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2E390" w14:textId="77777777" w:rsidR="003F2483" w:rsidRPr="00760AD7" w:rsidRDefault="00EE52DB">
      <w:pPr>
        <w:shd w:val="clear" w:color="auto" w:fill="D9D9D9" w:themeFill="background1" w:themeFillShade="D9"/>
        <w:spacing w:after="0" w:line="240" w:lineRule="auto"/>
        <w:jc w:val="center"/>
        <w:rPr>
          <w:rFonts w:ascii="Arial" w:hAnsi="Arial" w:cs="Arial"/>
          <w:b/>
          <w:bCs/>
          <w:sz w:val="20"/>
          <w:szCs w:val="20"/>
        </w:rPr>
      </w:pPr>
      <w:bookmarkStart w:id="0" w:name="_Hlk103890415"/>
      <w:bookmarkStart w:id="1" w:name="_Hlk62182141"/>
      <w:r w:rsidRPr="00760AD7">
        <w:rPr>
          <w:rFonts w:ascii="Arial" w:hAnsi="Arial" w:cs="Arial"/>
          <w:b/>
          <w:bCs/>
          <w:sz w:val="20"/>
          <w:szCs w:val="20"/>
        </w:rPr>
        <w:t>ANEXO No. 1</w:t>
      </w:r>
    </w:p>
    <w:p w14:paraId="6E70C515" w14:textId="77777777" w:rsidR="003F2483" w:rsidRPr="00760AD7" w:rsidRDefault="00EE52DB">
      <w:pPr>
        <w:shd w:val="clear" w:color="auto" w:fill="D9D9D9" w:themeFill="background1" w:themeFillShade="D9"/>
        <w:spacing w:after="0" w:line="240" w:lineRule="auto"/>
        <w:jc w:val="center"/>
        <w:rPr>
          <w:rFonts w:ascii="Arial" w:hAnsi="Arial" w:cs="Arial"/>
          <w:bCs/>
          <w:sz w:val="20"/>
          <w:szCs w:val="20"/>
        </w:rPr>
      </w:pPr>
      <w:r w:rsidRPr="00760AD7">
        <w:rPr>
          <w:rFonts w:ascii="Arial" w:hAnsi="Arial" w:cs="Arial"/>
          <w:b/>
          <w:bCs/>
          <w:sz w:val="20"/>
          <w:szCs w:val="20"/>
        </w:rPr>
        <w:t>DATOS DEL PROCESO</w:t>
      </w:r>
    </w:p>
    <w:bookmarkEnd w:id="0"/>
    <w:bookmarkEnd w:id="1"/>
    <w:p w14:paraId="7745A931" w14:textId="77777777" w:rsidR="003F2483" w:rsidRPr="00760AD7" w:rsidRDefault="003F2483">
      <w:pPr>
        <w:spacing w:after="0" w:line="240" w:lineRule="auto"/>
        <w:ind w:right="27"/>
        <w:jc w:val="center"/>
        <w:rPr>
          <w:rFonts w:ascii="Arial" w:hAnsi="Arial" w:cs="Arial"/>
          <w:b/>
          <w:bCs/>
          <w:sz w:val="20"/>
          <w:szCs w:val="20"/>
          <w:shd w:val="clear" w:color="auto" w:fill="000000"/>
        </w:rPr>
      </w:pPr>
    </w:p>
    <w:tbl>
      <w:tblPr>
        <w:tblW w:w="0" w:type="auto"/>
        <w:jc w:val="center"/>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2122"/>
        <w:gridCol w:w="8646"/>
      </w:tblGrid>
      <w:tr w:rsidR="003F2483" w:rsidRPr="00760AD7" w14:paraId="64F77A9E" w14:textId="77777777">
        <w:trPr>
          <w:trHeight w:val="269"/>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678B2AA" w14:textId="77777777" w:rsidR="003F2483" w:rsidRPr="00760AD7" w:rsidRDefault="00EE52DB">
            <w:pPr>
              <w:spacing w:after="0" w:line="240" w:lineRule="auto"/>
              <w:ind w:left="72" w:right="51" w:hanging="2"/>
              <w:jc w:val="center"/>
              <w:rPr>
                <w:rFonts w:ascii="Arial" w:hAnsi="Arial" w:cs="Arial"/>
                <w:b/>
                <w:sz w:val="20"/>
                <w:szCs w:val="20"/>
              </w:rPr>
            </w:pPr>
            <w:r w:rsidRPr="00760AD7">
              <w:rPr>
                <w:rFonts w:ascii="Arial" w:hAnsi="Arial" w:cs="Arial"/>
                <w:b/>
                <w:sz w:val="20"/>
                <w:szCs w:val="20"/>
              </w:rPr>
              <w:t>OBJETO:</w:t>
            </w:r>
          </w:p>
        </w:tc>
        <w:tc>
          <w:tcPr>
            <w:tcW w:w="8646" w:type="dxa"/>
            <w:tcBorders>
              <w:top w:val="single" w:sz="4" w:space="0" w:color="auto"/>
              <w:left w:val="single" w:sz="6" w:space="0" w:color="000000"/>
              <w:bottom w:val="single" w:sz="6" w:space="0" w:color="000000"/>
              <w:right w:val="single" w:sz="4" w:space="0" w:color="auto"/>
            </w:tcBorders>
            <w:vAlign w:val="center"/>
          </w:tcPr>
          <w:p w14:paraId="1F6AF2F6" w14:textId="58D45C00" w:rsidR="003F2483" w:rsidRPr="00760AD7" w:rsidRDefault="00760AD7">
            <w:pPr>
              <w:spacing w:after="0" w:line="240" w:lineRule="auto"/>
              <w:ind w:right="33"/>
              <w:jc w:val="both"/>
              <w:rPr>
                <w:rFonts w:ascii="Arial" w:hAnsi="Arial" w:cs="Arial"/>
                <w:sz w:val="20"/>
                <w:szCs w:val="20"/>
                <w:lang w:eastAsia="es-CO"/>
              </w:rPr>
            </w:pPr>
            <w:r w:rsidRPr="00760AD7">
              <w:rPr>
                <w:rFonts w:ascii="Arial" w:hAnsi="Arial" w:cs="Arial"/>
                <w:b/>
                <w:bCs/>
                <w:sz w:val="20"/>
                <w:szCs w:val="20"/>
              </w:rPr>
              <w:t>“</w:t>
            </w:r>
            <w:r w:rsidR="00AC2738" w:rsidRPr="00320D72">
              <w:rPr>
                <w:rFonts w:ascii="Arial" w:hAnsi="Arial" w:cs="Arial"/>
                <w:b/>
                <w:sz w:val="21"/>
                <w:szCs w:val="21"/>
              </w:rPr>
              <w:t>ADQUISICIÓN E INSTALACIÓN DE MOBILIARIO ESCOLAR, ADMINISTRATIVO Y ESPECIALIZADO PARA LOS LICEOS DEL EJÉRCITO NACIONAL</w:t>
            </w:r>
            <w:r w:rsidRPr="00760AD7">
              <w:rPr>
                <w:rFonts w:ascii="Arial" w:hAnsi="Arial" w:cs="Arial"/>
                <w:b/>
                <w:bCs/>
                <w:sz w:val="20"/>
                <w:szCs w:val="20"/>
              </w:rPr>
              <w:t>”.</w:t>
            </w:r>
          </w:p>
        </w:tc>
      </w:tr>
      <w:tr w:rsidR="003F2483" w:rsidRPr="00760AD7" w14:paraId="34D4492D" w14:textId="77777777" w:rsidTr="00AC2738">
        <w:trPr>
          <w:trHeight w:val="10777"/>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0527E288" w14:textId="7F3522D6" w:rsidR="003F2483" w:rsidRPr="00760AD7" w:rsidRDefault="003F2483">
            <w:pPr>
              <w:spacing w:after="0" w:line="240" w:lineRule="auto"/>
              <w:ind w:left="72" w:right="51" w:hanging="2"/>
              <w:jc w:val="center"/>
              <w:rPr>
                <w:rFonts w:ascii="Arial" w:hAnsi="Arial" w:cs="Arial"/>
                <w:b/>
                <w:sz w:val="20"/>
                <w:szCs w:val="20"/>
              </w:rPr>
            </w:pPr>
          </w:p>
        </w:tc>
        <w:tc>
          <w:tcPr>
            <w:tcW w:w="8646" w:type="dxa"/>
            <w:tcBorders>
              <w:top w:val="single" w:sz="6" w:space="0" w:color="000000"/>
              <w:left w:val="single" w:sz="6" w:space="0" w:color="000000"/>
              <w:bottom w:val="single" w:sz="6" w:space="0" w:color="000000"/>
              <w:right w:val="single" w:sz="4" w:space="0" w:color="auto"/>
            </w:tcBorders>
            <w:vAlign w:val="center"/>
          </w:tcPr>
          <w:p w14:paraId="492DCB6B" w14:textId="08DA6BF0" w:rsidR="00AC2738" w:rsidRPr="00D43C80" w:rsidRDefault="00AC2738" w:rsidP="00AC2738">
            <w:pPr>
              <w:jc w:val="both"/>
              <w:rPr>
                <w:rFonts w:ascii="Arial" w:hAnsi="Arial" w:cs="Arial"/>
                <w:bCs/>
                <w:sz w:val="21"/>
                <w:szCs w:val="21"/>
                <w:lang w:eastAsia="es-CO"/>
              </w:rPr>
            </w:pPr>
            <w:bookmarkStart w:id="2" w:name="_Hlk169788674"/>
            <w:bookmarkStart w:id="3" w:name="_Hlk192082754"/>
            <w:bookmarkStart w:id="4" w:name="_Hlk130398619"/>
            <w:r w:rsidRPr="00D43C80">
              <w:rPr>
                <w:rFonts w:ascii="Arial" w:hAnsi="Arial" w:cs="Arial"/>
                <w:bCs/>
                <w:sz w:val="21"/>
                <w:szCs w:val="21"/>
                <w:lang w:eastAsia="es-CO"/>
              </w:rPr>
              <w:t xml:space="preserve">El Gobierno Nacional mediante Decreto 1477 del 30 de diciembre de 2025, liquidó el Presupuesto General de la Nación para la vigencia fiscal 2026. De igual forma dicho presupuesto fue clasificado en recurso 16 SSF el cual respalda el presente proceso. </w:t>
            </w:r>
          </w:p>
          <w:p w14:paraId="74B56F6D" w14:textId="637489E1" w:rsidR="00AC2738" w:rsidRPr="00E327EA" w:rsidRDefault="00AC2738" w:rsidP="00AC2738">
            <w:pPr>
              <w:jc w:val="both"/>
              <w:rPr>
                <w:rFonts w:ascii="Arial" w:hAnsi="Arial" w:cs="Arial"/>
                <w:bCs/>
                <w:sz w:val="21"/>
                <w:szCs w:val="21"/>
                <w:lang w:eastAsia="es-CO"/>
              </w:rPr>
            </w:pPr>
            <w:r w:rsidRPr="00D43C80">
              <w:rPr>
                <w:rFonts w:ascii="Arial" w:hAnsi="Arial" w:cs="Arial"/>
                <w:bCs/>
                <w:sz w:val="21"/>
                <w:szCs w:val="21"/>
                <w:lang w:eastAsia="es-CO"/>
              </w:rPr>
              <w:t>La distribución de los recursos asignados por el Gobierno Nacional para el MINISTERIO DE DEFENSA NACIONAL – EJÉRCITO NACIONAL – LICEOS DEL EJERCITO, fue realizada por el Comando Presupuestal y financiero.</w:t>
            </w:r>
          </w:p>
          <w:p w14:paraId="28EF2038" w14:textId="638AEB5F" w:rsidR="00AC2738" w:rsidRPr="00AC2738" w:rsidRDefault="00AC2738" w:rsidP="00AC2738">
            <w:pPr>
              <w:jc w:val="both"/>
              <w:rPr>
                <w:rFonts w:ascii="Arial" w:hAnsi="Arial" w:cs="Arial"/>
                <w:bCs/>
                <w:sz w:val="21"/>
                <w:szCs w:val="21"/>
                <w:lang w:eastAsia="es-CO"/>
              </w:rPr>
            </w:pPr>
            <w:r w:rsidRPr="00E327EA">
              <w:rPr>
                <w:rFonts w:ascii="Arial" w:hAnsi="Arial" w:cs="Arial"/>
                <w:bCs/>
                <w:sz w:val="21"/>
                <w:szCs w:val="21"/>
                <w:lang w:eastAsia="es-CO"/>
              </w:rPr>
              <w:t xml:space="preserve">El presupuesto asignado para la ejecución del presente proceso es hasta por la suma de </w:t>
            </w:r>
            <w:r>
              <w:rPr>
                <w:rFonts w:ascii="Arial" w:hAnsi="Arial" w:cs="Arial"/>
                <w:b/>
                <w:bCs/>
                <w:sz w:val="21"/>
                <w:szCs w:val="21"/>
              </w:rPr>
              <w:t>MIL CIENTO SESENTA Y CINCO MILLONES DE</w:t>
            </w:r>
            <w:r w:rsidRPr="00E327EA">
              <w:rPr>
                <w:rFonts w:ascii="Arial" w:hAnsi="Arial" w:cs="Arial"/>
                <w:b/>
                <w:bCs/>
                <w:sz w:val="21"/>
                <w:szCs w:val="21"/>
              </w:rPr>
              <w:t xml:space="preserve"> PESOS ($</w:t>
            </w:r>
            <w:r>
              <w:rPr>
                <w:rFonts w:ascii="Arial" w:hAnsi="Arial" w:cs="Arial"/>
                <w:b/>
                <w:bCs/>
                <w:sz w:val="21"/>
                <w:szCs w:val="21"/>
              </w:rPr>
              <w:t>1.165</w:t>
            </w:r>
            <w:r w:rsidRPr="00E327EA">
              <w:rPr>
                <w:rFonts w:ascii="Arial" w:hAnsi="Arial" w:cs="Arial"/>
                <w:b/>
                <w:bCs/>
                <w:sz w:val="21"/>
                <w:szCs w:val="21"/>
              </w:rPr>
              <w:t>.000.000,00) M/CTE incluido IVA, y demás erogaciones</w:t>
            </w:r>
            <w:r w:rsidRPr="00E327EA">
              <w:rPr>
                <w:rFonts w:ascii="Arial" w:hAnsi="Arial" w:cs="Arial"/>
                <w:b/>
                <w:sz w:val="21"/>
                <w:szCs w:val="21"/>
                <w:lang w:eastAsia="es-CO"/>
              </w:rPr>
              <w:t xml:space="preserve"> a que hubiere lugar, </w:t>
            </w:r>
            <w:r>
              <w:rPr>
                <w:rFonts w:ascii="Arial" w:hAnsi="Arial" w:cs="Arial"/>
                <w:bCs/>
                <w:sz w:val="21"/>
                <w:szCs w:val="21"/>
                <w:lang w:eastAsia="es-CO"/>
              </w:rPr>
              <w:t>distribuidos de la siguiente manera:</w:t>
            </w:r>
            <w:bookmarkStart w:id="5" w:name="_Hlk100578859"/>
            <w:bookmarkStart w:id="6" w:name="_Hlk105059549"/>
          </w:p>
          <w:tbl>
            <w:tblPr>
              <w:tblW w:w="46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806"/>
              <w:gridCol w:w="1662"/>
              <w:gridCol w:w="1960"/>
              <w:gridCol w:w="1073"/>
              <w:gridCol w:w="1545"/>
            </w:tblGrid>
            <w:tr w:rsidR="00AC2738" w:rsidRPr="00E327EA" w14:paraId="554ACF63" w14:textId="77777777" w:rsidTr="00ED54C1">
              <w:trPr>
                <w:trHeight w:val="286"/>
                <w:jc w:val="center"/>
              </w:trPr>
              <w:tc>
                <w:tcPr>
                  <w:tcW w:w="522" w:type="pct"/>
                  <w:tcBorders>
                    <w:top w:val="single" w:sz="4" w:space="0" w:color="auto"/>
                    <w:left w:val="single" w:sz="4" w:space="0" w:color="auto"/>
                    <w:bottom w:val="single" w:sz="4" w:space="0" w:color="auto"/>
                    <w:right w:val="single" w:sz="4" w:space="0" w:color="auto"/>
                  </w:tcBorders>
                  <w:shd w:val="clear" w:color="auto" w:fill="D9D9D9"/>
                </w:tcPr>
                <w:p w14:paraId="78B3C587" w14:textId="77777777" w:rsidR="00AC2738" w:rsidRDefault="00AC2738" w:rsidP="00AC2738">
                  <w:pPr>
                    <w:jc w:val="center"/>
                    <w:rPr>
                      <w:rFonts w:ascii="Arial" w:hAnsi="Arial" w:cs="Arial"/>
                      <w:b/>
                      <w:bCs/>
                      <w:sz w:val="21"/>
                      <w:szCs w:val="21"/>
                    </w:rPr>
                  </w:pPr>
                  <w:r>
                    <w:rPr>
                      <w:rFonts w:ascii="Arial" w:hAnsi="Arial" w:cs="Arial"/>
                      <w:b/>
                      <w:bCs/>
                      <w:sz w:val="21"/>
                      <w:szCs w:val="21"/>
                    </w:rPr>
                    <w:t>GRUPO</w:t>
                  </w:r>
                </w:p>
              </w:tc>
              <w:tc>
                <w:tcPr>
                  <w:tcW w:w="512" w:type="pct"/>
                  <w:tcBorders>
                    <w:top w:val="single" w:sz="4" w:space="0" w:color="auto"/>
                    <w:left w:val="single" w:sz="4" w:space="0" w:color="auto"/>
                    <w:bottom w:val="single" w:sz="4" w:space="0" w:color="auto"/>
                    <w:right w:val="single" w:sz="4" w:space="0" w:color="auto"/>
                  </w:tcBorders>
                  <w:shd w:val="clear" w:color="auto" w:fill="D9D9D9"/>
                  <w:vAlign w:val="center"/>
                </w:tcPr>
                <w:p w14:paraId="23ADCD4C" w14:textId="77777777" w:rsidR="00AC2738" w:rsidRPr="00E327EA" w:rsidRDefault="00AC2738" w:rsidP="00AC2738">
                  <w:pPr>
                    <w:jc w:val="center"/>
                    <w:rPr>
                      <w:rFonts w:ascii="Arial" w:hAnsi="Arial" w:cs="Arial"/>
                      <w:b/>
                      <w:bCs/>
                      <w:sz w:val="21"/>
                      <w:szCs w:val="21"/>
                    </w:rPr>
                  </w:pPr>
                  <w:r>
                    <w:rPr>
                      <w:rFonts w:ascii="Arial" w:hAnsi="Arial" w:cs="Arial"/>
                      <w:b/>
                      <w:bCs/>
                      <w:sz w:val="21"/>
                      <w:szCs w:val="21"/>
                    </w:rPr>
                    <w:t>CDP</w:t>
                  </w:r>
                </w:p>
              </w:tc>
              <w:tc>
                <w:tcPr>
                  <w:tcW w:w="10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A99CD2" w14:textId="77777777" w:rsidR="00AC2738" w:rsidRPr="00E327EA" w:rsidRDefault="00AC2738" w:rsidP="00AC2738">
                  <w:pPr>
                    <w:jc w:val="center"/>
                    <w:rPr>
                      <w:rFonts w:ascii="Arial" w:eastAsia="DejaVu Sans" w:hAnsi="Arial" w:cs="Arial"/>
                      <w:b/>
                      <w:bCs/>
                      <w:kern w:val="2"/>
                      <w:sz w:val="21"/>
                      <w:szCs w:val="21"/>
                    </w:rPr>
                  </w:pPr>
                  <w:r w:rsidRPr="00E327EA">
                    <w:rPr>
                      <w:rFonts w:ascii="Arial" w:hAnsi="Arial" w:cs="Arial"/>
                      <w:b/>
                      <w:bCs/>
                      <w:sz w:val="21"/>
                      <w:szCs w:val="21"/>
                    </w:rPr>
                    <w:t>ARTICULO PRESUPUESTAL</w:t>
                  </w:r>
                </w:p>
              </w:tc>
              <w:tc>
                <w:tcPr>
                  <w:tcW w:w="124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EF217AE" w14:textId="77777777" w:rsidR="00AC2738" w:rsidRPr="00E327EA" w:rsidRDefault="00AC2738" w:rsidP="00AC2738">
                  <w:pPr>
                    <w:jc w:val="center"/>
                    <w:rPr>
                      <w:rFonts w:ascii="Arial" w:hAnsi="Arial" w:cs="Arial"/>
                      <w:b/>
                      <w:sz w:val="21"/>
                      <w:szCs w:val="21"/>
                      <w:lang w:eastAsia="es-CO"/>
                    </w:rPr>
                  </w:pPr>
                  <w:r w:rsidRPr="00E327EA">
                    <w:rPr>
                      <w:rFonts w:ascii="Arial" w:hAnsi="Arial" w:cs="Arial"/>
                      <w:b/>
                      <w:sz w:val="21"/>
                      <w:szCs w:val="21"/>
                      <w:lang w:eastAsia="es-CO"/>
                    </w:rPr>
                    <w:t>RUBRO</w:t>
                  </w:r>
                </w:p>
              </w:tc>
              <w:tc>
                <w:tcPr>
                  <w:tcW w:w="68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8833D90" w14:textId="77777777" w:rsidR="00AC2738" w:rsidRPr="00E327EA" w:rsidRDefault="00AC2738" w:rsidP="00AC2738">
                  <w:pPr>
                    <w:jc w:val="center"/>
                    <w:rPr>
                      <w:rFonts w:ascii="Arial" w:hAnsi="Arial" w:cs="Arial"/>
                      <w:b/>
                      <w:bCs/>
                      <w:sz w:val="21"/>
                      <w:szCs w:val="21"/>
                    </w:rPr>
                  </w:pPr>
                  <w:r w:rsidRPr="00E327EA">
                    <w:rPr>
                      <w:rFonts w:ascii="Arial" w:hAnsi="Arial" w:cs="Arial"/>
                      <w:b/>
                      <w:bCs/>
                      <w:sz w:val="21"/>
                      <w:szCs w:val="21"/>
                    </w:rPr>
                    <w:t>RECURSO</w:t>
                  </w:r>
                </w:p>
              </w:tc>
              <w:tc>
                <w:tcPr>
                  <w:tcW w:w="9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DD7E81" w14:textId="77777777" w:rsidR="00AC2738" w:rsidRPr="00E327EA" w:rsidRDefault="00AC2738" w:rsidP="00AC2738">
                  <w:pPr>
                    <w:jc w:val="center"/>
                    <w:rPr>
                      <w:rFonts w:ascii="Arial" w:hAnsi="Arial" w:cs="Arial"/>
                      <w:b/>
                      <w:bCs/>
                      <w:sz w:val="21"/>
                      <w:szCs w:val="21"/>
                    </w:rPr>
                  </w:pPr>
                  <w:r w:rsidRPr="00E327EA">
                    <w:rPr>
                      <w:rFonts w:ascii="Arial" w:hAnsi="Arial" w:cs="Arial"/>
                      <w:b/>
                      <w:bCs/>
                      <w:sz w:val="21"/>
                      <w:szCs w:val="21"/>
                    </w:rPr>
                    <w:t>VALOR APROPIADO</w:t>
                  </w:r>
                </w:p>
              </w:tc>
            </w:tr>
            <w:tr w:rsidR="00AC2738" w:rsidRPr="00E327EA" w14:paraId="4A83824F" w14:textId="77777777" w:rsidTr="00ED54C1">
              <w:trPr>
                <w:trHeight w:val="95"/>
                <w:jc w:val="center"/>
              </w:trPr>
              <w:tc>
                <w:tcPr>
                  <w:tcW w:w="522" w:type="pct"/>
                  <w:tcBorders>
                    <w:top w:val="single" w:sz="4" w:space="0" w:color="auto"/>
                    <w:left w:val="single" w:sz="4" w:space="0" w:color="auto"/>
                    <w:bottom w:val="single" w:sz="4" w:space="0" w:color="auto"/>
                    <w:right w:val="single" w:sz="4" w:space="0" w:color="auto"/>
                  </w:tcBorders>
                </w:tcPr>
                <w:p w14:paraId="3202EF78" w14:textId="77777777" w:rsidR="00AC2738" w:rsidRDefault="00AC2738" w:rsidP="00AC2738">
                  <w:pPr>
                    <w:jc w:val="center"/>
                    <w:rPr>
                      <w:rFonts w:ascii="Arial" w:hAnsi="Arial" w:cs="Arial"/>
                      <w:sz w:val="21"/>
                      <w:szCs w:val="21"/>
                    </w:rPr>
                  </w:pPr>
                  <w:r>
                    <w:rPr>
                      <w:rFonts w:ascii="Arial" w:hAnsi="Arial" w:cs="Arial"/>
                      <w:sz w:val="21"/>
                      <w:szCs w:val="21"/>
                    </w:rPr>
                    <w:t>1</w:t>
                  </w:r>
                </w:p>
              </w:tc>
              <w:tc>
                <w:tcPr>
                  <w:tcW w:w="512" w:type="pct"/>
                  <w:tcBorders>
                    <w:top w:val="single" w:sz="4" w:space="0" w:color="auto"/>
                    <w:left w:val="single" w:sz="4" w:space="0" w:color="auto"/>
                    <w:bottom w:val="single" w:sz="4" w:space="0" w:color="auto"/>
                    <w:right w:val="single" w:sz="4" w:space="0" w:color="auto"/>
                  </w:tcBorders>
                  <w:vAlign w:val="center"/>
                </w:tcPr>
                <w:p w14:paraId="35A994A7" w14:textId="77777777" w:rsidR="00AC2738" w:rsidRPr="00E327EA" w:rsidRDefault="00AC2738" w:rsidP="00AC2738">
                  <w:pPr>
                    <w:jc w:val="center"/>
                    <w:rPr>
                      <w:rFonts w:ascii="Arial" w:hAnsi="Arial" w:cs="Arial"/>
                      <w:sz w:val="21"/>
                      <w:szCs w:val="21"/>
                    </w:rPr>
                  </w:pPr>
                  <w:r>
                    <w:rPr>
                      <w:rFonts w:ascii="Arial" w:hAnsi="Arial" w:cs="Arial"/>
                      <w:sz w:val="21"/>
                      <w:szCs w:val="21"/>
                    </w:rPr>
                    <w:t>1526</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5B89E23"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A-02-01-01-003-008</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6978BE4" w14:textId="77777777" w:rsidR="00AC2738" w:rsidRPr="00E327EA" w:rsidRDefault="00AC2738" w:rsidP="00AC2738">
                  <w:pPr>
                    <w:jc w:val="both"/>
                    <w:rPr>
                      <w:rFonts w:ascii="Arial" w:hAnsi="Arial" w:cs="Arial"/>
                      <w:color w:val="000000"/>
                      <w:sz w:val="21"/>
                      <w:szCs w:val="21"/>
                    </w:rPr>
                  </w:pPr>
                  <w:r w:rsidRPr="00E327EA">
                    <w:rPr>
                      <w:rFonts w:ascii="Arial" w:hAnsi="Arial" w:cs="Arial"/>
                      <w:color w:val="000000"/>
                      <w:sz w:val="21"/>
                      <w:szCs w:val="21"/>
                    </w:rPr>
                    <w:t>Muebles, instrumentos musicales, artículos de deporte y antigüedades</w:t>
                  </w:r>
                </w:p>
                <w:p w14:paraId="0EDE883E" w14:textId="77777777" w:rsidR="00AC2738" w:rsidRPr="00E327EA" w:rsidRDefault="00AC2738" w:rsidP="00AC2738">
                  <w:pPr>
                    <w:jc w:val="center"/>
                    <w:rPr>
                      <w:rFonts w:ascii="Arial" w:hAnsi="Arial" w:cs="Arial"/>
                      <w:bCs/>
                      <w:sz w:val="21"/>
                      <w:szCs w:val="21"/>
                      <w:lang w:eastAsia="es-CO"/>
                    </w:rPr>
                  </w:pPr>
                </w:p>
              </w:tc>
              <w:tc>
                <w:tcPr>
                  <w:tcW w:w="682" w:type="pct"/>
                  <w:tcBorders>
                    <w:top w:val="single" w:sz="4" w:space="0" w:color="auto"/>
                    <w:left w:val="single" w:sz="4" w:space="0" w:color="auto"/>
                    <w:bottom w:val="single" w:sz="4" w:space="0" w:color="auto"/>
                    <w:right w:val="single" w:sz="4" w:space="0" w:color="auto"/>
                  </w:tcBorders>
                  <w:noWrap/>
                  <w:vAlign w:val="center"/>
                  <w:hideMark/>
                </w:tcPr>
                <w:p w14:paraId="0A1D60E8"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16 SSF</w:t>
                  </w:r>
                </w:p>
              </w:tc>
              <w:tc>
                <w:tcPr>
                  <w:tcW w:w="983" w:type="pct"/>
                  <w:tcBorders>
                    <w:top w:val="single" w:sz="4" w:space="0" w:color="auto"/>
                    <w:left w:val="single" w:sz="4" w:space="0" w:color="auto"/>
                    <w:bottom w:val="single" w:sz="4" w:space="0" w:color="auto"/>
                    <w:right w:val="single" w:sz="4" w:space="0" w:color="auto"/>
                  </w:tcBorders>
                  <w:vAlign w:val="center"/>
                  <w:hideMark/>
                </w:tcPr>
                <w:p w14:paraId="241B6878" w14:textId="77777777" w:rsidR="00AC2738" w:rsidRPr="00E327EA" w:rsidRDefault="00AC2738" w:rsidP="00AC2738">
                  <w:pPr>
                    <w:jc w:val="center"/>
                    <w:rPr>
                      <w:rFonts w:ascii="Arial" w:hAnsi="Arial" w:cs="Arial"/>
                      <w:b/>
                      <w:bCs/>
                      <w:sz w:val="21"/>
                      <w:szCs w:val="21"/>
                    </w:rPr>
                  </w:pPr>
                  <w:r w:rsidRPr="00E327EA">
                    <w:rPr>
                      <w:rFonts w:ascii="Arial" w:hAnsi="Arial" w:cs="Arial"/>
                      <w:sz w:val="21"/>
                      <w:szCs w:val="21"/>
                    </w:rPr>
                    <w:t>$</w:t>
                  </w:r>
                  <w:r>
                    <w:rPr>
                      <w:rFonts w:ascii="Arial" w:hAnsi="Arial" w:cs="Arial"/>
                      <w:sz w:val="21"/>
                      <w:szCs w:val="21"/>
                    </w:rPr>
                    <w:t>885</w:t>
                  </w:r>
                  <w:r w:rsidRPr="00E327EA">
                    <w:rPr>
                      <w:rFonts w:ascii="Arial" w:hAnsi="Arial" w:cs="Arial"/>
                      <w:sz w:val="21"/>
                      <w:szCs w:val="21"/>
                    </w:rPr>
                    <w:t>.000.000,00</w:t>
                  </w:r>
                </w:p>
              </w:tc>
            </w:tr>
            <w:tr w:rsidR="00AC2738" w:rsidRPr="00E327EA" w14:paraId="0F11F7DB" w14:textId="77777777" w:rsidTr="00ED54C1">
              <w:trPr>
                <w:trHeight w:val="95"/>
                <w:jc w:val="center"/>
              </w:trPr>
              <w:tc>
                <w:tcPr>
                  <w:tcW w:w="522" w:type="pct"/>
                  <w:tcBorders>
                    <w:top w:val="single" w:sz="4" w:space="0" w:color="auto"/>
                    <w:left w:val="single" w:sz="4" w:space="0" w:color="auto"/>
                    <w:bottom w:val="single" w:sz="4" w:space="0" w:color="auto"/>
                    <w:right w:val="single" w:sz="4" w:space="0" w:color="auto"/>
                  </w:tcBorders>
                </w:tcPr>
                <w:p w14:paraId="322AEBD0" w14:textId="77777777" w:rsidR="00AC2738" w:rsidRPr="00E327EA" w:rsidRDefault="00AC2738" w:rsidP="00AC2738">
                  <w:pPr>
                    <w:jc w:val="center"/>
                    <w:rPr>
                      <w:rFonts w:ascii="Arial" w:hAnsi="Arial" w:cs="Arial"/>
                      <w:sz w:val="21"/>
                      <w:szCs w:val="21"/>
                    </w:rPr>
                  </w:pPr>
                  <w:r>
                    <w:rPr>
                      <w:rFonts w:ascii="Arial" w:hAnsi="Arial" w:cs="Arial"/>
                      <w:sz w:val="21"/>
                      <w:szCs w:val="21"/>
                    </w:rPr>
                    <w:t>2</w:t>
                  </w:r>
                </w:p>
              </w:tc>
              <w:tc>
                <w:tcPr>
                  <w:tcW w:w="512" w:type="pct"/>
                  <w:tcBorders>
                    <w:top w:val="single" w:sz="4" w:space="0" w:color="auto"/>
                    <w:left w:val="single" w:sz="4" w:space="0" w:color="auto"/>
                    <w:bottom w:val="single" w:sz="4" w:space="0" w:color="auto"/>
                    <w:right w:val="single" w:sz="4" w:space="0" w:color="auto"/>
                  </w:tcBorders>
                  <w:vAlign w:val="center"/>
                </w:tcPr>
                <w:p w14:paraId="33A55F9B" w14:textId="77777777" w:rsidR="00AC2738" w:rsidRPr="00E327EA" w:rsidRDefault="00AC2738" w:rsidP="00AC2738">
                  <w:pPr>
                    <w:jc w:val="center"/>
                    <w:rPr>
                      <w:rFonts w:ascii="Arial" w:hAnsi="Arial" w:cs="Arial"/>
                      <w:sz w:val="21"/>
                      <w:szCs w:val="21"/>
                    </w:rPr>
                  </w:pPr>
                  <w:r>
                    <w:rPr>
                      <w:rFonts w:ascii="Arial" w:hAnsi="Arial" w:cs="Arial"/>
                      <w:sz w:val="21"/>
                      <w:szCs w:val="21"/>
                    </w:rPr>
                    <w:t>1626</w:t>
                  </w:r>
                </w:p>
              </w:tc>
              <w:tc>
                <w:tcPr>
                  <w:tcW w:w="1056" w:type="pct"/>
                  <w:tcBorders>
                    <w:top w:val="single" w:sz="4" w:space="0" w:color="auto"/>
                    <w:left w:val="single" w:sz="4" w:space="0" w:color="auto"/>
                    <w:bottom w:val="single" w:sz="4" w:space="0" w:color="auto"/>
                    <w:right w:val="single" w:sz="4" w:space="0" w:color="auto"/>
                  </w:tcBorders>
                  <w:vAlign w:val="center"/>
                </w:tcPr>
                <w:p w14:paraId="6A519D5D" w14:textId="77777777" w:rsidR="00AC2738" w:rsidRPr="00E327EA" w:rsidRDefault="00AC2738" w:rsidP="00AC2738">
                  <w:pPr>
                    <w:jc w:val="center"/>
                    <w:rPr>
                      <w:rFonts w:ascii="Arial" w:hAnsi="Arial" w:cs="Arial"/>
                      <w:sz w:val="21"/>
                      <w:szCs w:val="21"/>
                    </w:rPr>
                  </w:pPr>
                  <w:r w:rsidRPr="00E327EA">
                    <w:rPr>
                      <w:rFonts w:ascii="Arial" w:hAnsi="Arial" w:cs="Arial"/>
                      <w:sz w:val="21"/>
                      <w:szCs w:val="21"/>
                    </w:rPr>
                    <w:t>A-02-01-01-003-008</w:t>
                  </w:r>
                </w:p>
              </w:tc>
              <w:tc>
                <w:tcPr>
                  <w:tcW w:w="1246" w:type="pct"/>
                  <w:tcBorders>
                    <w:top w:val="single" w:sz="4" w:space="0" w:color="auto"/>
                    <w:left w:val="single" w:sz="4" w:space="0" w:color="auto"/>
                    <w:bottom w:val="single" w:sz="4" w:space="0" w:color="auto"/>
                    <w:right w:val="single" w:sz="4" w:space="0" w:color="auto"/>
                  </w:tcBorders>
                  <w:vAlign w:val="center"/>
                </w:tcPr>
                <w:p w14:paraId="580EF3BE" w14:textId="77777777" w:rsidR="00AC2738" w:rsidRPr="00E327EA" w:rsidRDefault="00AC2738" w:rsidP="00AC2738">
                  <w:pPr>
                    <w:jc w:val="both"/>
                    <w:rPr>
                      <w:rFonts w:ascii="Arial" w:hAnsi="Arial" w:cs="Arial"/>
                      <w:color w:val="000000"/>
                      <w:sz w:val="21"/>
                      <w:szCs w:val="21"/>
                    </w:rPr>
                  </w:pPr>
                  <w:r w:rsidRPr="00E327EA">
                    <w:rPr>
                      <w:rFonts w:ascii="Arial" w:hAnsi="Arial" w:cs="Arial"/>
                      <w:color w:val="000000"/>
                      <w:sz w:val="21"/>
                      <w:szCs w:val="21"/>
                    </w:rPr>
                    <w:t>Muebles, instrumentos musicales, artículos de deporte y antigüedades</w:t>
                  </w:r>
                </w:p>
                <w:p w14:paraId="50A99CA2" w14:textId="77777777" w:rsidR="00AC2738" w:rsidRPr="00E327EA" w:rsidRDefault="00AC2738" w:rsidP="00AC2738">
                  <w:pPr>
                    <w:jc w:val="both"/>
                    <w:rPr>
                      <w:rFonts w:ascii="Arial" w:hAnsi="Arial" w:cs="Arial"/>
                      <w:color w:val="000000"/>
                      <w:sz w:val="21"/>
                      <w:szCs w:val="21"/>
                    </w:rPr>
                  </w:pPr>
                </w:p>
              </w:tc>
              <w:tc>
                <w:tcPr>
                  <w:tcW w:w="682" w:type="pct"/>
                  <w:tcBorders>
                    <w:top w:val="single" w:sz="4" w:space="0" w:color="auto"/>
                    <w:left w:val="single" w:sz="4" w:space="0" w:color="auto"/>
                    <w:bottom w:val="single" w:sz="4" w:space="0" w:color="auto"/>
                    <w:right w:val="single" w:sz="4" w:space="0" w:color="auto"/>
                  </w:tcBorders>
                  <w:noWrap/>
                  <w:vAlign w:val="center"/>
                </w:tcPr>
                <w:p w14:paraId="15EAE02D" w14:textId="77777777" w:rsidR="00AC2738" w:rsidRDefault="00AC2738" w:rsidP="00AC2738">
                  <w:pPr>
                    <w:jc w:val="center"/>
                    <w:rPr>
                      <w:rFonts w:ascii="Arial" w:hAnsi="Arial" w:cs="Arial"/>
                      <w:sz w:val="21"/>
                      <w:szCs w:val="21"/>
                    </w:rPr>
                  </w:pPr>
                </w:p>
                <w:p w14:paraId="6EA6D258" w14:textId="77777777" w:rsidR="00AC2738" w:rsidRPr="00FB269C" w:rsidRDefault="00AC2738" w:rsidP="00AC2738">
                  <w:pPr>
                    <w:rPr>
                      <w:rFonts w:ascii="Arial" w:hAnsi="Arial" w:cs="Arial"/>
                      <w:sz w:val="21"/>
                      <w:szCs w:val="21"/>
                    </w:rPr>
                  </w:pPr>
                  <w:r w:rsidRPr="00E327EA">
                    <w:rPr>
                      <w:rFonts w:ascii="Arial" w:hAnsi="Arial" w:cs="Arial"/>
                      <w:sz w:val="21"/>
                      <w:szCs w:val="21"/>
                    </w:rPr>
                    <w:t>16 SSF</w:t>
                  </w:r>
                </w:p>
              </w:tc>
              <w:tc>
                <w:tcPr>
                  <w:tcW w:w="983" w:type="pct"/>
                  <w:tcBorders>
                    <w:top w:val="single" w:sz="4" w:space="0" w:color="auto"/>
                    <w:left w:val="single" w:sz="4" w:space="0" w:color="auto"/>
                    <w:bottom w:val="single" w:sz="4" w:space="0" w:color="auto"/>
                    <w:right w:val="single" w:sz="4" w:space="0" w:color="auto"/>
                  </w:tcBorders>
                  <w:vAlign w:val="center"/>
                </w:tcPr>
                <w:p w14:paraId="10E07C6C" w14:textId="77777777" w:rsidR="00AC2738" w:rsidRPr="00E327EA" w:rsidRDefault="00AC2738" w:rsidP="00AC2738">
                  <w:pPr>
                    <w:jc w:val="center"/>
                    <w:rPr>
                      <w:rFonts w:ascii="Arial" w:hAnsi="Arial" w:cs="Arial"/>
                      <w:sz w:val="21"/>
                      <w:szCs w:val="21"/>
                    </w:rPr>
                  </w:pPr>
                  <w:r>
                    <w:rPr>
                      <w:rFonts w:ascii="Arial" w:hAnsi="Arial" w:cs="Arial"/>
                      <w:sz w:val="21"/>
                      <w:szCs w:val="21"/>
                    </w:rPr>
                    <w:t>$280.000.000,00</w:t>
                  </w:r>
                </w:p>
              </w:tc>
            </w:tr>
            <w:tr w:rsidR="00AC2738" w:rsidRPr="00DC2C48" w14:paraId="7E654DE4" w14:textId="77777777" w:rsidTr="00ED54C1">
              <w:trPr>
                <w:trHeight w:val="95"/>
                <w:jc w:val="center"/>
              </w:trPr>
              <w:tc>
                <w:tcPr>
                  <w:tcW w:w="4017" w:type="pct"/>
                  <w:gridSpan w:val="5"/>
                  <w:tcBorders>
                    <w:top w:val="single" w:sz="4" w:space="0" w:color="auto"/>
                    <w:left w:val="single" w:sz="4" w:space="0" w:color="auto"/>
                    <w:bottom w:val="single" w:sz="4" w:space="0" w:color="auto"/>
                    <w:right w:val="single" w:sz="4" w:space="0" w:color="auto"/>
                  </w:tcBorders>
                </w:tcPr>
                <w:p w14:paraId="3F5E3E03" w14:textId="77777777" w:rsidR="00AC2738" w:rsidRPr="00DC2C48" w:rsidRDefault="00AC2738" w:rsidP="00AC2738">
                  <w:pPr>
                    <w:jc w:val="center"/>
                    <w:rPr>
                      <w:rFonts w:ascii="Arial" w:hAnsi="Arial" w:cs="Arial"/>
                      <w:b/>
                      <w:bCs/>
                      <w:sz w:val="21"/>
                      <w:szCs w:val="21"/>
                    </w:rPr>
                  </w:pPr>
                  <w:r w:rsidRPr="00DC2C48">
                    <w:rPr>
                      <w:rFonts w:ascii="Arial" w:hAnsi="Arial" w:cs="Arial"/>
                      <w:b/>
                      <w:bCs/>
                      <w:sz w:val="21"/>
                      <w:szCs w:val="21"/>
                    </w:rPr>
                    <w:t>TOTAL</w:t>
                  </w:r>
                </w:p>
              </w:tc>
              <w:tc>
                <w:tcPr>
                  <w:tcW w:w="983" w:type="pct"/>
                  <w:tcBorders>
                    <w:top w:val="single" w:sz="4" w:space="0" w:color="auto"/>
                    <w:left w:val="single" w:sz="4" w:space="0" w:color="auto"/>
                    <w:bottom w:val="single" w:sz="4" w:space="0" w:color="auto"/>
                    <w:right w:val="single" w:sz="4" w:space="0" w:color="auto"/>
                  </w:tcBorders>
                  <w:vAlign w:val="center"/>
                </w:tcPr>
                <w:p w14:paraId="1D7DCE70" w14:textId="77777777" w:rsidR="00AC2738" w:rsidRPr="00DC2C48" w:rsidRDefault="00AC2738" w:rsidP="00AC2738">
                  <w:pPr>
                    <w:jc w:val="center"/>
                    <w:rPr>
                      <w:rFonts w:ascii="Arial" w:hAnsi="Arial" w:cs="Arial"/>
                      <w:b/>
                      <w:bCs/>
                      <w:sz w:val="21"/>
                      <w:szCs w:val="21"/>
                    </w:rPr>
                  </w:pPr>
                  <w:r w:rsidRPr="00DC2C48">
                    <w:rPr>
                      <w:rFonts w:ascii="Arial" w:hAnsi="Arial" w:cs="Arial"/>
                      <w:b/>
                      <w:bCs/>
                      <w:sz w:val="21"/>
                      <w:szCs w:val="21"/>
                    </w:rPr>
                    <w:t>$1.165.000,00</w:t>
                  </w:r>
                </w:p>
              </w:tc>
            </w:tr>
            <w:bookmarkEnd w:id="5"/>
            <w:bookmarkEnd w:id="6"/>
          </w:tbl>
          <w:p w14:paraId="0F6A0E4E" w14:textId="77777777" w:rsidR="00AC2738" w:rsidRPr="00DC2C48" w:rsidRDefault="00AC2738" w:rsidP="00AC2738">
            <w:pPr>
              <w:rPr>
                <w:rFonts w:ascii="Arial" w:hAnsi="Arial" w:cs="Arial"/>
                <w:b/>
                <w:bCs/>
                <w:sz w:val="21"/>
                <w:szCs w:val="21"/>
              </w:rPr>
            </w:pPr>
          </w:p>
          <w:p w14:paraId="72B37E28" w14:textId="77777777" w:rsidR="00AC2738" w:rsidRPr="00E327EA" w:rsidRDefault="00AC2738" w:rsidP="00AC2738">
            <w:pPr>
              <w:rPr>
                <w:rFonts w:ascii="Arial" w:hAnsi="Arial" w:cs="Arial"/>
                <w:b/>
                <w:bCs/>
                <w:sz w:val="21"/>
                <w:szCs w:val="21"/>
              </w:rPr>
            </w:pPr>
            <w:r w:rsidRPr="00E327EA">
              <w:rPr>
                <w:rFonts w:ascii="Arial" w:hAnsi="Arial" w:cs="Arial"/>
                <w:b/>
                <w:bCs/>
                <w:sz w:val="21"/>
                <w:szCs w:val="21"/>
              </w:rPr>
              <w:t>CDP</w:t>
            </w:r>
            <w:bookmarkEnd w:id="2"/>
            <w:bookmarkEnd w:id="3"/>
            <w:r>
              <w:rPr>
                <w:rFonts w:ascii="Arial" w:hAnsi="Arial" w:cs="Arial"/>
                <w:b/>
                <w:bCs/>
                <w:sz w:val="21"/>
                <w:szCs w:val="21"/>
              </w:rPr>
              <w:t xml:space="preserve"> LOTE 1:</w:t>
            </w:r>
          </w:p>
          <w:p w14:paraId="53D1BED8" w14:textId="036BB7C9" w:rsidR="00AC2738" w:rsidRDefault="00AC2738" w:rsidP="00AC2738">
            <w:pPr>
              <w:rPr>
                <w:rFonts w:ascii="Arial" w:hAnsi="Arial" w:cs="Arial"/>
                <w:sz w:val="21"/>
                <w:szCs w:val="21"/>
              </w:rPr>
            </w:pPr>
            <w:r w:rsidRPr="00D43C80">
              <w:rPr>
                <w:rFonts w:ascii="Arial" w:hAnsi="Arial" w:cs="Arial"/>
                <w:noProof/>
                <w:sz w:val="21"/>
                <w:szCs w:val="21"/>
              </w:rPr>
              <w:lastRenderedPageBreak/>
              <w:drawing>
                <wp:inline distT="0" distB="0" distL="0" distR="0" wp14:anchorId="2162C6B9" wp14:editId="656E6060">
                  <wp:extent cx="5995035" cy="283972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95035" cy="2839720"/>
                          </a:xfrm>
                          <a:prstGeom prst="rect">
                            <a:avLst/>
                          </a:prstGeom>
                        </pic:spPr>
                      </pic:pic>
                    </a:graphicData>
                  </a:graphic>
                </wp:inline>
              </w:drawing>
            </w:r>
          </w:p>
          <w:p w14:paraId="4D6B9F8A" w14:textId="729BF174" w:rsidR="003F2483" w:rsidRPr="00AC2738" w:rsidRDefault="00AC2738" w:rsidP="00AC2738">
            <w:pPr>
              <w:rPr>
                <w:rFonts w:ascii="Arial" w:hAnsi="Arial" w:cs="Arial"/>
                <w:b/>
                <w:bCs/>
                <w:sz w:val="21"/>
                <w:szCs w:val="21"/>
              </w:rPr>
            </w:pPr>
            <w:proofErr w:type="gramStart"/>
            <w:r w:rsidRPr="00D43C80">
              <w:rPr>
                <w:rFonts w:ascii="Arial" w:hAnsi="Arial" w:cs="Arial"/>
                <w:b/>
                <w:bCs/>
                <w:sz w:val="21"/>
                <w:szCs w:val="21"/>
              </w:rPr>
              <w:t>CDP  LOTE</w:t>
            </w:r>
            <w:proofErr w:type="gramEnd"/>
            <w:r w:rsidRPr="00D43C80">
              <w:rPr>
                <w:rFonts w:ascii="Arial" w:hAnsi="Arial" w:cs="Arial"/>
                <w:b/>
                <w:bCs/>
                <w:sz w:val="21"/>
                <w:szCs w:val="21"/>
              </w:rPr>
              <w:t xml:space="preserve"> 2</w:t>
            </w:r>
            <w:r w:rsidRPr="00D43C80">
              <w:rPr>
                <w:rFonts w:ascii="Arial" w:hAnsi="Arial" w:cs="Arial"/>
                <w:b/>
                <w:bCs/>
                <w:noProof/>
                <w:sz w:val="21"/>
                <w:szCs w:val="21"/>
              </w:rPr>
              <w:drawing>
                <wp:inline distT="0" distB="0" distL="0" distR="0" wp14:anchorId="5674336B" wp14:editId="42E562F7">
                  <wp:extent cx="5995035" cy="3270250"/>
                  <wp:effectExtent l="0" t="0" r="571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5035" cy="3270250"/>
                          </a:xfrm>
                          <a:prstGeom prst="rect">
                            <a:avLst/>
                          </a:prstGeom>
                        </pic:spPr>
                      </pic:pic>
                    </a:graphicData>
                  </a:graphic>
                </wp:inline>
              </w:drawing>
            </w:r>
            <w:bookmarkEnd w:id="4"/>
          </w:p>
        </w:tc>
      </w:tr>
      <w:tr w:rsidR="003F2483" w:rsidRPr="00760AD7" w14:paraId="60F8B598" w14:textId="77777777">
        <w:trPr>
          <w:trHeight w:val="121"/>
          <w:jc w:val="center"/>
        </w:trPr>
        <w:tc>
          <w:tcPr>
            <w:tcW w:w="2122" w:type="dxa"/>
            <w:tcBorders>
              <w:top w:val="single" w:sz="6" w:space="0" w:color="000000"/>
              <w:left w:val="single" w:sz="4" w:space="0" w:color="auto"/>
              <w:bottom w:val="single" w:sz="6" w:space="0" w:color="000000"/>
              <w:right w:val="single" w:sz="6" w:space="0" w:color="000000"/>
            </w:tcBorders>
            <w:shd w:val="clear" w:color="auto" w:fill="D9D9D9"/>
            <w:vAlign w:val="center"/>
          </w:tcPr>
          <w:p w14:paraId="4F08073B" w14:textId="77777777" w:rsidR="003F2483" w:rsidRPr="00760AD7" w:rsidRDefault="00EE52DB">
            <w:pPr>
              <w:tabs>
                <w:tab w:val="left" w:pos="497"/>
              </w:tabs>
              <w:spacing w:after="0" w:line="240" w:lineRule="auto"/>
              <w:ind w:left="-75" w:right="-80"/>
              <w:jc w:val="center"/>
              <w:rPr>
                <w:rFonts w:ascii="Arial" w:hAnsi="Arial" w:cs="Arial"/>
                <w:b/>
                <w:sz w:val="20"/>
                <w:szCs w:val="20"/>
              </w:rPr>
            </w:pPr>
            <w:r w:rsidRPr="00760AD7">
              <w:rPr>
                <w:rFonts w:ascii="Arial" w:hAnsi="Arial" w:cs="Arial"/>
                <w:b/>
                <w:sz w:val="20"/>
                <w:szCs w:val="20"/>
              </w:rPr>
              <w:lastRenderedPageBreak/>
              <w:t>PARTICIPANTES:</w:t>
            </w:r>
          </w:p>
        </w:tc>
        <w:tc>
          <w:tcPr>
            <w:tcW w:w="8646" w:type="dxa"/>
            <w:tcBorders>
              <w:top w:val="single" w:sz="6" w:space="0" w:color="000000"/>
              <w:left w:val="single" w:sz="6" w:space="0" w:color="000000"/>
              <w:bottom w:val="single" w:sz="6" w:space="0" w:color="000000"/>
              <w:right w:val="single" w:sz="4" w:space="0" w:color="auto"/>
            </w:tcBorders>
            <w:vAlign w:val="center"/>
          </w:tcPr>
          <w:p w14:paraId="020A5202" w14:textId="77777777" w:rsidR="003F2483" w:rsidRPr="00760AD7" w:rsidRDefault="00EE52DB">
            <w:pPr>
              <w:spacing w:after="0" w:line="240" w:lineRule="auto"/>
              <w:jc w:val="both"/>
              <w:rPr>
                <w:rFonts w:ascii="Arial" w:hAnsi="Arial" w:cs="Arial"/>
                <w:b/>
                <w:sz w:val="20"/>
                <w:szCs w:val="20"/>
                <w:lang w:eastAsia="es-CO"/>
              </w:rPr>
            </w:pPr>
            <w:r w:rsidRPr="00760AD7">
              <w:rPr>
                <w:rFonts w:ascii="Arial" w:hAnsi="Arial" w:cs="Arial"/>
                <w:sz w:val="20"/>
                <w:szCs w:val="20"/>
                <w:lang w:eastAsia="es-CO"/>
              </w:rPr>
              <w:t>Podrán participar en este proceso los proponentes que su objeto social esté relacionado con este proceso.</w:t>
            </w:r>
          </w:p>
        </w:tc>
      </w:tr>
      <w:tr w:rsidR="003F2483" w:rsidRPr="00760AD7" w14:paraId="2A2FA620" w14:textId="77777777">
        <w:trPr>
          <w:trHeight w:val="1334"/>
          <w:jc w:val="center"/>
        </w:trPr>
        <w:tc>
          <w:tcPr>
            <w:tcW w:w="2122" w:type="dxa"/>
            <w:tcBorders>
              <w:top w:val="single" w:sz="4" w:space="0" w:color="auto"/>
              <w:left w:val="single" w:sz="4" w:space="0" w:color="auto"/>
              <w:bottom w:val="single" w:sz="6" w:space="0" w:color="000000"/>
              <w:right w:val="single" w:sz="6" w:space="0" w:color="000000"/>
            </w:tcBorders>
            <w:shd w:val="clear" w:color="auto" w:fill="D9D9D9"/>
            <w:vAlign w:val="center"/>
          </w:tcPr>
          <w:p w14:paraId="405B8221"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rPr>
              <w:t>PLAZO Y</w:t>
            </w:r>
          </w:p>
          <w:p w14:paraId="119C0AC7"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lang w:eastAsia="es-CO"/>
              </w:rPr>
              <w:t>LUGAR DE EJECUCIÓN</w:t>
            </w:r>
          </w:p>
        </w:tc>
        <w:tc>
          <w:tcPr>
            <w:tcW w:w="8646" w:type="dxa"/>
            <w:tcBorders>
              <w:top w:val="single" w:sz="4" w:space="0" w:color="auto"/>
              <w:left w:val="single" w:sz="6" w:space="0" w:color="000000"/>
              <w:bottom w:val="single" w:sz="6" w:space="0" w:color="000000"/>
              <w:right w:val="single" w:sz="4" w:space="0" w:color="auto"/>
            </w:tcBorders>
            <w:vAlign w:val="center"/>
          </w:tcPr>
          <w:p w14:paraId="44F5F11C" w14:textId="2E07EE81" w:rsidR="003F2483" w:rsidRPr="00AC2738" w:rsidRDefault="00AC2738" w:rsidP="00AC2738">
            <w:pPr>
              <w:widowControl w:val="0"/>
              <w:jc w:val="both"/>
              <w:rPr>
                <w:rFonts w:ascii="Arial" w:hAnsi="Arial" w:cs="Arial"/>
                <w:sz w:val="21"/>
                <w:szCs w:val="21"/>
              </w:rPr>
            </w:pPr>
            <w:r w:rsidRPr="00E327EA">
              <w:rPr>
                <w:rFonts w:ascii="Arial" w:hAnsi="Arial" w:cs="Arial"/>
                <w:sz w:val="21"/>
                <w:szCs w:val="21"/>
              </w:rPr>
              <w:t xml:space="preserve">El plazo de ejecución del contrato será hasta el </w:t>
            </w:r>
            <w:r w:rsidR="002023EF">
              <w:rPr>
                <w:rFonts w:ascii="Arial" w:hAnsi="Arial" w:cs="Arial"/>
                <w:b/>
                <w:bCs/>
                <w:sz w:val="21"/>
                <w:szCs w:val="21"/>
              </w:rPr>
              <w:t>30</w:t>
            </w:r>
            <w:r w:rsidRPr="00E327EA">
              <w:rPr>
                <w:rFonts w:ascii="Arial" w:hAnsi="Arial" w:cs="Arial"/>
                <w:b/>
                <w:bCs/>
                <w:sz w:val="21"/>
                <w:szCs w:val="21"/>
              </w:rPr>
              <w:t xml:space="preserve"> DE </w:t>
            </w:r>
            <w:r>
              <w:rPr>
                <w:rFonts w:ascii="Arial" w:hAnsi="Arial" w:cs="Arial"/>
                <w:b/>
                <w:bCs/>
                <w:sz w:val="21"/>
                <w:szCs w:val="21"/>
              </w:rPr>
              <w:t>NOVIEMBRE</w:t>
            </w:r>
            <w:r w:rsidRPr="00E327EA">
              <w:rPr>
                <w:rFonts w:ascii="Arial" w:hAnsi="Arial" w:cs="Arial"/>
                <w:b/>
                <w:bCs/>
                <w:sz w:val="21"/>
                <w:szCs w:val="21"/>
              </w:rPr>
              <w:t xml:space="preserve"> DE 202</w:t>
            </w:r>
            <w:r>
              <w:rPr>
                <w:rFonts w:ascii="Arial" w:hAnsi="Arial" w:cs="Arial"/>
                <w:b/>
                <w:bCs/>
                <w:sz w:val="21"/>
                <w:szCs w:val="21"/>
              </w:rPr>
              <w:t>6</w:t>
            </w:r>
            <w:r w:rsidRPr="00E327EA">
              <w:rPr>
                <w:rFonts w:ascii="Arial" w:hAnsi="Arial" w:cs="Arial"/>
                <w:sz w:val="21"/>
                <w:szCs w:val="21"/>
              </w:rPr>
              <w:t>, contados a partir de la fecha de suscripción del contrato, aprobación de la garantía única y expedición del Certificado de Registro Presupuestal.</w:t>
            </w:r>
          </w:p>
        </w:tc>
      </w:tr>
      <w:tr w:rsidR="003F2483" w:rsidRPr="00760AD7" w14:paraId="5B496425" w14:textId="77777777">
        <w:trPr>
          <w:trHeight w:val="363"/>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vAlign w:val="center"/>
          </w:tcPr>
          <w:p w14:paraId="0104E322" w14:textId="77777777" w:rsidR="003F2483" w:rsidRPr="00760AD7" w:rsidRDefault="00EE52DB">
            <w:pPr>
              <w:spacing w:after="0" w:line="240" w:lineRule="auto"/>
              <w:ind w:right="51"/>
              <w:jc w:val="center"/>
              <w:rPr>
                <w:rFonts w:ascii="Arial" w:hAnsi="Arial" w:cs="Arial"/>
                <w:b/>
                <w:sz w:val="20"/>
                <w:szCs w:val="20"/>
              </w:rPr>
            </w:pPr>
            <w:r w:rsidRPr="00760AD7">
              <w:rPr>
                <w:rFonts w:ascii="Arial" w:hAnsi="Arial" w:cs="Arial"/>
                <w:b/>
                <w:sz w:val="20"/>
                <w:szCs w:val="20"/>
              </w:rPr>
              <w:t>MONEDA DE PAGO</w:t>
            </w:r>
          </w:p>
        </w:tc>
        <w:tc>
          <w:tcPr>
            <w:tcW w:w="8646" w:type="dxa"/>
            <w:tcBorders>
              <w:top w:val="single" w:sz="4" w:space="0" w:color="auto"/>
              <w:left w:val="single" w:sz="4" w:space="0" w:color="auto"/>
              <w:bottom w:val="single" w:sz="4" w:space="0" w:color="auto"/>
              <w:right w:val="single" w:sz="4" w:space="0" w:color="auto"/>
            </w:tcBorders>
            <w:vAlign w:val="center"/>
          </w:tcPr>
          <w:p w14:paraId="338A4A19" w14:textId="77777777" w:rsidR="003F2483" w:rsidRPr="00760AD7" w:rsidRDefault="00EE52DB">
            <w:pPr>
              <w:tabs>
                <w:tab w:val="left" w:pos="54"/>
              </w:tabs>
              <w:spacing w:after="0" w:line="240" w:lineRule="auto"/>
              <w:ind w:right="55" w:firstLine="54"/>
              <w:rPr>
                <w:rFonts w:ascii="Arial" w:hAnsi="Arial" w:cs="Arial"/>
                <w:sz w:val="20"/>
                <w:szCs w:val="20"/>
              </w:rPr>
            </w:pPr>
            <w:r w:rsidRPr="00760AD7">
              <w:rPr>
                <w:rFonts w:ascii="Arial" w:hAnsi="Arial" w:cs="Arial"/>
                <w:bCs/>
                <w:sz w:val="20"/>
                <w:szCs w:val="20"/>
              </w:rPr>
              <w:t>Pesos colombianos.</w:t>
            </w:r>
          </w:p>
        </w:tc>
      </w:tr>
      <w:tr w:rsidR="003F2483" w:rsidRPr="00760AD7" w14:paraId="676EB658" w14:textId="77777777" w:rsidTr="00AC2738">
        <w:trPr>
          <w:trHeight w:val="7805"/>
          <w:jc w:val="center"/>
        </w:trPr>
        <w:tc>
          <w:tcPr>
            <w:tcW w:w="2122"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993B439" w14:textId="77777777" w:rsidR="003F2483" w:rsidRPr="00760AD7" w:rsidRDefault="00EE52DB">
            <w:pPr>
              <w:spacing w:after="0" w:line="240" w:lineRule="auto"/>
              <w:ind w:right="51"/>
              <w:jc w:val="center"/>
              <w:rPr>
                <w:rFonts w:ascii="Arial" w:hAnsi="Arial" w:cs="Arial"/>
                <w:b/>
                <w:sz w:val="20"/>
                <w:szCs w:val="20"/>
                <w:highlight w:val="red"/>
              </w:rPr>
            </w:pPr>
            <w:r w:rsidRPr="00760AD7">
              <w:rPr>
                <w:rFonts w:ascii="Arial" w:hAnsi="Arial" w:cs="Arial"/>
                <w:b/>
                <w:sz w:val="20"/>
                <w:szCs w:val="20"/>
              </w:rPr>
              <w:lastRenderedPageBreak/>
              <w:t>FORMA Y CONDICIONES DE PAGO</w:t>
            </w:r>
          </w:p>
        </w:tc>
        <w:tc>
          <w:tcPr>
            <w:tcW w:w="8646" w:type="dxa"/>
            <w:tcBorders>
              <w:top w:val="single" w:sz="4" w:space="0" w:color="000000"/>
              <w:left w:val="single" w:sz="4" w:space="0" w:color="000000"/>
              <w:bottom w:val="single" w:sz="4" w:space="0" w:color="000000"/>
              <w:right w:val="single" w:sz="4" w:space="0" w:color="auto"/>
            </w:tcBorders>
            <w:vAlign w:val="center"/>
          </w:tcPr>
          <w:p w14:paraId="2275C986" w14:textId="77777777" w:rsidR="003F2483" w:rsidRPr="00760AD7" w:rsidRDefault="003F2483">
            <w:pPr>
              <w:autoSpaceDE w:val="0"/>
              <w:autoSpaceDN w:val="0"/>
              <w:adjustRightInd w:val="0"/>
              <w:spacing w:after="0" w:line="240" w:lineRule="auto"/>
              <w:ind w:right="-20"/>
              <w:jc w:val="both"/>
              <w:rPr>
                <w:rFonts w:ascii="Arial" w:hAnsi="Arial" w:cs="Arial"/>
                <w:b/>
                <w:sz w:val="20"/>
                <w:szCs w:val="20"/>
              </w:rPr>
            </w:pPr>
          </w:p>
          <w:p w14:paraId="057891A6" w14:textId="4E13A4E8" w:rsidR="00AC2738" w:rsidRPr="00E327EA" w:rsidRDefault="00AC2738" w:rsidP="00AC2738">
            <w:pPr>
              <w:jc w:val="both"/>
              <w:rPr>
                <w:rFonts w:ascii="Arial" w:hAnsi="Arial" w:cs="Arial"/>
                <w:sz w:val="21"/>
                <w:szCs w:val="21"/>
              </w:rPr>
            </w:pPr>
            <w:bookmarkStart w:id="7" w:name="_Hlk143696298"/>
            <w:r w:rsidRPr="00E327EA">
              <w:rPr>
                <w:rFonts w:ascii="Arial" w:hAnsi="Arial" w:cs="Arial"/>
                <w:sz w:val="21"/>
                <w:szCs w:val="21"/>
              </w:rPr>
              <w:t xml:space="preserve">Se realizará mediante </w:t>
            </w:r>
            <w:r w:rsidRPr="00E327EA">
              <w:rPr>
                <w:rFonts w:ascii="Arial" w:hAnsi="Arial" w:cs="Arial"/>
                <w:b/>
                <w:bCs/>
                <w:sz w:val="21"/>
                <w:szCs w:val="21"/>
              </w:rPr>
              <w:t>ÚNICO PAGO</w:t>
            </w:r>
            <w:r w:rsidRPr="00E327EA">
              <w:rPr>
                <w:rFonts w:ascii="Arial" w:hAnsi="Arial" w:cs="Arial"/>
                <w:sz w:val="21"/>
                <w:szCs w:val="21"/>
              </w:rPr>
              <w:t xml:space="preserve">, equivalentes al valor facturado dentro de los sesenta (60) días siguientes a la recepción a satisfacción de los bienes, </w:t>
            </w:r>
            <w:proofErr w:type="gramStart"/>
            <w:r w:rsidRPr="00E327EA">
              <w:rPr>
                <w:rFonts w:ascii="Arial" w:hAnsi="Arial" w:cs="Arial"/>
                <w:sz w:val="21"/>
                <w:szCs w:val="21"/>
              </w:rPr>
              <w:t>de acuerdo a</w:t>
            </w:r>
            <w:proofErr w:type="gramEnd"/>
            <w:r w:rsidRPr="00E327EA">
              <w:rPr>
                <w:rFonts w:ascii="Arial" w:hAnsi="Arial" w:cs="Arial"/>
                <w:sz w:val="21"/>
                <w:szCs w:val="21"/>
              </w:rPr>
              <w:t xml:space="preserve"> lo contenido en el Acta de recibido a Satisfacción por parte del supervisor del contrato, previo cumplimiento de los siguientes requisitos:</w:t>
            </w:r>
            <w:bookmarkEnd w:id="7"/>
          </w:p>
          <w:p w14:paraId="7D7845DF"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Acta de recibo a satisfacción por parte </w:t>
            </w:r>
            <w:r w:rsidRPr="00E327EA">
              <w:rPr>
                <w:rFonts w:ascii="Arial" w:hAnsi="Arial" w:cs="Arial"/>
                <w:iCs/>
                <w:spacing w:val="-2"/>
                <w:sz w:val="21"/>
                <w:szCs w:val="21"/>
              </w:rPr>
              <w:t>Ministerio de Defensa Nacional – Ejército Nacional -Liceos del Ejército,</w:t>
            </w:r>
            <w:r w:rsidRPr="00E327EA">
              <w:rPr>
                <w:rFonts w:ascii="Arial" w:hAnsi="Arial" w:cs="Arial"/>
                <w:sz w:val="21"/>
                <w:szCs w:val="21"/>
              </w:rPr>
              <w:t xml:space="preserve"> debidamente suscrita por el Supervisor del contrato y representante legal del Contratista, previa verificación de todas las condiciones técnicas, jurídicas y económicas del contrato resultante.</w:t>
            </w:r>
          </w:p>
          <w:p w14:paraId="0A1D818A"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Informe de supervisión.</w:t>
            </w:r>
          </w:p>
          <w:p w14:paraId="28FF329F"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Fichas técnicas “catalogación OTAN” </w:t>
            </w:r>
          </w:p>
          <w:p w14:paraId="6145CD09"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Situación de recursos por parte del Ministerio de Hacienda y Crédito Público Dirección del Tesoro Nacional (Asignación cupo PAC).</w:t>
            </w:r>
          </w:p>
          <w:p w14:paraId="4DD7B2DA" w14:textId="77777777" w:rsidR="00AC2738" w:rsidRPr="00E327EA" w:rsidRDefault="00AC2738" w:rsidP="00C41E00">
            <w:pPr>
              <w:numPr>
                <w:ilvl w:val="0"/>
                <w:numId w:val="12"/>
              </w:numPr>
              <w:tabs>
                <w:tab w:val="clear" w:pos="720"/>
              </w:tabs>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Que se ejecuten los demás trámites administrativos correspondientes.</w:t>
            </w:r>
          </w:p>
          <w:p w14:paraId="66F53434" w14:textId="77777777" w:rsidR="00AC2738" w:rsidRPr="00E327EA" w:rsidRDefault="00AC2738" w:rsidP="00C41E00">
            <w:pPr>
              <w:numPr>
                <w:ilvl w:val="0"/>
                <w:numId w:val="12"/>
              </w:numPr>
              <w:tabs>
                <w:tab w:val="clear" w:pos="720"/>
              </w:tabs>
              <w:autoSpaceDN w:val="0"/>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 xml:space="preserve">Verificación por parte del </w:t>
            </w:r>
            <w:r w:rsidRPr="00E327EA">
              <w:rPr>
                <w:rFonts w:ascii="Arial" w:hAnsi="Arial" w:cs="Arial"/>
                <w:iCs/>
                <w:spacing w:val="-2"/>
                <w:sz w:val="21"/>
                <w:szCs w:val="21"/>
              </w:rPr>
              <w:t xml:space="preserve">Ministerio de Defensa Nacional – Ejército Nacional -Liceos del Ejército, </w:t>
            </w:r>
            <w:r w:rsidRPr="00E327EA">
              <w:rPr>
                <w:rFonts w:ascii="Arial" w:hAnsi="Arial" w:cs="Arial"/>
                <w:sz w:val="21"/>
                <w:szCs w:val="21"/>
              </w:rPr>
              <w:t>del cumplimiento del contratista del pago de aportes parafiscales y los propios del SENA, ICBF y Caja de compensación familiar en los casos que aplique</w:t>
            </w:r>
            <w:r>
              <w:rPr>
                <w:rFonts w:ascii="Arial" w:hAnsi="Arial" w:cs="Arial"/>
                <w:sz w:val="21"/>
                <w:szCs w:val="21"/>
              </w:rPr>
              <w:t xml:space="preserve">. </w:t>
            </w:r>
          </w:p>
          <w:p w14:paraId="67E09504" w14:textId="77777777" w:rsidR="00AC2738" w:rsidRPr="00E327EA" w:rsidRDefault="00AC2738" w:rsidP="00C41E00">
            <w:pPr>
              <w:numPr>
                <w:ilvl w:val="0"/>
                <w:numId w:val="12"/>
              </w:numPr>
              <w:tabs>
                <w:tab w:val="clear" w:pos="720"/>
              </w:tabs>
              <w:autoSpaceDN w:val="0"/>
              <w:spacing w:after="0" w:line="240" w:lineRule="auto"/>
              <w:ind w:left="284" w:right="-20" w:hanging="294"/>
              <w:contextualSpacing/>
              <w:jc w:val="both"/>
              <w:rPr>
                <w:rFonts w:ascii="Arial" w:hAnsi="Arial" w:cs="Arial"/>
                <w:sz w:val="21"/>
                <w:szCs w:val="21"/>
              </w:rPr>
            </w:pPr>
            <w:r w:rsidRPr="00E327EA">
              <w:rPr>
                <w:rFonts w:ascii="Arial" w:hAnsi="Arial" w:cs="Arial"/>
                <w:sz w:val="21"/>
                <w:szCs w:val="21"/>
              </w:rPr>
              <w:t>Dar cumplimiento a las leyes 962 de 2005, Ley 1607 del 2012 y Decreto 2242 de 24 de noviembre del 2015 correspondiente a la facturación electrónica, la cual deberá ser subida a la plataforma SECOP II y SIIF NACION.</w:t>
            </w:r>
          </w:p>
          <w:p w14:paraId="2DC1AA66" w14:textId="77777777" w:rsidR="00AC2738" w:rsidRPr="00E327EA" w:rsidRDefault="00AC2738" w:rsidP="00AC2738">
            <w:pPr>
              <w:autoSpaceDN w:val="0"/>
              <w:ind w:right="-20"/>
              <w:contextualSpacing/>
              <w:rPr>
                <w:rFonts w:ascii="Arial" w:hAnsi="Arial" w:cs="Arial"/>
                <w:b/>
                <w:sz w:val="21"/>
                <w:szCs w:val="21"/>
              </w:rPr>
            </w:pPr>
          </w:p>
          <w:p w14:paraId="5B666081" w14:textId="7CB9BA99" w:rsidR="00AC2738" w:rsidRPr="00AC2738" w:rsidRDefault="00AC2738" w:rsidP="00AC2738">
            <w:pPr>
              <w:autoSpaceDN w:val="0"/>
              <w:ind w:right="-20"/>
              <w:contextualSpacing/>
              <w:jc w:val="both"/>
              <w:rPr>
                <w:rFonts w:ascii="Arial" w:hAnsi="Arial" w:cs="Arial"/>
                <w:sz w:val="21"/>
                <w:szCs w:val="21"/>
              </w:rPr>
            </w:pPr>
            <w:r w:rsidRPr="00E327EA">
              <w:rPr>
                <w:rFonts w:ascii="Arial" w:hAnsi="Arial" w:cs="Arial"/>
                <w:b/>
                <w:sz w:val="21"/>
                <w:szCs w:val="21"/>
              </w:rPr>
              <w:t>NOTA 1:</w:t>
            </w:r>
            <w:r w:rsidRPr="00E327EA">
              <w:rPr>
                <w:rFonts w:ascii="Arial" w:hAnsi="Arial" w:cs="Arial"/>
                <w:sz w:val="21"/>
                <w:szCs w:val="21"/>
              </w:rPr>
              <w:t xml:space="preserve"> En el evento de prórroga en la entrega del objeto del contrato, por causa imputable al contratista, el pago se postergará en el mismo lapso de la prórroga.</w:t>
            </w:r>
          </w:p>
          <w:p w14:paraId="14D917B2" w14:textId="0CED4DEB" w:rsidR="003F2483" w:rsidRPr="00AC2738" w:rsidRDefault="00AC2738" w:rsidP="00760AD7">
            <w:pPr>
              <w:pStyle w:val="Prrafodelista"/>
              <w:ind w:left="0"/>
              <w:jc w:val="both"/>
              <w:rPr>
                <w:rFonts w:ascii="Arial" w:hAnsi="Arial" w:cs="Arial"/>
                <w:lang w:val="es-CO"/>
              </w:rPr>
            </w:pPr>
            <w:r w:rsidRPr="00E327EA">
              <w:rPr>
                <w:rFonts w:ascii="Arial" w:hAnsi="Arial" w:cs="Arial"/>
                <w:b/>
                <w:sz w:val="21"/>
                <w:szCs w:val="21"/>
              </w:rPr>
              <w:t>NOTA 2:</w:t>
            </w:r>
            <w:r w:rsidRPr="00E327EA">
              <w:rPr>
                <w:rFonts w:ascii="Arial" w:hAnsi="Arial" w:cs="Arial"/>
                <w:sz w:val="21"/>
                <w:szCs w:val="21"/>
              </w:rPr>
              <w:t xml:space="preserve"> El contratista será responsable de obtener de sus subcontratistas o proveedores, los datos técnicos “catalogación OTAN” necesarios para la identificación de los artículos a catalogar procedentes de estas fuentes, así como de la presentación en el plazo establecido por la Entidad para la entrega de los mismos. La no presentación de la información requerida acarrea el no pago de las obligaciones contractuales</w:t>
            </w:r>
            <w:r w:rsidR="0058704E" w:rsidRPr="00795E62">
              <w:rPr>
                <w:rFonts w:ascii="Arial" w:hAnsi="Arial" w:cs="Arial"/>
                <w:lang w:val="es-CO"/>
              </w:rPr>
              <w:t>.</w:t>
            </w:r>
          </w:p>
        </w:tc>
      </w:tr>
    </w:tbl>
    <w:p w14:paraId="1D562E07" w14:textId="77777777" w:rsidR="003F2483" w:rsidRPr="00760AD7" w:rsidRDefault="003F2483">
      <w:pPr>
        <w:spacing w:after="0" w:line="240" w:lineRule="auto"/>
        <w:jc w:val="center"/>
        <w:rPr>
          <w:rFonts w:ascii="Arial" w:hAnsi="Arial" w:cs="Arial"/>
          <w:sz w:val="20"/>
          <w:szCs w:val="20"/>
        </w:rPr>
      </w:pPr>
    </w:p>
    <w:p w14:paraId="0E309724" w14:textId="77777777" w:rsidR="003F2483" w:rsidRPr="00760AD7" w:rsidRDefault="003F2483">
      <w:pPr>
        <w:spacing w:after="0" w:line="240" w:lineRule="auto"/>
        <w:jc w:val="center"/>
        <w:rPr>
          <w:rFonts w:ascii="Arial" w:hAnsi="Arial" w:cs="Arial"/>
          <w:vanish/>
          <w:sz w:val="20"/>
          <w:szCs w:val="20"/>
        </w:rPr>
      </w:pPr>
    </w:p>
    <w:p w14:paraId="7922F653" w14:textId="77777777" w:rsidR="003F2483" w:rsidRPr="00760AD7" w:rsidRDefault="003F2483">
      <w:pPr>
        <w:autoSpaceDE w:val="0"/>
        <w:adjustRightInd w:val="0"/>
        <w:spacing w:after="0" w:line="240" w:lineRule="auto"/>
        <w:contextualSpacing/>
        <w:jc w:val="both"/>
        <w:rPr>
          <w:rFonts w:ascii="Arial" w:hAnsi="Arial" w:cs="Arial"/>
          <w:sz w:val="20"/>
          <w:szCs w:val="20"/>
        </w:rPr>
      </w:pPr>
    </w:p>
    <w:p w14:paraId="4D50BB79" w14:textId="77777777" w:rsidR="003F2483" w:rsidRPr="00760AD7" w:rsidRDefault="00EE52DB">
      <w:pPr>
        <w:shd w:val="clear" w:color="auto" w:fill="D9D9D9" w:themeFill="background1" w:themeFillShade="D9"/>
        <w:spacing w:after="0" w:line="240" w:lineRule="auto"/>
        <w:jc w:val="center"/>
        <w:rPr>
          <w:rFonts w:ascii="Arial" w:hAnsi="Arial" w:cs="Arial"/>
          <w:b/>
          <w:iCs/>
          <w:sz w:val="20"/>
          <w:szCs w:val="20"/>
        </w:rPr>
      </w:pPr>
      <w:bookmarkStart w:id="8" w:name="_Hlk100521172"/>
      <w:r w:rsidRPr="00760AD7">
        <w:rPr>
          <w:rFonts w:ascii="Arial" w:hAnsi="Arial" w:cs="Arial"/>
          <w:b/>
          <w:iCs/>
          <w:sz w:val="20"/>
          <w:szCs w:val="20"/>
        </w:rPr>
        <w:t>ANEXO No. 2</w:t>
      </w:r>
    </w:p>
    <w:p w14:paraId="2D34EB66" w14:textId="77777777" w:rsidR="003F2483" w:rsidRPr="00760AD7" w:rsidRDefault="00EE52DB">
      <w:pPr>
        <w:shd w:val="clear" w:color="auto" w:fill="D9D9D9" w:themeFill="background1" w:themeFillShade="D9"/>
        <w:spacing w:after="0" w:line="240" w:lineRule="auto"/>
        <w:jc w:val="center"/>
        <w:rPr>
          <w:rFonts w:ascii="Arial" w:hAnsi="Arial" w:cs="Arial"/>
          <w:sz w:val="20"/>
          <w:szCs w:val="20"/>
        </w:rPr>
      </w:pPr>
      <w:r w:rsidRPr="00760AD7">
        <w:rPr>
          <w:rFonts w:ascii="Arial" w:hAnsi="Arial" w:cs="Arial"/>
          <w:b/>
          <w:iCs/>
          <w:sz w:val="20"/>
          <w:szCs w:val="20"/>
        </w:rPr>
        <w:t xml:space="preserve">ESPECIFICACIONES TÉCNICAS </w:t>
      </w:r>
      <w:r w:rsidRPr="00760AD7">
        <w:rPr>
          <w:rFonts w:ascii="Arial" w:hAnsi="Arial" w:cs="Arial"/>
          <w:b/>
          <w:sz w:val="20"/>
          <w:szCs w:val="20"/>
          <w:lang w:eastAsia="es-CO"/>
        </w:rPr>
        <w:t>DE OBLIGATORIO CUMPLIMIENTO</w:t>
      </w:r>
    </w:p>
    <w:p w14:paraId="623764BF" w14:textId="77777777" w:rsidR="003F2483" w:rsidRPr="00760AD7" w:rsidRDefault="003F2483">
      <w:pPr>
        <w:spacing w:after="0" w:line="240" w:lineRule="auto"/>
        <w:ind w:left="284" w:right="452"/>
        <w:contextualSpacing/>
        <w:jc w:val="both"/>
        <w:rPr>
          <w:rFonts w:ascii="Arial" w:hAnsi="Arial" w:cs="Arial"/>
          <w:sz w:val="20"/>
          <w:szCs w:val="20"/>
          <w:lang w:eastAsia="es-CO"/>
        </w:rPr>
      </w:pPr>
    </w:p>
    <w:p w14:paraId="170534C6" w14:textId="77777777" w:rsidR="00760AD7" w:rsidRPr="00760AD7" w:rsidRDefault="00760AD7" w:rsidP="00760AD7">
      <w:pPr>
        <w:pStyle w:val="BodyText22"/>
        <w:widowControl/>
        <w:rPr>
          <w:rFonts w:ascii="Arial" w:hAnsi="Arial" w:cs="Arial"/>
          <w:sz w:val="22"/>
          <w:szCs w:val="22"/>
          <w:lang w:val="es-ES"/>
        </w:rPr>
      </w:pPr>
      <w:r w:rsidRPr="00760AD7">
        <w:rPr>
          <w:rFonts w:ascii="Arial" w:hAnsi="Arial" w:cs="Arial"/>
          <w:sz w:val="22"/>
          <w:szCs w:val="22"/>
          <w:lang w:val="es-ES"/>
        </w:rPr>
        <w:t>Ciudad y fecha</w:t>
      </w:r>
    </w:p>
    <w:p w14:paraId="3DC660B4" w14:textId="77777777" w:rsidR="00760AD7" w:rsidRPr="00760AD7" w:rsidRDefault="00760AD7" w:rsidP="00760AD7">
      <w:pPr>
        <w:pStyle w:val="BodyText22"/>
        <w:widowControl/>
        <w:rPr>
          <w:rFonts w:ascii="Arial" w:hAnsi="Arial" w:cs="Arial"/>
          <w:sz w:val="22"/>
          <w:szCs w:val="22"/>
          <w:lang w:val="es-ES"/>
        </w:rPr>
      </w:pPr>
    </w:p>
    <w:p w14:paraId="7E78ABE2" w14:textId="77777777" w:rsidR="00760AD7" w:rsidRPr="00760AD7" w:rsidRDefault="00760AD7" w:rsidP="00760AD7">
      <w:pPr>
        <w:autoSpaceDE w:val="0"/>
        <w:adjustRightInd w:val="0"/>
        <w:spacing w:line="240" w:lineRule="auto"/>
        <w:contextualSpacing/>
        <w:jc w:val="both"/>
        <w:rPr>
          <w:rFonts w:ascii="Arial" w:hAnsi="Arial" w:cs="Arial"/>
        </w:rPr>
      </w:pPr>
      <w:r w:rsidRPr="00760AD7">
        <w:rPr>
          <w:rFonts w:ascii="Arial" w:hAnsi="Arial" w:cs="Arial"/>
        </w:rPr>
        <w:t xml:space="preserve">El proponente acreditará que los bienes a suministrar cumplen con las Especificaciones Técnicas que son de obligatorio cumplimiento y que corresponden al ítem ofertado, para tal efecto diligenciará correctamente el </w:t>
      </w:r>
      <w:r w:rsidRPr="00760AD7">
        <w:rPr>
          <w:rFonts w:ascii="Arial" w:hAnsi="Arial" w:cs="Arial"/>
          <w:b/>
        </w:rPr>
        <w:t xml:space="preserve">Anexo No. 2 </w:t>
      </w:r>
      <w:r w:rsidRPr="002023EF">
        <w:rPr>
          <w:rFonts w:ascii="Arial" w:hAnsi="Arial" w:cs="Arial"/>
          <w:b/>
        </w:rPr>
        <w:t>Es</w:t>
      </w:r>
      <w:r w:rsidRPr="00760AD7">
        <w:rPr>
          <w:rFonts w:ascii="Arial" w:hAnsi="Arial" w:cs="Arial"/>
          <w:b/>
        </w:rPr>
        <w:t>pecificaciones Técnicas de Obligatorio Cumplimiento</w:t>
      </w:r>
      <w:r w:rsidRPr="00760AD7">
        <w:rPr>
          <w:rFonts w:ascii="Arial" w:hAnsi="Arial" w:cs="Arial"/>
        </w:rPr>
        <w:t>, el cual será verificado por el Comité Técnico Evaluador.</w:t>
      </w:r>
    </w:p>
    <w:p w14:paraId="00A59A2D" w14:textId="77777777" w:rsidR="00760AD7" w:rsidRPr="00760AD7" w:rsidRDefault="00760AD7" w:rsidP="00760AD7">
      <w:pPr>
        <w:autoSpaceDE w:val="0"/>
        <w:adjustRightInd w:val="0"/>
        <w:spacing w:line="240" w:lineRule="auto"/>
        <w:contextualSpacing/>
        <w:jc w:val="both"/>
        <w:rPr>
          <w:rFonts w:ascii="Arial" w:hAnsi="Arial" w:cs="Arial"/>
        </w:rPr>
      </w:pPr>
    </w:p>
    <w:p w14:paraId="67FC4BE9" w14:textId="40D9DAA4" w:rsidR="00760AD7" w:rsidRPr="00760AD7" w:rsidRDefault="00760AD7" w:rsidP="00760AD7">
      <w:pPr>
        <w:autoSpaceDE w:val="0"/>
        <w:adjustRightInd w:val="0"/>
        <w:spacing w:line="240" w:lineRule="auto"/>
        <w:contextualSpacing/>
        <w:jc w:val="both"/>
        <w:rPr>
          <w:rFonts w:ascii="Arial" w:hAnsi="Arial" w:cs="Arial"/>
        </w:rPr>
      </w:pPr>
      <w:r w:rsidRPr="00760AD7">
        <w:rPr>
          <w:rFonts w:ascii="Arial" w:hAnsi="Arial" w:cs="Arial"/>
        </w:rPr>
        <w:t xml:space="preserve">Los documentos técnicos objeto de verificación para la habilitación de la oferta y los aspectos técnicos de evaluación son todos aquellos que por sus características especiales requieren de una exigencia particular de cumplimiento que no pueden obviarse </w:t>
      </w:r>
      <w:proofErr w:type="gramStart"/>
      <w:r w:rsidRPr="00760AD7">
        <w:rPr>
          <w:rFonts w:ascii="Arial" w:hAnsi="Arial" w:cs="Arial"/>
        </w:rPr>
        <w:t>y</w:t>
      </w:r>
      <w:proofErr w:type="gramEnd"/>
      <w:r w:rsidRPr="00760AD7">
        <w:rPr>
          <w:rFonts w:ascii="Arial" w:hAnsi="Arial" w:cs="Arial"/>
        </w:rPr>
        <w:t xml:space="preserve"> por lo tanto, son de carácter obligatorio y serán evaluados como CUMPLE O NO CUMPLE.</w:t>
      </w:r>
    </w:p>
    <w:p w14:paraId="54F91FF5" w14:textId="77777777" w:rsidR="00760AD7" w:rsidRDefault="00760AD7" w:rsidP="00760AD7">
      <w:pPr>
        <w:autoSpaceDE w:val="0"/>
        <w:adjustRightInd w:val="0"/>
        <w:contextualSpacing/>
        <w:jc w:val="both"/>
        <w:rPr>
          <w:rFonts w:ascii="Arial" w:hAnsi="Arial" w:cs="Arial"/>
        </w:rPr>
      </w:pPr>
    </w:p>
    <w:p w14:paraId="318CB046" w14:textId="130DA242" w:rsidR="0058704E" w:rsidRPr="008E73CC" w:rsidRDefault="008E73CC" w:rsidP="008E73CC">
      <w:pPr>
        <w:autoSpaceDE w:val="0"/>
        <w:adjustRightInd w:val="0"/>
        <w:contextualSpacing/>
        <w:jc w:val="center"/>
        <w:rPr>
          <w:rFonts w:ascii="Arial" w:hAnsi="Arial" w:cs="Arial"/>
          <w:b/>
          <w:bCs/>
        </w:rPr>
      </w:pPr>
      <w:r w:rsidRPr="008E73CC">
        <w:rPr>
          <w:rFonts w:ascii="Arial" w:hAnsi="Arial" w:cs="Arial"/>
          <w:b/>
          <w:bCs/>
        </w:rPr>
        <w:t>LOTE 1</w:t>
      </w:r>
    </w:p>
    <w:p w14:paraId="60CC5AFF" w14:textId="570F1FD5" w:rsidR="00760AD7" w:rsidRDefault="00760AD7" w:rsidP="00760AD7">
      <w:pPr>
        <w:autoSpaceDE w:val="0"/>
        <w:adjustRightInd w:val="0"/>
        <w:contextualSpacing/>
        <w:jc w:val="both"/>
        <w:rPr>
          <w:rFonts w:ascii="Arial" w:eastAsia="Arial" w:hAnsi="Arial" w:cs="Arial"/>
          <w:b/>
        </w:rPr>
      </w:pPr>
      <w:r w:rsidRPr="005150EF">
        <w:rPr>
          <w:rFonts w:ascii="Arial" w:eastAsia="Arial" w:hAnsi="Arial" w:cs="Arial"/>
          <w:b/>
        </w:rPr>
        <w:t>ESPECIFICACIONES TECNICAS DE OBLIGATORIO CUMPLIMIENTO.</w:t>
      </w:r>
    </w:p>
    <w:p w14:paraId="34021EAC" w14:textId="77777777" w:rsidR="008E73CC" w:rsidRDefault="008E73CC" w:rsidP="00760AD7">
      <w:pPr>
        <w:autoSpaceDE w:val="0"/>
        <w:adjustRightInd w:val="0"/>
        <w:contextualSpacing/>
        <w:jc w:val="both"/>
        <w:rPr>
          <w:rFonts w:ascii="Arial" w:eastAsia="Arial" w:hAnsi="Arial" w:cs="Arial"/>
          <w:b/>
        </w:rPr>
      </w:pPr>
    </w:p>
    <w:tbl>
      <w:tblPr>
        <w:tblStyle w:val="Tablaconcuadrcula"/>
        <w:tblpPr w:vertAnchor="text" w:horzAnchor="margin" w:tblpX="-147" w:tblpY="12"/>
        <w:tblOverlap w:val="never"/>
        <w:tblW w:w="10065" w:type="dxa"/>
        <w:tblLook w:val="04A0" w:firstRow="1" w:lastRow="0" w:firstColumn="1" w:lastColumn="0" w:noHBand="0" w:noVBand="1"/>
      </w:tblPr>
      <w:tblGrid>
        <w:gridCol w:w="440"/>
        <w:gridCol w:w="929"/>
        <w:gridCol w:w="1808"/>
        <w:gridCol w:w="906"/>
        <w:gridCol w:w="1363"/>
        <w:gridCol w:w="1159"/>
        <w:gridCol w:w="967"/>
        <w:gridCol w:w="1595"/>
        <w:gridCol w:w="898"/>
      </w:tblGrid>
      <w:tr w:rsidR="008E73CC" w:rsidRPr="004A4B60" w14:paraId="350A5F37" w14:textId="77777777" w:rsidTr="00ED54C1">
        <w:tc>
          <w:tcPr>
            <w:tcW w:w="10065" w:type="dxa"/>
            <w:gridSpan w:val="9"/>
            <w:vAlign w:val="center"/>
          </w:tcPr>
          <w:p w14:paraId="505F7816"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lastRenderedPageBreak/>
              <w:t xml:space="preserve">DESCRIPCIÓN DEL BIEN Y/O EQUIPO:   </w:t>
            </w:r>
          </w:p>
          <w:p w14:paraId="798EC865"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 xml:space="preserve">No. SERIE: </w:t>
            </w:r>
          </w:p>
          <w:p w14:paraId="75AAB3D0"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PLACA MILITAR: (SI APLICA)</w:t>
            </w:r>
          </w:p>
          <w:p w14:paraId="30C12CC6"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PLACA CIVIL: (SI APLICA)</w:t>
            </w:r>
          </w:p>
          <w:p w14:paraId="7DDF654B"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 xml:space="preserve">IDENTIFICACIÓN DEL ACTIVO FIJO: </w:t>
            </w:r>
          </w:p>
          <w:p w14:paraId="7E3DE561"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 xml:space="preserve">NUMERO DEL ACTIVO FIJO: (Número relacionado en SAP): </w:t>
            </w:r>
          </w:p>
          <w:p w14:paraId="2795B340" w14:textId="77777777" w:rsidR="008E73CC" w:rsidRPr="004A4B60" w:rsidRDefault="008E73CC" w:rsidP="00ED54C1">
            <w:pPr>
              <w:pStyle w:val="Prrafodelista"/>
              <w:ind w:left="0" w:right="-99"/>
              <w:rPr>
                <w:rFonts w:ascii="Arial" w:hAnsi="Arial" w:cs="Arial"/>
                <w:b/>
                <w:sz w:val="16"/>
                <w:szCs w:val="18"/>
              </w:rPr>
            </w:pPr>
            <w:r w:rsidRPr="004A4B60">
              <w:rPr>
                <w:rFonts w:ascii="Arial" w:hAnsi="Arial" w:cs="Arial"/>
                <w:b/>
                <w:sz w:val="16"/>
                <w:szCs w:val="18"/>
              </w:rPr>
              <w:t>CENTRO DE COSTOS:</w:t>
            </w:r>
          </w:p>
        </w:tc>
      </w:tr>
      <w:tr w:rsidR="008E73CC" w:rsidRPr="004A4B60" w14:paraId="75FCF33A" w14:textId="77777777" w:rsidTr="00ED54C1">
        <w:trPr>
          <w:cantSplit/>
          <w:trHeight w:val="1134"/>
        </w:trPr>
        <w:tc>
          <w:tcPr>
            <w:tcW w:w="413" w:type="dxa"/>
            <w:textDirection w:val="btLr"/>
            <w:vAlign w:val="center"/>
          </w:tcPr>
          <w:p w14:paraId="69F386F6" w14:textId="77777777" w:rsidR="008E73CC" w:rsidRPr="004A4B60" w:rsidRDefault="008E73CC" w:rsidP="00ED54C1">
            <w:pPr>
              <w:pStyle w:val="Prrafodelista"/>
              <w:ind w:left="113" w:right="113"/>
              <w:jc w:val="center"/>
              <w:rPr>
                <w:rFonts w:ascii="Arial" w:hAnsi="Arial" w:cs="Arial"/>
                <w:b/>
                <w:sz w:val="16"/>
                <w:szCs w:val="18"/>
              </w:rPr>
            </w:pPr>
            <w:r w:rsidRPr="004A4B60">
              <w:rPr>
                <w:rFonts w:ascii="Arial" w:hAnsi="Arial" w:cs="Arial"/>
                <w:b/>
                <w:sz w:val="16"/>
                <w:szCs w:val="18"/>
              </w:rPr>
              <w:t>ITEM</w:t>
            </w:r>
          </w:p>
        </w:tc>
        <w:tc>
          <w:tcPr>
            <w:tcW w:w="929" w:type="dxa"/>
            <w:vAlign w:val="center"/>
          </w:tcPr>
          <w:p w14:paraId="3E8D7E3C" w14:textId="77777777" w:rsidR="008E73CC" w:rsidRPr="004A4B60" w:rsidRDefault="008E73CC" w:rsidP="00ED54C1">
            <w:pPr>
              <w:pStyle w:val="Prrafodelista"/>
              <w:ind w:left="0" w:right="-19"/>
              <w:jc w:val="center"/>
              <w:rPr>
                <w:rFonts w:ascii="Arial" w:hAnsi="Arial" w:cs="Arial"/>
                <w:b/>
                <w:sz w:val="16"/>
                <w:szCs w:val="18"/>
              </w:rPr>
            </w:pPr>
            <w:r w:rsidRPr="004A4B60">
              <w:rPr>
                <w:rFonts w:ascii="Arial" w:hAnsi="Arial" w:cs="Arial"/>
                <w:b/>
                <w:sz w:val="16"/>
                <w:szCs w:val="18"/>
              </w:rPr>
              <w:t>CÓDIGO DANE</w:t>
            </w:r>
          </w:p>
        </w:tc>
        <w:tc>
          <w:tcPr>
            <w:tcW w:w="1805" w:type="dxa"/>
            <w:vAlign w:val="center"/>
          </w:tcPr>
          <w:p w14:paraId="553088BB" w14:textId="77777777" w:rsidR="008E73CC" w:rsidRPr="004A4B60" w:rsidRDefault="008E73CC" w:rsidP="00ED54C1">
            <w:pPr>
              <w:pStyle w:val="Prrafodelista"/>
              <w:ind w:left="0" w:right="-59"/>
              <w:jc w:val="center"/>
              <w:rPr>
                <w:rFonts w:ascii="Arial" w:hAnsi="Arial" w:cs="Arial"/>
                <w:b/>
                <w:sz w:val="16"/>
                <w:szCs w:val="18"/>
              </w:rPr>
            </w:pPr>
            <w:r w:rsidRPr="004A4B60">
              <w:rPr>
                <w:rFonts w:ascii="Arial" w:hAnsi="Arial" w:cs="Arial"/>
                <w:b/>
                <w:sz w:val="16"/>
                <w:szCs w:val="18"/>
              </w:rPr>
              <w:t>DESCRIPCIÓN DEL BIEN Y/O SERVICIO</w:t>
            </w:r>
          </w:p>
        </w:tc>
        <w:tc>
          <w:tcPr>
            <w:tcW w:w="924" w:type="dxa"/>
            <w:vAlign w:val="center"/>
          </w:tcPr>
          <w:p w14:paraId="41FA4BF8" w14:textId="77777777" w:rsidR="008E73CC" w:rsidRPr="004A4B60" w:rsidRDefault="008E73CC" w:rsidP="00ED54C1">
            <w:pPr>
              <w:pStyle w:val="Prrafodelista"/>
              <w:ind w:left="0"/>
              <w:jc w:val="center"/>
              <w:rPr>
                <w:rFonts w:ascii="Arial" w:hAnsi="Arial" w:cs="Arial"/>
                <w:b/>
                <w:sz w:val="16"/>
                <w:szCs w:val="18"/>
              </w:rPr>
            </w:pPr>
            <w:r w:rsidRPr="004A4B60">
              <w:rPr>
                <w:rFonts w:ascii="Arial" w:hAnsi="Arial" w:cs="Arial"/>
                <w:b/>
                <w:sz w:val="16"/>
                <w:szCs w:val="18"/>
              </w:rPr>
              <w:t>UNIDAD MEDIDA</w:t>
            </w:r>
          </w:p>
        </w:tc>
        <w:tc>
          <w:tcPr>
            <w:tcW w:w="1351" w:type="dxa"/>
            <w:vAlign w:val="center"/>
          </w:tcPr>
          <w:p w14:paraId="3A41415C" w14:textId="77777777" w:rsidR="008E73CC" w:rsidRPr="004A4B60" w:rsidRDefault="008E73CC" w:rsidP="00ED54C1">
            <w:pPr>
              <w:pStyle w:val="Prrafodelista"/>
              <w:ind w:left="0"/>
              <w:jc w:val="center"/>
              <w:rPr>
                <w:rFonts w:ascii="Arial" w:hAnsi="Arial" w:cs="Arial"/>
                <w:b/>
                <w:sz w:val="16"/>
                <w:szCs w:val="18"/>
              </w:rPr>
            </w:pPr>
            <w:r w:rsidRPr="004A4B60">
              <w:rPr>
                <w:rFonts w:ascii="Arial" w:hAnsi="Arial" w:cs="Arial"/>
                <w:b/>
                <w:sz w:val="16"/>
                <w:szCs w:val="18"/>
              </w:rPr>
              <w:t>EXISTENCIAS (STOCK - INVENTARIOS)</w:t>
            </w:r>
          </w:p>
        </w:tc>
        <w:tc>
          <w:tcPr>
            <w:tcW w:w="1159" w:type="dxa"/>
            <w:vAlign w:val="center"/>
          </w:tcPr>
          <w:p w14:paraId="74753F36" w14:textId="77777777" w:rsidR="008E73CC" w:rsidRPr="004A4B60" w:rsidRDefault="008E73CC" w:rsidP="00ED54C1">
            <w:pPr>
              <w:pStyle w:val="Prrafodelista"/>
              <w:ind w:left="0" w:right="-72"/>
              <w:jc w:val="center"/>
              <w:rPr>
                <w:rFonts w:ascii="Arial" w:hAnsi="Arial" w:cs="Arial"/>
                <w:b/>
                <w:sz w:val="16"/>
                <w:szCs w:val="18"/>
              </w:rPr>
            </w:pPr>
            <w:r w:rsidRPr="004A4B60">
              <w:rPr>
                <w:rFonts w:ascii="Arial" w:hAnsi="Arial" w:cs="Arial"/>
                <w:b/>
                <w:sz w:val="16"/>
                <w:szCs w:val="18"/>
              </w:rPr>
              <w:t>NECESIDAD</w:t>
            </w:r>
          </w:p>
        </w:tc>
        <w:tc>
          <w:tcPr>
            <w:tcW w:w="980" w:type="dxa"/>
            <w:vAlign w:val="center"/>
          </w:tcPr>
          <w:p w14:paraId="5106DDD2" w14:textId="77777777" w:rsidR="008E73CC" w:rsidRPr="004A4B60" w:rsidRDefault="008E73CC" w:rsidP="00ED54C1">
            <w:pPr>
              <w:pStyle w:val="Prrafodelista"/>
              <w:ind w:left="0" w:right="-3"/>
              <w:jc w:val="center"/>
              <w:rPr>
                <w:rFonts w:ascii="Arial" w:hAnsi="Arial" w:cs="Arial"/>
                <w:b/>
                <w:sz w:val="16"/>
                <w:szCs w:val="18"/>
              </w:rPr>
            </w:pPr>
            <w:r w:rsidRPr="004A4B60">
              <w:rPr>
                <w:rFonts w:ascii="Arial" w:hAnsi="Arial" w:cs="Arial"/>
                <w:b/>
                <w:sz w:val="16"/>
                <w:szCs w:val="18"/>
              </w:rPr>
              <w:t>UNSPSC (CCE)</w:t>
            </w:r>
          </w:p>
        </w:tc>
        <w:tc>
          <w:tcPr>
            <w:tcW w:w="1595" w:type="dxa"/>
            <w:vAlign w:val="center"/>
          </w:tcPr>
          <w:p w14:paraId="0F78AE03" w14:textId="77777777" w:rsidR="008E73CC" w:rsidRPr="004A4B60" w:rsidRDefault="008E73CC" w:rsidP="00ED54C1">
            <w:pPr>
              <w:pStyle w:val="Prrafodelista"/>
              <w:ind w:left="0"/>
              <w:jc w:val="center"/>
              <w:rPr>
                <w:rFonts w:ascii="Arial" w:hAnsi="Arial" w:cs="Arial"/>
                <w:b/>
                <w:sz w:val="16"/>
                <w:szCs w:val="18"/>
              </w:rPr>
            </w:pPr>
            <w:r w:rsidRPr="004A4B60">
              <w:rPr>
                <w:rFonts w:ascii="Arial" w:hAnsi="Arial" w:cs="Arial"/>
                <w:b/>
                <w:sz w:val="16"/>
                <w:szCs w:val="18"/>
              </w:rPr>
              <w:t>CÓDIGO MATERIAL SAP</w:t>
            </w:r>
          </w:p>
        </w:tc>
        <w:tc>
          <w:tcPr>
            <w:tcW w:w="909" w:type="dxa"/>
            <w:vAlign w:val="center"/>
          </w:tcPr>
          <w:p w14:paraId="23B87212" w14:textId="77777777" w:rsidR="008E73CC" w:rsidRPr="004A4B60" w:rsidRDefault="008E73CC" w:rsidP="00ED54C1">
            <w:pPr>
              <w:pStyle w:val="Prrafodelista"/>
              <w:ind w:left="0"/>
              <w:jc w:val="center"/>
              <w:rPr>
                <w:rFonts w:ascii="Arial" w:hAnsi="Arial" w:cs="Arial"/>
                <w:b/>
                <w:sz w:val="16"/>
                <w:szCs w:val="18"/>
              </w:rPr>
            </w:pPr>
            <w:r w:rsidRPr="004A4B60">
              <w:rPr>
                <w:rFonts w:ascii="Arial" w:hAnsi="Arial" w:cs="Arial"/>
                <w:b/>
                <w:sz w:val="16"/>
                <w:szCs w:val="18"/>
              </w:rPr>
              <w:t>CÓDIGO OTAN - NOC</w:t>
            </w:r>
          </w:p>
        </w:tc>
      </w:tr>
      <w:tr w:rsidR="008E73CC" w:rsidRPr="004A4B60" w14:paraId="116DDCE8" w14:textId="77777777" w:rsidTr="00ED54C1">
        <w:tc>
          <w:tcPr>
            <w:tcW w:w="413" w:type="dxa"/>
            <w:vAlign w:val="center"/>
          </w:tcPr>
          <w:p w14:paraId="040BFE59"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w:t>
            </w:r>
          </w:p>
        </w:tc>
        <w:tc>
          <w:tcPr>
            <w:tcW w:w="929" w:type="dxa"/>
            <w:vAlign w:val="center"/>
          </w:tcPr>
          <w:p w14:paraId="5B293CA0"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3812102</w:t>
            </w:r>
          </w:p>
        </w:tc>
        <w:tc>
          <w:tcPr>
            <w:tcW w:w="1805" w:type="dxa"/>
          </w:tcPr>
          <w:p w14:paraId="5807AAFA"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MESA PUESTO DE TRABAJO BÁSICA PRIMARIA</w:t>
            </w:r>
          </w:p>
        </w:tc>
        <w:tc>
          <w:tcPr>
            <w:tcW w:w="924" w:type="dxa"/>
          </w:tcPr>
          <w:p w14:paraId="39372564"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13A24EBD"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54B3613B"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275</w:t>
            </w:r>
          </w:p>
        </w:tc>
        <w:tc>
          <w:tcPr>
            <w:tcW w:w="980" w:type="dxa"/>
            <w:vAlign w:val="center"/>
          </w:tcPr>
          <w:p w14:paraId="00A5F399"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797EDBEB"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 xml:space="preserve">/ALMACEN </w:t>
            </w:r>
          </w:p>
        </w:tc>
        <w:tc>
          <w:tcPr>
            <w:tcW w:w="909" w:type="dxa"/>
            <w:vAlign w:val="center"/>
          </w:tcPr>
          <w:p w14:paraId="12C7AE13"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138FC4F" w14:textId="77777777" w:rsidTr="00ED54C1">
        <w:tc>
          <w:tcPr>
            <w:tcW w:w="413" w:type="dxa"/>
            <w:vAlign w:val="center"/>
          </w:tcPr>
          <w:p w14:paraId="3EC06721"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2</w:t>
            </w:r>
          </w:p>
        </w:tc>
        <w:tc>
          <w:tcPr>
            <w:tcW w:w="929" w:type="dxa"/>
            <w:vAlign w:val="center"/>
          </w:tcPr>
          <w:p w14:paraId="76413553" w14:textId="77777777" w:rsidR="008E73CC" w:rsidRPr="004A4B60" w:rsidRDefault="008E73CC" w:rsidP="00ED54C1">
            <w:pPr>
              <w:jc w:val="center"/>
              <w:rPr>
                <w:rFonts w:ascii="Arial" w:hAnsi="Arial" w:cs="Arial"/>
                <w:sz w:val="16"/>
                <w:szCs w:val="18"/>
              </w:rPr>
            </w:pPr>
            <w:r w:rsidRPr="007D058E">
              <w:rPr>
                <w:rFonts w:ascii="Arial" w:hAnsi="Arial" w:cs="Arial"/>
                <w:sz w:val="16"/>
                <w:szCs w:val="18"/>
              </w:rPr>
              <w:t>38124</w:t>
            </w:r>
          </w:p>
        </w:tc>
        <w:tc>
          <w:tcPr>
            <w:tcW w:w="1805" w:type="dxa"/>
          </w:tcPr>
          <w:p w14:paraId="3EA7B746"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SILLA PUESTO DE TRABAJO PRIMARIA</w:t>
            </w:r>
          </w:p>
        </w:tc>
        <w:tc>
          <w:tcPr>
            <w:tcW w:w="924" w:type="dxa"/>
          </w:tcPr>
          <w:p w14:paraId="432ED7A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7714696C"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651D5E2D"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275</w:t>
            </w:r>
          </w:p>
        </w:tc>
        <w:tc>
          <w:tcPr>
            <w:tcW w:w="980" w:type="dxa"/>
            <w:vAlign w:val="center"/>
          </w:tcPr>
          <w:p w14:paraId="32B2CD9F"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10872E7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2D0E860A"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3C2A3820" w14:textId="77777777" w:rsidTr="00ED54C1">
        <w:tc>
          <w:tcPr>
            <w:tcW w:w="413" w:type="dxa"/>
            <w:vAlign w:val="center"/>
          </w:tcPr>
          <w:p w14:paraId="223431E7"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3</w:t>
            </w:r>
          </w:p>
        </w:tc>
        <w:tc>
          <w:tcPr>
            <w:tcW w:w="929" w:type="dxa"/>
            <w:vAlign w:val="center"/>
          </w:tcPr>
          <w:p w14:paraId="476B1E2B"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3812102</w:t>
            </w:r>
          </w:p>
        </w:tc>
        <w:tc>
          <w:tcPr>
            <w:tcW w:w="1805" w:type="dxa"/>
          </w:tcPr>
          <w:p w14:paraId="73713AC0"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MESA PUESTO DE TRABAJO BÁSICA SECUNDARIA</w:t>
            </w:r>
          </w:p>
        </w:tc>
        <w:tc>
          <w:tcPr>
            <w:tcW w:w="924" w:type="dxa"/>
          </w:tcPr>
          <w:p w14:paraId="59E7BD80"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2A5DCB1E"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6B45FBC9"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681</w:t>
            </w:r>
          </w:p>
        </w:tc>
        <w:tc>
          <w:tcPr>
            <w:tcW w:w="980" w:type="dxa"/>
            <w:vAlign w:val="center"/>
          </w:tcPr>
          <w:p w14:paraId="76D94F91"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09CE7021"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FB05E9B"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33EDAAA0" w14:textId="77777777" w:rsidTr="00ED54C1">
        <w:tc>
          <w:tcPr>
            <w:tcW w:w="413" w:type="dxa"/>
            <w:vAlign w:val="center"/>
          </w:tcPr>
          <w:p w14:paraId="3AB7F8F8"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4</w:t>
            </w:r>
          </w:p>
        </w:tc>
        <w:tc>
          <w:tcPr>
            <w:tcW w:w="929" w:type="dxa"/>
            <w:vAlign w:val="center"/>
          </w:tcPr>
          <w:p w14:paraId="3ED717AA" w14:textId="77777777" w:rsidR="008E73CC" w:rsidRPr="004A4B60" w:rsidRDefault="008E73CC" w:rsidP="00ED54C1">
            <w:pPr>
              <w:jc w:val="center"/>
              <w:rPr>
                <w:rFonts w:ascii="Arial" w:hAnsi="Arial" w:cs="Arial"/>
                <w:sz w:val="16"/>
                <w:szCs w:val="18"/>
              </w:rPr>
            </w:pPr>
            <w:r w:rsidRPr="007D058E">
              <w:rPr>
                <w:rFonts w:ascii="Arial" w:hAnsi="Arial" w:cs="Arial"/>
                <w:sz w:val="16"/>
                <w:szCs w:val="18"/>
              </w:rPr>
              <w:t>38124</w:t>
            </w:r>
          </w:p>
        </w:tc>
        <w:tc>
          <w:tcPr>
            <w:tcW w:w="1805" w:type="dxa"/>
          </w:tcPr>
          <w:p w14:paraId="5CB398DE" w14:textId="77777777" w:rsidR="008E73CC" w:rsidRPr="00696D4B" w:rsidRDefault="008E73CC" w:rsidP="00ED54C1">
            <w:pPr>
              <w:jc w:val="center"/>
              <w:rPr>
                <w:rFonts w:ascii="Arial" w:eastAsia="Times New Roman" w:hAnsi="Arial" w:cs="Arial"/>
                <w:color w:val="000000"/>
                <w:sz w:val="16"/>
                <w:szCs w:val="16"/>
              </w:rPr>
            </w:pPr>
            <w:r w:rsidRPr="00696D4B">
              <w:rPr>
                <w:rFonts w:ascii="Arial" w:hAnsi="Arial" w:cs="Arial"/>
                <w:sz w:val="16"/>
                <w:szCs w:val="16"/>
              </w:rPr>
              <w:t>SILLA PUESTO DE TRABAJO SECUNDARIA</w:t>
            </w:r>
          </w:p>
        </w:tc>
        <w:tc>
          <w:tcPr>
            <w:tcW w:w="924" w:type="dxa"/>
          </w:tcPr>
          <w:p w14:paraId="70FC5AC1" w14:textId="77777777" w:rsidR="008E73CC" w:rsidRPr="004A4B60"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1C32A3B7" w14:textId="77777777" w:rsidR="008E73CC" w:rsidRPr="004A4B60" w:rsidRDefault="008E73CC" w:rsidP="00ED54C1">
            <w:pPr>
              <w:jc w:val="center"/>
              <w:rPr>
                <w:rFonts w:ascii="Arial" w:hAnsi="Arial" w:cs="Arial"/>
                <w:color w:val="000000"/>
                <w:sz w:val="16"/>
                <w:szCs w:val="16"/>
              </w:rPr>
            </w:pPr>
            <w:r>
              <w:rPr>
                <w:rFonts w:ascii="Arial" w:hAnsi="Arial" w:cs="Arial"/>
                <w:color w:val="000000"/>
                <w:sz w:val="16"/>
                <w:szCs w:val="16"/>
              </w:rPr>
              <w:t>0</w:t>
            </w:r>
          </w:p>
        </w:tc>
        <w:tc>
          <w:tcPr>
            <w:tcW w:w="1159" w:type="dxa"/>
          </w:tcPr>
          <w:p w14:paraId="5DBF51DC" w14:textId="77777777" w:rsidR="008E73CC" w:rsidRPr="00960956"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697</w:t>
            </w:r>
          </w:p>
        </w:tc>
        <w:tc>
          <w:tcPr>
            <w:tcW w:w="980" w:type="dxa"/>
            <w:vAlign w:val="center"/>
          </w:tcPr>
          <w:p w14:paraId="0FB44F79"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135993AD"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E830898"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4C6E6A5D" w14:textId="77777777" w:rsidTr="00ED54C1">
        <w:tc>
          <w:tcPr>
            <w:tcW w:w="413" w:type="dxa"/>
            <w:vAlign w:val="center"/>
          </w:tcPr>
          <w:p w14:paraId="3FB79C42"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5</w:t>
            </w:r>
          </w:p>
        </w:tc>
        <w:tc>
          <w:tcPr>
            <w:tcW w:w="929" w:type="dxa"/>
            <w:vAlign w:val="center"/>
          </w:tcPr>
          <w:p w14:paraId="01F26B8B"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3811101</w:t>
            </w:r>
          </w:p>
        </w:tc>
        <w:tc>
          <w:tcPr>
            <w:tcW w:w="1805" w:type="dxa"/>
          </w:tcPr>
          <w:p w14:paraId="4C14659F" w14:textId="77777777" w:rsidR="008E73CC" w:rsidRPr="00696D4B" w:rsidRDefault="008E73CC" w:rsidP="00ED54C1">
            <w:pPr>
              <w:jc w:val="center"/>
              <w:rPr>
                <w:rFonts w:ascii="Arial" w:hAnsi="Arial" w:cs="Arial"/>
                <w:sz w:val="16"/>
                <w:szCs w:val="16"/>
              </w:rPr>
            </w:pPr>
            <w:r w:rsidRPr="0088435B">
              <w:rPr>
                <w:rFonts w:ascii="Arial" w:hAnsi="Arial" w:cs="Arial"/>
                <w:sz w:val="16"/>
                <w:szCs w:val="16"/>
              </w:rPr>
              <w:t>PUPITRE SILLA UNIVERSITARIA NTC 4734 KIT POLIPROPILENO</w:t>
            </w:r>
          </w:p>
        </w:tc>
        <w:tc>
          <w:tcPr>
            <w:tcW w:w="924" w:type="dxa"/>
          </w:tcPr>
          <w:p w14:paraId="458B727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11B2E05A"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16559B1D"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180</w:t>
            </w:r>
          </w:p>
        </w:tc>
        <w:tc>
          <w:tcPr>
            <w:tcW w:w="980" w:type="dxa"/>
            <w:vAlign w:val="center"/>
          </w:tcPr>
          <w:p w14:paraId="6D2C66C6"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5B6F9F7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4452A23"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79C3FF43" w14:textId="77777777" w:rsidTr="00ED54C1">
        <w:tc>
          <w:tcPr>
            <w:tcW w:w="413" w:type="dxa"/>
            <w:vAlign w:val="center"/>
          </w:tcPr>
          <w:p w14:paraId="42F34FF8"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6</w:t>
            </w:r>
          </w:p>
        </w:tc>
        <w:tc>
          <w:tcPr>
            <w:tcW w:w="929" w:type="dxa"/>
            <w:vAlign w:val="center"/>
          </w:tcPr>
          <w:p w14:paraId="0B4FC34D"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3814089</w:t>
            </w:r>
          </w:p>
        </w:tc>
        <w:tc>
          <w:tcPr>
            <w:tcW w:w="1805" w:type="dxa"/>
          </w:tcPr>
          <w:p w14:paraId="0E040B29"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LOCKER METÁLICO DE 16 PUESTOS</w:t>
            </w:r>
          </w:p>
        </w:tc>
        <w:tc>
          <w:tcPr>
            <w:tcW w:w="924" w:type="dxa"/>
          </w:tcPr>
          <w:p w14:paraId="4C2CE17C"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70D337B9"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720DA0B3"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86</w:t>
            </w:r>
          </w:p>
        </w:tc>
        <w:tc>
          <w:tcPr>
            <w:tcW w:w="980" w:type="dxa"/>
            <w:vAlign w:val="center"/>
          </w:tcPr>
          <w:p w14:paraId="0FDAF3D5"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56101520</w:t>
            </w:r>
          </w:p>
        </w:tc>
        <w:tc>
          <w:tcPr>
            <w:tcW w:w="1595" w:type="dxa"/>
            <w:vAlign w:val="center"/>
          </w:tcPr>
          <w:p w14:paraId="5DC8EF2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08B4433"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2F6B926" w14:textId="77777777" w:rsidTr="00ED54C1">
        <w:tc>
          <w:tcPr>
            <w:tcW w:w="413" w:type="dxa"/>
            <w:vAlign w:val="center"/>
          </w:tcPr>
          <w:p w14:paraId="6F24AA05"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7</w:t>
            </w:r>
          </w:p>
        </w:tc>
        <w:tc>
          <w:tcPr>
            <w:tcW w:w="929" w:type="dxa"/>
            <w:vAlign w:val="center"/>
          </w:tcPr>
          <w:p w14:paraId="6C9B70C8"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3814004</w:t>
            </w:r>
          </w:p>
        </w:tc>
        <w:tc>
          <w:tcPr>
            <w:tcW w:w="1805" w:type="dxa"/>
          </w:tcPr>
          <w:p w14:paraId="2242A94F"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 xml:space="preserve">ARMARIO METÁLICO </w:t>
            </w:r>
          </w:p>
        </w:tc>
        <w:tc>
          <w:tcPr>
            <w:tcW w:w="924" w:type="dxa"/>
          </w:tcPr>
          <w:p w14:paraId="726610E4"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50A2E8D2"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14CAB302"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12</w:t>
            </w:r>
          </w:p>
        </w:tc>
        <w:tc>
          <w:tcPr>
            <w:tcW w:w="980" w:type="dxa"/>
            <w:vAlign w:val="center"/>
          </w:tcPr>
          <w:p w14:paraId="3F420AB9"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56121704</w:t>
            </w:r>
          </w:p>
        </w:tc>
        <w:tc>
          <w:tcPr>
            <w:tcW w:w="1595" w:type="dxa"/>
            <w:vAlign w:val="center"/>
          </w:tcPr>
          <w:p w14:paraId="63A2417B"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2B70990"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B244853" w14:textId="77777777" w:rsidTr="00ED54C1">
        <w:tc>
          <w:tcPr>
            <w:tcW w:w="413" w:type="dxa"/>
            <w:vAlign w:val="center"/>
          </w:tcPr>
          <w:p w14:paraId="6E29A67E"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8</w:t>
            </w:r>
          </w:p>
        </w:tc>
        <w:tc>
          <w:tcPr>
            <w:tcW w:w="929" w:type="dxa"/>
            <w:vAlign w:val="center"/>
          </w:tcPr>
          <w:p w14:paraId="4EE518BF"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3812199</w:t>
            </w:r>
          </w:p>
        </w:tc>
        <w:tc>
          <w:tcPr>
            <w:tcW w:w="1805" w:type="dxa"/>
          </w:tcPr>
          <w:p w14:paraId="45F343A8"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MUEBLE DE ALMACENAMIENTO</w:t>
            </w:r>
            <w:r>
              <w:rPr>
                <w:rFonts w:ascii="Arial" w:hAnsi="Arial" w:cs="Arial"/>
                <w:sz w:val="16"/>
                <w:szCs w:val="16"/>
              </w:rPr>
              <w:t xml:space="preserve"> AULAS</w:t>
            </w:r>
          </w:p>
        </w:tc>
        <w:tc>
          <w:tcPr>
            <w:tcW w:w="924" w:type="dxa"/>
          </w:tcPr>
          <w:p w14:paraId="20776FE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210DC685"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2885939E"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53</w:t>
            </w:r>
          </w:p>
        </w:tc>
        <w:tc>
          <w:tcPr>
            <w:tcW w:w="980" w:type="dxa"/>
            <w:vAlign w:val="center"/>
          </w:tcPr>
          <w:p w14:paraId="277CC9D3" w14:textId="77777777" w:rsidR="008E73CC" w:rsidRPr="004A4B60" w:rsidRDefault="008E73CC" w:rsidP="00ED54C1">
            <w:pPr>
              <w:jc w:val="center"/>
              <w:rPr>
                <w:rFonts w:ascii="Arial" w:hAnsi="Arial" w:cs="Arial"/>
                <w:sz w:val="16"/>
                <w:szCs w:val="18"/>
              </w:rPr>
            </w:pPr>
            <w:r w:rsidRPr="000E4DF9">
              <w:rPr>
                <w:rFonts w:ascii="Arial" w:hAnsi="Arial" w:cs="Arial"/>
                <w:sz w:val="16"/>
                <w:szCs w:val="18"/>
              </w:rPr>
              <w:t>56101900</w:t>
            </w:r>
          </w:p>
        </w:tc>
        <w:tc>
          <w:tcPr>
            <w:tcW w:w="1595" w:type="dxa"/>
            <w:vAlign w:val="center"/>
          </w:tcPr>
          <w:p w14:paraId="79576AA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29A49CE8"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02C516B0" w14:textId="77777777" w:rsidTr="00ED54C1">
        <w:tc>
          <w:tcPr>
            <w:tcW w:w="413" w:type="dxa"/>
            <w:vAlign w:val="center"/>
          </w:tcPr>
          <w:p w14:paraId="29F75C0A"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9</w:t>
            </w:r>
          </w:p>
        </w:tc>
        <w:tc>
          <w:tcPr>
            <w:tcW w:w="929" w:type="dxa"/>
            <w:vAlign w:val="center"/>
          </w:tcPr>
          <w:p w14:paraId="1192B4D7" w14:textId="77777777" w:rsidR="008E73CC" w:rsidRPr="004A4B60" w:rsidRDefault="008E73CC" w:rsidP="00ED54C1">
            <w:pPr>
              <w:jc w:val="center"/>
              <w:rPr>
                <w:rFonts w:ascii="Arial" w:hAnsi="Arial" w:cs="Arial"/>
                <w:sz w:val="16"/>
                <w:szCs w:val="18"/>
              </w:rPr>
            </w:pPr>
            <w:r w:rsidRPr="00E710C8">
              <w:rPr>
                <w:rFonts w:ascii="Arial" w:hAnsi="Arial" w:cs="Arial"/>
                <w:sz w:val="16"/>
                <w:szCs w:val="18"/>
              </w:rPr>
              <w:t>3814799</w:t>
            </w:r>
          </w:p>
        </w:tc>
        <w:tc>
          <w:tcPr>
            <w:tcW w:w="1805" w:type="dxa"/>
          </w:tcPr>
          <w:p w14:paraId="44306157" w14:textId="77777777" w:rsidR="008E73CC" w:rsidRPr="00696D4B" w:rsidRDefault="008E73CC" w:rsidP="00ED54C1">
            <w:pPr>
              <w:jc w:val="center"/>
              <w:rPr>
                <w:rFonts w:ascii="Arial" w:hAnsi="Arial" w:cs="Arial"/>
                <w:sz w:val="16"/>
                <w:szCs w:val="16"/>
              </w:rPr>
            </w:pPr>
            <w:r w:rsidRPr="00447EB0">
              <w:rPr>
                <w:rFonts w:ascii="Arial" w:hAnsi="Arial" w:cs="Arial"/>
                <w:sz w:val="16"/>
                <w:szCs w:val="16"/>
              </w:rPr>
              <w:t>ESTANTERÍA DE DEPÓSITO</w:t>
            </w:r>
          </w:p>
        </w:tc>
        <w:tc>
          <w:tcPr>
            <w:tcW w:w="924" w:type="dxa"/>
          </w:tcPr>
          <w:p w14:paraId="0F131A2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6ADF11F2"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0AC07192"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27</w:t>
            </w:r>
          </w:p>
        </w:tc>
        <w:tc>
          <w:tcPr>
            <w:tcW w:w="980" w:type="dxa"/>
            <w:vAlign w:val="center"/>
          </w:tcPr>
          <w:p w14:paraId="13D19CDF" w14:textId="77777777" w:rsidR="008E73CC" w:rsidRPr="004A4B60" w:rsidRDefault="008E73CC" w:rsidP="00ED54C1">
            <w:pPr>
              <w:jc w:val="center"/>
              <w:rPr>
                <w:rFonts w:ascii="Arial" w:hAnsi="Arial" w:cs="Arial"/>
                <w:sz w:val="16"/>
                <w:szCs w:val="18"/>
              </w:rPr>
            </w:pPr>
            <w:r w:rsidRPr="00E710C8">
              <w:rPr>
                <w:rFonts w:ascii="Arial" w:hAnsi="Arial" w:cs="Arial"/>
                <w:sz w:val="16"/>
                <w:szCs w:val="18"/>
              </w:rPr>
              <w:t>56101703</w:t>
            </w:r>
          </w:p>
        </w:tc>
        <w:tc>
          <w:tcPr>
            <w:tcW w:w="1595" w:type="dxa"/>
            <w:vAlign w:val="center"/>
          </w:tcPr>
          <w:p w14:paraId="6B7BDEA4"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A192C4C"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03B6C7CB" w14:textId="77777777" w:rsidTr="00ED54C1">
        <w:tc>
          <w:tcPr>
            <w:tcW w:w="413" w:type="dxa"/>
            <w:vAlign w:val="center"/>
          </w:tcPr>
          <w:p w14:paraId="5E03FE74"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10</w:t>
            </w:r>
          </w:p>
        </w:tc>
        <w:tc>
          <w:tcPr>
            <w:tcW w:w="929" w:type="dxa"/>
            <w:vAlign w:val="center"/>
          </w:tcPr>
          <w:p w14:paraId="5A45A1E6"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4994299</w:t>
            </w:r>
          </w:p>
        </w:tc>
        <w:tc>
          <w:tcPr>
            <w:tcW w:w="1805" w:type="dxa"/>
          </w:tcPr>
          <w:p w14:paraId="3C60EBC4"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PORTA BICICLETAS METÁLICO ESTACIONAMIENTO BICICLETAS. 6 PUESTOS</w:t>
            </w:r>
          </w:p>
        </w:tc>
        <w:tc>
          <w:tcPr>
            <w:tcW w:w="924" w:type="dxa"/>
          </w:tcPr>
          <w:p w14:paraId="6D4197A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08645051" w14:textId="77777777" w:rsidR="008E73CC" w:rsidRPr="004A4B60" w:rsidRDefault="008E73CC" w:rsidP="00ED54C1">
            <w:pPr>
              <w:jc w:val="center"/>
              <w:rPr>
                <w:rFonts w:ascii="Arial" w:hAnsi="Arial" w:cs="Arial"/>
                <w:sz w:val="16"/>
                <w:szCs w:val="16"/>
              </w:rPr>
            </w:pPr>
            <w:r w:rsidRPr="004A4B60">
              <w:rPr>
                <w:rFonts w:ascii="Arial" w:hAnsi="Arial" w:cs="Arial"/>
                <w:color w:val="000000"/>
                <w:sz w:val="16"/>
                <w:szCs w:val="16"/>
              </w:rPr>
              <w:t>0</w:t>
            </w:r>
          </w:p>
        </w:tc>
        <w:tc>
          <w:tcPr>
            <w:tcW w:w="1159" w:type="dxa"/>
          </w:tcPr>
          <w:p w14:paraId="0B69FB23"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16</w:t>
            </w:r>
          </w:p>
        </w:tc>
        <w:tc>
          <w:tcPr>
            <w:tcW w:w="980" w:type="dxa"/>
            <w:vAlign w:val="center"/>
          </w:tcPr>
          <w:p w14:paraId="7BD41AAB"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56101608</w:t>
            </w:r>
          </w:p>
        </w:tc>
        <w:tc>
          <w:tcPr>
            <w:tcW w:w="1595" w:type="dxa"/>
            <w:vAlign w:val="center"/>
          </w:tcPr>
          <w:p w14:paraId="131011B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A84CCEE"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1666C58C" w14:textId="77777777" w:rsidTr="00ED54C1">
        <w:tc>
          <w:tcPr>
            <w:tcW w:w="413" w:type="dxa"/>
            <w:vAlign w:val="center"/>
          </w:tcPr>
          <w:p w14:paraId="161B577E"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11</w:t>
            </w:r>
          </w:p>
        </w:tc>
        <w:tc>
          <w:tcPr>
            <w:tcW w:w="929" w:type="dxa"/>
            <w:vAlign w:val="center"/>
          </w:tcPr>
          <w:p w14:paraId="31F83EB6"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3814044</w:t>
            </w:r>
          </w:p>
        </w:tc>
        <w:tc>
          <w:tcPr>
            <w:tcW w:w="1805" w:type="dxa"/>
          </w:tcPr>
          <w:p w14:paraId="1B8A9FF7"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ALCATRAZ METÁLICO DE 4 PUESTOS</w:t>
            </w:r>
          </w:p>
        </w:tc>
        <w:tc>
          <w:tcPr>
            <w:tcW w:w="924" w:type="dxa"/>
            <w:vAlign w:val="center"/>
          </w:tcPr>
          <w:p w14:paraId="3027840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 xml:space="preserve">UNIDAD   </w:t>
            </w:r>
          </w:p>
        </w:tc>
        <w:tc>
          <w:tcPr>
            <w:tcW w:w="1351" w:type="dxa"/>
            <w:vAlign w:val="center"/>
          </w:tcPr>
          <w:p w14:paraId="7700A3FB" w14:textId="77777777" w:rsidR="008E73CC" w:rsidRPr="004A4B60" w:rsidRDefault="008E73CC" w:rsidP="00ED54C1">
            <w:pPr>
              <w:jc w:val="center"/>
              <w:rPr>
                <w:rFonts w:ascii="Arial" w:hAnsi="Arial" w:cs="Arial"/>
                <w:sz w:val="16"/>
                <w:szCs w:val="16"/>
              </w:rPr>
            </w:pPr>
            <w:r w:rsidRPr="004A4B60">
              <w:rPr>
                <w:rFonts w:ascii="Arial" w:hAnsi="Arial" w:cs="Arial"/>
                <w:sz w:val="16"/>
                <w:szCs w:val="18"/>
              </w:rPr>
              <w:t>0</w:t>
            </w:r>
          </w:p>
        </w:tc>
        <w:tc>
          <w:tcPr>
            <w:tcW w:w="1159" w:type="dxa"/>
          </w:tcPr>
          <w:p w14:paraId="6E9FD129"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4</w:t>
            </w:r>
          </w:p>
        </w:tc>
        <w:tc>
          <w:tcPr>
            <w:tcW w:w="980" w:type="dxa"/>
            <w:vAlign w:val="center"/>
          </w:tcPr>
          <w:p w14:paraId="04281134" w14:textId="77777777" w:rsidR="008E73CC" w:rsidRPr="004A4B60" w:rsidRDefault="008E73CC" w:rsidP="00ED54C1">
            <w:pPr>
              <w:jc w:val="center"/>
              <w:rPr>
                <w:rFonts w:ascii="Arial" w:hAnsi="Arial" w:cs="Arial"/>
                <w:sz w:val="16"/>
                <w:szCs w:val="18"/>
              </w:rPr>
            </w:pPr>
            <w:r w:rsidRPr="007F084C">
              <w:rPr>
                <w:rFonts w:ascii="Arial" w:hAnsi="Arial" w:cs="Arial"/>
                <w:sz w:val="16"/>
                <w:szCs w:val="18"/>
              </w:rPr>
              <w:t>56101543</w:t>
            </w:r>
          </w:p>
        </w:tc>
        <w:tc>
          <w:tcPr>
            <w:tcW w:w="1595" w:type="dxa"/>
            <w:vAlign w:val="center"/>
          </w:tcPr>
          <w:p w14:paraId="10289C62"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10420B1"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77C36B81" w14:textId="77777777" w:rsidTr="00ED54C1">
        <w:tc>
          <w:tcPr>
            <w:tcW w:w="413" w:type="dxa"/>
            <w:vAlign w:val="center"/>
          </w:tcPr>
          <w:p w14:paraId="7FB55BE1"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12</w:t>
            </w:r>
          </w:p>
        </w:tc>
        <w:tc>
          <w:tcPr>
            <w:tcW w:w="929" w:type="dxa"/>
            <w:vAlign w:val="center"/>
          </w:tcPr>
          <w:p w14:paraId="6B92D224" w14:textId="77777777" w:rsidR="008E73CC" w:rsidRPr="004A4B60" w:rsidRDefault="008E73CC" w:rsidP="00ED54C1">
            <w:pPr>
              <w:jc w:val="center"/>
              <w:rPr>
                <w:rFonts w:ascii="Arial" w:hAnsi="Arial" w:cs="Arial"/>
                <w:sz w:val="16"/>
                <w:szCs w:val="18"/>
              </w:rPr>
            </w:pPr>
            <w:r w:rsidRPr="00557C10">
              <w:rPr>
                <w:rFonts w:ascii="Arial" w:hAnsi="Arial" w:cs="Arial"/>
                <w:sz w:val="16"/>
                <w:szCs w:val="18"/>
              </w:rPr>
              <w:t>3812102</w:t>
            </w:r>
          </w:p>
        </w:tc>
        <w:tc>
          <w:tcPr>
            <w:tcW w:w="1805" w:type="dxa"/>
          </w:tcPr>
          <w:p w14:paraId="7A9499FF"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MESA MODULAR TIM CON MULTITOMA RETRÁCTIL</w:t>
            </w:r>
          </w:p>
        </w:tc>
        <w:tc>
          <w:tcPr>
            <w:tcW w:w="924" w:type="dxa"/>
            <w:vAlign w:val="center"/>
          </w:tcPr>
          <w:p w14:paraId="31E4D3A2"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3297BB6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0</w:t>
            </w:r>
          </w:p>
        </w:tc>
        <w:tc>
          <w:tcPr>
            <w:tcW w:w="1159" w:type="dxa"/>
          </w:tcPr>
          <w:p w14:paraId="01FD3830"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27</w:t>
            </w:r>
          </w:p>
        </w:tc>
        <w:tc>
          <w:tcPr>
            <w:tcW w:w="980" w:type="dxa"/>
            <w:vAlign w:val="center"/>
          </w:tcPr>
          <w:p w14:paraId="6A612DC7" w14:textId="77777777" w:rsidR="008E73CC" w:rsidRPr="004A4B60" w:rsidRDefault="008E73CC" w:rsidP="00ED54C1">
            <w:pPr>
              <w:jc w:val="center"/>
              <w:rPr>
                <w:rFonts w:ascii="Arial" w:hAnsi="Arial" w:cs="Arial"/>
                <w:sz w:val="16"/>
                <w:szCs w:val="18"/>
              </w:rPr>
            </w:pPr>
            <w:r w:rsidRPr="000E4DF9">
              <w:rPr>
                <w:rFonts w:ascii="Arial" w:hAnsi="Arial" w:cs="Arial"/>
                <w:sz w:val="16"/>
                <w:szCs w:val="18"/>
              </w:rPr>
              <w:t>56101900</w:t>
            </w:r>
          </w:p>
        </w:tc>
        <w:tc>
          <w:tcPr>
            <w:tcW w:w="1595" w:type="dxa"/>
            <w:vAlign w:val="center"/>
          </w:tcPr>
          <w:p w14:paraId="2D2608CF"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272CABB1"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097D352B" w14:textId="77777777" w:rsidTr="00ED54C1">
        <w:tc>
          <w:tcPr>
            <w:tcW w:w="413" w:type="dxa"/>
            <w:vAlign w:val="center"/>
          </w:tcPr>
          <w:p w14:paraId="1F003BA3"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lastRenderedPageBreak/>
              <w:t>13</w:t>
            </w:r>
          </w:p>
        </w:tc>
        <w:tc>
          <w:tcPr>
            <w:tcW w:w="929" w:type="dxa"/>
            <w:vAlign w:val="center"/>
          </w:tcPr>
          <w:p w14:paraId="66FC94C9" w14:textId="77777777" w:rsidR="008E73CC" w:rsidRPr="004A4B60" w:rsidRDefault="008E73CC" w:rsidP="00ED54C1">
            <w:pPr>
              <w:jc w:val="center"/>
              <w:rPr>
                <w:rFonts w:ascii="Arial" w:hAnsi="Arial" w:cs="Arial"/>
                <w:sz w:val="16"/>
                <w:szCs w:val="18"/>
              </w:rPr>
            </w:pPr>
            <w:r w:rsidRPr="007D058E">
              <w:rPr>
                <w:rFonts w:ascii="Arial" w:hAnsi="Arial" w:cs="Arial"/>
                <w:sz w:val="16"/>
                <w:szCs w:val="18"/>
              </w:rPr>
              <w:t>3811109</w:t>
            </w:r>
          </w:p>
        </w:tc>
        <w:tc>
          <w:tcPr>
            <w:tcW w:w="1805" w:type="dxa"/>
          </w:tcPr>
          <w:p w14:paraId="02E4C22F" w14:textId="77777777" w:rsidR="008E73CC" w:rsidRPr="00696D4B" w:rsidRDefault="008E73CC" w:rsidP="00ED54C1">
            <w:pPr>
              <w:jc w:val="center"/>
              <w:rPr>
                <w:rFonts w:ascii="Arial" w:hAnsi="Arial" w:cs="Arial"/>
                <w:sz w:val="16"/>
                <w:szCs w:val="16"/>
                <w:lang w:val="it-IT"/>
              </w:rPr>
            </w:pPr>
            <w:r w:rsidRPr="00696D4B">
              <w:rPr>
                <w:rFonts w:ascii="Arial" w:hAnsi="Arial" w:cs="Arial"/>
                <w:sz w:val="16"/>
                <w:szCs w:val="16"/>
                <w:lang w:val="it-IT"/>
              </w:rPr>
              <w:t>SILLA GIRATORIA MONO CONCHA AULA TIM</w:t>
            </w:r>
          </w:p>
        </w:tc>
        <w:tc>
          <w:tcPr>
            <w:tcW w:w="924" w:type="dxa"/>
            <w:vAlign w:val="center"/>
          </w:tcPr>
          <w:p w14:paraId="1CFA2C6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44869FD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0</w:t>
            </w:r>
          </w:p>
        </w:tc>
        <w:tc>
          <w:tcPr>
            <w:tcW w:w="1159" w:type="dxa"/>
          </w:tcPr>
          <w:p w14:paraId="7BAF214B"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15</w:t>
            </w:r>
          </w:p>
        </w:tc>
        <w:tc>
          <w:tcPr>
            <w:tcW w:w="980" w:type="dxa"/>
            <w:vAlign w:val="center"/>
          </w:tcPr>
          <w:p w14:paraId="089D35CE"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1225E78C"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33092D1"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69CC9C2D" w14:textId="77777777" w:rsidTr="00ED54C1">
        <w:tc>
          <w:tcPr>
            <w:tcW w:w="413" w:type="dxa"/>
            <w:vAlign w:val="center"/>
          </w:tcPr>
          <w:p w14:paraId="236D72E9"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14</w:t>
            </w:r>
          </w:p>
        </w:tc>
        <w:tc>
          <w:tcPr>
            <w:tcW w:w="929" w:type="dxa"/>
            <w:vAlign w:val="center"/>
          </w:tcPr>
          <w:p w14:paraId="38DE28A4"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3812209</w:t>
            </w:r>
          </w:p>
        </w:tc>
        <w:tc>
          <w:tcPr>
            <w:tcW w:w="1805" w:type="dxa"/>
          </w:tcPr>
          <w:p w14:paraId="3DC9E6CE"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MESA DE TRABAJO BILINGÜISMO</w:t>
            </w:r>
          </w:p>
        </w:tc>
        <w:tc>
          <w:tcPr>
            <w:tcW w:w="924" w:type="dxa"/>
            <w:vAlign w:val="center"/>
          </w:tcPr>
          <w:p w14:paraId="05A854C4"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25C8943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0</w:t>
            </w:r>
          </w:p>
        </w:tc>
        <w:tc>
          <w:tcPr>
            <w:tcW w:w="1159" w:type="dxa"/>
          </w:tcPr>
          <w:p w14:paraId="1AEA8727"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14</w:t>
            </w:r>
          </w:p>
        </w:tc>
        <w:tc>
          <w:tcPr>
            <w:tcW w:w="980" w:type="dxa"/>
            <w:vAlign w:val="center"/>
          </w:tcPr>
          <w:p w14:paraId="324FAB1A" w14:textId="77777777" w:rsidR="008E73CC" w:rsidRPr="004A4B60" w:rsidRDefault="008E73CC" w:rsidP="00ED54C1">
            <w:pPr>
              <w:jc w:val="center"/>
              <w:rPr>
                <w:rFonts w:ascii="Arial" w:hAnsi="Arial" w:cs="Arial"/>
                <w:sz w:val="16"/>
                <w:szCs w:val="18"/>
              </w:rPr>
            </w:pPr>
            <w:r w:rsidRPr="000E4DF9">
              <w:rPr>
                <w:rFonts w:ascii="Arial" w:hAnsi="Arial" w:cs="Arial"/>
                <w:sz w:val="16"/>
                <w:szCs w:val="18"/>
              </w:rPr>
              <w:t>56101900</w:t>
            </w:r>
          </w:p>
        </w:tc>
        <w:tc>
          <w:tcPr>
            <w:tcW w:w="1595" w:type="dxa"/>
            <w:vAlign w:val="center"/>
          </w:tcPr>
          <w:p w14:paraId="3563C64F"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FBB9193"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0B39FB32" w14:textId="77777777" w:rsidTr="00ED54C1">
        <w:tc>
          <w:tcPr>
            <w:tcW w:w="413" w:type="dxa"/>
            <w:vAlign w:val="center"/>
          </w:tcPr>
          <w:p w14:paraId="69905A23"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15</w:t>
            </w:r>
          </w:p>
        </w:tc>
        <w:tc>
          <w:tcPr>
            <w:tcW w:w="929" w:type="dxa"/>
            <w:vAlign w:val="center"/>
          </w:tcPr>
          <w:p w14:paraId="61DEF137" w14:textId="77777777" w:rsidR="008E73CC" w:rsidRPr="004A4B60" w:rsidRDefault="008E73CC" w:rsidP="00ED54C1">
            <w:pPr>
              <w:jc w:val="center"/>
              <w:rPr>
                <w:rFonts w:ascii="Arial" w:hAnsi="Arial" w:cs="Arial"/>
                <w:sz w:val="16"/>
                <w:szCs w:val="18"/>
              </w:rPr>
            </w:pPr>
            <w:r w:rsidRPr="007D058E">
              <w:rPr>
                <w:rFonts w:ascii="Arial" w:hAnsi="Arial" w:cs="Arial"/>
                <w:sz w:val="16"/>
                <w:szCs w:val="18"/>
              </w:rPr>
              <w:t>3811109</w:t>
            </w:r>
          </w:p>
        </w:tc>
        <w:tc>
          <w:tcPr>
            <w:tcW w:w="1805" w:type="dxa"/>
          </w:tcPr>
          <w:p w14:paraId="40D8B887"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 xml:space="preserve">SILLA INTERLOCUTORA BIBLIOTECA </w:t>
            </w:r>
            <w:r>
              <w:rPr>
                <w:rFonts w:ascii="Arial" w:hAnsi="Arial" w:cs="Arial"/>
                <w:sz w:val="16"/>
                <w:szCs w:val="16"/>
              </w:rPr>
              <w:t>–</w:t>
            </w:r>
            <w:r w:rsidRPr="00696D4B">
              <w:rPr>
                <w:rFonts w:ascii="Arial" w:hAnsi="Arial" w:cs="Arial"/>
                <w:sz w:val="16"/>
                <w:szCs w:val="16"/>
              </w:rPr>
              <w:t xml:space="preserve"> BILINGÜISMO</w:t>
            </w:r>
          </w:p>
        </w:tc>
        <w:tc>
          <w:tcPr>
            <w:tcW w:w="924" w:type="dxa"/>
            <w:vAlign w:val="center"/>
          </w:tcPr>
          <w:p w14:paraId="552BDBF2"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0EA1C901"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0</w:t>
            </w:r>
          </w:p>
        </w:tc>
        <w:tc>
          <w:tcPr>
            <w:tcW w:w="1159" w:type="dxa"/>
          </w:tcPr>
          <w:p w14:paraId="6FA8E907"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36</w:t>
            </w:r>
          </w:p>
        </w:tc>
        <w:tc>
          <w:tcPr>
            <w:tcW w:w="980" w:type="dxa"/>
            <w:vAlign w:val="center"/>
          </w:tcPr>
          <w:p w14:paraId="3E009E30"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38C17FF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7256E91D"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3588BEA0" w14:textId="77777777" w:rsidTr="00ED54C1">
        <w:tc>
          <w:tcPr>
            <w:tcW w:w="413" w:type="dxa"/>
            <w:vAlign w:val="center"/>
          </w:tcPr>
          <w:p w14:paraId="4A6651CE"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16</w:t>
            </w:r>
          </w:p>
        </w:tc>
        <w:tc>
          <w:tcPr>
            <w:tcW w:w="929" w:type="dxa"/>
            <w:vAlign w:val="center"/>
          </w:tcPr>
          <w:p w14:paraId="525D1EDB"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3814089</w:t>
            </w:r>
          </w:p>
        </w:tc>
        <w:tc>
          <w:tcPr>
            <w:tcW w:w="1805" w:type="dxa"/>
          </w:tcPr>
          <w:p w14:paraId="59759B49"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MÓDULO 10 CASILLEROS ALUMNOS</w:t>
            </w:r>
          </w:p>
        </w:tc>
        <w:tc>
          <w:tcPr>
            <w:tcW w:w="924" w:type="dxa"/>
            <w:vAlign w:val="center"/>
          </w:tcPr>
          <w:p w14:paraId="0FD336A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34E49D8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0</w:t>
            </w:r>
          </w:p>
        </w:tc>
        <w:tc>
          <w:tcPr>
            <w:tcW w:w="1159" w:type="dxa"/>
          </w:tcPr>
          <w:p w14:paraId="417C1D5C"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20</w:t>
            </w:r>
          </w:p>
        </w:tc>
        <w:tc>
          <w:tcPr>
            <w:tcW w:w="980" w:type="dxa"/>
            <w:vAlign w:val="center"/>
          </w:tcPr>
          <w:p w14:paraId="517F19AE" w14:textId="77777777" w:rsidR="008E73CC" w:rsidRPr="004A4B60" w:rsidRDefault="008E73CC" w:rsidP="00ED54C1">
            <w:pPr>
              <w:jc w:val="center"/>
              <w:rPr>
                <w:rFonts w:ascii="Arial" w:hAnsi="Arial" w:cs="Arial"/>
                <w:sz w:val="16"/>
                <w:szCs w:val="18"/>
              </w:rPr>
            </w:pPr>
            <w:r w:rsidRPr="00F743CD">
              <w:rPr>
                <w:rFonts w:ascii="Arial" w:hAnsi="Arial" w:cs="Arial"/>
                <w:sz w:val="16"/>
                <w:szCs w:val="18"/>
              </w:rPr>
              <w:t>56101520</w:t>
            </w:r>
          </w:p>
        </w:tc>
        <w:tc>
          <w:tcPr>
            <w:tcW w:w="1595" w:type="dxa"/>
            <w:vAlign w:val="center"/>
          </w:tcPr>
          <w:p w14:paraId="1408F81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7222F98"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54703F39" w14:textId="77777777" w:rsidTr="00ED54C1">
        <w:tc>
          <w:tcPr>
            <w:tcW w:w="413" w:type="dxa"/>
            <w:vAlign w:val="center"/>
          </w:tcPr>
          <w:p w14:paraId="5A05C2E3"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17</w:t>
            </w:r>
          </w:p>
        </w:tc>
        <w:tc>
          <w:tcPr>
            <w:tcW w:w="929" w:type="dxa"/>
            <w:vAlign w:val="center"/>
          </w:tcPr>
          <w:p w14:paraId="2A12523D" w14:textId="77777777" w:rsidR="008E73CC" w:rsidRPr="004A4B60" w:rsidRDefault="008E73CC" w:rsidP="00ED54C1">
            <w:pPr>
              <w:jc w:val="center"/>
              <w:rPr>
                <w:rFonts w:ascii="Arial" w:hAnsi="Arial" w:cs="Arial"/>
                <w:sz w:val="16"/>
                <w:szCs w:val="18"/>
              </w:rPr>
            </w:pPr>
            <w:r w:rsidRPr="00557C10">
              <w:rPr>
                <w:rFonts w:ascii="Arial" w:hAnsi="Arial" w:cs="Arial"/>
                <w:sz w:val="16"/>
                <w:szCs w:val="18"/>
              </w:rPr>
              <w:t>38111</w:t>
            </w:r>
          </w:p>
        </w:tc>
        <w:tc>
          <w:tcPr>
            <w:tcW w:w="1805" w:type="dxa"/>
          </w:tcPr>
          <w:p w14:paraId="1BE9A47C"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SOFÁ DE TRES (3) PUESTOS BIBLIOTECA</w:t>
            </w:r>
          </w:p>
        </w:tc>
        <w:tc>
          <w:tcPr>
            <w:tcW w:w="924" w:type="dxa"/>
            <w:vAlign w:val="center"/>
          </w:tcPr>
          <w:p w14:paraId="6D57F6F8"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62AA84B3" w14:textId="77777777" w:rsidR="008E73CC" w:rsidRPr="004A4B60" w:rsidRDefault="008E73CC" w:rsidP="00ED54C1">
            <w:pPr>
              <w:ind w:left="708" w:hanging="708"/>
              <w:jc w:val="center"/>
              <w:rPr>
                <w:rFonts w:ascii="Arial" w:hAnsi="Arial" w:cs="Arial"/>
                <w:sz w:val="16"/>
                <w:szCs w:val="18"/>
              </w:rPr>
            </w:pPr>
            <w:r w:rsidRPr="004A4B60">
              <w:rPr>
                <w:rFonts w:ascii="Arial" w:hAnsi="Arial" w:cs="Arial"/>
                <w:sz w:val="16"/>
                <w:szCs w:val="18"/>
              </w:rPr>
              <w:t>0</w:t>
            </w:r>
          </w:p>
        </w:tc>
        <w:tc>
          <w:tcPr>
            <w:tcW w:w="1159" w:type="dxa"/>
          </w:tcPr>
          <w:p w14:paraId="42B1A390"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w:t>
            </w:r>
          </w:p>
        </w:tc>
        <w:tc>
          <w:tcPr>
            <w:tcW w:w="980" w:type="dxa"/>
            <w:vAlign w:val="center"/>
          </w:tcPr>
          <w:p w14:paraId="33DCB1AA" w14:textId="77777777" w:rsidR="008E73CC" w:rsidRPr="004A4B60" w:rsidRDefault="008E73CC" w:rsidP="00ED54C1">
            <w:pPr>
              <w:jc w:val="center"/>
              <w:rPr>
                <w:rFonts w:ascii="Arial" w:hAnsi="Arial" w:cs="Arial"/>
                <w:sz w:val="16"/>
                <w:szCs w:val="18"/>
              </w:rPr>
            </w:pPr>
            <w:r w:rsidRPr="00557C10">
              <w:rPr>
                <w:rFonts w:ascii="Arial" w:hAnsi="Arial" w:cs="Arial"/>
                <w:sz w:val="16"/>
                <w:szCs w:val="18"/>
              </w:rPr>
              <w:t>56101713</w:t>
            </w:r>
          </w:p>
        </w:tc>
        <w:tc>
          <w:tcPr>
            <w:tcW w:w="1595" w:type="dxa"/>
            <w:vAlign w:val="center"/>
          </w:tcPr>
          <w:p w14:paraId="3498A53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F08173C"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1FE3B605" w14:textId="77777777" w:rsidTr="00ED54C1">
        <w:tc>
          <w:tcPr>
            <w:tcW w:w="413" w:type="dxa"/>
            <w:vAlign w:val="center"/>
          </w:tcPr>
          <w:p w14:paraId="71365328"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18</w:t>
            </w:r>
          </w:p>
        </w:tc>
        <w:tc>
          <w:tcPr>
            <w:tcW w:w="929" w:type="dxa"/>
            <w:vAlign w:val="center"/>
          </w:tcPr>
          <w:p w14:paraId="4C21237C" w14:textId="77777777" w:rsidR="008E73CC" w:rsidRPr="004A4B60" w:rsidRDefault="008E73CC" w:rsidP="00ED54C1">
            <w:pPr>
              <w:jc w:val="center"/>
              <w:rPr>
                <w:rFonts w:ascii="Arial" w:hAnsi="Arial" w:cs="Arial"/>
                <w:sz w:val="16"/>
                <w:szCs w:val="18"/>
              </w:rPr>
            </w:pPr>
            <w:r w:rsidRPr="00BE450C">
              <w:rPr>
                <w:rFonts w:ascii="Arial" w:hAnsi="Arial" w:cs="Arial"/>
                <w:sz w:val="16"/>
                <w:szCs w:val="18"/>
              </w:rPr>
              <w:t>4291242</w:t>
            </w:r>
          </w:p>
        </w:tc>
        <w:tc>
          <w:tcPr>
            <w:tcW w:w="1805" w:type="dxa"/>
          </w:tcPr>
          <w:p w14:paraId="2E5B32ED"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PAPELERA ADMINISTRATIVA</w:t>
            </w:r>
          </w:p>
        </w:tc>
        <w:tc>
          <w:tcPr>
            <w:tcW w:w="924" w:type="dxa"/>
            <w:vAlign w:val="center"/>
          </w:tcPr>
          <w:p w14:paraId="7BBD70A1"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2D96DC15" w14:textId="77777777" w:rsidR="008E73CC" w:rsidRPr="004A4B60" w:rsidRDefault="008E73CC" w:rsidP="00ED54C1">
            <w:pPr>
              <w:ind w:left="708" w:hanging="708"/>
              <w:jc w:val="center"/>
              <w:rPr>
                <w:rFonts w:ascii="Arial" w:hAnsi="Arial" w:cs="Arial"/>
                <w:sz w:val="16"/>
                <w:szCs w:val="18"/>
              </w:rPr>
            </w:pPr>
            <w:r w:rsidRPr="004A4B60">
              <w:rPr>
                <w:rFonts w:ascii="Arial" w:hAnsi="Arial" w:cs="Arial"/>
                <w:sz w:val="16"/>
                <w:szCs w:val="18"/>
              </w:rPr>
              <w:t>0</w:t>
            </w:r>
          </w:p>
        </w:tc>
        <w:tc>
          <w:tcPr>
            <w:tcW w:w="1159" w:type="dxa"/>
          </w:tcPr>
          <w:p w14:paraId="0F85D465"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40</w:t>
            </w:r>
          </w:p>
        </w:tc>
        <w:tc>
          <w:tcPr>
            <w:tcW w:w="980" w:type="dxa"/>
            <w:vAlign w:val="center"/>
          </w:tcPr>
          <w:p w14:paraId="1C31D41A" w14:textId="77777777" w:rsidR="008E73CC" w:rsidRPr="004A4B60" w:rsidRDefault="008E73CC" w:rsidP="00ED54C1">
            <w:pPr>
              <w:jc w:val="center"/>
              <w:rPr>
                <w:rFonts w:ascii="Arial" w:hAnsi="Arial" w:cs="Arial"/>
                <w:sz w:val="16"/>
                <w:szCs w:val="18"/>
              </w:rPr>
            </w:pPr>
            <w:r w:rsidRPr="00BE450C">
              <w:rPr>
                <w:rFonts w:ascii="Arial" w:hAnsi="Arial" w:cs="Arial"/>
                <w:sz w:val="16"/>
                <w:szCs w:val="18"/>
              </w:rPr>
              <w:t>44111503</w:t>
            </w:r>
          </w:p>
        </w:tc>
        <w:tc>
          <w:tcPr>
            <w:tcW w:w="1595" w:type="dxa"/>
            <w:vAlign w:val="center"/>
          </w:tcPr>
          <w:p w14:paraId="3EA29FC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7FD8167D"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6ACCE955" w14:textId="77777777" w:rsidTr="00ED54C1">
        <w:tc>
          <w:tcPr>
            <w:tcW w:w="413" w:type="dxa"/>
            <w:vAlign w:val="center"/>
          </w:tcPr>
          <w:p w14:paraId="7DCA93FC"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19</w:t>
            </w:r>
          </w:p>
        </w:tc>
        <w:tc>
          <w:tcPr>
            <w:tcW w:w="929" w:type="dxa"/>
            <w:vAlign w:val="center"/>
          </w:tcPr>
          <w:p w14:paraId="5F9C3743" w14:textId="77777777" w:rsidR="008E73CC" w:rsidRPr="004A4B60" w:rsidRDefault="008E73CC" w:rsidP="00ED54C1">
            <w:pPr>
              <w:jc w:val="center"/>
              <w:rPr>
                <w:rFonts w:ascii="Arial" w:hAnsi="Arial" w:cs="Arial"/>
                <w:sz w:val="16"/>
                <w:szCs w:val="18"/>
              </w:rPr>
            </w:pPr>
            <w:r w:rsidRPr="007D058E">
              <w:rPr>
                <w:rFonts w:ascii="Arial" w:hAnsi="Arial" w:cs="Arial"/>
                <w:sz w:val="16"/>
                <w:szCs w:val="18"/>
              </w:rPr>
              <w:t>3811109</w:t>
            </w:r>
          </w:p>
        </w:tc>
        <w:tc>
          <w:tcPr>
            <w:tcW w:w="1805" w:type="dxa"/>
          </w:tcPr>
          <w:p w14:paraId="0700E3FA"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SILLA PUESTO DE TRABAJO PREESCOLAR</w:t>
            </w:r>
          </w:p>
        </w:tc>
        <w:tc>
          <w:tcPr>
            <w:tcW w:w="924" w:type="dxa"/>
            <w:vAlign w:val="center"/>
          </w:tcPr>
          <w:p w14:paraId="4836B11B"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753536FE" w14:textId="77777777" w:rsidR="008E73CC" w:rsidRPr="004A4B60" w:rsidRDefault="008E73CC" w:rsidP="00ED54C1">
            <w:pPr>
              <w:ind w:left="708" w:hanging="708"/>
              <w:jc w:val="center"/>
              <w:rPr>
                <w:rFonts w:ascii="Arial" w:hAnsi="Arial" w:cs="Arial"/>
                <w:sz w:val="16"/>
                <w:szCs w:val="18"/>
              </w:rPr>
            </w:pPr>
            <w:r w:rsidRPr="004A4B60">
              <w:rPr>
                <w:rFonts w:ascii="Arial" w:hAnsi="Arial" w:cs="Arial"/>
                <w:sz w:val="16"/>
                <w:szCs w:val="18"/>
              </w:rPr>
              <w:t>0</w:t>
            </w:r>
          </w:p>
        </w:tc>
        <w:tc>
          <w:tcPr>
            <w:tcW w:w="1159" w:type="dxa"/>
          </w:tcPr>
          <w:p w14:paraId="158B947B"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135</w:t>
            </w:r>
          </w:p>
        </w:tc>
        <w:tc>
          <w:tcPr>
            <w:tcW w:w="980" w:type="dxa"/>
            <w:vAlign w:val="center"/>
          </w:tcPr>
          <w:p w14:paraId="26CBDCDF"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75E5149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70543D9F"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0291BD0" w14:textId="77777777" w:rsidTr="00ED54C1">
        <w:tc>
          <w:tcPr>
            <w:tcW w:w="413" w:type="dxa"/>
            <w:vAlign w:val="center"/>
          </w:tcPr>
          <w:p w14:paraId="5220435C"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20</w:t>
            </w:r>
          </w:p>
        </w:tc>
        <w:tc>
          <w:tcPr>
            <w:tcW w:w="929" w:type="dxa"/>
            <w:vAlign w:val="center"/>
          </w:tcPr>
          <w:p w14:paraId="3AC50666" w14:textId="77777777" w:rsidR="008E73CC" w:rsidRPr="004A4B60" w:rsidRDefault="008E73CC" w:rsidP="00ED54C1">
            <w:pPr>
              <w:jc w:val="center"/>
              <w:rPr>
                <w:rFonts w:ascii="Arial" w:hAnsi="Arial" w:cs="Arial"/>
                <w:sz w:val="16"/>
                <w:szCs w:val="18"/>
              </w:rPr>
            </w:pPr>
            <w:r w:rsidRPr="000E4DF9">
              <w:rPr>
                <w:rFonts w:ascii="Arial" w:hAnsi="Arial" w:cs="Arial"/>
                <w:sz w:val="16"/>
                <w:szCs w:val="18"/>
              </w:rPr>
              <w:t>3814701</w:t>
            </w:r>
          </w:p>
        </w:tc>
        <w:tc>
          <w:tcPr>
            <w:tcW w:w="1805" w:type="dxa"/>
          </w:tcPr>
          <w:p w14:paraId="33935910"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MESA TRAPEZOIDAL PREESCOLAR</w:t>
            </w:r>
          </w:p>
        </w:tc>
        <w:tc>
          <w:tcPr>
            <w:tcW w:w="924" w:type="dxa"/>
            <w:vAlign w:val="center"/>
          </w:tcPr>
          <w:p w14:paraId="36CC84C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5F0E37C1" w14:textId="77777777" w:rsidR="008E73CC" w:rsidRPr="004A4B60" w:rsidRDefault="008E73CC" w:rsidP="00ED54C1">
            <w:pPr>
              <w:ind w:left="708" w:hanging="708"/>
              <w:jc w:val="center"/>
              <w:rPr>
                <w:rFonts w:ascii="Arial" w:hAnsi="Arial" w:cs="Arial"/>
                <w:sz w:val="16"/>
                <w:szCs w:val="18"/>
              </w:rPr>
            </w:pPr>
            <w:r w:rsidRPr="004A4B60">
              <w:rPr>
                <w:rFonts w:ascii="Arial" w:hAnsi="Arial" w:cs="Arial"/>
                <w:sz w:val="16"/>
                <w:szCs w:val="18"/>
              </w:rPr>
              <w:t>0</w:t>
            </w:r>
          </w:p>
        </w:tc>
        <w:tc>
          <w:tcPr>
            <w:tcW w:w="1159" w:type="dxa"/>
          </w:tcPr>
          <w:p w14:paraId="3F7DDE2D"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135</w:t>
            </w:r>
          </w:p>
        </w:tc>
        <w:tc>
          <w:tcPr>
            <w:tcW w:w="980" w:type="dxa"/>
            <w:vAlign w:val="center"/>
          </w:tcPr>
          <w:p w14:paraId="5AC12FE0" w14:textId="77777777" w:rsidR="008E73CC" w:rsidRPr="004A4B60" w:rsidRDefault="008E73CC" w:rsidP="00ED54C1">
            <w:pPr>
              <w:jc w:val="center"/>
              <w:rPr>
                <w:rFonts w:ascii="Arial" w:hAnsi="Arial" w:cs="Arial"/>
                <w:sz w:val="16"/>
                <w:szCs w:val="18"/>
              </w:rPr>
            </w:pPr>
            <w:r w:rsidRPr="00345585">
              <w:rPr>
                <w:rFonts w:ascii="Arial" w:hAnsi="Arial" w:cs="Arial"/>
                <w:sz w:val="16"/>
                <w:szCs w:val="18"/>
              </w:rPr>
              <w:t>56111500</w:t>
            </w:r>
          </w:p>
        </w:tc>
        <w:tc>
          <w:tcPr>
            <w:tcW w:w="1595" w:type="dxa"/>
            <w:vAlign w:val="center"/>
          </w:tcPr>
          <w:p w14:paraId="405681D0"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1BECF72"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17EB034B" w14:textId="77777777" w:rsidTr="00ED54C1">
        <w:tc>
          <w:tcPr>
            <w:tcW w:w="413" w:type="dxa"/>
            <w:vAlign w:val="center"/>
          </w:tcPr>
          <w:p w14:paraId="641CB468"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21</w:t>
            </w:r>
          </w:p>
        </w:tc>
        <w:tc>
          <w:tcPr>
            <w:tcW w:w="929" w:type="dxa"/>
            <w:vAlign w:val="center"/>
          </w:tcPr>
          <w:p w14:paraId="3C41DC50" w14:textId="77777777" w:rsidR="008E73CC" w:rsidRPr="004A4B60" w:rsidRDefault="008E73CC" w:rsidP="00ED54C1">
            <w:pPr>
              <w:jc w:val="center"/>
              <w:rPr>
                <w:rFonts w:ascii="Arial" w:hAnsi="Arial" w:cs="Arial"/>
                <w:sz w:val="16"/>
                <w:szCs w:val="18"/>
              </w:rPr>
            </w:pPr>
            <w:r w:rsidRPr="00425A8D">
              <w:rPr>
                <w:rFonts w:ascii="Arial" w:hAnsi="Arial" w:cs="Arial"/>
                <w:sz w:val="16"/>
                <w:szCs w:val="18"/>
              </w:rPr>
              <w:t>4699002</w:t>
            </w:r>
          </w:p>
        </w:tc>
        <w:tc>
          <w:tcPr>
            <w:tcW w:w="1805" w:type="dxa"/>
          </w:tcPr>
          <w:p w14:paraId="45ADBD6F" w14:textId="77777777" w:rsidR="008E73CC" w:rsidRPr="00696D4B" w:rsidRDefault="008E73CC" w:rsidP="00ED54C1">
            <w:pPr>
              <w:jc w:val="center"/>
              <w:rPr>
                <w:rFonts w:ascii="Arial" w:hAnsi="Arial" w:cs="Arial"/>
                <w:sz w:val="16"/>
                <w:szCs w:val="16"/>
              </w:rPr>
            </w:pPr>
            <w:r w:rsidRPr="00696D4B">
              <w:rPr>
                <w:rFonts w:ascii="Arial" w:hAnsi="Arial" w:cs="Arial"/>
                <w:sz w:val="16"/>
                <w:szCs w:val="16"/>
              </w:rPr>
              <w:t>TABLERO MÓVIL</w:t>
            </w:r>
          </w:p>
        </w:tc>
        <w:tc>
          <w:tcPr>
            <w:tcW w:w="924" w:type="dxa"/>
          </w:tcPr>
          <w:p w14:paraId="35491308" w14:textId="77777777" w:rsidR="008E73CC" w:rsidRPr="004A4B60" w:rsidRDefault="008E73CC" w:rsidP="00ED54C1">
            <w:pPr>
              <w:jc w:val="center"/>
              <w:rPr>
                <w:rFonts w:ascii="Arial" w:hAnsi="Arial" w:cs="Arial"/>
                <w:sz w:val="16"/>
                <w:szCs w:val="18"/>
              </w:rPr>
            </w:pPr>
            <w:r w:rsidRPr="00525E2D">
              <w:rPr>
                <w:rFonts w:ascii="Arial" w:hAnsi="Arial" w:cs="Arial"/>
                <w:sz w:val="16"/>
                <w:szCs w:val="18"/>
              </w:rPr>
              <w:t>UNIDAD</w:t>
            </w:r>
          </w:p>
        </w:tc>
        <w:tc>
          <w:tcPr>
            <w:tcW w:w="1351" w:type="dxa"/>
            <w:vAlign w:val="center"/>
          </w:tcPr>
          <w:p w14:paraId="4F6BED3A" w14:textId="77777777" w:rsidR="008E73CC" w:rsidRPr="004A4B60"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7A78A34F"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2</w:t>
            </w:r>
          </w:p>
        </w:tc>
        <w:tc>
          <w:tcPr>
            <w:tcW w:w="980" w:type="dxa"/>
            <w:vAlign w:val="center"/>
          </w:tcPr>
          <w:p w14:paraId="011DF45B" w14:textId="77777777" w:rsidR="008E73CC" w:rsidRPr="004A4B60" w:rsidRDefault="008E73CC" w:rsidP="00ED54C1">
            <w:pPr>
              <w:jc w:val="center"/>
              <w:rPr>
                <w:rFonts w:ascii="Arial" w:hAnsi="Arial" w:cs="Arial"/>
                <w:sz w:val="16"/>
                <w:szCs w:val="18"/>
              </w:rPr>
            </w:pPr>
            <w:r w:rsidRPr="00425A8D">
              <w:rPr>
                <w:rFonts w:ascii="Arial" w:hAnsi="Arial" w:cs="Arial"/>
                <w:sz w:val="16"/>
                <w:szCs w:val="18"/>
              </w:rPr>
              <w:t>44111905</w:t>
            </w:r>
          </w:p>
        </w:tc>
        <w:tc>
          <w:tcPr>
            <w:tcW w:w="1595" w:type="dxa"/>
            <w:vAlign w:val="center"/>
          </w:tcPr>
          <w:p w14:paraId="7533F4D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544B545"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17DFE75" w14:textId="77777777" w:rsidTr="00ED54C1">
        <w:tc>
          <w:tcPr>
            <w:tcW w:w="413" w:type="dxa"/>
            <w:vAlign w:val="center"/>
          </w:tcPr>
          <w:p w14:paraId="2DEA04F3" w14:textId="77777777" w:rsidR="008E73CC" w:rsidRPr="004A4B60" w:rsidRDefault="008E73CC" w:rsidP="00ED54C1">
            <w:pPr>
              <w:jc w:val="center"/>
              <w:rPr>
                <w:rFonts w:ascii="Arial" w:hAnsi="Arial" w:cs="Arial"/>
                <w:sz w:val="16"/>
                <w:szCs w:val="18"/>
              </w:rPr>
            </w:pPr>
            <w:r w:rsidRPr="001D2EF9">
              <w:rPr>
                <w:rFonts w:ascii="Arial" w:hAnsi="Arial" w:cs="Arial"/>
                <w:color w:val="000000"/>
                <w:sz w:val="16"/>
                <w:szCs w:val="16"/>
              </w:rPr>
              <w:t>22</w:t>
            </w:r>
          </w:p>
        </w:tc>
        <w:tc>
          <w:tcPr>
            <w:tcW w:w="929" w:type="dxa"/>
            <w:vAlign w:val="center"/>
          </w:tcPr>
          <w:p w14:paraId="05CCBAAB" w14:textId="77777777" w:rsidR="008E73CC" w:rsidRPr="004A4B60" w:rsidRDefault="008E73CC" w:rsidP="00ED54C1">
            <w:pPr>
              <w:jc w:val="center"/>
              <w:rPr>
                <w:rFonts w:ascii="Arial" w:hAnsi="Arial" w:cs="Arial"/>
                <w:sz w:val="16"/>
                <w:szCs w:val="18"/>
              </w:rPr>
            </w:pPr>
            <w:r w:rsidRPr="00E43C09">
              <w:rPr>
                <w:rFonts w:ascii="Arial" w:hAnsi="Arial" w:cs="Arial"/>
                <w:sz w:val="16"/>
                <w:szCs w:val="18"/>
              </w:rPr>
              <w:t>3694014</w:t>
            </w:r>
          </w:p>
        </w:tc>
        <w:tc>
          <w:tcPr>
            <w:tcW w:w="1805" w:type="dxa"/>
            <w:vAlign w:val="center"/>
          </w:tcPr>
          <w:p w14:paraId="1A21E42D" w14:textId="77777777" w:rsidR="008E73CC" w:rsidRPr="00696D4B" w:rsidRDefault="008E73CC" w:rsidP="00ED54C1">
            <w:pPr>
              <w:jc w:val="center"/>
              <w:rPr>
                <w:rFonts w:ascii="Arial" w:hAnsi="Arial" w:cs="Arial"/>
                <w:sz w:val="16"/>
                <w:szCs w:val="16"/>
              </w:rPr>
            </w:pPr>
            <w:r w:rsidRPr="00E54F84">
              <w:rPr>
                <w:rFonts w:ascii="Arial" w:hAnsi="Arial" w:cs="Arial"/>
                <w:sz w:val="16"/>
                <w:szCs w:val="16"/>
              </w:rPr>
              <w:t>PUNTO ECOLÓGICO DE</w:t>
            </w:r>
            <w:r>
              <w:rPr>
                <w:rFonts w:ascii="Arial" w:hAnsi="Arial" w:cs="Arial"/>
                <w:sz w:val="16"/>
                <w:szCs w:val="16"/>
              </w:rPr>
              <w:t xml:space="preserve"> </w:t>
            </w:r>
            <w:r w:rsidRPr="00E54F84">
              <w:rPr>
                <w:rFonts w:ascii="Arial" w:hAnsi="Arial" w:cs="Arial"/>
                <w:sz w:val="16"/>
                <w:szCs w:val="16"/>
              </w:rPr>
              <w:t>TRES (3) CANECAS</w:t>
            </w:r>
          </w:p>
        </w:tc>
        <w:tc>
          <w:tcPr>
            <w:tcW w:w="924" w:type="dxa"/>
          </w:tcPr>
          <w:p w14:paraId="213B52B7" w14:textId="77777777" w:rsidR="008E73CC" w:rsidRPr="004A4B60"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7BE0EB14" w14:textId="77777777" w:rsidR="008E73CC" w:rsidRPr="004A4B60"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7EA74BBB" w14:textId="77777777" w:rsidR="008E73CC" w:rsidRPr="00960956" w:rsidRDefault="008E73CC" w:rsidP="00ED54C1">
            <w:pPr>
              <w:jc w:val="center"/>
              <w:rPr>
                <w:rFonts w:ascii="Arial" w:hAnsi="Arial" w:cs="Arial"/>
                <w:sz w:val="16"/>
                <w:szCs w:val="16"/>
              </w:rPr>
            </w:pPr>
            <w:r>
              <w:rPr>
                <w:rFonts w:ascii="Arial" w:eastAsia="Times New Roman" w:hAnsi="Arial" w:cs="Arial"/>
                <w:color w:val="000000"/>
                <w:sz w:val="16"/>
                <w:szCs w:val="16"/>
              </w:rPr>
              <w:t>14</w:t>
            </w:r>
          </w:p>
        </w:tc>
        <w:tc>
          <w:tcPr>
            <w:tcW w:w="980" w:type="dxa"/>
            <w:vAlign w:val="center"/>
          </w:tcPr>
          <w:p w14:paraId="731153AB" w14:textId="77777777" w:rsidR="008E73CC" w:rsidRPr="004A4B60" w:rsidRDefault="008E73CC" w:rsidP="00ED54C1">
            <w:pPr>
              <w:jc w:val="center"/>
              <w:rPr>
                <w:rFonts w:ascii="Arial" w:hAnsi="Arial" w:cs="Arial"/>
                <w:sz w:val="16"/>
                <w:szCs w:val="18"/>
              </w:rPr>
            </w:pPr>
            <w:r w:rsidRPr="00E43C09">
              <w:rPr>
                <w:rFonts w:ascii="Arial" w:hAnsi="Arial" w:cs="Arial"/>
                <w:sz w:val="16"/>
                <w:szCs w:val="18"/>
              </w:rPr>
              <w:t>47121702</w:t>
            </w:r>
          </w:p>
        </w:tc>
        <w:tc>
          <w:tcPr>
            <w:tcW w:w="1595" w:type="dxa"/>
            <w:vAlign w:val="center"/>
          </w:tcPr>
          <w:p w14:paraId="7AC3C85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3EACB17"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6B3DC197" w14:textId="77777777" w:rsidTr="00ED54C1">
        <w:tc>
          <w:tcPr>
            <w:tcW w:w="413" w:type="dxa"/>
            <w:vAlign w:val="center"/>
          </w:tcPr>
          <w:p w14:paraId="7997A4D1"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23</w:t>
            </w:r>
          </w:p>
        </w:tc>
        <w:tc>
          <w:tcPr>
            <w:tcW w:w="929" w:type="dxa"/>
            <w:vAlign w:val="center"/>
          </w:tcPr>
          <w:p w14:paraId="499AEFB8"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3694014</w:t>
            </w:r>
          </w:p>
        </w:tc>
        <w:tc>
          <w:tcPr>
            <w:tcW w:w="1805" w:type="dxa"/>
            <w:vAlign w:val="center"/>
          </w:tcPr>
          <w:p w14:paraId="57EB412E" w14:textId="77777777" w:rsidR="008E73CC" w:rsidRPr="00E54F84" w:rsidRDefault="008E73CC" w:rsidP="00ED54C1">
            <w:pPr>
              <w:jc w:val="center"/>
              <w:rPr>
                <w:rFonts w:ascii="Arial" w:hAnsi="Arial" w:cs="Arial"/>
                <w:sz w:val="16"/>
                <w:szCs w:val="16"/>
              </w:rPr>
            </w:pPr>
            <w:r w:rsidRPr="00E54F84">
              <w:rPr>
                <w:rFonts w:ascii="Arial" w:hAnsi="Arial" w:cs="Arial"/>
                <w:sz w:val="16"/>
                <w:szCs w:val="16"/>
              </w:rPr>
              <w:t>TA</w:t>
            </w:r>
            <w:r>
              <w:rPr>
                <w:rFonts w:ascii="Arial" w:hAnsi="Arial" w:cs="Arial"/>
                <w:sz w:val="16"/>
                <w:szCs w:val="16"/>
              </w:rPr>
              <w:t>N</w:t>
            </w:r>
            <w:r w:rsidRPr="00E54F84">
              <w:rPr>
                <w:rFonts w:ascii="Arial" w:hAnsi="Arial" w:cs="Arial"/>
                <w:sz w:val="16"/>
                <w:szCs w:val="16"/>
              </w:rPr>
              <w:t>DEM TRES (3) CANECAS AULAS</w:t>
            </w:r>
          </w:p>
        </w:tc>
        <w:tc>
          <w:tcPr>
            <w:tcW w:w="924" w:type="dxa"/>
          </w:tcPr>
          <w:p w14:paraId="77306BA8" w14:textId="77777777" w:rsidR="008E73CC" w:rsidRPr="00525E2D"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179F0618"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4AB97626" w14:textId="77777777" w:rsidR="008E73CC" w:rsidRPr="00960956"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66</w:t>
            </w:r>
          </w:p>
        </w:tc>
        <w:tc>
          <w:tcPr>
            <w:tcW w:w="980" w:type="dxa"/>
            <w:vAlign w:val="center"/>
          </w:tcPr>
          <w:p w14:paraId="47F668D2"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47121702</w:t>
            </w:r>
          </w:p>
        </w:tc>
        <w:tc>
          <w:tcPr>
            <w:tcW w:w="1595" w:type="dxa"/>
            <w:vAlign w:val="center"/>
          </w:tcPr>
          <w:p w14:paraId="5320120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060C3A1"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7CD821E8" w14:textId="77777777" w:rsidTr="00ED54C1">
        <w:tc>
          <w:tcPr>
            <w:tcW w:w="413" w:type="dxa"/>
            <w:vAlign w:val="center"/>
          </w:tcPr>
          <w:p w14:paraId="3B38B059"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24</w:t>
            </w:r>
          </w:p>
        </w:tc>
        <w:tc>
          <w:tcPr>
            <w:tcW w:w="929" w:type="dxa"/>
            <w:vAlign w:val="center"/>
          </w:tcPr>
          <w:p w14:paraId="08D20ECB"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3811001</w:t>
            </w:r>
          </w:p>
        </w:tc>
        <w:tc>
          <w:tcPr>
            <w:tcW w:w="1805" w:type="dxa"/>
            <w:vAlign w:val="center"/>
          </w:tcPr>
          <w:p w14:paraId="7D8E27A8" w14:textId="77777777" w:rsidR="008E73CC" w:rsidRPr="00E54F84" w:rsidRDefault="008E73CC" w:rsidP="00ED54C1">
            <w:pPr>
              <w:jc w:val="center"/>
              <w:rPr>
                <w:rFonts w:ascii="Arial" w:hAnsi="Arial" w:cs="Arial"/>
                <w:sz w:val="16"/>
                <w:szCs w:val="16"/>
              </w:rPr>
            </w:pPr>
            <w:r w:rsidRPr="00E54F84">
              <w:rPr>
                <w:rFonts w:ascii="Arial" w:hAnsi="Arial" w:cs="Arial"/>
                <w:sz w:val="16"/>
                <w:szCs w:val="16"/>
              </w:rPr>
              <w:t>TÁNDEM DE ESPERA</w:t>
            </w:r>
          </w:p>
        </w:tc>
        <w:tc>
          <w:tcPr>
            <w:tcW w:w="924" w:type="dxa"/>
          </w:tcPr>
          <w:p w14:paraId="519454C9" w14:textId="77777777" w:rsidR="008E73CC" w:rsidRPr="00525E2D"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42858D7E"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1891F8E3" w14:textId="77777777" w:rsidR="008E73CC" w:rsidRPr="00960956"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11</w:t>
            </w:r>
          </w:p>
        </w:tc>
        <w:tc>
          <w:tcPr>
            <w:tcW w:w="980" w:type="dxa"/>
            <w:vAlign w:val="center"/>
          </w:tcPr>
          <w:p w14:paraId="3305D556"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56112104</w:t>
            </w:r>
          </w:p>
        </w:tc>
        <w:tc>
          <w:tcPr>
            <w:tcW w:w="1595" w:type="dxa"/>
            <w:vAlign w:val="center"/>
          </w:tcPr>
          <w:p w14:paraId="01D618E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D86863A"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576C1210" w14:textId="77777777" w:rsidTr="00ED54C1">
        <w:tc>
          <w:tcPr>
            <w:tcW w:w="413" w:type="dxa"/>
            <w:vAlign w:val="center"/>
          </w:tcPr>
          <w:p w14:paraId="0A99B307"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25</w:t>
            </w:r>
          </w:p>
        </w:tc>
        <w:tc>
          <w:tcPr>
            <w:tcW w:w="929" w:type="dxa"/>
            <w:vAlign w:val="center"/>
          </w:tcPr>
          <w:p w14:paraId="4575BCD4"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3814701</w:t>
            </w:r>
          </w:p>
        </w:tc>
        <w:tc>
          <w:tcPr>
            <w:tcW w:w="1805" w:type="dxa"/>
            <w:vAlign w:val="center"/>
          </w:tcPr>
          <w:p w14:paraId="50D9EE13" w14:textId="77777777" w:rsidR="008E73CC" w:rsidRPr="00E54F84" w:rsidRDefault="008E73CC" w:rsidP="00ED54C1">
            <w:pPr>
              <w:jc w:val="center"/>
              <w:rPr>
                <w:rFonts w:ascii="Arial" w:hAnsi="Arial" w:cs="Arial"/>
                <w:sz w:val="16"/>
                <w:szCs w:val="16"/>
              </w:rPr>
            </w:pPr>
            <w:r w:rsidRPr="00C85561">
              <w:rPr>
                <w:rFonts w:ascii="Arial" w:hAnsi="Arial" w:cs="Arial"/>
                <w:sz w:val="16"/>
                <w:szCs w:val="16"/>
              </w:rPr>
              <w:t>MESA AUXILIAR PUESTO DE TRABAJO PREESCOLAR</w:t>
            </w:r>
          </w:p>
        </w:tc>
        <w:tc>
          <w:tcPr>
            <w:tcW w:w="924" w:type="dxa"/>
          </w:tcPr>
          <w:p w14:paraId="538F3FAB" w14:textId="77777777" w:rsidR="008E73CC" w:rsidRPr="00525E2D"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398A6B1F"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0E3C629A" w14:textId="77777777" w:rsidR="008E73CC" w:rsidRPr="00960956"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c>
          <w:tcPr>
            <w:tcW w:w="980" w:type="dxa"/>
            <w:vAlign w:val="center"/>
          </w:tcPr>
          <w:p w14:paraId="3D9F555C"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56121501</w:t>
            </w:r>
          </w:p>
        </w:tc>
        <w:tc>
          <w:tcPr>
            <w:tcW w:w="1595" w:type="dxa"/>
            <w:vAlign w:val="center"/>
          </w:tcPr>
          <w:p w14:paraId="249A72BB"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4302E46"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11C1BE71" w14:textId="77777777" w:rsidTr="00ED54C1">
        <w:tc>
          <w:tcPr>
            <w:tcW w:w="413" w:type="dxa"/>
            <w:vAlign w:val="center"/>
          </w:tcPr>
          <w:p w14:paraId="67FDD976"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26</w:t>
            </w:r>
          </w:p>
        </w:tc>
        <w:tc>
          <w:tcPr>
            <w:tcW w:w="929" w:type="dxa"/>
            <w:vAlign w:val="center"/>
          </w:tcPr>
          <w:p w14:paraId="108C620E"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3812204</w:t>
            </w:r>
          </w:p>
        </w:tc>
        <w:tc>
          <w:tcPr>
            <w:tcW w:w="1805" w:type="dxa"/>
            <w:vAlign w:val="center"/>
          </w:tcPr>
          <w:p w14:paraId="749A72EC" w14:textId="77777777" w:rsidR="008E73CC" w:rsidRPr="00ED6275" w:rsidRDefault="008E73CC" w:rsidP="00ED54C1">
            <w:pPr>
              <w:jc w:val="center"/>
              <w:rPr>
                <w:rFonts w:ascii="Arial" w:hAnsi="Arial" w:cs="Arial"/>
                <w:sz w:val="16"/>
                <w:szCs w:val="16"/>
                <w:lang w:val="pt-BR"/>
              </w:rPr>
            </w:pPr>
            <w:r w:rsidRPr="00ED6275">
              <w:rPr>
                <w:rFonts w:ascii="Arial" w:hAnsi="Arial" w:cs="Arial"/>
                <w:sz w:val="16"/>
                <w:szCs w:val="16"/>
                <w:lang w:val="pt-BR"/>
              </w:rPr>
              <w:t>MÓDULO DE BIBLIOTECA DE 1,30 METROS</w:t>
            </w:r>
          </w:p>
        </w:tc>
        <w:tc>
          <w:tcPr>
            <w:tcW w:w="924" w:type="dxa"/>
          </w:tcPr>
          <w:p w14:paraId="6437BEA5" w14:textId="77777777" w:rsidR="008E73CC"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4999A3F8"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26344DBE" w14:textId="77777777" w:rsidR="008E73CC"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c>
          <w:tcPr>
            <w:tcW w:w="980" w:type="dxa"/>
            <w:vAlign w:val="center"/>
          </w:tcPr>
          <w:p w14:paraId="3F973409" w14:textId="77777777" w:rsidR="008E73CC" w:rsidRPr="00425A8D" w:rsidRDefault="008E73CC" w:rsidP="00ED54C1">
            <w:pPr>
              <w:jc w:val="center"/>
              <w:rPr>
                <w:rFonts w:ascii="Arial" w:hAnsi="Arial" w:cs="Arial"/>
                <w:sz w:val="16"/>
                <w:szCs w:val="18"/>
              </w:rPr>
            </w:pPr>
            <w:r w:rsidRPr="00F309A9">
              <w:rPr>
                <w:rFonts w:ascii="Arial" w:hAnsi="Arial" w:cs="Arial"/>
                <w:sz w:val="16"/>
                <w:szCs w:val="18"/>
              </w:rPr>
              <w:t>56101703</w:t>
            </w:r>
          </w:p>
        </w:tc>
        <w:tc>
          <w:tcPr>
            <w:tcW w:w="1595" w:type="dxa"/>
            <w:vAlign w:val="center"/>
          </w:tcPr>
          <w:p w14:paraId="26B4181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60CBD29"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70140A19" w14:textId="77777777" w:rsidTr="00ED54C1">
        <w:tc>
          <w:tcPr>
            <w:tcW w:w="413" w:type="dxa"/>
            <w:vAlign w:val="center"/>
          </w:tcPr>
          <w:p w14:paraId="50B3A1C8"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w:t>
            </w:r>
            <w:r>
              <w:rPr>
                <w:rFonts w:ascii="Arial" w:hAnsi="Arial" w:cs="Arial"/>
                <w:color w:val="000000"/>
                <w:sz w:val="16"/>
                <w:szCs w:val="16"/>
              </w:rPr>
              <w:t>7</w:t>
            </w:r>
          </w:p>
        </w:tc>
        <w:tc>
          <w:tcPr>
            <w:tcW w:w="929" w:type="dxa"/>
            <w:vAlign w:val="center"/>
          </w:tcPr>
          <w:p w14:paraId="1652605B" w14:textId="77777777" w:rsidR="008E73CC" w:rsidRPr="00F309A9" w:rsidRDefault="008E73CC" w:rsidP="00ED54C1">
            <w:pPr>
              <w:jc w:val="center"/>
              <w:rPr>
                <w:rFonts w:ascii="Arial" w:hAnsi="Arial" w:cs="Arial"/>
                <w:sz w:val="16"/>
                <w:szCs w:val="18"/>
              </w:rPr>
            </w:pPr>
            <w:r w:rsidRPr="004D02AF">
              <w:rPr>
                <w:rFonts w:ascii="Arial" w:hAnsi="Arial" w:cs="Arial"/>
                <w:sz w:val="16"/>
                <w:szCs w:val="18"/>
              </w:rPr>
              <w:t>4699002</w:t>
            </w:r>
          </w:p>
        </w:tc>
        <w:tc>
          <w:tcPr>
            <w:tcW w:w="1805" w:type="dxa"/>
            <w:vAlign w:val="center"/>
          </w:tcPr>
          <w:p w14:paraId="71474FB5" w14:textId="77777777" w:rsidR="008E73CC" w:rsidRPr="00E43C09" w:rsidRDefault="008E73CC" w:rsidP="00ED54C1">
            <w:pPr>
              <w:jc w:val="center"/>
              <w:rPr>
                <w:rFonts w:ascii="Arial" w:hAnsi="Arial" w:cs="Arial"/>
                <w:sz w:val="16"/>
                <w:szCs w:val="16"/>
              </w:rPr>
            </w:pPr>
            <w:r>
              <w:rPr>
                <w:rFonts w:ascii="Arial" w:hAnsi="Arial" w:cs="Arial"/>
                <w:sz w:val="16"/>
                <w:szCs w:val="16"/>
              </w:rPr>
              <w:t>TABLERO</w:t>
            </w:r>
          </w:p>
        </w:tc>
        <w:tc>
          <w:tcPr>
            <w:tcW w:w="924" w:type="dxa"/>
          </w:tcPr>
          <w:p w14:paraId="57C9CBFD" w14:textId="77777777" w:rsidR="008E73CC"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73A37EDA"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62465825" w14:textId="77777777" w:rsidR="008E73CC"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19</w:t>
            </w:r>
          </w:p>
        </w:tc>
        <w:tc>
          <w:tcPr>
            <w:tcW w:w="980" w:type="dxa"/>
            <w:vAlign w:val="center"/>
          </w:tcPr>
          <w:p w14:paraId="3FB07376" w14:textId="77777777" w:rsidR="008E73CC" w:rsidRPr="00F309A9" w:rsidRDefault="008E73CC" w:rsidP="00ED54C1">
            <w:pPr>
              <w:jc w:val="center"/>
              <w:rPr>
                <w:rFonts w:ascii="Arial" w:hAnsi="Arial" w:cs="Arial"/>
                <w:sz w:val="16"/>
                <w:szCs w:val="18"/>
              </w:rPr>
            </w:pPr>
            <w:r w:rsidRPr="004D02AF">
              <w:rPr>
                <w:rFonts w:ascii="Arial" w:hAnsi="Arial" w:cs="Arial"/>
                <w:sz w:val="16"/>
                <w:szCs w:val="18"/>
              </w:rPr>
              <w:t>44111905</w:t>
            </w:r>
          </w:p>
        </w:tc>
        <w:tc>
          <w:tcPr>
            <w:tcW w:w="1595" w:type="dxa"/>
            <w:vAlign w:val="center"/>
          </w:tcPr>
          <w:p w14:paraId="6F4A3E8C"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E4E620B"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6EE5D619" w14:textId="77777777" w:rsidTr="00ED54C1">
        <w:tc>
          <w:tcPr>
            <w:tcW w:w="413" w:type="dxa"/>
            <w:vAlign w:val="center"/>
          </w:tcPr>
          <w:p w14:paraId="4BD45392" w14:textId="77777777" w:rsidR="008E73CC" w:rsidRDefault="008E73CC" w:rsidP="00ED54C1">
            <w:pPr>
              <w:jc w:val="center"/>
              <w:rPr>
                <w:rFonts w:ascii="Arial" w:eastAsia="Times New Roman" w:hAnsi="Arial" w:cs="Arial"/>
                <w:color w:val="000000"/>
                <w:sz w:val="16"/>
                <w:szCs w:val="16"/>
              </w:rPr>
            </w:pPr>
            <w:r w:rsidRPr="001D2EF9">
              <w:rPr>
                <w:rFonts w:ascii="Arial" w:hAnsi="Arial" w:cs="Arial"/>
                <w:color w:val="000000"/>
                <w:sz w:val="16"/>
                <w:szCs w:val="16"/>
              </w:rPr>
              <w:t>2</w:t>
            </w:r>
            <w:r>
              <w:rPr>
                <w:rFonts w:ascii="Arial" w:hAnsi="Arial" w:cs="Arial"/>
                <w:color w:val="000000"/>
                <w:sz w:val="16"/>
                <w:szCs w:val="16"/>
              </w:rPr>
              <w:t>8</w:t>
            </w:r>
          </w:p>
        </w:tc>
        <w:tc>
          <w:tcPr>
            <w:tcW w:w="929" w:type="dxa"/>
            <w:vAlign w:val="center"/>
          </w:tcPr>
          <w:p w14:paraId="2B96F6DC" w14:textId="77777777" w:rsidR="008E73CC" w:rsidRPr="00485B14" w:rsidRDefault="008E73CC" w:rsidP="00ED54C1">
            <w:pPr>
              <w:jc w:val="center"/>
              <w:rPr>
                <w:rFonts w:ascii="Arial" w:hAnsi="Arial" w:cs="Arial"/>
                <w:sz w:val="16"/>
                <w:szCs w:val="18"/>
              </w:rPr>
            </w:pPr>
            <w:r w:rsidRPr="000601D8">
              <w:rPr>
                <w:rFonts w:ascii="Arial" w:hAnsi="Arial" w:cs="Arial"/>
                <w:sz w:val="16"/>
                <w:szCs w:val="18"/>
              </w:rPr>
              <w:t>3814701</w:t>
            </w:r>
          </w:p>
        </w:tc>
        <w:tc>
          <w:tcPr>
            <w:tcW w:w="1805" w:type="dxa"/>
            <w:vAlign w:val="center"/>
          </w:tcPr>
          <w:p w14:paraId="59892233" w14:textId="77777777" w:rsidR="008E73CC" w:rsidRPr="00485B14" w:rsidRDefault="008E73CC" w:rsidP="00ED54C1">
            <w:pPr>
              <w:jc w:val="center"/>
              <w:rPr>
                <w:rFonts w:ascii="Arial" w:hAnsi="Arial" w:cs="Arial"/>
                <w:sz w:val="16"/>
                <w:szCs w:val="16"/>
              </w:rPr>
            </w:pPr>
            <w:r w:rsidRPr="000601D8">
              <w:rPr>
                <w:rFonts w:ascii="Arial" w:hAnsi="Arial" w:cs="Arial"/>
                <w:sz w:val="16"/>
                <w:szCs w:val="16"/>
              </w:rPr>
              <w:t>MESA DE CAFETERÍA PLEGABLE</w:t>
            </w:r>
          </w:p>
        </w:tc>
        <w:tc>
          <w:tcPr>
            <w:tcW w:w="924" w:type="dxa"/>
          </w:tcPr>
          <w:p w14:paraId="7CF1D4EB" w14:textId="77777777" w:rsidR="008E73CC" w:rsidRDefault="008E73CC" w:rsidP="00ED54C1">
            <w:pPr>
              <w:jc w:val="center"/>
              <w:rPr>
                <w:rFonts w:ascii="Arial" w:hAnsi="Arial" w:cs="Arial"/>
                <w:sz w:val="16"/>
                <w:szCs w:val="18"/>
              </w:rPr>
            </w:pPr>
            <w:r>
              <w:rPr>
                <w:rFonts w:ascii="Arial" w:hAnsi="Arial" w:cs="Arial"/>
                <w:sz w:val="16"/>
                <w:szCs w:val="18"/>
              </w:rPr>
              <w:t>UNIDAD</w:t>
            </w:r>
          </w:p>
        </w:tc>
        <w:tc>
          <w:tcPr>
            <w:tcW w:w="1351" w:type="dxa"/>
            <w:vAlign w:val="center"/>
          </w:tcPr>
          <w:p w14:paraId="648225C4"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6FEFCDB5" w14:textId="77777777" w:rsidR="008E73CC"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16</w:t>
            </w:r>
          </w:p>
        </w:tc>
        <w:tc>
          <w:tcPr>
            <w:tcW w:w="980" w:type="dxa"/>
            <w:vAlign w:val="center"/>
          </w:tcPr>
          <w:p w14:paraId="5DB37C1B" w14:textId="77777777" w:rsidR="008E73CC" w:rsidRPr="00485B14" w:rsidRDefault="008E73CC" w:rsidP="00ED54C1">
            <w:pPr>
              <w:jc w:val="center"/>
              <w:rPr>
                <w:rFonts w:ascii="Arial" w:hAnsi="Arial" w:cs="Arial"/>
                <w:sz w:val="16"/>
                <w:szCs w:val="18"/>
              </w:rPr>
            </w:pPr>
            <w:r w:rsidRPr="000601D8">
              <w:rPr>
                <w:rFonts w:ascii="Arial" w:hAnsi="Arial" w:cs="Arial"/>
                <w:sz w:val="16"/>
                <w:szCs w:val="18"/>
              </w:rPr>
              <w:t>56101900</w:t>
            </w:r>
          </w:p>
        </w:tc>
        <w:tc>
          <w:tcPr>
            <w:tcW w:w="1595" w:type="dxa"/>
            <w:vAlign w:val="center"/>
          </w:tcPr>
          <w:p w14:paraId="49AD129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FB00614"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2B77FA51" w14:textId="77777777" w:rsidTr="00ED54C1">
        <w:tc>
          <w:tcPr>
            <w:tcW w:w="413" w:type="dxa"/>
            <w:vAlign w:val="center"/>
          </w:tcPr>
          <w:p w14:paraId="02537D10"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29</w:t>
            </w:r>
          </w:p>
        </w:tc>
        <w:tc>
          <w:tcPr>
            <w:tcW w:w="929" w:type="dxa"/>
          </w:tcPr>
          <w:p w14:paraId="57F18B94" w14:textId="77777777" w:rsidR="008E73CC" w:rsidRPr="00BB028E" w:rsidRDefault="008E73CC" w:rsidP="00ED54C1">
            <w:pPr>
              <w:jc w:val="center"/>
              <w:rPr>
                <w:rFonts w:ascii="Arial" w:hAnsi="Arial" w:cs="Arial"/>
                <w:sz w:val="16"/>
                <w:szCs w:val="18"/>
              </w:rPr>
            </w:pPr>
            <w:r w:rsidRPr="00276813">
              <w:rPr>
                <w:rFonts w:ascii="Arial" w:hAnsi="Arial" w:cs="Arial"/>
                <w:sz w:val="16"/>
                <w:szCs w:val="18"/>
              </w:rPr>
              <w:t>3811109</w:t>
            </w:r>
          </w:p>
        </w:tc>
        <w:tc>
          <w:tcPr>
            <w:tcW w:w="1805" w:type="dxa"/>
            <w:vAlign w:val="center"/>
          </w:tcPr>
          <w:p w14:paraId="68849285" w14:textId="77777777" w:rsidR="008E73CC" w:rsidRPr="00521EF9" w:rsidRDefault="008E73CC" w:rsidP="00ED54C1">
            <w:pPr>
              <w:jc w:val="center"/>
              <w:rPr>
                <w:rFonts w:ascii="Arial" w:eastAsia="Times New Roman" w:hAnsi="Arial" w:cs="Arial"/>
                <w:color w:val="000000"/>
                <w:sz w:val="16"/>
                <w:szCs w:val="16"/>
              </w:rPr>
            </w:pPr>
            <w:r w:rsidRPr="00276813">
              <w:rPr>
                <w:rFonts w:ascii="Arial" w:eastAsia="Times New Roman" w:hAnsi="Arial" w:cs="Arial"/>
                <w:color w:val="000000"/>
                <w:sz w:val="16"/>
                <w:szCs w:val="16"/>
              </w:rPr>
              <w:t xml:space="preserve">SILLA INTERLOCUTORA </w:t>
            </w:r>
            <w:r w:rsidRPr="00276813">
              <w:rPr>
                <w:rFonts w:ascii="Arial" w:eastAsia="Times New Roman" w:hAnsi="Arial" w:cs="Arial"/>
                <w:color w:val="000000"/>
                <w:sz w:val="16"/>
                <w:szCs w:val="16"/>
              </w:rPr>
              <w:lastRenderedPageBreak/>
              <w:t>TAPIZADA RECTORÍA</w:t>
            </w:r>
          </w:p>
        </w:tc>
        <w:tc>
          <w:tcPr>
            <w:tcW w:w="924" w:type="dxa"/>
          </w:tcPr>
          <w:p w14:paraId="40F5DC6C" w14:textId="77777777" w:rsidR="008E73CC" w:rsidRDefault="008E73CC" w:rsidP="00ED54C1">
            <w:pPr>
              <w:jc w:val="center"/>
              <w:rPr>
                <w:rFonts w:ascii="Arial" w:hAnsi="Arial" w:cs="Arial"/>
                <w:sz w:val="16"/>
                <w:szCs w:val="18"/>
              </w:rPr>
            </w:pPr>
            <w:r>
              <w:rPr>
                <w:rFonts w:ascii="Arial" w:hAnsi="Arial" w:cs="Arial"/>
                <w:sz w:val="16"/>
                <w:szCs w:val="18"/>
              </w:rPr>
              <w:lastRenderedPageBreak/>
              <w:t>UNIDAD</w:t>
            </w:r>
          </w:p>
        </w:tc>
        <w:tc>
          <w:tcPr>
            <w:tcW w:w="1351" w:type="dxa"/>
            <w:vAlign w:val="center"/>
          </w:tcPr>
          <w:p w14:paraId="3315E87D" w14:textId="77777777" w:rsidR="008E73CC"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6A84C14C" w14:textId="77777777" w:rsidR="008E73CC"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60</w:t>
            </w:r>
          </w:p>
        </w:tc>
        <w:tc>
          <w:tcPr>
            <w:tcW w:w="980" w:type="dxa"/>
          </w:tcPr>
          <w:p w14:paraId="01F8822A" w14:textId="77777777" w:rsidR="008E73CC" w:rsidRPr="002C73F5" w:rsidRDefault="008E73CC" w:rsidP="00ED54C1">
            <w:pPr>
              <w:jc w:val="center"/>
              <w:rPr>
                <w:rFonts w:ascii="Arial" w:hAnsi="Arial" w:cs="Arial"/>
                <w:sz w:val="16"/>
                <w:szCs w:val="18"/>
              </w:rPr>
            </w:pPr>
            <w:r w:rsidRPr="00276813">
              <w:rPr>
                <w:rFonts w:ascii="Arial" w:hAnsi="Arial" w:cs="Arial"/>
                <w:sz w:val="16"/>
                <w:szCs w:val="18"/>
              </w:rPr>
              <w:t>56111500</w:t>
            </w:r>
          </w:p>
        </w:tc>
        <w:tc>
          <w:tcPr>
            <w:tcW w:w="1595" w:type="dxa"/>
            <w:vAlign w:val="center"/>
          </w:tcPr>
          <w:p w14:paraId="35A63AE8"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52EB238" w14:textId="77777777" w:rsidR="008E73CC" w:rsidRPr="004A4B60" w:rsidRDefault="008E73CC" w:rsidP="00ED54C1">
            <w:pPr>
              <w:jc w:val="center"/>
              <w:rPr>
                <w:rFonts w:ascii="Arial" w:hAnsi="Arial" w:cs="Arial"/>
                <w:sz w:val="16"/>
                <w:szCs w:val="18"/>
              </w:rPr>
            </w:pPr>
            <w:r>
              <w:rPr>
                <w:rFonts w:ascii="Arial" w:hAnsi="Arial" w:cs="Arial"/>
                <w:sz w:val="16"/>
                <w:szCs w:val="18"/>
              </w:rPr>
              <w:t>A/P</w:t>
            </w:r>
          </w:p>
        </w:tc>
      </w:tr>
      <w:tr w:rsidR="008E73CC" w:rsidRPr="004A4B60" w14:paraId="05AB267A" w14:textId="77777777" w:rsidTr="00ED54C1">
        <w:tc>
          <w:tcPr>
            <w:tcW w:w="413" w:type="dxa"/>
            <w:vAlign w:val="center"/>
          </w:tcPr>
          <w:p w14:paraId="34CAC573" w14:textId="77777777" w:rsidR="008E73CC" w:rsidRPr="00F740FE" w:rsidRDefault="008E73CC" w:rsidP="00ED54C1">
            <w:pPr>
              <w:jc w:val="center"/>
              <w:rPr>
                <w:rFonts w:ascii="Arial" w:hAnsi="Arial" w:cs="Arial"/>
                <w:color w:val="000000"/>
                <w:sz w:val="16"/>
                <w:szCs w:val="16"/>
              </w:rPr>
            </w:pPr>
            <w:r w:rsidRPr="00F740FE">
              <w:rPr>
                <w:rFonts w:ascii="Arial" w:hAnsi="Arial" w:cs="Arial"/>
                <w:color w:val="000000"/>
                <w:sz w:val="16"/>
                <w:szCs w:val="16"/>
              </w:rPr>
              <w:t>30</w:t>
            </w:r>
          </w:p>
        </w:tc>
        <w:tc>
          <w:tcPr>
            <w:tcW w:w="929" w:type="dxa"/>
          </w:tcPr>
          <w:p w14:paraId="6205A651" w14:textId="77777777" w:rsidR="008E73CC" w:rsidRPr="00F740FE" w:rsidRDefault="008E73CC" w:rsidP="00ED54C1">
            <w:pPr>
              <w:jc w:val="center"/>
              <w:rPr>
                <w:rFonts w:ascii="Arial" w:hAnsi="Arial" w:cs="Arial"/>
                <w:sz w:val="16"/>
                <w:szCs w:val="16"/>
              </w:rPr>
            </w:pPr>
            <w:r>
              <w:rPr>
                <w:rFonts w:ascii="Arial" w:hAnsi="Arial" w:cs="Arial"/>
                <w:sz w:val="16"/>
                <w:szCs w:val="16"/>
              </w:rPr>
              <w:t>4740299</w:t>
            </w:r>
          </w:p>
        </w:tc>
        <w:tc>
          <w:tcPr>
            <w:tcW w:w="1805" w:type="dxa"/>
            <w:vAlign w:val="center"/>
          </w:tcPr>
          <w:p w14:paraId="0DCA4D97" w14:textId="77777777" w:rsidR="008E73CC" w:rsidRPr="00F740FE" w:rsidRDefault="008E73CC" w:rsidP="00ED54C1">
            <w:pPr>
              <w:jc w:val="center"/>
              <w:rPr>
                <w:rFonts w:ascii="Arial" w:eastAsia="Times New Roman" w:hAnsi="Arial" w:cs="Arial"/>
                <w:color w:val="000000"/>
                <w:sz w:val="16"/>
                <w:szCs w:val="16"/>
                <w:lang w:val="pt-BR"/>
              </w:rPr>
            </w:pPr>
            <w:r w:rsidRPr="00F740FE">
              <w:rPr>
                <w:rFonts w:ascii="Arial" w:hAnsi="Arial" w:cs="Arial"/>
                <w:sz w:val="16"/>
                <w:szCs w:val="16"/>
                <w:lang w:val="pt-BR"/>
              </w:rPr>
              <w:t>SOPORTES PARA TV MOVIL METALICO PARA TELEVISORES E 65”</w:t>
            </w:r>
          </w:p>
        </w:tc>
        <w:tc>
          <w:tcPr>
            <w:tcW w:w="924" w:type="dxa"/>
          </w:tcPr>
          <w:p w14:paraId="250F5D5E"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UNIDAD</w:t>
            </w:r>
          </w:p>
        </w:tc>
        <w:tc>
          <w:tcPr>
            <w:tcW w:w="1351" w:type="dxa"/>
            <w:vAlign w:val="center"/>
          </w:tcPr>
          <w:p w14:paraId="597DABE0" w14:textId="77777777" w:rsidR="008E73CC" w:rsidRPr="00F740FE" w:rsidRDefault="008E73CC" w:rsidP="00ED54C1">
            <w:pPr>
              <w:ind w:left="708" w:hanging="708"/>
              <w:jc w:val="center"/>
              <w:rPr>
                <w:rFonts w:ascii="Arial" w:hAnsi="Arial" w:cs="Arial"/>
                <w:sz w:val="16"/>
                <w:szCs w:val="16"/>
              </w:rPr>
            </w:pPr>
            <w:r w:rsidRPr="00F740FE">
              <w:rPr>
                <w:rFonts w:ascii="Arial" w:hAnsi="Arial" w:cs="Arial"/>
                <w:sz w:val="16"/>
                <w:szCs w:val="16"/>
              </w:rPr>
              <w:t>0</w:t>
            </w:r>
          </w:p>
        </w:tc>
        <w:tc>
          <w:tcPr>
            <w:tcW w:w="1159" w:type="dxa"/>
          </w:tcPr>
          <w:p w14:paraId="45378A37" w14:textId="77777777" w:rsidR="008E73CC" w:rsidRPr="00F740FE" w:rsidRDefault="008E73CC" w:rsidP="00ED54C1">
            <w:pPr>
              <w:jc w:val="center"/>
              <w:rPr>
                <w:rFonts w:ascii="Arial" w:eastAsia="Times New Roman" w:hAnsi="Arial" w:cs="Arial"/>
                <w:color w:val="000000"/>
                <w:sz w:val="16"/>
                <w:szCs w:val="16"/>
              </w:rPr>
            </w:pPr>
            <w:r w:rsidRPr="00F740FE">
              <w:rPr>
                <w:rFonts w:ascii="Arial" w:eastAsia="Times New Roman" w:hAnsi="Arial" w:cs="Arial"/>
                <w:color w:val="000000"/>
                <w:sz w:val="16"/>
                <w:szCs w:val="16"/>
              </w:rPr>
              <w:t xml:space="preserve">110 </w:t>
            </w:r>
          </w:p>
        </w:tc>
        <w:tc>
          <w:tcPr>
            <w:tcW w:w="980" w:type="dxa"/>
          </w:tcPr>
          <w:p w14:paraId="7EBE31A6" w14:textId="77777777" w:rsidR="008E73CC" w:rsidRPr="00F740FE" w:rsidRDefault="008E73CC" w:rsidP="00ED54C1">
            <w:pPr>
              <w:jc w:val="center"/>
              <w:rPr>
                <w:rFonts w:ascii="Arial" w:hAnsi="Arial" w:cs="Arial"/>
                <w:sz w:val="16"/>
                <w:szCs w:val="16"/>
              </w:rPr>
            </w:pPr>
            <w:r>
              <w:rPr>
                <w:rFonts w:ascii="Arial" w:hAnsi="Arial" w:cs="Arial"/>
                <w:sz w:val="16"/>
                <w:szCs w:val="16"/>
              </w:rPr>
              <w:t>31162500</w:t>
            </w:r>
          </w:p>
        </w:tc>
        <w:tc>
          <w:tcPr>
            <w:tcW w:w="1595" w:type="dxa"/>
            <w:vAlign w:val="center"/>
          </w:tcPr>
          <w:p w14:paraId="6183AD0E" w14:textId="77777777" w:rsidR="008E73CC" w:rsidRPr="00F740FE" w:rsidRDefault="008E73CC" w:rsidP="00ED54C1">
            <w:pPr>
              <w:jc w:val="center"/>
              <w:rPr>
                <w:rFonts w:ascii="Arial" w:hAnsi="Arial" w:cs="Arial"/>
                <w:sz w:val="16"/>
                <w:szCs w:val="16"/>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392E6C1"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22B94B30" w14:textId="77777777" w:rsidTr="00ED54C1">
        <w:tc>
          <w:tcPr>
            <w:tcW w:w="413" w:type="dxa"/>
            <w:vAlign w:val="center"/>
          </w:tcPr>
          <w:p w14:paraId="11EFB7D1" w14:textId="77777777" w:rsidR="008E73CC" w:rsidRPr="00F740FE" w:rsidRDefault="008E73CC" w:rsidP="00ED54C1">
            <w:pPr>
              <w:jc w:val="center"/>
              <w:rPr>
                <w:rFonts w:ascii="Arial" w:hAnsi="Arial" w:cs="Arial"/>
                <w:color w:val="000000"/>
                <w:sz w:val="16"/>
                <w:szCs w:val="16"/>
              </w:rPr>
            </w:pPr>
            <w:r>
              <w:rPr>
                <w:rFonts w:ascii="Arial" w:hAnsi="Arial" w:cs="Arial"/>
                <w:color w:val="000000"/>
                <w:sz w:val="16"/>
                <w:szCs w:val="16"/>
              </w:rPr>
              <w:t>31</w:t>
            </w:r>
          </w:p>
        </w:tc>
        <w:tc>
          <w:tcPr>
            <w:tcW w:w="929" w:type="dxa"/>
          </w:tcPr>
          <w:p w14:paraId="346B87D2" w14:textId="77777777" w:rsidR="008E73CC" w:rsidRPr="00F740FE" w:rsidRDefault="008E73CC" w:rsidP="00ED54C1">
            <w:pPr>
              <w:jc w:val="center"/>
              <w:rPr>
                <w:rFonts w:ascii="Arial" w:hAnsi="Arial" w:cs="Arial"/>
                <w:sz w:val="16"/>
                <w:szCs w:val="16"/>
              </w:rPr>
            </w:pPr>
            <w:r>
              <w:rPr>
                <w:rFonts w:ascii="Arial" w:hAnsi="Arial" w:cs="Arial"/>
                <w:sz w:val="16"/>
                <w:szCs w:val="16"/>
              </w:rPr>
              <w:t>3811901</w:t>
            </w:r>
          </w:p>
        </w:tc>
        <w:tc>
          <w:tcPr>
            <w:tcW w:w="1805" w:type="dxa"/>
            <w:vAlign w:val="center"/>
          </w:tcPr>
          <w:p w14:paraId="1C46544A" w14:textId="77777777" w:rsidR="008E73CC" w:rsidRPr="00871EFC" w:rsidRDefault="008E73CC" w:rsidP="00ED54C1">
            <w:pPr>
              <w:jc w:val="center"/>
              <w:rPr>
                <w:rFonts w:ascii="Arial" w:hAnsi="Arial" w:cs="Arial"/>
                <w:sz w:val="16"/>
                <w:szCs w:val="16"/>
              </w:rPr>
            </w:pPr>
            <w:r w:rsidRPr="00871EFC">
              <w:rPr>
                <w:rFonts w:ascii="Arial" w:hAnsi="Arial" w:cs="Arial"/>
                <w:sz w:val="16"/>
                <w:szCs w:val="16"/>
              </w:rPr>
              <w:t>SILLA PLASTICA ALTA RESISTENCIA ERGONOMICA CON B</w:t>
            </w:r>
            <w:r>
              <w:rPr>
                <w:rFonts w:ascii="Arial" w:hAnsi="Arial" w:cs="Arial"/>
                <w:sz w:val="16"/>
                <w:szCs w:val="16"/>
              </w:rPr>
              <w:t>RAZOS, APILABLE.</w:t>
            </w:r>
          </w:p>
        </w:tc>
        <w:tc>
          <w:tcPr>
            <w:tcW w:w="924" w:type="dxa"/>
          </w:tcPr>
          <w:p w14:paraId="511C5BEB" w14:textId="77777777" w:rsidR="008E73CC" w:rsidRPr="00F740FE" w:rsidRDefault="008E73CC" w:rsidP="00ED54C1">
            <w:pPr>
              <w:jc w:val="center"/>
              <w:rPr>
                <w:rFonts w:ascii="Arial" w:hAnsi="Arial" w:cs="Arial"/>
                <w:sz w:val="16"/>
                <w:szCs w:val="16"/>
              </w:rPr>
            </w:pPr>
            <w:r>
              <w:rPr>
                <w:rFonts w:ascii="Arial" w:hAnsi="Arial" w:cs="Arial"/>
                <w:sz w:val="16"/>
                <w:szCs w:val="16"/>
              </w:rPr>
              <w:t>UNIDAD</w:t>
            </w:r>
          </w:p>
        </w:tc>
        <w:tc>
          <w:tcPr>
            <w:tcW w:w="1351" w:type="dxa"/>
            <w:vAlign w:val="center"/>
          </w:tcPr>
          <w:p w14:paraId="47FF39B0" w14:textId="77777777" w:rsidR="008E73CC" w:rsidRPr="00F740FE" w:rsidRDefault="008E73CC" w:rsidP="00ED54C1">
            <w:pPr>
              <w:ind w:left="708" w:hanging="708"/>
              <w:jc w:val="center"/>
              <w:rPr>
                <w:rFonts w:ascii="Arial" w:hAnsi="Arial" w:cs="Arial"/>
                <w:sz w:val="16"/>
                <w:szCs w:val="16"/>
              </w:rPr>
            </w:pPr>
            <w:r>
              <w:rPr>
                <w:rFonts w:ascii="Arial" w:hAnsi="Arial" w:cs="Arial"/>
                <w:sz w:val="16"/>
                <w:szCs w:val="16"/>
              </w:rPr>
              <w:t>0</w:t>
            </w:r>
          </w:p>
        </w:tc>
        <w:tc>
          <w:tcPr>
            <w:tcW w:w="1159" w:type="dxa"/>
          </w:tcPr>
          <w:p w14:paraId="2554DD52" w14:textId="77777777" w:rsidR="008E73CC" w:rsidRPr="00F740FE" w:rsidRDefault="008E73CC" w:rsidP="00ED54C1">
            <w:pPr>
              <w:jc w:val="center"/>
              <w:rPr>
                <w:rFonts w:ascii="Arial" w:eastAsia="Times New Roman" w:hAnsi="Arial" w:cs="Arial"/>
                <w:color w:val="000000"/>
                <w:sz w:val="16"/>
                <w:szCs w:val="16"/>
              </w:rPr>
            </w:pPr>
            <w:r>
              <w:rPr>
                <w:rFonts w:ascii="Arial" w:eastAsia="Times New Roman" w:hAnsi="Arial" w:cs="Arial"/>
                <w:color w:val="000000"/>
                <w:sz w:val="16"/>
                <w:szCs w:val="16"/>
              </w:rPr>
              <w:t>1.900</w:t>
            </w:r>
          </w:p>
        </w:tc>
        <w:tc>
          <w:tcPr>
            <w:tcW w:w="980" w:type="dxa"/>
          </w:tcPr>
          <w:p w14:paraId="43BB5819" w14:textId="77777777" w:rsidR="008E73CC" w:rsidRPr="00F740FE" w:rsidRDefault="008E73CC" w:rsidP="00ED54C1">
            <w:pPr>
              <w:jc w:val="center"/>
              <w:rPr>
                <w:rFonts w:ascii="Arial" w:hAnsi="Arial" w:cs="Arial"/>
                <w:sz w:val="16"/>
                <w:szCs w:val="16"/>
              </w:rPr>
            </w:pPr>
            <w:r>
              <w:rPr>
                <w:rFonts w:ascii="Arial" w:hAnsi="Arial" w:cs="Arial"/>
                <w:sz w:val="16"/>
                <w:szCs w:val="16"/>
              </w:rPr>
              <w:t>56101500</w:t>
            </w:r>
          </w:p>
        </w:tc>
        <w:tc>
          <w:tcPr>
            <w:tcW w:w="1595" w:type="dxa"/>
            <w:vAlign w:val="center"/>
          </w:tcPr>
          <w:p w14:paraId="052F919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CF15E3F"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156943A" w14:textId="77777777" w:rsidTr="00ED54C1">
        <w:tc>
          <w:tcPr>
            <w:tcW w:w="413" w:type="dxa"/>
            <w:vAlign w:val="center"/>
          </w:tcPr>
          <w:p w14:paraId="39864209"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32</w:t>
            </w:r>
          </w:p>
        </w:tc>
        <w:tc>
          <w:tcPr>
            <w:tcW w:w="929" w:type="dxa"/>
            <w:vAlign w:val="center"/>
          </w:tcPr>
          <w:p w14:paraId="6EA025B0" w14:textId="77777777" w:rsidR="008E73CC" w:rsidRDefault="008E73CC" w:rsidP="00ED54C1">
            <w:pPr>
              <w:jc w:val="center"/>
              <w:rPr>
                <w:rFonts w:ascii="Arial" w:hAnsi="Arial" w:cs="Arial"/>
                <w:sz w:val="16"/>
                <w:szCs w:val="16"/>
              </w:rPr>
            </w:pPr>
            <w:r w:rsidRPr="004A4B60">
              <w:rPr>
                <w:rFonts w:ascii="Arial" w:hAnsi="Arial" w:cs="Arial"/>
                <w:sz w:val="16"/>
                <w:szCs w:val="18"/>
              </w:rPr>
              <w:t>3812104</w:t>
            </w:r>
          </w:p>
        </w:tc>
        <w:tc>
          <w:tcPr>
            <w:tcW w:w="1805" w:type="dxa"/>
            <w:vAlign w:val="bottom"/>
          </w:tcPr>
          <w:p w14:paraId="10D2C9A6" w14:textId="77777777" w:rsidR="008E73CC" w:rsidRPr="00871EFC" w:rsidRDefault="008E73CC" w:rsidP="00ED54C1">
            <w:pPr>
              <w:jc w:val="center"/>
              <w:rPr>
                <w:rFonts w:ascii="Arial" w:hAnsi="Arial" w:cs="Arial"/>
                <w:sz w:val="16"/>
                <w:szCs w:val="16"/>
              </w:rPr>
            </w:pPr>
            <w:r w:rsidRPr="004A4B60">
              <w:rPr>
                <w:rFonts w:ascii="Arial" w:hAnsi="Arial" w:cs="Arial"/>
                <w:color w:val="000000"/>
                <w:sz w:val="16"/>
                <w:szCs w:val="16"/>
              </w:rPr>
              <w:t>ARCHIVADORES DE PUERTAS CORREDIZAS DE 120X200 cm</w:t>
            </w:r>
          </w:p>
        </w:tc>
        <w:tc>
          <w:tcPr>
            <w:tcW w:w="924" w:type="dxa"/>
          </w:tcPr>
          <w:p w14:paraId="018EB0C3"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5A1FD8F1" w14:textId="77777777" w:rsidR="008E73CC" w:rsidRDefault="008E73CC" w:rsidP="00ED54C1">
            <w:pPr>
              <w:ind w:left="708" w:hanging="708"/>
              <w:jc w:val="center"/>
              <w:rPr>
                <w:rFonts w:ascii="Arial" w:hAnsi="Arial" w:cs="Arial"/>
                <w:sz w:val="16"/>
                <w:szCs w:val="16"/>
              </w:rPr>
            </w:pPr>
            <w:r w:rsidRPr="004A4B60">
              <w:rPr>
                <w:rFonts w:ascii="Arial" w:hAnsi="Arial" w:cs="Arial"/>
                <w:color w:val="000000"/>
                <w:sz w:val="16"/>
                <w:szCs w:val="16"/>
              </w:rPr>
              <w:t>0</w:t>
            </w:r>
          </w:p>
        </w:tc>
        <w:tc>
          <w:tcPr>
            <w:tcW w:w="1159" w:type="dxa"/>
          </w:tcPr>
          <w:p w14:paraId="12D286EC" w14:textId="77777777" w:rsidR="008E73CC" w:rsidRDefault="008E73CC" w:rsidP="00ED54C1">
            <w:pPr>
              <w:jc w:val="center"/>
              <w:rPr>
                <w:rFonts w:ascii="Arial" w:eastAsia="Times New Roman" w:hAnsi="Arial" w:cs="Arial"/>
                <w:color w:val="000000"/>
                <w:sz w:val="16"/>
                <w:szCs w:val="16"/>
              </w:rPr>
            </w:pPr>
            <w:r w:rsidRPr="004A4B60">
              <w:rPr>
                <w:rFonts w:ascii="Arial" w:hAnsi="Arial" w:cs="Arial"/>
                <w:color w:val="000000"/>
                <w:sz w:val="16"/>
                <w:szCs w:val="16"/>
              </w:rPr>
              <w:t>8</w:t>
            </w:r>
          </w:p>
        </w:tc>
        <w:tc>
          <w:tcPr>
            <w:tcW w:w="980" w:type="dxa"/>
            <w:vAlign w:val="center"/>
          </w:tcPr>
          <w:p w14:paraId="318EC3DB" w14:textId="77777777" w:rsidR="008E73CC" w:rsidRDefault="008E73CC" w:rsidP="00ED54C1">
            <w:pPr>
              <w:jc w:val="center"/>
              <w:rPr>
                <w:rFonts w:ascii="Arial" w:hAnsi="Arial" w:cs="Arial"/>
                <w:sz w:val="16"/>
                <w:szCs w:val="16"/>
              </w:rPr>
            </w:pPr>
            <w:r w:rsidRPr="004A4B60">
              <w:rPr>
                <w:rFonts w:ascii="Arial" w:hAnsi="Arial" w:cs="Arial"/>
                <w:sz w:val="16"/>
                <w:szCs w:val="18"/>
              </w:rPr>
              <w:t>56121805</w:t>
            </w:r>
          </w:p>
        </w:tc>
        <w:tc>
          <w:tcPr>
            <w:tcW w:w="1595" w:type="dxa"/>
            <w:vAlign w:val="center"/>
          </w:tcPr>
          <w:p w14:paraId="4CFC844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E6B317F"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F63A813" w14:textId="77777777" w:rsidTr="00ED54C1">
        <w:tc>
          <w:tcPr>
            <w:tcW w:w="413" w:type="dxa"/>
            <w:vAlign w:val="center"/>
          </w:tcPr>
          <w:p w14:paraId="31814CAA"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33</w:t>
            </w:r>
          </w:p>
        </w:tc>
        <w:tc>
          <w:tcPr>
            <w:tcW w:w="929" w:type="dxa"/>
            <w:vAlign w:val="center"/>
          </w:tcPr>
          <w:p w14:paraId="4866D632" w14:textId="77777777" w:rsidR="008E73CC" w:rsidRDefault="008E73CC" w:rsidP="00ED54C1">
            <w:pPr>
              <w:jc w:val="center"/>
              <w:rPr>
                <w:rFonts w:ascii="Arial" w:hAnsi="Arial" w:cs="Arial"/>
                <w:sz w:val="16"/>
                <w:szCs w:val="16"/>
              </w:rPr>
            </w:pPr>
            <w:r w:rsidRPr="004A4B60">
              <w:rPr>
                <w:rFonts w:ascii="Arial" w:hAnsi="Arial" w:cs="Arial"/>
                <w:sz w:val="16"/>
                <w:szCs w:val="18"/>
              </w:rPr>
              <w:t>3191499</w:t>
            </w:r>
          </w:p>
        </w:tc>
        <w:tc>
          <w:tcPr>
            <w:tcW w:w="1805" w:type="dxa"/>
            <w:vAlign w:val="bottom"/>
          </w:tcPr>
          <w:p w14:paraId="2C341E19" w14:textId="77777777" w:rsidR="008E73CC" w:rsidRPr="00871EFC" w:rsidRDefault="008E73CC" w:rsidP="00ED54C1">
            <w:pPr>
              <w:jc w:val="center"/>
              <w:rPr>
                <w:rFonts w:ascii="Arial" w:hAnsi="Arial" w:cs="Arial"/>
                <w:sz w:val="16"/>
                <w:szCs w:val="16"/>
              </w:rPr>
            </w:pPr>
            <w:r w:rsidRPr="007946F3">
              <w:rPr>
                <w:rFonts w:ascii="Arial" w:hAnsi="Arial" w:cs="Arial"/>
                <w:sz w:val="16"/>
                <w:szCs w:val="18"/>
              </w:rPr>
              <w:t>MASTIL DE MADERA PARA BANDERA</w:t>
            </w:r>
          </w:p>
        </w:tc>
        <w:tc>
          <w:tcPr>
            <w:tcW w:w="924" w:type="dxa"/>
          </w:tcPr>
          <w:p w14:paraId="66736811"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746C3CD9" w14:textId="77777777" w:rsidR="008E73CC" w:rsidRDefault="008E73CC" w:rsidP="00ED54C1">
            <w:pPr>
              <w:ind w:left="708" w:hanging="708"/>
              <w:jc w:val="center"/>
              <w:rPr>
                <w:rFonts w:ascii="Arial" w:hAnsi="Arial" w:cs="Arial"/>
                <w:sz w:val="16"/>
                <w:szCs w:val="16"/>
              </w:rPr>
            </w:pPr>
            <w:r w:rsidRPr="004A4B60">
              <w:rPr>
                <w:rFonts w:ascii="Arial" w:hAnsi="Arial" w:cs="Arial"/>
                <w:color w:val="000000"/>
                <w:sz w:val="16"/>
                <w:szCs w:val="16"/>
              </w:rPr>
              <w:t>0</w:t>
            </w:r>
          </w:p>
        </w:tc>
        <w:tc>
          <w:tcPr>
            <w:tcW w:w="1159" w:type="dxa"/>
          </w:tcPr>
          <w:p w14:paraId="77674784" w14:textId="77777777" w:rsidR="008E73CC" w:rsidRDefault="008E73CC" w:rsidP="00ED54C1">
            <w:pPr>
              <w:jc w:val="center"/>
              <w:rPr>
                <w:rFonts w:ascii="Arial" w:eastAsia="Times New Roman" w:hAnsi="Arial" w:cs="Arial"/>
                <w:color w:val="000000"/>
                <w:sz w:val="16"/>
                <w:szCs w:val="16"/>
              </w:rPr>
            </w:pPr>
            <w:r>
              <w:rPr>
                <w:rFonts w:ascii="Arial" w:hAnsi="Arial" w:cs="Arial"/>
                <w:sz w:val="16"/>
                <w:szCs w:val="16"/>
              </w:rPr>
              <w:t>4</w:t>
            </w:r>
          </w:p>
        </w:tc>
        <w:tc>
          <w:tcPr>
            <w:tcW w:w="980" w:type="dxa"/>
            <w:vAlign w:val="center"/>
          </w:tcPr>
          <w:p w14:paraId="502F885D" w14:textId="77777777" w:rsidR="008E73CC" w:rsidRDefault="008E73CC" w:rsidP="00ED54C1">
            <w:pPr>
              <w:jc w:val="center"/>
              <w:rPr>
                <w:rFonts w:ascii="Arial" w:hAnsi="Arial" w:cs="Arial"/>
                <w:sz w:val="16"/>
                <w:szCs w:val="16"/>
              </w:rPr>
            </w:pPr>
            <w:r w:rsidRPr="004A4B60">
              <w:rPr>
                <w:rFonts w:ascii="Arial" w:hAnsi="Arial" w:cs="Arial"/>
                <w:sz w:val="16"/>
                <w:szCs w:val="18"/>
              </w:rPr>
              <w:t>55121700</w:t>
            </w:r>
          </w:p>
        </w:tc>
        <w:tc>
          <w:tcPr>
            <w:tcW w:w="1595" w:type="dxa"/>
            <w:vAlign w:val="center"/>
          </w:tcPr>
          <w:p w14:paraId="4A8F49E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7612EEE4"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6C9DEFFB" w14:textId="77777777" w:rsidTr="00ED54C1">
        <w:tc>
          <w:tcPr>
            <w:tcW w:w="413" w:type="dxa"/>
            <w:vAlign w:val="center"/>
          </w:tcPr>
          <w:p w14:paraId="3D33B57F"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34</w:t>
            </w:r>
          </w:p>
        </w:tc>
        <w:tc>
          <w:tcPr>
            <w:tcW w:w="929" w:type="dxa"/>
            <w:vAlign w:val="center"/>
          </w:tcPr>
          <w:p w14:paraId="03C6A5C1" w14:textId="77777777" w:rsidR="008E73CC" w:rsidRDefault="008E73CC" w:rsidP="00ED54C1">
            <w:pPr>
              <w:jc w:val="center"/>
              <w:rPr>
                <w:rFonts w:ascii="Arial" w:hAnsi="Arial" w:cs="Arial"/>
                <w:sz w:val="16"/>
                <w:szCs w:val="16"/>
              </w:rPr>
            </w:pPr>
            <w:r w:rsidRPr="004A4B60">
              <w:rPr>
                <w:rFonts w:ascii="Arial" w:hAnsi="Arial" w:cs="Arial"/>
                <w:sz w:val="16"/>
                <w:szCs w:val="18"/>
              </w:rPr>
              <w:t>3191499</w:t>
            </w:r>
          </w:p>
        </w:tc>
        <w:tc>
          <w:tcPr>
            <w:tcW w:w="1805" w:type="dxa"/>
            <w:vAlign w:val="bottom"/>
          </w:tcPr>
          <w:p w14:paraId="76D17DB4" w14:textId="77777777" w:rsidR="008E73CC" w:rsidRPr="00871EFC" w:rsidRDefault="008E73CC" w:rsidP="00ED54C1">
            <w:pPr>
              <w:jc w:val="center"/>
              <w:rPr>
                <w:rFonts w:ascii="Arial" w:hAnsi="Arial" w:cs="Arial"/>
                <w:sz w:val="16"/>
                <w:szCs w:val="16"/>
              </w:rPr>
            </w:pPr>
            <w:r w:rsidRPr="00DD7E24">
              <w:rPr>
                <w:rFonts w:ascii="Arial" w:hAnsi="Arial" w:cs="Arial"/>
                <w:color w:val="000000"/>
                <w:sz w:val="16"/>
                <w:szCs w:val="16"/>
              </w:rPr>
              <w:t>BASE EN MADERA PARA MÁSTIL DE BANDERA</w:t>
            </w:r>
          </w:p>
        </w:tc>
        <w:tc>
          <w:tcPr>
            <w:tcW w:w="924" w:type="dxa"/>
          </w:tcPr>
          <w:p w14:paraId="5DD0631E"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1E775223" w14:textId="77777777" w:rsidR="008E73CC" w:rsidRDefault="008E73CC" w:rsidP="00ED54C1">
            <w:pPr>
              <w:ind w:left="708" w:hanging="708"/>
              <w:jc w:val="center"/>
              <w:rPr>
                <w:rFonts w:ascii="Arial" w:hAnsi="Arial" w:cs="Arial"/>
                <w:sz w:val="16"/>
                <w:szCs w:val="16"/>
              </w:rPr>
            </w:pPr>
            <w:r w:rsidRPr="004A4B60">
              <w:rPr>
                <w:rFonts w:ascii="Arial" w:hAnsi="Arial" w:cs="Arial"/>
                <w:color w:val="000000"/>
                <w:sz w:val="16"/>
                <w:szCs w:val="16"/>
              </w:rPr>
              <w:t>0</w:t>
            </w:r>
          </w:p>
        </w:tc>
        <w:tc>
          <w:tcPr>
            <w:tcW w:w="1159" w:type="dxa"/>
          </w:tcPr>
          <w:p w14:paraId="6296D331" w14:textId="77777777" w:rsidR="008E73CC" w:rsidRDefault="008E73CC" w:rsidP="00ED54C1">
            <w:pPr>
              <w:jc w:val="center"/>
              <w:rPr>
                <w:rFonts w:ascii="Arial" w:eastAsia="Times New Roman" w:hAnsi="Arial" w:cs="Arial"/>
                <w:color w:val="000000"/>
                <w:sz w:val="16"/>
                <w:szCs w:val="16"/>
              </w:rPr>
            </w:pPr>
            <w:r>
              <w:rPr>
                <w:rFonts w:ascii="Arial" w:hAnsi="Arial" w:cs="Arial"/>
                <w:sz w:val="16"/>
                <w:szCs w:val="16"/>
              </w:rPr>
              <w:t>4</w:t>
            </w:r>
          </w:p>
        </w:tc>
        <w:tc>
          <w:tcPr>
            <w:tcW w:w="980" w:type="dxa"/>
            <w:vAlign w:val="center"/>
          </w:tcPr>
          <w:p w14:paraId="4F30EDC5" w14:textId="77777777" w:rsidR="008E73CC" w:rsidRDefault="008E73CC" w:rsidP="00ED54C1">
            <w:pPr>
              <w:jc w:val="center"/>
              <w:rPr>
                <w:rFonts w:ascii="Arial" w:hAnsi="Arial" w:cs="Arial"/>
                <w:sz w:val="16"/>
                <w:szCs w:val="16"/>
              </w:rPr>
            </w:pPr>
            <w:r w:rsidRPr="004A4B60">
              <w:rPr>
                <w:rFonts w:ascii="Arial" w:hAnsi="Arial" w:cs="Arial"/>
                <w:sz w:val="16"/>
                <w:szCs w:val="18"/>
              </w:rPr>
              <w:t>55121700</w:t>
            </w:r>
          </w:p>
        </w:tc>
        <w:tc>
          <w:tcPr>
            <w:tcW w:w="1595" w:type="dxa"/>
            <w:vAlign w:val="center"/>
          </w:tcPr>
          <w:p w14:paraId="231E78C8"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630C5ECE"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2557C631" w14:textId="77777777" w:rsidTr="00ED54C1">
        <w:tc>
          <w:tcPr>
            <w:tcW w:w="413" w:type="dxa"/>
            <w:vAlign w:val="center"/>
          </w:tcPr>
          <w:p w14:paraId="020C66A6"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35</w:t>
            </w:r>
          </w:p>
        </w:tc>
        <w:tc>
          <w:tcPr>
            <w:tcW w:w="929" w:type="dxa"/>
            <w:vAlign w:val="center"/>
          </w:tcPr>
          <w:p w14:paraId="30CAA886" w14:textId="77777777" w:rsidR="008E73CC" w:rsidRDefault="008E73CC" w:rsidP="00ED54C1">
            <w:pPr>
              <w:jc w:val="center"/>
              <w:rPr>
                <w:rFonts w:ascii="Arial" w:hAnsi="Arial" w:cs="Arial"/>
                <w:sz w:val="16"/>
                <w:szCs w:val="16"/>
              </w:rPr>
            </w:pPr>
            <w:r w:rsidRPr="00731212">
              <w:rPr>
                <w:rFonts w:ascii="Arial" w:hAnsi="Arial" w:cs="Arial"/>
                <w:sz w:val="16"/>
                <w:szCs w:val="18"/>
              </w:rPr>
              <w:t>3191499</w:t>
            </w:r>
          </w:p>
        </w:tc>
        <w:tc>
          <w:tcPr>
            <w:tcW w:w="1805" w:type="dxa"/>
            <w:vAlign w:val="bottom"/>
          </w:tcPr>
          <w:p w14:paraId="69AFFBB0" w14:textId="77777777" w:rsidR="008E73CC" w:rsidRPr="00871EFC" w:rsidRDefault="008E73CC" w:rsidP="00ED54C1">
            <w:pPr>
              <w:jc w:val="center"/>
              <w:rPr>
                <w:rFonts w:ascii="Arial" w:hAnsi="Arial" w:cs="Arial"/>
                <w:sz w:val="16"/>
                <w:szCs w:val="16"/>
              </w:rPr>
            </w:pPr>
            <w:r w:rsidRPr="00D2075D">
              <w:rPr>
                <w:rFonts w:ascii="Arial" w:hAnsi="Arial" w:cs="Arial"/>
                <w:color w:val="000000"/>
                <w:sz w:val="16"/>
                <w:szCs w:val="16"/>
              </w:rPr>
              <w:t>MOHARRA PARA BANDERA GRANDE EN BRONCE BRILLANTE</w:t>
            </w:r>
          </w:p>
        </w:tc>
        <w:tc>
          <w:tcPr>
            <w:tcW w:w="924" w:type="dxa"/>
          </w:tcPr>
          <w:p w14:paraId="1F578C12" w14:textId="77777777" w:rsidR="008E73CC" w:rsidRDefault="008E73CC" w:rsidP="00ED54C1">
            <w:pPr>
              <w:jc w:val="center"/>
              <w:rPr>
                <w:rFonts w:ascii="Arial" w:hAnsi="Arial" w:cs="Arial"/>
                <w:sz w:val="16"/>
                <w:szCs w:val="16"/>
              </w:rPr>
            </w:pPr>
            <w:r>
              <w:rPr>
                <w:rFonts w:ascii="Arial" w:hAnsi="Arial" w:cs="Arial"/>
                <w:sz w:val="16"/>
                <w:szCs w:val="18"/>
              </w:rPr>
              <w:t>UNIDAD</w:t>
            </w:r>
          </w:p>
        </w:tc>
        <w:tc>
          <w:tcPr>
            <w:tcW w:w="1351" w:type="dxa"/>
            <w:vAlign w:val="center"/>
          </w:tcPr>
          <w:p w14:paraId="7CA54F0D" w14:textId="77777777" w:rsidR="008E73CC" w:rsidRDefault="008E73CC" w:rsidP="00ED54C1">
            <w:pPr>
              <w:ind w:left="708" w:hanging="708"/>
              <w:jc w:val="center"/>
              <w:rPr>
                <w:rFonts w:ascii="Arial" w:hAnsi="Arial" w:cs="Arial"/>
                <w:sz w:val="16"/>
                <w:szCs w:val="16"/>
              </w:rPr>
            </w:pPr>
            <w:r>
              <w:rPr>
                <w:rFonts w:ascii="Arial" w:hAnsi="Arial" w:cs="Arial"/>
                <w:color w:val="000000"/>
                <w:sz w:val="16"/>
                <w:szCs w:val="16"/>
              </w:rPr>
              <w:t>0</w:t>
            </w:r>
          </w:p>
        </w:tc>
        <w:tc>
          <w:tcPr>
            <w:tcW w:w="1159" w:type="dxa"/>
          </w:tcPr>
          <w:p w14:paraId="6CD68E9F"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4</w:t>
            </w:r>
          </w:p>
        </w:tc>
        <w:tc>
          <w:tcPr>
            <w:tcW w:w="980" w:type="dxa"/>
            <w:vAlign w:val="center"/>
          </w:tcPr>
          <w:p w14:paraId="7E2A4EFD" w14:textId="77777777" w:rsidR="008E73CC" w:rsidRDefault="008E73CC" w:rsidP="00ED54C1">
            <w:pPr>
              <w:jc w:val="center"/>
              <w:rPr>
                <w:rFonts w:ascii="Arial" w:hAnsi="Arial" w:cs="Arial"/>
                <w:sz w:val="16"/>
                <w:szCs w:val="16"/>
              </w:rPr>
            </w:pPr>
            <w:r w:rsidRPr="00731212">
              <w:rPr>
                <w:rFonts w:ascii="Arial" w:hAnsi="Arial" w:cs="Arial"/>
                <w:sz w:val="16"/>
                <w:szCs w:val="18"/>
              </w:rPr>
              <w:t>55121700</w:t>
            </w:r>
          </w:p>
        </w:tc>
        <w:tc>
          <w:tcPr>
            <w:tcW w:w="1595" w:type="dxa"/>
            <w:vAlign w:val="center"/>
          </w:tcPr>
          <w:p w14:paraId="3825290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4A4121E"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6BFE83C6" w14:textId="77777777" w:rsidTr="00ED54C1">
        <w:tc>
          <w:tcPr>
            <w:tcW w:w="413" w:type="dxa"/>
            <w:vAlign w:val="center"/>
          </w:tcPr>
          <w:p w14:paraId="335B0F9B"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36</w:t>
            </w:r>
          </w:p>
        </w:tc>
        <w:tc>
          <w:tcPr>
            <w:tcW w:w="929" w:type="dxa"/>
            <w:vAlign w:val="center"/>
          </w:tcPr>
          <w:p w14:paraId="477283ED" w14:textId="77777777" w:rsidR="008E73CC" w:rsidRDefault="008E73CC" w:rsidP="00ED54C1">
            <w:pPr>
              <w:jc w:val="center"/>
              <w:rPr>
                <w:rFonts w:ascii="Arial" w:hAnsi="Arial" w:cs="Arial"/>
                <w:sz w:val="16"/>
                <w:szCs w:val="16"/>
              </w:rPr>
            </w:pPr>
            <w:r w:rsidRPr="004A4B60">
              <w:rPr>
                <w:rFonts w:ascii="Arial" w:hAnsi="Arial" w:cs="Arial"/>
                <w:sz w:val="16"/>
                <w:szCs w:val="18"/>
              </w:rPr>
              <w:t>38112</w:t>
            </w:r>
          </w:p>
        </w:tc>
        <w:tc>
          <w:tcPr>
            <w:tcW w:w="1805" w:type="dxa"/>
            <w:vAlign w:val="bottom"/>
          </w:tcPr>
          <w:p w14:paraId="0F3BF40A" w14:textId="77777777" w:rsidR="008E73CC" w:rsidRPr="000160E5" w:rsidRDefault="008E73CC" w:rsidP="00ED54C1">
            <w:pPr>
              <w:jc w:val="center"/>
              <w:rPr>
                <w:rFonts w:ascii="Arial" w:hAnsi="Arial" w:cs="Arial"/>
                <w:sz w:val="16"/>
                <w:szCs w:val="16"/>
                <w:lang w:val="pt-BR"/>
              </w:rPr>
            </w:pPr>
            <w:r w:rsidRPr="000160E5">
              <w:rPr>
                <w:rFonts w:ascii="Arial" w:hAnsi="Arial" w:cs="Arial"/>
                <w:color w:val="000000"/>
                <w:sz w:val="16"/>
                <w:szCs w:val="16"/>
                <w:lang w:val="pt-BR"/>
              </w:rPr>
              <w:t>BIBLIOTECAS DE 122 CM X 80 CM</w:t>
            </w:r>
          </w:p>
        </w:tc>
        <w:tc>
          <w:tcPr>
            <w:tcW w:w="924" w:type="dxa"/>
          </w:tcPr>
          <w:p w14:paraId="0A0DEE6A"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5380169F" w14:textId="77777777" w:rsidR="008E73CC" w:rsidRDefault="008E73CC" w:rsidP="00ED54C1">
            <w:pPr>
              <w:ind w:left="708" w:hanging="708"/>
              <w:jc w:val="center"/>
              <w:rPr>
                <w:rFonts w:ascii="Arial" w:hAnsi="Arial" w:cs="Arial"/>
                <w:sz w:val="16"/>
                <w:szCs w:val="16"/>
              </w:rPr>
            </w:pPr>
            <w:r w:rsidRPr="004A4B60">
              <w:rPr>
                <w:rFonts w:ascii="Arial" w:hAnsi="Arial" w:cs="Arial"/>
                <w:color w:val="000000"/>
                <w:sz w:val="16"/>
                <w:szCs w:val="16"/>
              </w:rPr>
              <w:t>0</w:t>
            </w:r>
          </w:p>
        </w:tc>
        <w:tc>
          <w:tcPr>
            <w:tcW w:w="1159" w:type="dxa"/>
          </w:tcPr>
          <w:p w14:paraId="73F0C1DA"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7649BE34" w14:textId="77777777" w:rsidR="008E73CC" w:rsidRDefault="008E73CC" w:rsidP="00ED54C1">
            <w:pPr>
              <w:jc w:val="center"/>
              <w:rPr>
                <w:rFonts w:ascii="Arial" w:hAnsi="Arial" w:cs="Arial"/>
                <w:sz w:val="16"/>
                <w:szCs w:val="16"/>
              </w:rPr>
            </w:pPr>
            <w:r w:rsidRPr="004A4B60">
              <w:rPr>
                <w:rFonts w:ascii="Arial" w:hAnsi="Arial" w:cs="Arial"/>
                <w:sz w:val="16"/>
                <w:szCs w:val="18"/>
              </w:rPr>
              <w:t>56101702</w:t>
            </w:r>
          </w:p>
        </w:tc>
        <w:tc>
          <w:tcPr>
            <w:tcW w:w="1595" w:type="dxa"/>
            <w:vAlign w:val="center"/>
          </w:tcPr>
          <w:p w14:paraId="0612D46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B6AD1C7"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50D2D1E2" w14:textId="77777777" w:rsidTr="00ED54C1">
        <w:tc>
          <w:tcPr>
            <w:tcW w:w="413" w:type="dxa"/>
            <w:vAlign w:val="center"/>
          </w:tcPr>
          <w:p w14:paraId="1E1243E2"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37</w:t>
            </w:r>
          </w:p>
        </w:tc>
        <w:tc>
          <w:tcPr>
            <w:tcW w:w="929" w:type="dxa"/>
            <w:vAlign w:val="center"/>
          </w:tcPr>
          <w:p w14:paraId="3DC2FFCE" w14:textId="77777777" w:rsidR="008E73CC" w:rsidRDefault="008E73CC" w:rsidP="00ED54C1">
            <w:pPr>
              <w:jc w:val="center"/>
              <w:rPr>
                <w:rFonts w:ascii="Arial" w:hAnsi="Arial" w:cs="Arial"/>
                <w:sz w:val="16"/>
                <w:szCs w:val="16"/>
              </w:rPr>
            </w:pPr>
            <w:r w:rsidRPr="004A4B60">
              <w:rPr>
                <w:rFonts w:ascii="Arial" w:hAnsi="Arial" w:cs="Arial"/>
                <w:sz w:val="16"/>
                <w:szCs w:val="18"/>
              </w:rPr>
              <w:t>3823001</w:t>
            </w:r>
          </w:p>
        </w:tc>
        <w:tc>
          <w:tcPr>
            <w:tcW w:w="1805" w:type="dxa"/>
            <w:vAlign w:val="bottom"/>
          </w:tcPr>
          <w:p w14:paraId="7CDC5F58" w14:textId="77777777" w:rsidR="008E73CC" w:rsidRPr="00871EFC" w:rsidRDefault="008E73CC" w:rsidP="00ED54C1">
            <w:pPr>
              <w:jc w:val="center"/>
              <w:rPr>
                <w:rFonts w:ascii="Arial" w:hAnsi="Arial" w:cs="Arial"/>
                <w:sz w:val="16"/>
                <w:szCs w:val="16"/>
              </w:rPr>
            </w:pPr>
            <w:r w:rsidRPr="009F7873">
              <w:rPr>
                <w:rFonts w:ascii="Arial" w:hAnsi="Arial" w:cs="Arial"/>
                <w:sz w:val="16"/>
                <w:szCs w:val="18"/>
              </w:rPr>
              <w:t>CARTELERA DOBLE ACRILICO</w:t>
            </w:r>
            <w:r>
              <w:rPr>
                <w:rFonts w:ascii="Arial" w:hAnsi="Arial" w:cs="Arial"/>
                <w:sz w:val="16"/>
                <w:szCs w:val="18"/>
              </w:rPr>
              <w:t xml:space="preserve"> DE INFORMACIÓN </w:t>
            </w:r>
            <w:r w:rsidRPr="009F7873">
              <w:rPr>
                <w:rFonts w:ascii="Arial" w:hAnsi="Arial" w:cs="Arial"/>
                <w:sz w:val="16"/>
                <w:szCs w:val="18"/>
              </w:rPr>
              <w:t>120 CM X 100 CM</w:t>
            </w:r>
          </w:p>
        </w:tc>
        <w:tc>
          <w:tcPr>
            <w:tcW w:w="924" w:type="dxa"/>
          </w:tcPr>
          <w:p w14:paraId="2D42A72F"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7114856C" w14:textId="77777777" w:rsidR="008E73CC" w:rsidRDefault="008E73CC" w:rsidP="00ED54C1">
            <w:pPr>
              <w:ind w:left="708" w:hanging="708"/>
              <w:jc w:val="center"/>
              <w:rPr>
                <w:rFonts w:ascii="Arial" w:hAnsi="Arial" w:cs="Arial"/>
                <w:sz w:val="16"/>
                <w:szCs w:val="16"/>
              </w:rPr>
            </w:pPr>
            <w:r w:rsidRPr="004A4B60">
              <w:rPr>
                <w:rFonts w:ascii="Arial" w:hAnsi="Arial" w:cs="Arial"/>
                <w:color w:val="000000"/>
                <w:sz w:val="16"/>
                <w:szCs w:val="16"/>
              </w:rPr>
              <w:t>0</w:t>
            </w:r>
          </w:p>
        </w:tc>
        <w:tc>
          <w:tcPr>
            <w:tcW w:w="1159" w:type="dxa"/>
          </w:tcPr>
          <w:p w14:paraId="3B4F67C9"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704D650E" w14:textId="77777777" w:rsidR="008E73CC" w:rsidRDefault="008E73CC" w:rsidP="00ED54C1">
            <w:pPr>
              <w:jc w:val="center"/>
              <w:rPr>
                <w:rFonts w:ascii="Arial" w:hAnsi="Arial" w:cs="Arial"/>
                <w:sz w:val="16"/>
                <w:szCs w:val="16"/>
              </w:rPr>
            </w:pPr>
            <w:r w:rsidRPr="004A4B60">
              <w:rPr>
                <w:rFonts w:ascii="Arial" w:hAnsi="Arial" w:cs="Arial"/>
                <w:sz w:val="16"/>
                <w:szCs w:val="18"/>
              </w:rPr>
              <w:t>44101700</w:t>
            </w:r>
          </w:p>
        </w:tc>
        <w:tc>
          <w:tcPr>
            <w:tcW w:w="1595" w:type="dxa"/>
            <w:vAlign w:val="center"/>
          </w:tcPr>
          <w:p w14:paraId="642ABE86"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6DBFF02"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3043350E" w14:textId="77777777" w:rsidTr="00ED54C1">
        <w:tc>
          <w:tcPr>
            <w:tcW w:w="413" w:type="dxa"/>
            <w:vAlign w:val="center"/>
          </w:tcPr>
          <w:p w14:paraId="42CAA2FE"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38</w:t>
            </w:r>
          </w:p>
        </w:tc>
        <w:tc>
          <w:tcPr>
            <w:tcW w:w="929" w:type="dxa"/>
            <w:vAlign w:val="center"/>
          </w:tcPr>
          <w:p w14:paraId="72DBC695" w14:textId="77777777" w:rsidR="008E73CC" w:rsidRDefault="008E73CC" w:rsidP="00ED54C1">
            <w:pPr>
              <w:jc w:val="center"/>
              <w:rPr>
                <w:rFonts w:ascii="Arial" w:hAnsi="Arial" w:cs="Arial"/>
                <w:sz w:val="16"/>
                <w:szCs w:val="16"/>
              </w:rPr>
            </w:pPr>
            <w:r w:rsidRPr="004A4B60">
              <w:rPr>
                <w:rFonts w:ascii="Arial" w:hAnsi="Arial" w:cs="Arial"/>
                <w:sz w:val="16"/>
                <w:szCs w:val="18"/>
              </w:rPr>
              <w:t>3812299</w:t>
            </w:r>
          </w:p>
        </w:tc>
        <w:tc>
          <w:tcPr>
            <w:tcW w:w="1805" w:type="dxa"/>
            <w:vAlign w:val="center"/>
          </w:tcPr>
          <w:p w14:paraId="745E39F0"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CAJONERA EN MADERA 2 GAVETAS</w:t>
            </w:r>
          </w:p>
        </w:tc>
        <w:tc>
          <w:tcPr>
            <w:tcW w:w="924" w:type="dxa"/>
            <w:vAlign w:val="center"/>
          </w:tcPr>
          <w:p w14:paraId="5DE1971C"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326EEECE"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64CC224F"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1</w:t>
            </w:r>
          </w:p>
        </w:tc>
        <w:tc>
          <w:tcPr>
            <w:tcW w:w="980" w:type="dxa"/>
            <w:vAlign w:val="center"/>
          </w:tcPr>
          <w:p w14:paraId="064D29DD" w14:textId="77777777" w:rsidR="008E73CC" w:rsidRDefault="008E73CC" w:rsidP="00ED54C1">
            <w:pPr>
              <w:jc w:val="center"/>
              <w:rPr>
                <w:rFonts w:ascii="Arial" w:hAnsi="Arial" w:cs="Arial"/>
                <w:sz w:val="16"/>
                <w:szCs w:val="16"/>
              </w:rPr>
            </w:pPr>
            <w:r w:rsidRPr="004A4B60">
              <w:rPr>
                <w:rFonts w:ascii="Arial" w:hAnsi="Arial" w:cs="Arial"/>
                <w:sz w:val="16"/>
                <w:szCs w:val="18"/>
              </w:rPr>
              <w:t>56101701</w:t>
            </w:r>
          </w:p>
        </w:tc>
        <w:tc>
          <w:tcPr>
            <w:tcW w:w="1595" w:type="dxa"/>
            <w:vAlign w:val="center"/>
          </w:tcPr>
          <w:p w14:paraId="594BABBF"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7089B86"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7F03B6F" w14:textId="77777777" w:rsidTr="00ED54C1">
        <w:tc>
          <w:tcPr>
            <w:tcW w:w="413" w:type="dxa"/>
            <w:vAlign w:val="center"/>
          </w:tcPr>
          <w:p w14:paraId="1D57179B"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39</w:t>
            </w:r>
          </w:p>
        </w:tc>
        <w:tc>
          <w:tcPr>
            <w:tcW w:w="929" w:type="dxa"/>
            <w:vAlign w:val="center"/>
          </w:tcPr>
          <w:p w14:paraId="31314DA8" w14:textId="77777777" w:rsidR="008E73CC" w:rsidRDefault="008E73CC" w:rsidP="00ED54C1">
            <w:pPr>
              <w:jc w:val="center"/>
              <w:rPr>
                <w:rFonts w:ascii="Arial" w:hAnsi="Arial" w:cs="Arial"/>
                <w:sz w:val="16"/>
                <w:szCs w:val="16"/>
              </w:rPr>
            </w:pPr>
            <w:r w:rsidRPr="004A4B60">
              <w:rPr>
                <w:rFonts w:ascii="Arial" w:hAnsi="Arial" w:cs="Arial"/>
                <w:sz w:val="16"/>
                <w:szCs w:val="18"/>
              </w:rPr>
              <w:t>3812104</w:t>
            </w:r>
          </w:p>
        </w:tc>
        <w:tc>
          <w:tcPr>
            <w:tcW w:w="1805" w:type="dxa"/>
            <w:vAlign w:val="center"/>
          </w:tcPr>
          <w:p w14:paraId="4B7CF049"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ARCHIVADOR AÉREO METÁLICO</w:t>
            </w:r>
          </w:p>
        </w:tc>
        <w:tc>
          <w:tcPr>
            <w:tcW w:w="924" w:type="dxa"/>
            <w:vAlign w:val="center"/>
          </w:tcPr>
          <w:p w14:paraId="131AFA96"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0D0C0CB6"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225048C8"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7D04F000" w14:textId="77777777" w:rsidR="008E73CC" w:rsidRDefault="008E73CC" w:rsidP="00ED54C1">
            <w:pPr>
              <w:jc w:val="center"/>
              <w:rPr>
                <w:rFonts w:ascii="Arial" w:hAnsi="Arial" w:cs="Arial"/>
                <w:sz w:val="16"/>
                <w:szCs w:val="16"/>
              </w:rPr>
            </w:pPr>
            <w:r w:rsidRPr="004A4B60">
              <w:rPr>
                <w:rFonts w:ascii="Arial" w:hAnsi="Arial" w:cs="Arial"/>
                <w:sz w:val="16"/>
                <w:szCs w:val="18"/>
              </w:rPr>
              <w:t>56121805</w:t>
            </w:r>
          </w:p>
        </w:tc>
        <w:tc>
          <w:tcPr>
            <w:tcW w:w="1595" w:type="dxa"/>
            <w:vAlign w:val="center"/>
          </w:tcPr>
          <w:p w14:paraId="41783DE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CEC150C"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15729813" w14:textId="77777777" w:rsidTr="00ED54C1">
        <w:tc>
          <w:tcPr>
            <w:tcW w:w="413" w:type="dxa"/>
            <w:vAlign w:val="center"/>
          </w:tcPr>
          <w:p w14:paraId="6624F580"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40</w:t>
            </w:r>
          </w:p>
        </w:tc>
        <w:tc>
          <w:tcPr>
            <w:tcW w:w="929" w:type="dxa"/>
            <w:vAlign w:val="center"/>
          </w:tcPr>
          <w:p w14:paraId="32EB2A15" w14:textId="77777777" w:rsidR="008E73CC" w:rsidRDefault="008E73CC" w:rsidP="00ED54C1">
            <w:pPr>
              <w:jc w:val="center"/>
              <w:rPr>
                <w:rFonts w:ascii="Arial" w:hAnsi="Arial" w:cs="Arial"/>
                <w:sz w:val="16"/>
                <w:szCs w:val="16"/>
              </w:rPr>
            </w:pPr>
            <w:r w:rsidRPr="004A4B60">
              <w:rPr>
                <w:rFonts w:ascii="Arial" w:hAnsi="Arial" w:cs="Arial"/>
                <w:sz w:val="16"/>
                <w:szCs w:val="18"/>
              </w:rPr>
              <w:t>3811105</w:t>
            </w:r>
          </w:p>
        </w:tc>
        <w:tc>
          <w:tcPr>
            <w:tcW w:w="1805" w:type="dxa"/>
            <w:vAlign w:val="center"/>
          </w:tcPr>
          <w:p w14:paraId="02BA47C4"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SILLA ALASKA</w:t>
            </w:r>
          </w:p>
        </w:tc>
        <w:tc>
          <w:tcPr>
            <w:tcW w:w="924" w:type="dxa"/>
            <w:vAlign w:val="center"/>
          </w:tcPr>
          <w:p w14:paraId="3F5FDF67"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5C0A4AE9"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11E8AAFB"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15</w:t>
            </w:r>
          </w:p>
        </w:tc>
        <w:tc>
          <w:tcPr>
            <w:tcW w:w="980" w:type="dxa"/>
            <w:vAlign w:val="center"/>
          </w:tcPr>
          <w:p w14:paraId="25F42CF6" w14:textId="77777777" w:rsidR="008E73CC" w:rsidRDefault="008E73CC" w:rsidP="00ED54C1">
            <w:pPr>
              <w:jc w:val="center"/>
              <w:rPr>
                <w:rFonts w:ascii="Arial" w:hAnsi="Arial" w:cs="Arial"/>
                <w:sz w:val="16"/>
                <w:szCs w:val="16"/>
              </w:rPr>
            </w:pPr>
            <w:r w:rsidRPr="004A4B60">
              <w:rPr>
                <w:rFonts w:ascii="Arial" w:hAnsi="Arial" w:cs="Arial"/>
                <w:sz w:val="16"/>
                <w:szCs w:val="18"/>
              </w:rPr>
              <w:t>56101504</w:t>
            </w:r>
          </w:p>
        </w:tc>
        <w:tc>
          <w:tcPr>
            <w:tcW w:w="1595" w:type="dxa"/>
            <w:vAlign w:val="center"/>
          </w:tcPr>
          <w:p w14:paraId="236DA1AD"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FE02830"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6A6C5880" w14:textId="77777777" w:rsidTr="00ED54C1">
        <w:tc>
          <w:tcPr>
            <w:tcW w:w="413" w:type="dxa"/>
            <w:vAlign w:val="center"/>
          </w:tcPr>
          <w:p w14:paraId="6840D430"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41</w:t>
            </w:r>
          </w:p>
        </w:tc>
        <w:tc>
          <w:tcPr>
            <w:tcW w:w="929" w:type="dxa"/>
            <w:vAlign w:val="center"/>
          </w:tcPr>
          <w:p w14:paraId="1A1913A0" w14:textId="77777777" w:rsidR="008E73CC" w:rsidRDefault="008E73CC" w:rsidP="00ED54C1">
            <w:pPr>
              <w:jc w:val="center"/>
              <w:rPr>
                <w:rFonts w:ascii="Arial" w:hAnsi="Arial" w:cs="Arial"/>
                <w:sz w:val="16"/>
                <w:szCs w:val="16"/>
              </w:rPr>
            </w:pPr>
            <w:r w:rsidRPr="004A4B60">
              <w:rPr>
                <w:rFonts w:ascii="Arial" w:hAnsi="Arial" w:cs="Arial"/>
                <w:sz w:val="16"/>
                <w:szCs w:val="18"/>
              </w:rPr>
              <w:t>3814004</w:t>
            </w:r>
          </w:p>
        </w:tc>
        <w:tc>
          <w:tcPr>
            <w:tcW w:w="1805" w:type="dxa"/>
            <w:vAlign w:val="center"/>
          </w:tcPr>
          <w:p w14:paraId="4F12A0F7"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LOCKER METÁLICO INFANTIL 6 PUESTOS</w:t>
            </w:r>
          </w:p>
        </w:tc>
        <w:tc>
          <w:tcPr>
            <w:tcW w:w="924" w:type="dxa"/>
            <w:vAlign w:val="center"/>
          </w:tcPr>
          <w:p w14:paraId="18B5F448"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17692BC0"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38C02411"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15</w:t>
            </w:r>
          </w:p>
        </w:tc>
        <w:tc>
          <w:tcPr>
            <w:tcW w:w="980" w:type="dxa"/>
            <w:vAlign w:val="center"/>
          </w:tcPr>
          <w:p w14:paraId="3E34664F" w14:textId="77777777" w:rsidR="008E73CC" w:rsidRDefault="008E73CC" w:rsidP="00ED54C1">
            <w:pPr>
              <w:jc w:val="center"/>
              <w:rPr>
                <w:rFonts w:ascii="Arial" w:hAnsi="Arial" w:cs="Arial"/>
                <w:sz w:val="16"/>
                <w:szCs w:val="16"/>
              </w:rPr>
            </w:pPr>
            <w:r w:rsidRPr="004A4B60">
              <w:rPr>
                <w:rFonts w:ascii="Arial" w:hAnsi="Arial" w:cs="Arial"/>
                <w:sz w:val="16"/>
                <w:szCs w:val="18"/>
              </w:rPr>
              <w:t>56121704</w:t>
            </w:r>
          </w:p>
        </w:tc>
        <w:tc>
          <w:tcPr>
            <w:tcW w:w="1595" w:type="dxa"/>
            <w:vAlign w:val="center"/>
          </w:tcPr>
          <w:p w14:paraId="7B45BF22"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DC284C5"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1DA0DCEA" w14:textId="77777777" w:rsidTr="00ED54C1">
        <w:tc>
          <w:tcPr>
            <w:tcW w:w="413" w:type="dxa"/>
            <w:vAlign w:val="center"/>
          </w:tcPr>
          <w:p w14:paraId="598C05A8"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42</w:t>
            </w:r>
          </w:p>
        </w:tc>
        <w:tc>
          <w:tcPr>
            <w:tcW w:w="929" w:type="dxa"/>
            <w:vAlign w:val="center"/>
          </w:tcPr>
          <w:p w14:paraId="6BC1F218" w14:textId="77777777" w:rsidR="008E73CC" w:rsidRDefault="008E73CC" w:rsidP="00ED54C1">
            <w:pPr>
              <w:jc w:val="center"/>
              <w:rPr>
                <w:rFonts w:ascii="Arial" w:hAnsi="Arial" w:cs="Arial"/>
                <w:sz w:val="16"/>
                <w:szCs w:val="16"/>
              </w:rPr>
            </w:pPr>
            <w:r w:rsidRPr="004A4B60">
              <w:rPr>
                <w:rFonts w:ascii="Arial" w:hAnsi="Arial" w:cs="Arial"/>
                <w:sz w:val="16"/>
                <w:szCs w:val="18"/>
              </w:rPr>
              <w:t>3814055</w:t>
            </w:r>
          </w:p>
        </w:tc>
        <w:tc>
          <w:tcPr>
            <w:tcW w:w="1805" w:type="dxa"/>
            <w:vAlign w:val="center"/>
          </w:tcPr>
          <w:p w14:paraId="0A716A6C"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MESA PLEGABLE TIPO MALETÍN</w:t>
            </w:r>
          </w:p>
        </w:tc>
        <w:tc>
          <w:tcPr>
            <w:tcW w:w="924" w:type="dxa"/>
            <w:vAlign w:val="center"/>
          </w:tcPr>
          <w:p w14:paraId="3C0C73B2"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44BF51ED"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7AB6B7E7"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4</w:t>
            </w:r>
          </w:p>
        </w:tc>
        <w:tc>
          <w:tcPr>
            <w:tcW w:w="980" w:type="dxa"/>
            <w:vAlign w:val="center"/>
          </w:tcPr>
          <w:p w14:paraId="4EBA0BB5" w14:textId="77777777" w:rsidR="008E73CC" w:rsidRDefault="008E73CC" w:rsidP="00ED54C1">
            <w:pPr>
              <w:jc w:val="center"/>
              <w:rPr>
                <w:rFonts w:ascii="Arial" w:hAnsi="Arial" w:cs="Arial"/>
                <w:sz w:val="16"/>
                <w:szCs w:val="16"/>
              </w:rPr>
            </w:pPr>
            <w:r w:rsidRPr="004A4B60">
              <w:rPr>
                <w:rFonts w:ascii="Arial" w:hAnsi="Arial" w:cs="Arial"/>
                <w:sz w:val="16"/>
                <w:szCs w:val="18"/>
              </w:rPr>
              <w:t>56121403</w:t>
            </w:r>
          </w:p>
        </w:tc>
        <w:tc>
          <w:tcPr>
            <w:tcW w:w="1595" w:type="dxa"/>
            <w:vAlign w:val="center"/>
          </w:tcPr>
          <w:p w14:paraId="5260031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8631EC9"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52955CDB" w14:textId="77777777" w:rsidTr="00ED54C1">
        <w:tc>
          <w:tcPr>
            <w:tcW w:w="413" w:type="dxa"/>
            <w:vAlign w:val="center"/>
          </w:tcPr>
          <w:p w14:paraId="3F47B2F5"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43</w:t>
            </w:r>
          </w:p>
        </w:tc>
        <w:tc>
          <w:tcPr>
            <w:tcW w:w="929" w:type="dxa"/>
            <w:vAlign w:val="center"/>
          </w:tcPr>
          <w:p w14:paraId="3CA93274" w14:textId="77777777" w:rsidR="008E73CC" w:rsidRDefault="008E73CC" w:rsidP="00ED54C1">
            <w:pPr>
              <w:jc w:val="center"/>
              <w:rPr>
                <w:rFonts w:ascii="Arial" w:hAnsi="Arial" w:cs="Arial"/>
                <w:sz w:val="16"/>
                <w:szCs w:val="16"/>
              </w:rPr>
            </w:pPr>
            <w:r w:rsidRPr="004A4B60">
              <w:rPr>
                <w:rFonts w:ascii="Arial" w:hAnsi="Arial" w:cs="Arial"/>
                <w:sz w:val="16"/>
                <w:szCs w:val="18"/>
              </w:rPr>
              <w:t>3812204</w:t>
            </w:r>
          </w:p>
        </w:tc>
        <w:tc>
          <w:tcPr>
            <w:tcW w:w="1805" w:type="dxa"/>
            <w:vAlign w:val="center"/>
          </w:tcPr>
          <w:p w14:paraId="420150A0" w14:textId="77777777" w:rsidR="008E73CC" w:rsidRPr="00871EFC" w:rsidRDefault="008E73CC" w:rsidP="00ED54C1">
            <w:pPr>
              <w:jc w:val="center"/>
              <w:rPr>
                <w:rFonts w:ascii="Arial" w:hAnsi="Arial" w:cs="Arial"/>
                <w:sz w:val="16"/>
                <w:szCs w:val="16"/>
              </w:rPr>
            </w:pPr>
            <w:r w:rsidRPr="004A4B60">
              <w:rPr>
                <w:rFonts w:ascii="Arial" w:hAnsi="Arial" w:cs="Arial"/>
                <w:sz w:val="16"/>
                <w:szCs w:val="18"/>
              </w:rPr>
              <w:t>BIBLIOTECA LISA 180 CON PUERTA</w:t>
            </w:r>
          </w:p>
        </w:tc>
        <w:tc>
          <w:tcPr>
            <w:tcW w:w="924" w:type="dxa"/>
            <w:vAlign w:val="center"/>
          </w:tcPr>
          <w:p w14:paraId="477EE4B7" w14:textId="77777777" w:rsidR="008E73CC" w:rsidRDefault="008E73CC" w:rsidP="00ED54C1">
            <w:pPr>
              <w:jc w:val="center"/>
              <w:rPr>
                <w:rFonts w:ascii="Arial" w:hAnsi="Arial" w:cs="Arial"/>
                <w:sz w:val="16"/>
                <w:szCs w:val="16"/>
              </w:rPr>
            </w:pPr>
            <w:r w:rsidRPr="004A4B60">
              <w:rPr>
                <w:rFonts w:ascii="Arial" w:hAnsi="Arial" w:cs="Arial"/>
                <w:sz w:val="16"/>
                <w:szCs w:val="18"/>
              </w:rPr>
              <w:t>UNIDAD</w:t>
            </w:r>
          </w:p>
        </w:tc>
        <w:tc>
          <w:tcPr>
            <w:tcW w:w="1351" w:type="dxa"/>
            <w:vAlign w:val="center"/>
          </w:tcPr>
          <w:p w14:paraId="6A190B1B" w14:textId="77777777" w:rsidR="008E73CC" w:rsidRDefault="008E73CC" w:rsidP="00ED54C1">
            <w:pPr>
              <w:ind w:left="708" w:hanging="708"/>
              <w:jc w:val="center"/>
              <w:rPr>
                <w:rFonts w:ascii="Arial" w:hAnsi="Arial" w:cs="Arial"/>
                <w:sz w:val="16"/>
                <w:szCs w:val="16"/>
              </w:rPr>
            </w:pPr>
            <w:r w:rsidRPr="004A4B60">
              <w:rPr>
                <w:rFonts w:ascii="Arial" w:hAnsi="Arial" w:cs="Arial"/>
                <w:sz w:val="16"/>
                <w:szCs w:val="18"/>
              </w:rPr>
              <w:t>0</w:t>
            </w:r>
          </w:p>
        </w:tc>
        <w:tc>
          <w:tcPr>
            <w:tcW w:w="1159" w:type="dxa"/>
          </w:tcPr>
          <w:p w14:paraId="5DCC07B6"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7750C973" w14:textId="77777777" w:rsidR="008E73CC" w:rsidRDefault="008E73CC" w:rsidP="00ED54C1">
            <w:pPr>
              <w:jc w:val="center"/>
              <w:rPr>
                <w:rFonts w:ascii="Arial" w:hAnsi="Arial" w:cs="Arial"/>
                <w:sz w:val="16"/>
                <w:szCs w:val="16"/>
              </w:rPr>
            </w:pPr>
            <w:r w:rsidRPr="004A4B60">
              <w:rPr>
                <w:rFonts w:ascii="Arial" w:hAnsi="Arial" w:cs="Arial"/>
                <w:sz w:val="16"/>
                <w:szCs w:val="18"/>
              </w:rPr>
              <w:t>56121015</w:t>
            </w:r>
          </w:p>
        </w:tc>
        <w:tc>
          <w:tcPr>
            <w:tcW w:w="1595" w:type="dxa"/>
            <w:vAlign w:val="center"/>
          </w:tcPr>
          <w:p w14:paraId="714D360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A1F01D0"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1A0B1A1" w14:textId="77777777" w:rsidTr="00ED54C1">
        <w:tc>
          <w:tcPr>
            <w:tcW w:w="413" w:type="dxa"/>
            <w:vAlign w:val="center"/>
          </w:tcPr>
          <w:p w14:paraId="471824A9"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44</w:t>
            </w:r>
          </w:p>
        </w:tc>
        <w:tc>
          <w:tcPr>
            <w:tcW w:w="929" w:type="dxa"/>
            <w:vAlign w:val="center"/>
          </w:tcPr>
          <w:p w14:paraId="04433ED7" w14:textId="77777777" w:rsidR="008E73CC" w:rsidRDefault="008E73CC" w:rsidP="00ED54C1">
            <w:pPr>
              <w:jc w:val="center"/>
              <w:rPr>
                <w:rFonts w:ascii="Arial" w:hAnsi="Arial" w:cs="Arial"/>
                <w:sz w:val="16"/>
                <w:szCs w:val="16"/>
              </w:rPr>
            </w:pPr>
            <w:r w:rsidRPr="0060023D">
              <w:rPr>
                <w:rFonts w:ascii="Arial" w:hAnsi="Arial" w:cs="Arial"/>
                <w:sz w:val="16"/>
                <w:szCs w:val="18"/>
              </w:rPr>
              <w:t>3192205</w:t>
            </w:r>
          </w:p>
        </w:tc>
        <w:tc>
          <w:tcPr>
            <w:tcW w:w="1805" w:type="dxa"/>
            <w:vAlign w:val="center"/>
          </w:tcPr>
          <w:p w14:paraId="22CE709C" w14:textId="77777777" w:rsidR="008E73CC" w:rsidRPr="00871EFC" w:rsidRDefault="008E73CC" w:rsidP="00ED54C1">
            <w:pPr>
              <w:jc w:val="center"/>
              <w:rPr>
                <w:rFonts w:ascii="Arial" w:hAnsi="Arial" w:cs="Arial"/>
                <w:sz w:val="16"/>
                <w:szCs w:val="16"/>
              </w:rPr>
            </w:pPr>
            <w:r w:rsidRPr="004C1266">
              <w:rPr>
                <w:rFonts w:ascii="Arial" w:hAnsi="Arial" w:cs="Arial"/>
                <w:color w:val="000000"/>
                <w:sz w:val="16"/>
                <w:szCs w:val="16"/>
              </w:rPr>
              <w:t>CARTELERA TIPO VITRINA PREMIUM MAGNÉTICA DE 120×80 CM</w:t>
            </w:r>
          </w:p>
        </w:tc>
        <w:tc>
          <w:tcPr>
            <w:tcW w:w="924" w:type="dxa"/>
          </w:tcPr>
          <w:p w14:paraId="64C2D47B" w14:textId="77777777" w:rsidR="008E73CC" w:rsidRDefault="008E73CC" w:rsidP="00ED54C1">
            <w:pPr>
              <w:jc w:val="center"/>
              <w:rPr>
                <w:rFonts w:ascii="Arial" w:hAnsi="Arial" w:cs="Arial"/>
                <w:sz w:val="16"/>
                <w:szCs w:val="16"/>
              </w:rPr>
            </w:pPr>
            <w:r w:rsidRPr="00525E2D">
              <w:rPr>
                <w:rFonts w:ascii="Arial" w:hAnsi="Arial" w:cs="Arial"/>
                <w:sz w:val="16"/>
                <w:szCs w:val="18"/>
              </w:rPr>
              <w:t>UNIDAD</w:t>
            </w:r>
          </w:p>
        </w:tc>
        <w:tc>
          <w:tcPr>
            <w:tcW w:w="1351" w:type="dxa"/>
            <w:vAlign w:val="center"/>
          </w:tcPr>
          <w:p w14:paraId="215E5B49"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3BE0C8E0"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39870C8C" w14:textId="77777777" w:rsidR="008E73CC" w:rsidRDefault="008E73CC" w:rsidP="00ED54C1">
            <w:pPr>
              <w:jc w:val="center"/>
              <w:rPr>
                <w:rFonts w:ascii="Arial" w:hAnsi="Arial" w:cs="Arial"/>
                <w:sz w:val="16"/>
                <w:szCs w:val="16"/>
              </w:rPr>
            </w:pPr>
            <w:r w:rsidRPr="0060023D">
              <w:rPr>
                <w:rFonts w:ascii="Arial" w:hAnsi="Arial" w:cs="Arial"/>
                <w:sz w:val="16"/>
                <w:szCs w:val="18"/>
              </w:rPr>
              <w:t>44111905</w:t>
            </w:r>
          </w:p>
        </w:tc>
        <w:tc>
          <w:tcPr>
            <w:tcW w:w="1595" w:type="dxa"/>
            <w:vAlign w:val="center"/>
          </w:tcPr>
          <w:p w14:paraId="0CF9222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CA06DCA"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6F3116C4" w14:textId="77777777" w:rsidTr="00ED54C1">
        <w:tc>
          <w:tcPr>
            <w:tcW w:w="413" w:type="dxa"/>
            <w:vAlign w:val="center"/>
          </w:tcPr>
          <w:p w14:paraId="4CCB3FC2"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45</w:t>
            </w:r>
          </w:p>
        </w:tc>
        <w:tc>
          <w:tcPr>
            <w:tcW w:w="929" w:type="dxa"/>
            <w:vAlign w:val="center"/>
          </w:tcPr>
          <w:p w14:paraId="2C59E040" w14:textId="77777777" w:rsidR="008E73CC" w:rsidRDefault="008E73CC" w:rsidP="00ED54C1">
            <w:pPr>
              <w:jc w:val="center"/>
              <w:rPr>
                <w:rFonts w:ascii="Arial" w:hAnsi="Arial" w:cs="Arial"/>
                <w:sz w:val="16"/>
                <w:szCs w:val="16"/>
              </w:rPr>
            </w:pPr>
            <w:r w:rsidRPr="0060023D">
              <w:rPr>
                <w:rFonts w:ascii="Arial" w:hAnsi="Arial" w:cs="Arial"/>
                <w:sz w:val="16"/>
                <w:szCs w:val="18"/>
              </w:rPr>
              <w:t>4481501</w:t>
            </w:r>
          </w:p>
        </w:tc>
        <w:tc>
          <w:tcPr>
            <w:tcW w:w="1805" w:type="dxa"/>
            <w:vAlign w:val="center"/>
          </w:tcPr>
          <w:p w14:paraId="0EFCCAE0" w14:textId="77777777" w:rsidR="008E73CC" w:rsidRPr="00871EFC" w:rsidRDefault="008E73CC" w:rsidP="00ED54C1">
            <w:pPr>
              <w:jc w:val="center"/>
              <w:rPr>
                <w:rFonts w:ascii="Arial" w:hAnsi="Arial" w:cs="Arial"/>
                <w:sz w:val="16"/>
                <w:szCs w:val="16"/>
              </w:rPr>
            </w:pPr>
            <w:r w:rsidRPr="004C1266">
              <w:rPr>
                <w:rFonts w:ascii="Arial" w:hAnsi="Arial" w:cs="Arial"/>
                <w:color w:val="000000"/>
                <w:sz w:val="16"/>
                <w:szCs w:val="16"/>
              </w:rPr>
              <w:t>VENTILADORES</w:t>
            </w:r>
          </w:p>
        </w:tc>
        <w:tc>
          <w:tcPr>
            <w:tcW w:w="924" w:type="dxa"/>
            <w:vAlign w:val="center"/>
          </w:tcPr>
          <w:p w14:paraId="12FF9BC4" w14:textId="77777777" w:rsidR="008E73CC" w:rsidRDefault="008E73CC" w:rsidP="00ED54C1">
            <w:pPr>
              <w:jc w:val="center"/>
              <w:rPr>
                <w:rFonts w:ascii="Arial" w:hAnsi="Arial" w:cs="Arial"/>
                <w:sz w:val="16"/>
                <w:szCs w:val="16"/>
              </w:rPr>
            </w:pPr>
            <w:r w:rsidRPr="0060023D">
              <w:rPr>
                <w:rFonts w:ascii="Arial" w:hAnsi="Arial" w:cs="Arial"/>
                <w:sz w:val="16"/>
                <w:szCs w:val="18"/>
              </w:rPr>
              <w:t>UNIDAD</w:t>
            </w:r>
          </w:p>
        </w:tc>
        <w:tc>
          <w:tcPr>
            <w:tcW w:w="1351" w:type="dxa"/>
            <w:vAlign w:val="center"/>
          </w:tcPr>
          <w:p w14:paraId="73075E01"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7CAE4837"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15</w:t>
            </w:r>
          </w:p>
        </w:tc>
        <w:tc>
          <w:tcPr>
            <w:tcW w:w="980" w:type="dxa"/>
            <w:vAlign w:val="center"/>
          </w:tcPr>
          <w:p w14:paraId="45156FEC" w14:textId="77777777" w:rsidR="008E73CC" w:rsidRDefault="008E73CC" w:rsidP="00ED54C1">
            <w:pPr>
              <w:jc w:val="center"/>
              <w:rPr>
                <w:rFonts w:ascii="Arial" w:hAnsi="Arial" w:cs="Arial"/>
                <w:sz w:val="16"/>
                <w:szCs w:val="16"/>
              </w:rPr>
            </w:pPr>
            <w:r w:rsidRPr="002C3664">
              <w:rPr>
                <w:rFonts w:ascii="Arial" w:hAnsi="Arial" w:cs="Arial"/>
                <w:sz w:val="16"/>
                <w:szCs w:val="18"/>
              </w:rPr>
              <w:t>40101604</w:t>
            </w:r>
          </w:p>
        </w:tc>
        <w:tc>
          <w:tcPr>
            <w:tcW w:w="1595" w:type="dxa"/>
            <w:vAlign w:val="center"/>
          </w:tcPr>
          <w:p w14:paraId="62739A02"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07E82070"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5B494CFF" w14:textId="77777777" w:rsidTr="00ED54C1">
        <w:tc>
          <w:tcPr>
            <w:tcW w:w="413" w:type="dxa"/>
            <w:vAlign w:val="center"/>
          </w:tcPr>
          <w:p w14:paraId="4943523E"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46</w:t>
            </w:r>
          </w:p>
        </w:tc>
        <w:tc>
          <w:tcPr>
            <w:tcW w:w="929" w:type="dxa"/>
            <w:vAlign w:val="center"/>
          </w:tcPr>
          <w:p w14:paraId="36B6E3E0" w14:textId="77777777" w:rsidR="008E73CC" w:rsidRDefault="008E73CC" w:rsidP="00ED54C1">
            <w:pPr>
              <w:jc w:val="center"/>
              <w:rPr>
                <w:rFonts w:ascii="Arial" w:hAnsi="Arial" w:cs="Arial"/>
                <w:sz w:val="16"/>
                <w:szCs w:val="16"/>
              </w:rPr>
            </w:pPr>
            <w:r w:rsidRPr="0060023D">
              <w:rPr>
                <w:rFonts w:ascii="Arial" w:hAnsi="Arial" w:cs="Arial"/>
                <w:sz w:val="16"/>
                <w:szCs w:val="18"/>
              </w:rPr>
              <w:t>38140</w:t>
            </w:r>
          </w:p>
        </w:tc>
        <w:tc>
          <w:tcPr>
            <w:tcW w:w="1805" w:type="dxa"/>
            <w:vAlign w:val="center"/>
          </w:tcPr>
          <w:p w14:paraId="2150C991" w14:textId="77777777" w:rsidR="008E73CC" w:rsidRPr="00871EFC" w:rsidRDefault="008E73CC" w:rsidP="00ED54C1">
            <w:pPr>
              <w:jc w:val="center"/>
              <w:rPr>
                <w:rFonts w:ascii="Arial" w:hAnsi="Arial" w:cs="Arial"/>
                <w:sz w:val="16"/>
                <w:szCs w:val="16"/>
              </w:rPr>
            </w:pPr>
            <w:r w:rsidRPr="00945D7B">
              <w:rPr>
                <w:rFonts w:ascii="Arial" w:hAnsi="Arial" w:cs="Arial"/>
                <w:color w:val="000000"/>
                <w:sz w:val="16"/>
                <w:szCs w:val="16"/>
              </w:rPr>
              <w:t>PODIO/ATRIL</w:t>
            </w:r>
          </w:p>
        </w:tc>
        <w:tc>
          <w:tcPr>
            <w:tcW w:w="924" w:type="dxa"/>
            <w:vAlign w:val="center"/>
          </w:tcPr>
          <w:p w14:paraId="33517434" w14:textId="77777777" w:rsidR="008E73CC" w:rsidRDefault="008E73CC" w:rsidP="00ED54C1">
            <w:pPr>
              <w:jc w:val="center"/>
              <w:rPr>
                <w:rFonts w:ascii="Arial" w:hAnsi="Arial" w:cs="Arial"/>
                <w:sz w:val="16"/>
                <w:szCs w:val="16"/>
              </w:rPr>
            </w:pPr>
            <w:r w:rsidRPr="0060023D">
              <w:rPr>
                <w:rFonts w:ascii="Arial" w:hAnsi="Arial" w:cs="Arial"/>
                <w:sz w:val="16"/>
                <w:szCs w:val="18"/>
              </w:rPr>
              <w:t>UNIDAD</w:t>
            </w:r>
          </w:p>
        </w:tc>
        <w:tc>
          <w:tcPr>
            <w:tcW w:w="1351" w:type="dxa"/>
            <w:vAlign w:val="center"/>
          </w:tcPr>
          <w:p w14:paraId="56E3AF07"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77BE8BF6"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2</w:t>
            </w:r>
          </w:p>
        </w:tc>
        <w:tc>
          <w:tcPr>
            <w:tcW w:w="980" w:type="dxa"/>
            <w:vAlign w:val="center"/>
          </w:tcPr>
          <w:p w14:paraId="640C5633" w14:textId="77777777" w:rsidR="008E73CC" w:rsidRDefault="008E73CC" w:rsidP="00ED54C1">
            <w:pPr>
              <w:jc w:val="center"/>
              <w:rPr>
                <w:rFonts w:ascii="Arial" w:hAnsi="Arial" w:cs="Arial"/>
                <w:sz w:val="16"/>
                <w:szCs w:val="16"/>
              </w:rPr>
            </w:pPr>
            <w:r w:rsidRPr="002C3664">
              <w:rPr>
                <w:rFonts w:ascii="Arial" w:hAnsi="Arial" w:cs="Arial"/>
                <w:sz w:val="16"/>
                <w:szCs w:val="18"/>
              </w:rPr>
              <w:t>49221523</w:t>
            </w:r>
          </w:p>
        </w:tc>
        <w:tc>
          <w:tcPr>
            <w:tcW w:w="1595" w:type="dxa"/>
            <w:vAlign w:val="center"/>
          </w:tcPr>
          <w:p w14:paraId="4853C9DA"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51739C8A"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9D51704" w14:textId="77777777" w:rsidTr="00ED54C1">
        <w:tc>
          <w:tcPr>
            <w:tcW w:w="413" w:type="dxa"/>
            <w:vAlign w:val="center"/>
          </w:tcPr>
          <w:p w14:paraId="261BBDF0"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47</w:t>
            </w:r>
          </w:p>
        </w:tc>
        <w:tc>
          <w:tcPr>
            <w:tcW w:w="929" w:type="dxa"/>
            <w:vAlign w:val="center"/>
          </w:tcPr>
          <w:p w14:paraId="115257DD" w14:textId="77777777" w:rsidR="008E73CC" w:rsidRDefault="008E73CC" w:rsidP="00ED54C1">
            <w:pPr>
              <w:jc w:val="center"/>
              <w:rPr>
                <w:rFonts w:ascii="Arial" w:hAnsi="Arial" w:cs="Arial"/>
                <w:sz w:val="16"/>
                <w:szCs w:val="16"/>
              </w:rPr>
            </w:pPr>
            <w:r w:rsidRPr="00185B97">
              <w:rPr>
                <w:rFonts w:ascii="Arial" w:hAnsi="Arial" w:cs="Arial"/>
                <w:sz w:val="16"/>
                <w:szCs w:val="18"/>
              </w:rPr>
              <w:t>44122</w:t>
            </w:r>
          </w:p>
        </w:tc>
        <w:tc>
          <w:tcPr>
            <w:tcW w:w="1805" w:type="dxa"/>
            <w:vAlign w:val="center"/>
          </w:tcPr>
          <w:p w14:paraId="1F016B31" w14:textId="77777777" w:rsidR="008E73CC" w:rsidRPr="00871EFC" w:rsidRDefault="008E73CC" w:rsidP="00ED54C1">
            <w:pPr>
              <w:jc w:val="center"/>
              <w:rPr>
                <w:rFonts w:ascii="Arial" w:hAnsi="Arial" w:cs="Arial"/>
                <w:sz w:val="16"/>
                <w:szCs w:val="16"/>
              </w:rPr>
            </w:pPr>
            <w:r w:rsidRPr="00497A74">
              <w:rPr>
                <w:rFonts w:ascii="Arial" w:hAnsi="Arial" w:cs="Arial"/>
                <w:color w:val="000000"/>
                <w:sz w:val="16"/>
                <w:szCs w:val="16"/>
              </w:rPr>
              <w:t>DESTRUCTORA DE PAPEL</w:t>
            </w:r>
          </w:p>
        </w:tc>
        <w:tc>
          <w:tcPr>
            <w:tcW w:w="924" w:type="dxa"/>
            <w:vAlign w:val="center"/>
          </w:tcPr>
          <w:p w14:paraId="1479E93B" w14:textId="77777777" w:rsidR="008E73CC" w:rsidRDefault="008E73CC" w:rsidP="00ED54C1">
            <w:pPr>
              <w:jc w:val="center"/>
              <w:rPr>
                <w:rFonts w:ascii="Arial" w:hAnsi="Arial" w:cs="Arial"/>
                <w:sz w:val="16"/>
                <w:szCs w:val="16"/>
              </w:rPr>
            </w:pPr>
            <w:r w:rsidRPr="0060023D">
              <w:rPr>
                <w:rFonts w:ascii="Arial" w:hAnsi="Arial" w:cs="Arial"/>
                <w:sz w:val="16"/>
                <w:szCs w:val="18"/>
              </w:rPr>
              <w:t>UNIDAD</w:t>
            </w:r>
          </w:p>
        </w:tc>
        <w:tc>
          <w:tcPr>
            <w:tcW w:w="1351" w:type="dxa"/>
            <w:vAlign w:val="center"/>
          </w:tcPr>
          <w:p w14:paraId="23F53947"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11A31F27"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4</w:t>
            </w:r>
          </w:p>
        </w:tc>
        <w:tc>
          <w:tcPr>
            <w:tcW w:w="980" w:type="dxa"/>
            <w:vAlign w:val="center"/>
          </w:tcPr>
          <w:p w14:paraId="39EEE426" w14:textId="77777777" w:rsidR="008E73CC" w:rsidRDefault="008E73CC" w:rsidP="00ED54C1">
            <w:pPr>
              <w:jc w:val="center"/>
              <w:rPr>
                <w:rFonts w:ascii="Arial" w:hAnsi="Arial" w:cs="Arial"/>
                <w:sz w:val="16"/>
                <w:szCs w:val="16"/>
              </w:rPr>
            </w:pPr>
            <w:r w:rsidRPr="00185B97">
              <w:rPr>
                <w:rFonts w:ascii="Arial" w:hAnsi="Arial" w:cs="Arial"/>
                <w:sz w:val="16"/>
                <w:szCs w:val="18"/>
              </w:rPr>
              <w:t>44101604</w:t>
            </w:r>
          </w:p>
        </w:tc>
        <w:tc>
          <w:tcPr>
            <w:tcW w:w="1595" w:type="dxa"/>
            <w:vAlign w:val="center"/>
          </w:tcPr>
          <w:p w14:paraId="1CB35C80"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27F0540C"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F5B5162" w14:textId="77777777" w:rsidTr="00ED54C1">
        <w:tc>
          <w:tcPr>
            <w:tcW w:w="413" w:type="dxa"/>
            <w:vAlign w:val="center"/>
          </w:tcPr>
          <w:p w14:paraId="0EE0D94F"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48</w:t>
            </w:r>
          </w:p>
        </w:tc>
        <w:tc>
          <w:tcPr>
            <w:tcW w:w="929" w:type="dxa"/>
            <w:vAlign w:val="center"/>
          </w:tcPr>
          <w:p w14:paraId="62FD71E8" w14:textId="77777777" w:rsidR="008E73CC" w:rsidRDefault="008E73CC" w:rsidP="00ED54C1">
            <w:pPr>
              <w:jc w:val="center"/>
              <w:rPr>
                <w:rFonts w:ascii="Arial" w:hAnsi="Arial" w:cs="Arial"/>
                <w:sz w:val="16"/>
                <w:szCs w:val="16"/>
              </w:rPr>
            </w:pPr>
            <w:r w:rsidRPr="00371C28">
              <w:rPr>
                <w:rFonts w:ascii="Arial" w:hAnsi="Arial" w:cs="Arial"/>
                <w:sz w:val="16"/>
                <w:szCs w:val="16"/>
              </w:rPr>
              <w:t>38122045</w:t>
            </w:r>
          </w:p>
        </w:tc>
        <w:tc>
          <w:tcPr>
            <w:tcW w:w="1805" w:type="dxa"/>
            <w:vAlign w:val="center"/>
          </w:tcPr>
          <w:p w14:paraId="3007B2B0" w14:textId="77777777" w:rsidR="008E73CC" w:rsidRPr="00871EFC" w:rsidRDefault="008E73CC" w:rsidP="00ED54C1">
            <w:pPr>
              <w:jc w:val="center"/>
              <w:rPr>
                <w:rFonts w:ascii="Arial" w:hAnsi="Arial" w:cs="Arial"/>
                <w:sz w:val="16"/>
                <w:szCs w:val="16"/>
              </w:rPr>
            </w:pPr>
            <w:r w:rsidRPr="00FC3928">
              <w:rPr>
                <w:rFonts w:ascii="Arial" w:hAnsi="Arial" w:cs="Arial"/>
                <w:color w:val="000000"/>
                <w:sz w:val="16"/>
                <w:szCs w:val="16"/>
              </w:rPr>
              <w:t>SILLAS METÁLICAS PARA NIÑOS EN EDADES DE 3 A 5 AÑOS EN EL NIVEL DE PREESCOLAR (JARDÍN Y TRANSICIÓN).</w:t>
            </w:r>
          </w:p>
        </w:tc>
        <w:tc>
          <w:tcPr>
            <w:tcW w:w="924" w:type="dxa"/>
            <w:vAlign w:val="center"/>
          </w:tcPr>
          <w:p w14:paraId="325EE8DF" w14:textId="77777777" w:rsidR="008E73CC" w:rsidRDefault="008E73CC" w:rsidP="00ED54C1">
            <w:pPr>
              <w:jc w:val="center"/>
              <w:rPr>
                <w:rFonts w:ascii="Arial" w:hAnsi="Arial" w:cs="Arial"/>
                <w:sz w:val="16"/>
                <w:szCs w:val="16"/>
              </w:rPr>
            </w:pPr>
            <w:r>
              <w:rPr>
                <w:rFonts w:ascii="Arial" w:hAnsi="Arial" w:cs="Arial"/>
                <w:sz w:val="16"/>
                <w:szCs w:val="18"/>
              </w:rPr>
              <w:t>UNIDAD</w:t>
            </w:r>
          </w:p>
        </w:tc>
        <w:tc>
          <w:tcPr>
            <w:tcW w:w="1351" w:type="dxa"/>
            <w:vAlign w:val="center"/>
          </w:tcPr>
          <w:p w14:paraId="7E18922B"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0FAC6FB0"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45</w:t>
            </w:r>
          </w:p>
        </w:tc>
        <w:tc>
          <w:tcPr>
            <w:tcW w:w="980" w:type="dxa"/>
            <w:vAlign w:val="center"/>
          </w:tcPr>
          <w:p w14:paraId="65457459" w14:textId="77777777" w:rsidR="008E73CC" w:rsidRDefault="008E73CC" w:rsidP="00ED54C1">
            <w:pPr>
              <w:jc w:val="center"/>
              <w:rPr>
                <w:rFonts w:ascii="Arial" w:hAnsi="Arial" w:cs="Arial"/>
                <w:sz w:val="16"/>
                <w:szCs w:val="16"/>
              </w:rPr>
            </w:pPr>
            <w:r w:rsidRPr="00361CF4">
              <w:rPr>
                <w:rFonts w:ascii="Arial" w:hAnsi="Arial" w:cs="Arial"/>
                <w:sz w:val="16"/>
                <w:szCs w:val="18"/>
              </w:rPr>
              <w:t>56101720</w:t>
            </w:r>
          </w:p>
        </w:tc>
        <w:tc>
          <w:tcPr>
            <w:tcW w:w="1595" w:type="dxa"/>
            <w:vAlign w:val="center"/>
          </w:tcPr>
          <w:p w14:paraId="348D6A20"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02D27C4"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BAC31D2" w14:textId="77777777" w:rsidTr="00ED54C1">
        <w:tc>
          <w:tcPr>
            <w:tcW w:w="413" w:type="dxa"/>
            <w:vAlign w:val="center"/>
          </w:tcPr>
          <w:p w14:paraId="7D4E0BDE"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49</w:t>
            </w:r>
          </w:p>
        </w:tc>
        <w:tc>
          <w:tcPr>
            <w:tcW w:w="929" w:type="dxa"/>
            <w:vAlign w:val="center"/>
          </w:tcPr>
          <w:p w14:paraId="362A39BD" w14:textId="77777777" w:rsidR="008E73CC" w:rsidRDefault="008E73CC" w:rsidP="00ED54C1">
            <w:pPr>
              <w:jc w:val="center"/>
              <w:rPr>
                <w:rFonts w:ascii="Arial" w:hAnsi="Arial" w:cs="Arial"/>
                <w:sz w:val="16"/>
                <w:szCs w:val="16"/>
              </w:rPr>
            </w:pPr>
            <w:r w:rsidRPr="00371C28">
              <w:rPr>
                <w:rFonts w:ascii="Arial" w:hAnsi="Arial" w:cs="Arial"/>
                <w:sz w:val="16"/>
                <w:szCs w:val="16"/>
              </w:rPr>
              <w:t>3191499</w:t>
            </w:r>
          </w:p>
        </w:tc>
        <w:tc>
          <w:tcPr>
            <w:tcW w:w="1805" w:type="dxa"/>
            <w:vAlign w:val="center"/>
          </w:tcPr>
          <w:p w14:paraId="0CF5C554" w14:textId="77777777" w:rsidR="008E73CC" w:rsidRPr="00871EFC" w:rsidRDefault="008E73CC" w:rsidP="00ED54C1">
            <w:pPr>
              <w:jc w:val="center"/>
              <w:rPr>
                <w:rFonts w:ascii="Arial" w:hAnsi="Arial" w:cs="Arial"/>
                <w:sz w:val="16"/>
                <w:szCs w:val="16"/>
              </w:rPr>
            </w:pPr>
            <w:r w:rsidRPr="00FC3928">
              <w:rPr>
                <w:rFonts w:ascii="Arial" w:hAnsi="Arial" w:cs="Arial"/>
                <w:color w:val="000000"/>
                <w:sz w:val="16"/>
                <w:szCs w:val="16"/>
              </w:rPr>
              <w:t>ORGANIZADORES EN MADERA</w:t>
            </w:r>
            <w:r>
              <w:rPr>
                <w:rFonts w:ascii="Arial" w:hAnsi="Arial" w:cs="Arial"/>
                <w:color w:val="000000"/>
                <w:sz w:val="16"/>
                <w:szCs w:val="16"/>
              </w:rPr>
              <w:t xml:space="preserve"> PARA PREESCOLAR</w:t>
            </w:r>
          </w:p>
        </w:tc>
        <w:tc>
          <w:tcPr>
            <w:tcW w:w="924" w:type="dxa"/>
            <w:vAlign w:val="center"/>
          </w:tcPr>
          <w:p w14:paraId="4B9FEDCC" w14:textId="77777777" w:rsidR="008E73CC" w:rsidRDefault="008E73CC" w:rsidP="00ED54C1">
            <w:pPr>
              <w:jc w:val="center"/>
              <w:rPr>
                <w:rFonts w:ascii="Arial" w:hAnsi="Arial" w:cs="Arial"/>
                <w:sz w:val="16"/>
                <w:szCs w:val="16"/>
              </w:rPr>
            </w:pPr>
            <w:r>
              <w:rPr>
                <w:rFonts w:ascii="Arial" w:hAnsi="Arial" w:cs="Arial"/>
                <w:sz w:val="16"/>
                <w:szCs w:val="18"/>
              </w:rPr>
              <w:t>UNIDAD</w:t>
            </w:r>
          </w:p>
        </w:tc>
        <w:tc>
          <w:tcPr>
            <w:tcW w:w="1351" w:type="dxa"/>
            <w:vAlign w:val="center"/>
          </w:tcPr>
          <w:p w14:paraId="5172937C" w14:textId="77777777" w:rsidR="008E73CC" w:rsidRDefault="008E73CC" w:rsidP="00ED54C1">
            <w:pPr>
              <w:ind w:left="708" w:hanging="708"/>
              <w:jc w:val="center"/>
              <w:rPr>
                <w:rFonts w:ascii="Arial" w:hAnsi="Arial" w:cs="Arial"/>
                <w:sz w:val="16"/>
                <w:szCs w:val="16"/>
              </w:rPr>
            </w:pPr>
            <w:r>
              <w:rPr>
                <w:rFonts w:ascii="Arial" w:hAnsi="Arial" w:cs="Arial"/>
                <w:sz w:val="16"/>
                <w:szCs w:val="18"/>
              </w:rPr>
              <w:t>0</w:t>
            </w:r>
          </w:p>
        </w:tc>
        <w:tc>
          <w:tcPr>
            <w:tcW w:w="1159" w:type="dxa"/>
          </w:tcPr>
          <w:p w14:paraId="3390D6DC" w14:textId="77777777" w:rsidR="008E73CC" w:rsidRDefault="008E73CC" w:rsidP="00ED54C1">
            <w:pPr>
              <w:jc w:val="center"/>
              <w:rPr>
                <w:rFonts w:ascii="Arial" w:eastAsia="Times New Roman" w:hAnsi="Arial" w:cs="Arial"/>
                <w:color w:val="000000"/>
                <w:sz w:val="16"/>
                <w:szCs w:val="16"/>
              </w:rPr>
            </w:pPr>
            <w:r>
              <w:rPr>
                <w:rFonts w:ascii="Arial" w:hAnsi="Arial" w:cs="Arial"/>
                <w:color w:val="000000"/>
                <w:sz w:val="16"/>
                <w:szCs w:val="16"/>
              </w:rPr>
              <w:t>3</w:t>
            </w:r>
          </w:p>
        </w:tc>
        <w:tc>
          <w:tcPr>
            <w:tcW w:w="980" w:type="dxa"/>
            <w:vAlign w:val="center"/>
          </w:tcPr>
          <w:p w14:paraId="568F9574" w14:textId="77777777" w:rsidR="008E73CC" w:rsidRDefault="008E73CC" w:rsidP="00ED54C1">
            <w:pPr>
              <w:jc w:val="center"/>
              <w:rPr>
                <w:rFonts w:ascii="Arial" w:hAnsi="Arial" w:cs="Arial"/>
                <w:sz w:val="16"/>
                <w:szCs w:val="16"/>
              </w:rPr>
            </w:pPr>
            <w:r w:rsidRPr="00371C28">
              <w:rPr>
                <w:rFonts w:ascii="Arial" w:hAnsi="Arial" w:cs="Arial"/>
                <w:sz w:val="16"/>
                <w:szCs w:val="18"/>
              </w:rPr>
              <w:t>56101700</w:t>
            </w:r>
          </w:p>
        </w:tc>
        <w:tc>
          <w:tcPr>
            <w:tcW w:w="1595" w:type="dxa"/>
            <w:vAlign w:val="center"/>
          </w:tcPr>
          <w:p w14:paraId="5D6573AE"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813D3AC"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29B78C1E" w14:textId="77777777" w:rsidTr="00ED54C1">
        <w:tc>
          <w:tcPr>
            <w:tcW w:w="413" w:type="dxa"/>
            <w:vAlign w:val="center"/>
          </w:tcPr>
          <w:p w14:paraId="280011F1"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50</w:t>
            </w:r>
          </w:p>
        </w:tc>
        <w:tc>
          <w:tcPr>
            <w:tcW w:w="929" w:type="dxa"/>
            <w:vAlign w:val="center"/>
          </w:tcPr>
          <w:p w14:paraId="25BD1D6C" w14:textId="77777777" w:rsidR="008E73CC" w:rsidRPr="00371C28" w:rsidRDefault="008E73CC" w:rsidP="00ED54C1">
            <w:pPr>
              <w:jc w:val="center"/>
              <w:rPr>
                <w:rFonts w:ascii="Arial" w:hAnsi="Arial" w:cs="Arial"/>
                <w:sz w:val="16"/>
                <w:szCs w:val="16"/>
              </w:rPr>
            </w:pPr>
            <w:r w:rsidRPr="004A4B60">
              <w:rPr>
                <w:rFonts w:ascii="Arial" w:hAnsi="Arial" w:cs="Arial"/>
                <w:sz w:val="16"/>
                <w:szCs w:val="18"/>
              </w:rPr>
              <w:t>3812104</w:t>
            </w:r>
          </w:p>
        </w:tc>
        <w:tc>
          <w:tcPr>
            <w:tcW w:w="1805" w:type="dxa"/>
            <w:vAlign w:val="center"/>
          </w:tcPr>
          <w:p w14:paraId="631E8E07" w14:textId="77777777" w:rsidR="008E73CC" w:rsidRPr="00FC3928" w:rsidRDefault="008E73CC" w:rsidP="00ED54C1">
            <w:pPr>
              <w:jc w:val="center"/>
              <w:rPr>
                <w:rFonts w:ascii="Arial" w:hAnsi="Arial" w:cs="Arial"/>
                <w:color w:val="000000"/>
                <w:sz w:val="16"/>
                <w:szCs w:val="16"/>
              </w:rPr>
            </w:pPr>
            <w:r w:rsidRPr="004A4B60">
              <w:rPr>
                <w:rFonts w:ascii="Arial" w:hAnsi="Arial" w:cs="Arial"/>
                <w:sz w:val="16"/>
                <w:szCs w:val="18"/>
              </w:rPr>
              <w:t>ARCHIVO RODANTE</w:t>
            </w:r>
          </w:p>
        </w:tc>
        <w:tc>
          <w:tcPr>
            <w:tcW w:w="924" w:type="dxa"/>
            <w:vAlign w:val="center"/>
          </w:tcPr>
          <w:p w14:paraId="263B7B8F" w14:textId="77777777" w:rsidR="008E73CC" w:rsidRDefault="008E73CC" w:rsidP="00ED54C1">
            <w:pPr>
              <w:jc w:val="center"/>
              <w:rPr>
                <w:rFonts w:ascii="Arial" w:hAnsi="Arial" w:cs="Arial"/>
                <w:sz w:val="16"/>
                <w:szCs w:val="18"/>
              </w:rPr>
            </w:pPr>
            <w:r w:rsidRPr="004A4B60">
              <w:rPr>
                <w:rFonts w:ascii="Arial" w:hAnsi="Arial" w:cs="Arial"/>
                <w:sz w:val="16"/>
                <w:szCs w:val="18"/>
              </w:rPr>
              <w:t>UNIDAD</w:t>
            </w:r>
          </w:p>
        </w:tc>
        <w:tc>
          <w:tcPr>
            <w:tcW w:w="1351" w:type="dxa"/>
            <w:vAlign w:val="center"/>
          </w:tcPr>
          <w:p w14:paraId="52FFEEB2" w14:textId="77777777" w:rsidR="008E73CC" w:rsidRDefault="008E73CC" w:rsidP="00ED54C1">
            <w:pPr>
              <w:ind w:left="708" w:hanging="708"/>
              <w:jc w:val="center"/>
              <w:rPr>
                <w:rFonts w:ascii="Arial" w:hAnsi="Arial" w:cs="Arial"/>
                <w:sz w:val="16"/>
                <w:szCs w:val="18"/>
              </w:rPr>
            </w:pPr>
            <w:r w:rsidRPr="004A4B60">
              <w:rPr>
                <w:rFonts w:ascii="Arial" w:hAnsi="Arial" w:cs="Arial"/>
                <w:sz w:val="16"/>
                <w:szCs w:val="18"/>
              </w:rPr>
              <w:t>0</w:t>
            </w:r>
          </w:p>
        </w:tc>
        <w:tc>
          <w:tcPr>
            <w:tcW w:w="1159" w:type="dxa"/>
          </w:tcPr>
          <w:p w14:paraId="3F750306" w14:textId="77777777" w:rsidR="008E73CC" w:rsidRDefault="008E73CC" w:rsidP="00ED54C1">
            <w:pPr>
              <w:jc w:val="center"/>
              <w:rPr>
                <w:rFonts w:ascii="Arial" w:hAnsi="Arial" w:cs="Arial"/>
                <w:color w:val="000000"/>
                <w:sz w:val="16"/>
                <w:szCs w:val="16"/>
              </w:rPr>
            </w:pPr>
            <w:r>
              <w:rPr>
                <w:rFonts w:ascii="Arial" w:hAnsi="Arial" w:cs="Arial"/>
                <w:sz w:val="16"/>
                <w:szCs w:val="18"/>
              </w:rPr>
              <w:t>5</w:t>
            </w:r>
          </w:p>
        </w:tc>
        <w:tc>
          <w:tcPr>
            <w:tcW w:w="980" w:type="dxa"/>
            <w:vAlign w:val="center"/>
          </w:tcPr>
          <w:p w14:paraId="0701C74A" w14:textId="77777777" w:rsidR="008E73CC" w:rsidRPr="00371C28" w:rsidRDefault="008E73CC" w:rsidP="00ED54C1">
            <w:pPr>
              <w:jc w:val="center"/>
              <w:rPr>
                <w:rFonts w:ascii="Arial" w:hAnsi="Arial" w:cs="Arial"/>
                <w:sz w:val="16"/>
                <w:szCs w:val="18"/>
              </w:rPr>
            </w:pPr>
            <w:r w:rsidRPr="004A4B60">
              <w:rPr>
                <w:rFonts w:ascii="Arial" w:hAnsi="Arial" w:cs="Arial"/>
                <w:sz w:val="16"/>
                <w:szCs w:val="18"/>
              </w:rPr>
              <w:t>56101708</w:t>
            </w:r>
          </w:p>
        </w:tc>
        <w:tc>
          <w:tcPr>
            <w:tcW w:w="1595" w:type="dxa"/>
            <w:vAlign w:val="center"/>
          </w:tcPr>
          <w:p w14:paraId="6A4707A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41FD33C3"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393A66BA" w14:textId="77777777" w:rsidTr="00ED54C1">
        <w:tc>
          <w:tcPr>
            <w:tcW w:w="413" w:type="dxa"/>
            <w:vAlign w:val="center"/>
          </w:tcPr>
          <w:p w14:paraId="0187314B"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51</w:t>
            </w:r>
          </w:p>
        </w:tc>
        <w:tc>
          <w:tcPr>
            <w:tcW w:w="929" w:type="dxa"/>
            <w:vAlign w:val="center"/>
          </w:tcPr>
          <w:p w14:paraId="3A7ACE48" w14:textId="77777777" w:rsidR="008E73CC" w:rsidRPr="004A4B60" w:rsidRDefault="008E73CC" w:rsidP="00ED54C1">
            <w:pPr>
              <w:jc w:val="center"/>
              <w:rPr>
                <w:rFonts w:ascii="Arial" w:hAnsi="Arial" w:cs="Arial"/>
                <w:sz w:val="16"/>
                <w:szCs w:val="18"/>
              </w:rPr>
            </w:pPr>
            <w:r w:rsidRPr="00371C28">
              <w:rPr>
                <w:rFonts w:ascii="Arial" w:hAnsi="Arial" w:cs="Arial"/>
                <w:sz w:val="16"/>
                <w:szCs w:val="16"/>
              </w:rPr>
              <w:t>3191499</w:t>
            </w:r>
          </w:p>
        </w:tc>
        <w:tc>
          <w:tcPr>
            <w:tcW w:w="1805" w:type="dxa"/>
            <w:vAlign w:val="center"/>
          </w:tcPr>
          <w:p w14:paraId="1448774D" w14:textId="77777777" w:rsidR="008E73CC" w:rsidRPr="00DD3F89" w:rsidRDefault="008E73CC" w:rsidP="00ED54C1">
            <w:pPr>
              <w:rPr>
                <w:rFonts w:ascii="Arial" w:hAnsi="Arial" w:cs="Arial"/>
                <w:sz w:val="16"/>
                <w:szCs w:val="18"/>
              </w:rPr>
            </w:pPr>
            <w:r w:rsidRPr="00DD3F89">
              <w:rPr>
                <w:rFonts w:ascii="Arial" w:hAnsi="Arial" w:cs="Arial"/>
                <w:sz w:val="16"/>
                <w:szCs w:val="18"/>
              </w:rPr>
              <w:t>VITRINA / MUEBLE EXHIBIDOR PARA TROFEOS Y RECONOCIMIENTOS</w:t>
            </w:r>
          </w:p>
        </w:tc>
        <w:tc>
          <w:tcPr>
            <w:tcW w:w="924" w:type="dxa"/>
          </w:tcPr>
          <w:p w14:paraId="3B158D6E" w14:textId="77777777" w:rsidR="008E73CC" w:rsidRPr="004A4B60" w:rsidRDefault="008E73CC" w:rsidP="00ED54C1">
            <w:pPr>
              <w:jc w:val="center"/>
              <w:rPr>
                <w:rFonts w:ascii="Arial" w:hAnsi="Arial" w:cs="Arial"/>
                <w:sz w:val="16"/>
                <w:szCs w:val="18"/>
              </w:rPr>
            </w:pPr>
            <w:r w:rsidRPr="00A66821">
              <w:rPr>
                <w:rFonts w:ascii="Arial" w:hAnsi="Arial" w:cs="Arial"/>
                <w:sz w:val="16"/>
                <w:szCs w:val="18"/>
              </w:rPr>
              <w:t>UNIDAD</w:t>
            </w:r>
          </w:p>
        </w:tc>
        <w:tc>
          <w:tcPr>
            <w:tcW w:w="1351" w:type="dxa"/>
            <w:vAlign w:val="center"/>
          </w:tcPr>
          <w:p w14:paraId="44DF813D" w14:textId="77777777" w:rsidR="008E73CC" w:rsidRPr="004A4B60"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4D6DD78D" w14:textId="77777777" w:rsidR="008E73CC" w:rsidRDefault="008E73CC" w:rsidP="00ED54C1">
            <w:pPr>
              <w:jc w:val="center"/>
              <w:rPr>
                <w:rFonts w:ascii="Arial" w:hAnsi="Arial" w:cs="Arial"/>
                <w:sz w:val="16"/>
                <w:szCs w:val="18"/>
              </w:rPr>
            </w:pPr>
            <w:r>
              <w:rPr>
                <w:rFonts w:ascii="Arial" w:hAnsi="Arial" w:cs="Arial"/>
                <w:sz w:val="16"/>
                <w:szCs w:val="18"/>
              </w:rPr>
              <w:t>8</w:t>
            </w:r>
          </w:p>
        </w:tc>
        <w:tc>
          <w:tcPr>
            <w:tcW w:w="980" w:type="dxa"/>
            <w:vAlign w:val="center"/>
          </w:tcPr>
          <w:p w14:paraId="09F326A0" w14:textId="77777777" w:rsidR="008E73CC" w:rsidRPr="004A4B60" w:rsidRDefault="008E73CC" w:rsidP="00ED54C1">
            <w:pPr>
              <w:jc w:val="center"/>
              <w:rPr>
                <w:rFonts w:ascii="Arial" w:hAnsi="Arial" w:cs="Arial"/>
                <w:sz w:val="16"/>
                <w:szCs w:val="18"/>
              </w:rPr>
            </w:pPr>
            <w:r>
              <w:rPr>
                <w:rFonts w:ascii="Arial" w:hAnsi="Arial" w:cs="Arial"/>
                <w:sz w:val="16"/>
                <w:szCs w:val="18"/>
              </w:rPr>
              <w:t>56101700</w:t>
            </w:r>
          </w:p>
        </w:tc>
        <w:tc>
          <w:tcPr>
            <w:tcW w:w="1595" w:type="dxa"/>
            <w:vAlign w:val="center"/>
          </w:tcPr>
          <w:p w14:paraId="501D78E7"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5B41947"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68C01E36" w14:textId="77777777" w:rsidTr="00ED54C1">
        <w:tc>
          <w:tcPr>
            <w:tcW w:w="413" w:type="dxa"/>
            <w:vAlign w:val="center"/>
          </w:tcPr>
          <w:p w14:paraId="1083AE50"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52</w:t>
            </w:r>
          </w:p>
        </w:tc>
        <w:tc>
          <w:tcPr>
            <w:tcW w:w="929" w:type="dxa"/>
            <w:vAlign w:val="center"/>
          </w:tcPr>
          <w:p w14:paraId="26C2E424" w14:textId="77777777" w:rsidR="008E73CC" w:rsidRPr="00E02581" w:rsidRDefault="008E73CC" w:rsidP="00ED54C1">
            <w:pPr>
              <w:jc w:val="center"/>
              <w:rPr>
                <w:rFonts w:ascii="Arial" w:hAnsi="Arial" w:cs="Arial"/>
                <w:b/>
                <w:bCs/>
                <w:sz w:val="16"/>
                <w:szCs w:val="18"/>
              </w:rPr>
            </w:pPr>
            <w:r w:rsidRPr="004A4B60">
              <w:rPr>
                <w:rFonts w:ascii="Arial" w:hAnsi="Arial" w:cs="Arial"/>
                <w:sz w:val="16"/>
                <w:szCs w:val="18"/>
              </w:rPr>
              <w:t>3812104</w:t>
            </w:r>
          </w:p>
        </w:tc>
        <w:tc>
          <w:tcPr>
            <w:tcW w:w="1805" w:type="dxa"/>
            <w:vAlign w:val="center"/>
          </w:tcPr>
          <w:p w14:paraId="1DB711F2" w14:textId="77777777" w:rsidR="008E73CC" w:rsidRPr="00DD3F89" w:rsidRDefault="008E73CC" w:rsidP="00ED54C1">
            <w:pPr>
              <w:spacing w:after="80"/>
              <w:rPr>
                <w:rFonts w:ascii="Arial Narrow" w:hAnsi="Arial Narrow"/>
              </w:rPr>
            </w:pPr>
            <w:r w:rsidRPr="00DD3F89">
              <w:rPr>
                <w:rFonts w:ascii="Arial Narrow" w:hAnsi="Arial Narrow"/>
              </w:rPr>
              <w:t>PERCHERO INSTITUCIONAL (AULAS PREESCOLAR / PASILLOS)</w:t>
            </w:r>
          </w:p>
          <w:p w14:paraId="133834BA" w14:textId="77777777" w:rsidR="008E73CC" w:rsidRPr="00DD3F89" w:rsidRDefault="008E73CC" w:rsidP="00ED54C1">
            <w:pPr>
              <w:rPr>
                <w:rFonts w:ascii="Arial" w:hAnsi="Arial" w:cs="Arial"/>
                <w:sz w:val="16"/>
                <w:szCs w:val="18"/>
              </w:rPr>
            </w:pPr>
          </w:p>
        </w:tc>
        <w:tc>
          <w:tcPr>
            <w:tcW w:w="924" w:type="dxa"/>
          </w:tcPr>
          <w:p w14:paraId="6E4B85CE" w14:textId="77777777" w:rsidR="008E73CC" w:rsidRPr="004A4B60" w:rsidRDefault="008E73CC" w:rsidP="00ED54C1">
            <w:pPr>
              <w:jc w:val="center"/>
              <w:rPr>
                <w:rFonts w:ascii="Arial" w:hAnsi="Arial" w:cs="Arial"/>
                <w:sz w:val="16"/>
                <w:szCs w:val="18"/>
              </w:rPr>
            </w:pPr>
            <w:r w:rsidRPr="00A66821">
              <w:rPr>
                <w:rFonts w:ascii="Arial" w:hAnsi="Arial" w:cs="Arial"/>
                <w:sz w:val="16"/>
                <w:szCs w:val="18"/>
              </w:rPr>
              <w:t>UNIDAD</w:t>
            </w:r>
          </w:p>
        </w:tc>
        <w:tc>
          <w:tcPr>
            <w:tcW w:w="1351" w:type="dxa"/>
            <w:vAlign w:val="center"/>
          </w:tcPr>
          <w:p w14:paraId="62591F8D" w14:textId="77777777" w:rsidR="008E73CC" w:rsidRPr="004A4B60"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101C5DD6" w14:textId="77777777" w:rsidR="008E73CC" w:rsidRDefault="008E73CC" w:rsidP="00ED54C1">
            <w:pPr>
              <w:jc w:val="center"/>
              <w:rPr>
                <w:rFonts w:ascii="Arial" w:hAnsi="Arial" w:cs="Arial"/>
                <w:sz w:val="16"/>
                <w:szCs w:val="18"/>
              </w:rPr>
            </w:pPr>
            <w:r>
              <w:rPr>
                <w:rFonts w:ascii="Arial" w:hAnsi="Arial" w:cs="Arial"/>
                <w:sz w:val="16"/>
                <w:szCs w:val="18"/>
              </w:rPr>
              <w:t>8</w:t>
            </w:r>
          </w:p>
        </w:tc>
        <w:tc>
          <w:tcPr>
            <w:tcW w:w="980" w:type="dxa"/>
            <w:vAlign w:val="center"/>
          </w:tcPr>
          <w:p w14:paraId="2B4886A7" w14:textId="77777777" w:rsidR="008E73CC" w:rsidRPr="004A4B60" w:rsidRDefault="008E73CC" w:rsidP="00ED54C1">
            <w:pPr>
              <w:jc w:val="center"/>
              <w:rPr>
                <w:rFonts w:ascii="Arial" w:hAnsi="Arial" w:cs="Arial"/>
                <w:sz w:val="16"/>
                <w:szCs w:val="18"/>
              </w:rPr>
            </w:pPr>
            <w:r>
              <w:rPr>
                <w:rFonts w:ascii="Arial" w:hAnsi="Arial" w:cs="Arial"/>
                <w:sz w:val="16"/>
                <w:szCs w:val="18"/>
              </w:rPr>
              <w:t>56101700</w:t>
            </w:r>
          </w:p>
        </w:tc>
        <w:tc>
          <w:tcPr>
            <w:tcW w:w="1595" w:type="dxa"/>
            <w:vAlign w:val="center"/>
          </w:tcPr>
          <w:p w14:paraId="18627915"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14CBC7E3"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4A4B60" w14:paraId="4ADF6AE2" w14:textId="77777777" w:rsidTr="00ED54C1">
        <w:tc>
          <w:tcPr>
            <w:tcW w:w="413" w:type="dxa"/>
            <w:vAlign w:val="center"/>
          </w:tcPr>
          <w:p w14:paraId="2D53FA26"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53</w:t>
            </w:r>
          </w:p>
        </w:tc>
        <w:tc>
          <w:tcPr>
            <w:tcW w:w="929" w:type="dxa"/>
            <w:vAlign w:val="center"/>
          </w:tcPr>
          <w:p w14:paraId="09B0594D" w14:textId="77777777" w:rsidR="008E73CC" w:rsidRPr="004A4B60" w:rsidRDefault="008E73CC" w:rsidP="00ED54C1">
            <w:pPr>
              <w:jc w:val="center"/>
              <w:rPr>
                <w:rFonts w:ascii="Arial" w:hAnsi="Arial" w:cs="Arial"/>
                <w:sz w:val="16"/>
                <w:szCs w:val="18"/>
              </w:rPr>
            </w:pPr>
            <w:r w:rsidRPr="00371C28">
              <w:rPr>
                <w:rFonts w:ascii="Arial" w:hAnsi="Arial" w:cs="Arial"/>
                <w:sz w:val="16"/>
                <w:szCs w:val="16"/>
              </w:rPr>
              <w:t>3191499</w:t>
            </w:r>
          </w:p>
        </w:tc>
        <w:tc>
          <w:tcPr>
            <w:tcW w:w="1805" w:type="dxa"/>
            <w:vAlign w:val="center"/>
          </w:tcPr>
          <w:p w14:paraId="4D5E9C1D" w14:textId="77777777" w:rsidR="008E73CC" w:rsidRPr="00DD3F89" w:rsidRDefault="008E73CC" w:rsidP="00ED54C1">
            <w:pPr>
              <w:rPr>
                <w:rFonts w:ascii="Arial" w:hAnsi="Arial" w:cs="Arial"/>
                <w:sz w:val="16"/>
                <w:szCs w:val="18"/>
              </w:rPr>
            </w:pPr>
            <w:r w:rsidRPr="00DD3F89">
              <w:rPr>
                <w:rFonts w:ascii="Arial" w:hAnsi="Arial" w:cs="Arial"/>
                <w:sz w:val="16"/>
                <w:szCs w:val="18"/>
              </w:rPr>
              <w:t>MOSTRADOR / COUNTER DE RECEPCIÓN Y PORTERÍA</w:t>
            </w:r>
          </w:p>
        </w:tc>
        <w:tc>
          <w:tcPr>
            <w:tcW w:w="924" w:type="dxa"/>
          </w:tcPr>
          <w:p w14:paraId="4197E6C4" w14:textId="77777777" w:rsidR="008E73CC" w:rsidRPr="004A4B60" w:rsidRDefault="008E73CC" w:rsidP="00ED54C1">
            <w:pPr>
              <w:jc w:val="center"/>
              <w:rPr>
                <w:rFonts w:ascii="Arial" w:hAnsi="Arial" w:cs="Arial"/>
                <w:sz w:val="16"/>
                <w:szCs w:val="18"/>
              </w:rPr>
            </w:pPr>
            <w:r w:rsidRPr="00A66821">
              <w:rPr>
                <w:rFonts w:ascii="Arial" w:hAnsi="Arial" w:cs="Arial"/>
                <w:sz w:val="16"/>
                <w:szCs w:val="18"/>
              </w:rPr>
              <w:t>UNIDAD</w:t>
            </w:r>
          </w:p>
        </w:tc>
        <w:tc>
          <w:tcPr>
            <w:tcW w:w="1351" w:type="dxa"/>
            <w:vAlign w:val="center"/>
          </w:tcPr>
          <w:p w14:paraId="7B7CCC0F" w14:textId="77777777" w:rsidR="008E73CC" w:rsidRPr="004A4B60"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7DAD5A00" w14:textId="77777777" w:rsidR="008E73CC" w:rsidRDefault="008E73CC" w:rsidP="00ED54C1">
            <w:pPr>
              <w:jc w:val="center"/>
              <w:rPr>
                <w:rFonts w:ascii="Arial" w:hAnsi="Arial" w:cs="Arial"/>
                <w:sz w:val="16"/>
                <w:szCs w:val="18"/>
              </w:rPr>
            </w:pPr>
            <w:r>
              <w:rPr>
                <w:rFonts w:ascii="Arial" w:hAnsi="Arial" w:cs="Arial"/>
                <w:sz w:val="16"/>
                <w:szCs w:val="18"/>
              </w:rPr>
              <w:t>1</w:t>
            </w:r>
          </w:p>
        </w:tc>
        <w:tc>
          <w:tcPr>
            <w:tcW w:w="980" w:type="dxa"/>
            <w:vAlign w:val="center"/>
          </w:tcPr>
          <w:p w14:paraId="7E62AA42" w14:textId="77777777" w:rsidR="008E73CC" w:rsidRPr="004A4B60" w:rsidRDefault="008E73CC" w:rsidP="00ED54C1">
            <w:pPr>
              <w:jc w:val="center"/>
              <w:rPr>
                <w:rFonts w:ascii="Arial" w:hAnsi="Arial" w:cs="Arial"/>
                <w:sz w:val="16"/>
                <w:szCs w:val="18"/>
              </w:rPr>
            </w:pPr>
            <w:r>
              <w:rPr>
                <w:rFonts w:ascii="Arial" w:hAnsi="Arial" w:cs="Arial"/>
                <w:sz w:val="16"/>
                <w:szCs w:val="18"/>
              </w:rPr>
              <w:t>56101700</w:t>
            </w:r>
          </w:p>
        </w:tc>
        <w:tc>
          <w:tcPr>
            <w:tcW w:w="1595" w:type="dxa"/>
            <w:vAlign w:val="center"/>
          </w:tcPr>
          <w:p w14:paraId="2A2A9459" w14:textId="77777777" w:rsidR="008E73CC" w:rsidRPr="004A4B60"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E89E33D" w14:textId="77777777" w:rsidR="008E73CC" w:rsidRPr="00F740FE" w:rsidRDefault="008E73CC" w:rsidP="00ED54C1">
            <w:pPr>
              <w:jc w:val="center"/>
              <w:rPr>
                <w:rFonts w:ascii="Arial" w:hAnsi="Arial" w:cs="Arial"/>
                <w:sz w:val="16"/>
                <w:szCs w:val="16"/>
              </w:rPr>
            </w:pPr>
            <w:r w:rsidRPr="00F740FE">
              <w:rPr>
                <w:rFonts w:ascii="Arial" w:hAnsi="Arial" w:cs="Arial"/>
                <w:sz w:val="16"/>
                <w:szCs w:val="16"/>
              </w:rPr>
              <w:t>A/P</w:t>
            </w:r>
          </w:p>
        </w:tc>
      </w:tr>
      <w:tr w:rsidR="008E73CC" w:rsidRPr="00F836AB" w14:paraId="7EADFBB0" w14:textId="77777777" w:rsidTr="00ED54C1">
        <w:tc>
          <w:tcPr>
            <w:tcW w:w="413" w:type="dxa"/>
            <w:vAlign w:val="center"/>
          </w:tcPr>
          <w:p w14:paraId="78144421" w14:textId="77777777" w:rsidR="008E73CC" w:rsidRPr="00F836AB" w:rsidRDefault="008E73CC" w:rsidP="00ED54C1">
            <w:pPr>
              <w:jc w:val="center"/>
              <w:rPr>
                <w:rFonts w:ascii="Arial" w:hAnsi="Arial" w:cs="Arial"/>
                <w:color w:val="000000"/>
                <w:sz w:val="16"/>
                <w:szCs w:val="16"/>
              </w:rPr>
            </w:pPr>
            <w:r w:rsidRPr="00F836AB">
              <w:rPr>
                <w:rFonts w:ascii="Arial" w:hAnsi="Arial" w:cs="Arial"/>
                <w:color w:val="000000"/>
                <w:sz w:val="16"/>
                <w:szCs w:val="16"/>
              </w:rPr>
              <w:t>54</w:t>
            </w:r>
          </w:p>
        </w:tc>
        <w:tc>
          <w:tcPr>
            <w:tcW w:w="929" w:type="dxa"/>
            <w:vAlign w:val="center"/>
          </w:tcPr>
          <w:p w14:paraId="3C8692A3" w14:textId="77777777" w:rsidR="008E73CC" w:rsidRPr="00F836AB" w:rsidRDefault="008E73CC" w:rsidP="00ED54C1">
            <w:pPr>
              <w:jc w:val="center"/>
              <w:rPr>
                <w:rFonts w:ascii="Arial" w:hAnsi="Arial" w:cs="Arial"/>
                <w:sz w:val="16"/>
                <w:szCs w:val="18"/>
              </w:rPr>
            </w:pPr>
            <w:r w:rsidRPr="004A4B60">
              <w:rPr>
                <w:rFonts w:ascii="Arial" w:hAnsi="Arial" w:cs="Arial"/>
                <w:sz w:val="16"/>
                <w:szCs w:val="18"/>
              </w:rPr>
              <w:t>3812104</w:t>
            </w:r>
          </w:p>
        </w:tc>
        <w:tc>
          <w:tcPr>
            <w:tcW w:w="1805" w:type="dxa"/>
            <w:vAlign w:val="center"/>
          </w:tcPr>
          <w:p w14:paraId="11B43961" w14:textId="77777777" w:rsidR="008E73CC" w:rsidRPr="00DD3F89" w:rsidRDefault="008E73CC" w:rsidP="00ED54C1">
            <w:pPr>
              <w:rPr>
                <w:rFonts w:ascii="Arial" w:hAnsi="Arial" w:cs="Arial"/>
                <w:sz w:val="16"/>
                <w:szCs w:val="18"/>
              </w:rPr>
            </w:pPr>
            <w:r w:rsidRPr="00DD3F89">
              <w:rPr>
                <w:rFonts w:ascii="Arial Narrow" w:hAnsi="Arial Narrow"/>
              </w:rPr>
              <w:t>BANCA DE VESTIER (ZONAS DEPORTIVAS / CAMERINOS</w:t>
            </w:r>
          </w:p>
        </w:tc>
        <w:tc>
          <w:tcPr>
            <w:tcW w:w="924" w:type="dxa"/>
          </w:tcPr>
          <w:p w14:paraId="4A0A00A0" w14:textId="77777777" w:rsidR="008E73CC" w:rsidRPr="00F836AB" w:rsidRDefault="008E73CC" w:rsidP="00ED54C1">
            <w:pPr>
              <w:jc w:val="center"/>
              <w:rPr>
                <w:rFonts w:ascii="Arial" w:hAnsi="Arial" w:cs="Arial"/>
                <w:sz w:val="16"/>
                <w:szCs w:val="18"/>
              </w:rPr>
            </w:pPr>
            <w:r w:rsidRPr="00A66821">
              <w:rPr>
                <w:rFonts w:ascii="Arial" w:hAnsi="Arial" w:cs="Arial"/>
                <w:sz w:val="16"/>
                <w:szCs w:val="18"/>
              </w:rPr>
              <w:t>UNIDAD</w:t>
            </w:r>
          </w:p>
        </w:tc>
        <w:tc>
          <w:tcPr>
            <w:tcW w:w="1351" w:type="dxa"/>
            <w:vAlign w:val="center"/>
          </w:tcPr>
          <w:p w14:paraId="7CC6D16A" w14:textId="77777777" w:rsidR="008E73CC" w:rsidRPr="00F836AB" w:rsidRDefault="008E73CC" w:rsidP="00ED54C1">
            <w:pPr>
              <w:ind w:left="708" w:hanging="708"/>
              <w:jc w:val="center"/>
              <w:rPr>
                <w:rFonts w:ascii="Arial" w:hAnsi="Arial" w:cs="Arial"/>
                <w:sz w:val="16"/>
                <w:szCs w:val="18"/>
              </w:rPr>
            </w:pPr>
            <w:r>
              <w:rPr>
                <w:rFonts w:ascii="Arial" w:hAnsi="Arial" w:cs="Arial"/>
                <w:sz w:val="16"/>
                <w:szCs w:val="18"/>
              </w:rPr>
              <w:t>0</w:t>
            </w:r>
          </w:p>
        </w:tc>
        <w:tc>
          <w:tcPr>
            <w:tcW w:w="1159" w:type="dxa"/>
          </w:tcPr>
          <w:p w14:paraId="725CC0CC" w14:textId="77777777" w:rsidR="008E73CC" w:rsidRPr="00F836AB" w:rsidRDefault="008E73CC" w:rsidP="00ED54C1">
            <w:pPr>
              <w:jc w:val="center"/>
              <w:rPr>
                <w:rFonts w:ascii="Arial" w:hAnsi="Arial" w:cs="Arial"/>
                <w:sz w:val="16"/>
                <w:szCs w:val="18"/>
              </w:rPr>
            </w:pPr>
            <w:r>
              <w:rPr>
                <w:rFonts w:ascii="Arial" w:hAnsi="Arial" w:cs="Arial"/>
                <w:sz w:val="16"/>
                <w:szCs w:val="18"/>
              </w:rPr>
              <w:t>1</w:t>
            </w:r>
          </w:p>
        </w:tc>
        <w:tc>
          <w:tcPr>
            <w:tcW w:w="980" w:type="dxa"/>
            <w:vAlign w:val="center"/>
          </w:tcPr>
          <w:p w14:paraId="6B5D4486" w14:textId="77777777" w:rsidR="008E73CC" w:rsidRPr="00F836AB" w:rsidRDefault="008E73CC" w:rsidP="00ED54C1">
            <w:pPr>
              <w:jc w:val="center"/>
              <w:rPr>
                <w:rFonts w:ascii="Arial" w:hAnsi="Arial" w:cs="Arial"/>
                <w:sz w:val="16"/>
                <w:szCs w:val="18"/>
              </w:rPr>
            </w:pPr>
            <w:r>
              <w:rPr>
                <w:rFonts w:ascii="Arial" w:hAnsi="Arial" w:cs="Arial"/>
                <w:sz w:val="16"/>
                <w:szCs w:val="18"/>
              </w:rPr>
              <w:t>56101700</w:t>
            </w:r>
          </w:p>
        </w:tc>
        <w:tc>
          <w:tcPr>
            <w:tcW w:w="1595" w:type="dxa"/>
            <w:vAlign w:val="center"/>
          </w:tcPr>
          <w:p w14:paraId="741AB09A" w14:textId="77777777" w:rsidR="008E73CC" w:rsidRPr="00F836AB" w:rsidRDefault="008E73CC" w:rsidP="00ED54C1">
            <w:pPr>
              <w:jc w:val="center"/>
              <w:rPr>
                <w:rFonts w:ascii="Arial" w:hAnsi="Arial" w:cs="Arial"/>
                <w:sz w:val="16"/>
                <w:szCs w:val="18"/>
              </w:rPr>
            </w:pPr>
            <w:r w:rsidRPr="004A4B60">
              <w:rPr>
                <w:rFonts w:ascii="Arial" w:hAnsi="Arial" w:cs="Arial"/>
                <w:sz w:val="16"/>
                <w:szCs w:val="18"/>
              </w:rPr>
              <w:t>CREAR</w:t>
            </w:r>
            <w:r>
              <w:rPr>
                <w:rFonts w:ascii="Arial" w:hAnsi="Arial" w:cs="Arial"/>
                <w:sz w:val="16"/>
                <w:szCs w:val="18"/>
              </w:rPr>
              <w:t>/ALMACEN</w:t>
            </w:r>
          </w:p>
        </w:tc>
        <w:tc>
          <w:tcPr>
            <w:tcW w:w="909" w:type="dxa"/>
            <w:vAlign w:val="center"/>
          </w:tcPr>
          <w:p w14:paraId="3EF601C0" w14:textId="77777777" w:rsidR="008E73CC" w:rsidRPr="00F836AB" w:rsidRDefault="008E73CC" w:rsidP="00ED54C1">
            <w:pPr>
              <w:jc w:val="center"/>
              <w:rPr>
                <w:rFonts w:ascii="Arial" w:hAnsi="Arial" w:cs="Arial"/>
                <w:sz w:val="16"/>
                <w:szCs w:val="16"/>
              </w:rPr>
            </w:pPr>
            <w:r w:rsidRPr="00F740FE">
              <w:rPr>
                <w:rFonts w:ascii="Arial" w:hAnsi="Arial" w:cs="Arial"/>
                <w:sz w:val="16"/>
                <w:szCs w:val="16"/>
              </w:rPr>
              <w:t>A/P</w:t>
            </w:r>
          </w:p>
        </w:tc>
      </w:tr>
    </w:tbl>
    <w:p w14:paraId="27218F7B" w14:textId="77777777" w:rsidR="008E73CC" w:rsidRDefault="008E73CC" w:rsidP="00760AD7">
      <w:pPr>
        <w:autoSpaceDE w:val="0"/>
        <w:adjustRightInd w:val="0"/>
        <w:contextualSpacing/>
        <w:jc w:val="both"/>
        <w:rPr>
          <w:rFonts w:ascii="Arial" w:hAnsi="Arial" w:cs="Arial"/>
        </w:rPr>
      </w:pPr>
    </w:p>
    <w:p w14:paraId="1ACBC3AD" w14:textId="77777777" w:rsidR="00760AD7" w:rsidRDefault="00760AD7" w:rsidP="00760AD7">
      <w:pPr>
        <w:autoSpaceDE w:val="0"/>
        <w:adjustRightInd w:val="0"/>
        <w:contextualSpacing/>
        <w:jc w:val="both"/>
        <w:rPr>
          <w:rFonts w:ascii="Arial" w:hAnsi="Arial" w:cs="Arial"/>
        </w:rPr>
      </w:pPr>
    </w:p>
    <w:p w14:paraId="2DD0EEEA" w14:textId="62E5C7A2" w:rsidR="00760AD7" w:rsidRDefault="00760AD7" w:rsidP="00760AD7">
      <w:pPr>
        <w:jc w:val="both"/>
        <w:rPr>
          <w:rFonts w:ascii="Arial" w:hAnsi="Arial" w:cs="Arial"/>
        </w:rPr>
      </w:pPr>
    </w:p>
    <w:p w14:paraId="329607BF" w14:textId="77777777" w:rsidR="00760AD7" w:rsidRDefault="00760AD7" w:rsidP="00760AD7">
      <w:pPr>
        <w:ind w:left="360"/>
        <w:jc w:val="both"/>
        <w:rPr>
          <w:rFonts w:ascii="Arial" w:hAnsi="Arial" w:cs="Arial"/>
        </w:rPr>
      </w:pPr>
    </w:p>
    <w:p w14:paraId="476B3961" w14:textId="77777777" w:rsidR="0058704E" w:rsidRDefault="0058704E" w:rsidP="00760AD7">
      <w:pPr>
        <w:ind w:left="360"/>
        <w:jc w:val="both"/>
        <w:rPr>
          <w:rFonts w:ascii="Arial" w:hAnsi="Arial" w:cs="Arial"/>
        </w:rPr>
      </w:pPr>
    </w:p>
    <w:p w14:paraId="1A6765E0" w14:textId="77777777" w:rsidR="0058704E" w:rsidRDefault="0058704E">
      <w:pPr>
        <w:spacing w:after="0" w:line="240" w:lineRule="auto"/>
        <w:ind w:left="284" w:right="452"/>
        <w:jc w:val="both"/>
        <w:rPr>
          <w:rFonts w:ascii="Arial" w:hAnsi="Arial" w:cs="Arial"/>
          <w:sz w:val="20"/>
          <w:szCs w:val="20"/>
          <w:lang w:eastAsia="zh-CN"/>
        </w:rPr>
      </w:pPr>
    </w:p>
    <w:p w14:paraId="451E3A81" w14:textId="77777777" w:rsidR="0058704E" w:rsidRDefault="0058704E">
      <w:pPr>
        <w:spacing w:after="0" w:line="240" w:lineRule="auto"/>
        <w:ind w:left="284" w:right="452"/>
        <w:jc w:val="both"/>
        <w:rPr>
          <w:rFonts w:ascii="Arial" w:hAnsi="Arial" w:cs="Arial"/>
          <w:sz w:val="20"/>
          <w:szCs w:val="20"/>
          <w:lang w:eastAsia="zh-CN"/>
        </w:rPr>
      </w:pPr>
    </w:p>
    <w:p w14:paraId="19597E22" w14:textId="77777777" w:rsidR="0058704E" w:rsidRPr="00760AD7" w:rsidRDefault="0058704E">
      <w:pPr>
        <w:spacing w:after="0" w:line="240" w:lineRule="auto"/>
        <w:ind w:left="284" w:right="452"/>
        <w:jc w:val="both"/>
        <w:rPr>
          <w:rFonts w:ascii="Arial" w:hAnsi="Arial" w:cs="Arial"/>
          <w:sz w:val="20"/>
          <w:szCs w:val="20"/>
          <w:lang w:eastAsia="zh-CN"/>
        </w:rPr>
      </w:pPr>
    </w:p>
    <w:p w14:paraId="6490CA84" w14:textId="77777777" w:rsidR="008E73CC" w:rsidRDefault="00EE52DB" w:rsidP="00C918DA">
      <w:pPr>
        <w:spacing w:after="0" w:line="240" w:lineRule="auto"/>
        <w:ind w:right="594"/>
        <w:jc w:val="both"/>
        <w:rPr>
          <w:rFonts w:ascii="Arial" w:hAnsi="Arial" w:cs="Arial"/>
          <w:b/>
          <w:bCs/>
          <w:sz w:val="20"/>
          <w:szCs w:val="20"/>
          <w:lang w:eastAsia="es-CO"/>
        </w:rPr>
      </w:pPr>
      <w:r w:rsidRPr="00760AD7">
        <w:rPr>
          <w:rFonts w:ascii="Arial" w:hAnsi="Arial" w:cs="Arial"/>
          <w:b/>
          <w:bCs/>
          <w:sz w:val="20"/>
          <w:szCs w:val="20"/>
          <w:lang w:eastAsia="es-CO"/>
        </w:rPr>
        <w:t xml:space="preserve">EL </w:t>
      </w:r>
    </w:p>
    <w:p w14:paraId="6162B5E5" w14:textId="77777777" w:rsidR="008E73CC" w:rsidRDefault="008E73CC" w:rsidP="00C918DA">
      <w:pPr>
        <w:spacing w:after="0" w:line="240" w:lineRule="auto"/>
        <w:ind w:right="594"/>
        <w:jc w:val="both"/>
        <w:rPr>
          <w:rFonts w:ascii="Arial" w:hAnsi="Arial" w:cs="Arial"/>
          <w:b/>
          <w:bCs/>
          <w:sz w:val="20"/>
          <w:szCs w:val="20"/>
          <w:lang w:eastAsia="es-CO"/>
        </w:rPr>
      </w:pPr>
    </w:p>
    <w:p w14:paraId="605CD66B" w14:textId="77777777" w:rsidR="008E73CC" w:rsidRDefault="008E73CC" w:rsidP="00C918DA">
      <w:pPr>
        <w:spacing w:after="0" w:line="240" w:lineRule="auto"/>
        <w:ind w:right="594"/>
        <w:jc w:val="both"/>
        <w:rPr>
          <w:rFonts w:ascii="Arial" w:hAnsi="Arial" w:cs="Arial"/>
          <w:b/>
          <w:bCs/>
          <w:sz w:val="20"/>
          <w:szCs w:val="20"/>
          <w:lang w:eastAsia="es-CO"/>
        </w:rPr>
      </w:pPr>
    </w:p>
    <w:p w14:paraId="1AE639DC" w14:textId="77777777" w:rsidR="008E73CC" w:rsidRDefault="008E73CC" w:rsidP="00C918DA">
      <w:pPr>
        <w:spacing w:after="0" w:line="240" w:lineRule="auto"/>
        <w:ind w:right="594"/>
        <w:jc w:val="both"/>
        <w:rPr>
          <w:rFonts w:ascii="Arial" w:hAnsi="Arial" w:cs="Arial"/>
          <w:b/>
          <w:bCs/>
          <w:sz w:val="20"/>
          <w:szCs w:val="20"/>
          <w:lang w:eastAsia="es-CO"/>
        </w:rPr>
      </w:pPr>
    </w:p>
    <w:p w14:paraId="63FD8BE9" w14:textId="77777777" w:rsidR="008E73CC" w:rsidRDefault="008E73CC" w:rsidP="00C918DA">
      <w:pPr>
        <w:spacing w:after="0" w:line="240" w:lineRule="auto"/>
        <w:ind w:right="594"/>
        <w:jc w:val="both"/>
        <w:rPr>
          <w:rFonts w:ascii="Arial" w:hAnsi="Arial" w:cs="Arial"/>
          <w:b/>
          <w:bCs/>
          <w:sz w:val="20"/>
          <w:szCs w:val="20"/>
          <w:lang w:eastAsia="es-CO"/>
        </w:rPr>
      </w:pPr>
    </w:p>
    <w:p w14:paraId="79D836FE" w14:textId="77777777" w:rsidR="008E73CC" w:rsidRDefault="008E73CC" w:rsidP="00C918DA">
      <w:pPr>
        <w:spacing w:after="0" w:line="240" w:lineRule="auto"/>
        <w:ind w:right="594"/>
        <w:jc w:val="both"/>
        <w:rPr>
          <w:rFonts w:ascii="Arial" w:hAnsi="Arial" w:cs="Arial"/>
          <w:b/>
          <w:bCs/>
          <w:sz w:val="20"/>
          <w:szCs w:val="20"/>
          <w:lang w:eastAsia="es-CO"/>
        </w:rPr>
      </w:pPr>
    </w:p>
    <w:p w14:paraId="223CB7A5" w14:textId="77777777" w:rsidR="008E73CC" w:rsidRDefault="008E73CC" w:rsidP="00C918DA">
      <w:pPr>
        <w:spacing w:after="0" w:line="240" w:lineRule="auto"/>
        <w:ind w:right="594"/>
        <w:jc w:val="both"/>
        <w:rPr>
          <w:rFonts w:ascii="Arial" w:hAnsi="Arial" w:cs="Arial"/>
          <w:b/>
          <w:bCs/>
          <w:sz w:val="20"/>
          <w:szCs w:val="20"/>
          <w:lang w:eastAsia="es-CO"/>
        </w:rPr>
      </w:pPr>
    </w:p>
    <w:p w14:paraId="43E95FB3" w14:textId="77777777" w:rsidR="008E73CC" w:rsidRDefault="008E73CC" w:rsidP="00C918DA">
      <w:pPr>
        <w:spacing w:after="0" w:line="240" w:lineRule="auto"/>
        <w:ind w:right="594"/>
        <w:jc w:val="both"/>
        <w:rPr>
          <w:rFonts w:ascii="Arial" w:hAnsi="Arial" w:cs="Arial"/>
          <w:b/>
          <w:bCs/>
          <w:sz w:val="20"/>
          <w:szCs w:val="20"/>
          <w:lang w:eastAsia="es-CO"/>
        </w:rPr>
      </w:pPr>
    </w:p>
    <w:p w14:paraId="58564226" w14:textId="77777777" w:rsidR="008E73CC" w:rsidRDefault="008E73CC" w:rsidP="00C918DA">
      <w:pPr>
        <w:spacing w:after="0" w:line="240" w:lineRule="auto"/>
        <w:ind w:right="594"/>
        <w:jc w:val="both"/>
        <w:rPr>
          <w:rFonts w:ascii="Arial" w:hAnsi="Arial" w:cs="Arial"/>
          <w:b/>
          <w:bCs/>
          <w:sz w:val="20"/>
          <w:szCs w:val="20"/>
          <w:lang w:eastAsia="es-CO"/>
        </w:rPr>
      </w:pPr>
    </w:p>
    <w:p w14:paraId="7D8433BE" w14:textId="77777777" w:rsidR="008E73CC" w:rsidRDefault="008E73CC" w:rsidP="00C918DA">
      <w:pPr>
        <w:spacing w:after="0" w:line="240" w:lineRule="auto"/>
        <w:ind w:right="594"/>
        <w:jc w:val="both"/>
        <w:rPr>
          <w:rFonts w:ascii="Arial" w:hAnsi="Arial" w:cs="Arial"/>
          <w:b/>
          <w:bCs/>
          <w:sz w:val="20"/>
          <w:szCs w:val="20"/>
          <w:lang w:eastAsia="es-CO"/>
        </w:rPr>
      </w:pPr>
    </w:p>
    <w:p w14:paraId="54CECE5B" w14:textId="77777777" w:rsidR="008E73CC" w:rsidRDefault="008E73CC" w:rsidP="00C918DA">
      <w:pPr>
        <w:spacing w:after="0" w:line="240" w:lineRule="auto"/>
        <w:ind w:right="594"/>
        <w:jc w:val="both"/>
        <w:rPr>
          <w:rFonts w:ascii="Arial" w:hAnsi="Arial" w:cs="Arial"/>
          <w:b/>
          <w:bCs/>
          <w:sz w:val="20"/>
          <w:szCs w:val="20"/>
          <w:lang w:eastAsia="es-CO"/>
        </w:rPr>
      </w:pPr>
    </w:p>
    <w:p w14:paraId="5C974617" w14:textId="77777777" w:rsidR="008E73CC" w:rsidRDefault="008E73CC" w:rsidP="00C918DA">
      <w:pPr>
        <w:spacing w:after="0" w:line="240" w:lineRule="auto"/>
        <w:ind w:right="594"/>
        <w:jc w:val="both"/>
        <w:rPr>
          <w:rFonts w:ascii="Arial" w:hAnsi="Arial" w:cs="Arial"/>
          <w:b/>
          <w:bCs/>
          <w:sz w:val="20"/>
          <w:szCs w:val="20"/>
          <w:lang w:eastAsia="es-CO"/>
        </w:rPr>
      </w:pPr>
    </w:p>
    <w:p w14:paraId="7998E0DB" w14:textId="77777777" w:rsidR="008E73CC" w:rsidRDefault="008E73CC" w:rsidP="00C918DA">
      <w:pPr>
        <w:spacing w:after="0" w:line="240" w:lineRule="auto"/>
        <w:ind w:right="594"/>
        <w:jc w:val="both"/>
        <w:rPr>
          <w:rFonts w:ascii="Arial" w:hAnsi="Arial" w:cs="Arial"/>
          <w:b/>
          <w:bCs/>
          <w:sz w:val="20"/>
          <w:szCs w:val="20"/>
          <w:lang w:eastAsia="es-CO"/>
        </w:rPr>
      </w:pPr>
    </w:p>
    <w:p w14:paraId="3BE9D248" w14:textId="77777777" w:rsidR="008E73CC" w:rsidRDefault="008E73CC" w:rsidP="00C918DA">
      <w:pPr>
        <w:spacing w:after="0" w:line="240" w:lineRule="auto"/>
        <w:ind w:right="594"/>
        <w:jc w:val="both"/>
        <w:rPr>
          <w:rFonts w:ascii="Arial" w:hAnsi="Arial" w:cs="Arial"/>
          <w:b/>
          <w:bCs/>
          <w:sz w:val="20"/>
          <w:szCs w:val="20"/>
          <w:lang w:eastAsia="es-CO"/>
        </w:rPr>
      </w:pPr>
    </w:p>
    <w:p w14:paraId="4EE8924E" w14:textId="77777777" w:rsidR="008E73CC" w:rsidRDefault="008E73CC" w:rsidP="00C918DA">
      <w:pPr>
        <w:spacing w:after="0" w:line="240" w:lineRule="auto"/>
        <w:ind w:right="594"/>
        <w:jc w:val="both"/>
        <w:rPr>
          <w:rFonts w:ascii="Arial" w:hAnsi="Arial" w:cs="Arial"/>
          <w:b/>
          <w:bCs/>
          <w:sz w:val="20"/>
          <w:szCs w:val="20"/>
          <w:lang w:eastAsia="es-CO"/>
        </w:rPr>
      </w:pPr>
    </w:p>
    <w:p w14:paraId="30E6711A" w14:textId="77777777" w:rsidR="008E73CC" w:rsidRDefault="008E73CC" w:rsidP="00C918DA">
      <w:pPr>
        <w:spacing w:after="0" w:line="240" w:lineRule="auto"/>
        <w:ind w:right="594"/>
        <w:jc w:val="both"/>
        <w:rPr>
          <w:rFonts w:ascii="Arial" w:hAnsi="Arial" w:cs="Arial"/>
          <w:b/>
          <w:bCs/>
          <w:sz w:val="20"/>
          <w:szCs w:val="20"/>
          <w:lang w:eastAsia="es-CO"/>
        </w:rPr>
      </w:pPr>
    </w:p>
    <w:p w14:paraId="41CBDF3A" w14:textId="77777777" w:rsidR="008E73CC" w:rsidRDefault="008E73CC" w:rsidP="00C918DA">
      <w:pPr>
        <w:spacing w:after="0" w:line="240" w:lineRule="auto"/>
        <w:ind w:right="594"/>
        <w:jc w:val="both"/>
        <w:rPr>
          <w:rFonts w:ascii="Arial" w:hAnsi="Arial" w:cs="Arial"/>
          <w:b/>
          <w:bCs/>
          <w:sz w:val="20"/>
          <w:szCs w:val="20"/>
          <w:lang w:eastAsia="es-CO"/>
        </w:rPr>
      </w:pPr>
    </w:p>
    <w:p w14:paraId="3153BF68" w14:textId="77777777" w:rsidR="008E73CC" w:rsidRDefault="008E73CC" w:rsidP="00C918DA">
      <w:pPr>
        <w:spacing w:after="0" w:line="240" w:lineRule="auto"/>
        <w:ind w:right="594"/>
        <w:jc w:val="both"/>
        <w:rPr>
          <w:rFonts w:ascii="Arial" w:hAnsi="Arial" w:cs="Arial"/>
          <w:b/>
          <w:bCs/>
          <w:sz w:val="20"/>
          <w:szCs w:val="20"/>
          <w:lang w:eastAsia="es-CO"/>
        </w:rPr>
      </w:pPr>
    </w:p>
    <w:p w14:paraId="39139956" w14:textId="77777777" w:rsidR="008E73CC" w:rsidRDefault="008E73CC" w:rsidP="00C918DA">
      <w:pPr>
        <w:spacing w:after="0" w:line="240" w:lineRule="auto"/>
        <w:ind w:right="594"/>
        <w:jc w:val="both"/>
        <w:rPr>
          <w:rFonts w:ascii="Arial" w:hAnsi="Arial" w:cs="Arial"/>
          <w:b/>
          <w:bCs/>
          <w:sz w:val="20"/>
          <w:szCs w:val="20"/>
          <w:lang w:eastAsia="es-CO"/>
        </w:rPr>
      </w:pPr>
    </w:p>
    <w:p w14:paraId="33A4CEC0" w14:textId="77777777" w:rsidR="008E73CC" w:rsidRDefault="008E73CC" w:rsidP="00C918DA">
      <w:pPr>
        <w:spacing w:after="0" w:line="240" w:lineRule="auto"/>
        <w:ind w:right="594"/>
        <w:jc w:val="both"/>
        <w:rPr>
          <w:rFonts w:ascii="Arial" w:hAnsi="Arial" w:cs="Arial"/>
          <w:b/>
          <w:bCs/>
          <w:sz w:val="20"/>
          <w:szCs w:val="20"/>
          <w:lang w:eastAsia="es-CO"/>
        </w:rPr>
      </w:pPr>
    </w:p>
    <w:p w14:paraId="1243A8ED" w14:textId="77777777" w:rsidR="008E73CC" w:rsidRDefault="008E73CC" w:rsidP="00C918DA">
      <w:pPr>
        <w:spacing w:after="0" w:line="240" w:lineRule="auto"/>
        <w:ind w:right="594"/>
        <w:jc w:val="both"/>
        <w:rPr>
          <w:rFonts w:ascii="Arial" w:hAnsi="Arial" w:cs="Arial"/>
          <w:b/>
          <w:bCs/>
          <w:sz w:val="20"/>
          <w:szCs w:val="20"/>
          <w:lang w:eastAsia="es-CO"/>
        </w:rPr>
      </w:pPr>
    </w:p>
    <w:p w14:paraId="4700302D" w14:textId="77777777" w:rsidR="008E73CC" w:rsidRDefault="008E73CC" w:rsidP="00C918DA">
      <w:pPr>
        <w:spacing w:after="0" w:line="240" w:lineRule="auto"/>
        <w:ind w:right="594"/>
        <w:jc w:val="both"/>
        <w:rPr>
          <w:rFonts w:ascii="Arial" w:hAnsi="Arial" w:cs="Arial"/>
          <w:b/>
          <w:bCs/>
          <w:sz w:val="20"/>
          <w:szCs w:val="20"/>
          <w:lang w:eastAsia="es-CO"/>
        </w:rPr>
      </w:pPr>
    </w:p>
    <w:p w14:paraId="0CF32421" w14:textId="77777777" w:rsidR="008E73CC" w:rsidRDefault="008E73CC" w:rsidP="00C918DA">
      <w:pPr>
        <w:spacing w:after="0" w:line="240" w:lineRule="auto"/>
        <w:ind w:right="594"/>
        <w:jc w:val="both"/>
        <w:rPr>
          <w:rFonts w:ascii="Arial" w:hAnsi="Arial" w:cs="Arial"/>
          <w:b/>
          <w:bCs/>
          <w:sz w:val="20"/>
          <w:szCs w:val="20"/>
          <w:lang w:eastAsia="es-CO"/>
        </w:rPr>
      </w:pPr>
    </w:p>
    <w:p w14:paraId="1894CF7D" w14:textId="77777777" w:rsidR="008E73CC" w:rsidRDefault="008E73CC" w:rsidP="00C918DA">
      <w:pPr>
        <w:spacing w:after="0" w:line="240" w:lineRule="auto"/>
        <w:ind w:right="594"/>
        <w:jc w:val="both"/>
        <w:rPr>
          <w:rFonts w:ascii="Arial" w:hAnsi="Arial" w:cs="Arial"/>
          <w:b/>
          <w:bCs/>
          <w:sz w:val="20"/>
          <w:szCs w:val="20"/>
          <w:lang w:eastAsia="es-CO"/>
        </w:rPr>
      </w:pPr>
    </w:p>
    <w:p w14:paraId="3E79E664" w14:textId="77777777" w:rsidR="008E73CC" w:rsidRDefault="008E73CC" w:rsidP="00C918DA">
      <w:pPr>
        <w:spacing w:after="0" w:line="240" w:lineRule="auto"/>
        <w:ind w:right="594"/>
        <w:jc w:val="both"/>
        <w:rPr>
          <w:rFonts w:ascii="Arial" w:hAnsi="Arial" w:cs="Arial"/>
          <w:b/>
          <w:bCs/>
          <w:sz w:val="20"/>
          <w:szCs w:val="20"/>
          <w:lang w:eastAsia="es-CO"/>
        </w:rPr>
      </w:pPr>
    </w:p>
    <w:p w14:paraId="3B6F2331" w14:textId="77777777" w:rsidR="008E73CC" w:rsidRDefault="008E73CC" w:rsidP="00C918DA">
      <w:pPr>
        <w:spacing w:after="0" w:line="240" w:lineRule="auto"/>
        <w:ind w:right="594"/>
        <w:jc w:val="both"/>
        <w:rPr>
          <w:rFonts w:ascii="Arial" w:hAnsi="Arial" w:cs="Arial"/>
          <w:b/>
          <w:bCs/>
          <w:sz w:val="20"/>
          <w:szCs w:val="20"/>
          <w:lang w:eastAsia="es-CO"/>
        </w:rPr>
      </w:pPr>
    </w:p>
    <w:p w14:paraId="441CF5C9" w14:textId="77777777" w:rsidR="008E73CC" w:rsidRDefault="008E73CC" w:rsidP="00C918DA">
      <w:pPr>
        <w:spacing w:after="0" w:line="240" w:lineRule="auto"/>
        <w:ind w:right="594"/>
        <w:jc w:val="both"/>
        <w:rPr>
          <w:rFonts w:ascii="Arial" w:hAnsi="Arial" w:cs="Arial"/>
          <w:b/>
          <w:bCs/>
          <w:sz w:val="20"/>
          <w:szCs w:val="20"/>
          <w:lang w:eastAsia="es-CO"/>
        </w:rPr>
      </w:pPr>
    </w:p>
    <w:p w14:paraId="01AA396D" w14:textId="77777777" w:rsidR="008E73CC" w:rsidRDefault="008E73CC" w:rsidP="00C918DA">
      <w:pPr>
        <w:spacing w:after="0" w:line="240" w:lineRule="auto"/>
        <w:ind w:right="594"/>
        <w:jc w:val="both"/>
        <w:rPr>
          <w:rFonts w:ascii="Arial" w:hAnsi="Arial" w:cs="Arial"/>
          <w:b/>
          <w:bCs/>
          <w:sz w:val="20"/>
          <w:szCs w:val="20"/>
          <w:lang w:eastAsia="es-CO"/>
        </w:rPr>
      </w:pPr>
    </w:p>
    <w:p w14:paraId="43E78502" w14:textId="77777777" w:rsidR="008E73CC" w:rsidRDefault="008E73CC" w:rsidP="00C918DA">
      <w:pPr>
        <w:spacing w:after="0" w:line="240" w:lineRule="auto"/>
        <w:ind w:right="594"/>
        <w:jc w:val="both"/>
        <w:rPr>
          <w:rFonts w:ascii="Arial" w:hAnsi="Arial" w:cs="Arial"/>
          <w:b/>
          <w:bCs/>
          <w:sz w:val="20"/>
          <w:szCs w:val="20"/>
          <w:lang w:eastAsia="es-CO"/>
        </w:rPr>
      </w:pPr>
    </w:p>
    <w:p w14:paraId="5D06F604" w14:textId="77777777" w:rsidR="008E73CC" w:rsidRDefault="008E73CC" w:rsidP="00C918DA">
      <w:pPr>
        <w:spacing w:after="0" w:line="240" w:lineRule="auto"/>
        <w:ind w:right="594"/>
        <w:jc w:val="both"/>
        <w:rPr>
          <w:rFonts w:ascii="Arial" w:hAnsi="Arial" w:cs="Arial"/>
          <w:b/>
          <w:bCs/>
          <w:sz w:val="20"/>
          <w:szCs w:val="20"/>
          <w:lang w:eastAsia="es-CO"/>
        </w:rPr>
      </w:pPr>
    </w:p>
    <w:p w14:paraId="298BD49B" w14:textId="77777777" w:rsidR="008E73CC" w:rsidRDefault="008E73CC" w:rsidP="00C918DA">
      <w:pPr>
        <w:spacing w:after="0" w:line="240" w:lineRule="auto"/>
        <w:ind w:right="594"/>
        <w:jc w:val="both"/>
        <w:rPr>
          <w:rFonts w:ascii="Arial" w:hAnsi="Arial" w:cs="Arial"/>
          <w:b/>
          <w:bCs/>
          <w:sz w:val="20"/>
          <w:szCs w:val="20"/>
          <w:lang w:eastAsia="es-CO"/>
        </w:rPr>
      </w:pPr>
    </w:p>
    <w:p w14:paraId="54A1E772" w14:textId="77777777" w:rsidR="008E73CC" w:rsidRDefault="008E73CC" w:rsidP="00C918DA">
      <w:pPr>
        <w:spacing w:after="0" w:line="240" w:lineRule="auto"/>
        <w:ind w:right="594"/>
        <w:jc w:val="both"/>
        <w:rPr>
          <w:rFonts w:ascii="Arial" w:hAnsi="Arial" w:cs="Arial"/>
          <w:b/>
          <w:bCs/>
          <w:sz w:val="20"/>
          <w:szCs w:val="20"/>
          <w:lang w:eastAsia="es-CO"/>
        </w:rPr>
      </w:pPr>
    </w:p>
    <w:p w14:paraId="3D109F25" w14:textId="77777777" w:rsidR="008E73CC" w:rsidRDefault="008E73CC" w:rsidP="00C918DA">
      <w:pPr>
        <w:spacing w:after="0" w:line="240" w:lineRule="auto"/>
        <w:ind w:right="594"/>
        <w:jc w:val="both"/>
        <w:rPr>
          <w:rFonts w:ascii="Arial" w:hAnsi="Arial" w:cs="Arial"/>
          <w:b/>
          <w:bCs/>
          <w:sz w:val="20"/>
          <w:szCs w:val="20"/>
          <w:lang w:eastAsia="es-CO"/>
        </w:rPr>
      </w:pPr>
    </w:p>
    <w:p w14:paraId="5DF2D313" w14:textId="77777777" w:rsidR="008E73CC" w:rsidRDefault="008E73CC" w:rsidP="002023EF">
      <w:pPr>
        <w:pStyle w:val="Prrafodelista"/>
        <w:ind w:left="-142" w:right="27"/>
        <w:jc w:val="both"/>
        <w:rPr>
          <w:rFonts w:ascii="Arial" w:hAnsi="Arial" w:cs="Arial"/>
          <w:bCs/>
          <w:sz w:val="20"/>
          <w:szCs w:val="20"/>
        </w:rPr>
      </w:pPr>
      <w:r w:rsidRPr="0024222F">
        <w:rPr>
          <w:rFonts w:ascii="Arial" w:hAnsi="Arial" w:cs="Arial"/>
          <w:b/>
          <w:sz w:val="20"/>
          <w:szCs w:val="20"/>
        </w:rPr>
        <w:t>NOTA:</w:t>
      </w:r>
      <w:r w:rsidRPr="0024222F">
        <w:rPr>
          <w:rFonts w:ascii="Arial" w:hAnsi="Arial" w:cs="Arial"/>
          <w:bCs/>
          <w:sz w:val="20"/>
          <w:szCs w:val="20"/>
        </w:rPr>
        <w:t xml:space="preserve"> El código OTAN-NOC, debe ser aportado por el proveedor (A/P) adjudicatario seleccionado al momento de la entrega de los productos junto con la respectiva ficha técnica de acuerdo con la marca ofertada dentro de su propuesta, lo cual hace parte de las obligaciones del contrato.</w:t>
      </w:r>
    </w:p>
    <w:p w14:paraId="47985B2A" w14:textId="77777777" w:rsidR="008E73CC" w:rsidRDefault="008E73CC" w:rsidP="008E73CC">
      <w:pPr>
        <w:pStyle w:val="Prrafodelista"/>
        <w:ind w:left="-142" w:right="-1227"/>
        <w:rPr>
          <w:rFonts w:ascii="Arial" w:hAnsi="Arial" w:cs="Arial"/>
          <w:bCs/>
          <w:sz w:val="20"/>
          <w:szCs w:val="20"/>
        </w:rPr>
      </w:pPr>
    </w:p>
    <w:p w14:paraId="3AEE3D3D" w14:textId="77777777" w:rsidR="008E73CC" w:rsidRDefault="008E73CC" w:rsidP="00C41E00">
      <w:pPr>
        <w:pStyle w:val="Prrafodelista"/>
        <w:widowControl w:val="0"/>
        <w:numPr>
          <w:ilvl w:val="2"/>
          <w:numId w:val="13"/>
        </w:numPr>
        <w:suppressAutoHyphens/>
        <w:spacing w:after="0" w:line="240" w:lineRule="auto"/>
        <w:ind w:left="426" w:right="-1227" w:hanging="568"/>
        <w:jc w:val="both"/>
        <w:rPr>
          <w:rFonts w:ascii="Arial" w:hAnsi="Arial" w:cs="Arial"/>
          <w:b/>
          <w:sz w:val="20"/>
          <w:szCs w:val="20"/>
        </w:rPr>
      </w:pPr>
      <w:r w:rsidRPr="00093927">
        <w:rPr>
          <w:rFonts w:ascii="Arial" w:hAnsi="Arial" w:cs="Arial"/>
          <w:b/>
          <w:sz w:val="20"/>
          <w:szCs w:val="20"/>
        </w:rPr>
        <w:t>Especificaciones Técnicas</w:t>
      </w:r>
      <w:r>
        <w:rPr>
          <w:rFonts w:ascii="Arial" w:hAnsi="Arial" w:cs="Arial"/>
          <w:b/>
          <w:sz w:val="20"/>
          <w:szCs w:val="20"/>
        </w:rPr>
        <w:t xml:space="preserve"> de cada bien de obligatorio cumplimiento.</w:t>
      </w:r>
    </w:p>
    <w:p w14:paraId="60B024F9" w14:textId="77777777" w:rsidR="008E73CC" w:rsidRDefault="008E73CC" w:rsidP="008E73CC">
      <w:pPr>
        <w:ind w:left="708" w:right="-1227" w:hanging="708"/>
        <w:jc w:val="both"/>
        <w:rPr>
          <w:rFonts w:ascii="Arial" w:hAnsi="Arial" w:cs="Arial"/>
          <w:sz w:val="20"/>
          <w:szCs w:val="20"/>
        </w:rPr>
      </w:pPr>
    </w:p>
    <w:tbl>
      <w:tblPr>
        <w:tblStyle w:val="Tablaconcuadrcula"/>
        <w:tblW w:w="8833" w:type="dxa"/>
        <w:tblInd w:w="-5" w:type="dxa"/>
        <w:tblLook w:val="04A0" w:firstRow="1" w:lastRow="0" w:firstColumn="1" w:lastColumn="0" w:noHBand="0" w:noVBand="1"/>
      </w:tblPr>
      <w:tblGrid>
        <w:gridCol w:w="539"/>
        <w:gridCol w:w="8294"/>
      </w:tblGrid>
      <w:tr w:rsidR="008E73CC" w14:paraId="24098921" w14:textId="77777777" w:rsidTr="00ED54C1">
        <w:tc>
          <w:tcPr>
            <w:tcW w:w="0" w:type="auto"/>
          </w:tcPr>
          <w:p w14:paraId="60876029" w14:textId="77777777" w:rsidR="008E73CC" w:rsidRPr="00696D4B" w:rsidRDefault="008E73CC" w:rsidP="00ED54C1">
            <w:pPr>
              <w:ind w:right="-1227"/>
              <w:jc w:val="both"/>
              <w:rPr>
                <w:rFonts w:ascii="Arial" w:hAnsi="Arial" w:cs="Arial"/>
                <w:b/>
                <w:bCs/>
                <w:sz w:val="20"/>
                <w:szCs w:val="20"/>
              </w:rPr>
            </w:pPr>
            <w:r w:rsidRPr="00696D4B">
              <w:rPr>
                <w:rFonts w:ascii="Arial" w:hAnsi="Arial" w:cs="Arial"/>
                <w:b/>
                <w:bCs/>
                <w:sz w:val="20"/>
                <w:szCs w:val="20"/>
              </w:rPr>
              <w:t>No.</w:t>
            </w:r>
          </w:p>
        </w:tc>
        <w:tc>
          <w:tcPr>
            <w:tcW w:w="0" w:type="auto"/>
          </w:tcPr>
          <w:p w14:paraId="448100D3" w14:textId="77777777" w:rsidR="008E73CC" w:rsidRPr="00696D4B" w:rsidRDefault="008E73CC" w:rsidP="00ED54C1">
            <w:pPr>
              <w:ind w:right="-1227"/>
              <w:jc w:val="center"/>
              <w:rPr>
                <w:rFonts w:ascii="Arial" w:hAnsi="Arial" w:cs="Arial"/>
                <w:b/>
                <w:bCs/>
                <w:sz w:val="20"/>
                <w:szCs w:val="20"/>
              </w:rPr>
            </w:pPr>
            <w:r w:rsidRPr="00696D4B">
              <w:rPr>
                <w:rFonts w:ascii="Arial" w:hAnsi="Arial" w:cs="Arial"/>
                <w:b/>
                <w:bCs/>
                <w:sz w:val="20"/>
                <w:szCs w:val="20"/>
              </w:rPr>
              <w:t>ESPECIFICACIÓN TÉCNICA ITEM</w:t>
            </w:r>
          </w:p>
        </w:tc>
      </w:tr>
      <w:tr w:rsidR="008E73CC" w14:paraId="3F7DE6AC" w14:textId="77777777" w:rsidTr="00ED54C1">
        <w:tc>
          <w:tcPr>
            <w:tcW w:w="0" w:type="auto"/>
            <w:vAlign w:val="center"/>
          </w:tcPr>
          <w:p w14:paraId="1CDE6EBD"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t>1</w:t>
            </w:r>
          </w:p>
        </w:tc>
        <w:tc>
          <w:tcPr>
            <w:tcW w:w="0" w:type="auto"/>
          </w:tcPr>
          <w:p w14:paraId="1C4B0189" w14:textId="77777777" w:rsidR="008E73CC" w:rsidRPr="00696D4B" w:rsidRDefault="008E73CC" w:rsidP="00ED54C1">
            <w:pPr>
              <w:ind w:right="-1227"/>
              <w:jc w:val="both"/>
              <w:rPr>
                <w:rFonts w:ascii="Arial" w:hAnsi="Arial" w:cs="Arial"/>
                <w:b/>
                <w:bCs/>
                <w:sz w:val="20"/>
                <w:szCs w:val="20"/>
              </w:rPr>
            </w:pPr>
            <w:r w:rsidRPr="00696D4B">
              <w:rPr>
                <w:rFonts w:ascii="Arial" w:hAnsi="Arial" w:cs="Arial"/>
                <w:b/>
                <w:bCs/>
                <w:sz w:val="20"/>
                <w:szCs w:val="20"/>
              </w:rPr>
              <w:t>MESA PUESTO DE TRABAJO BÁSICA PRIMARIA</w:t>
            </w:r>
          </w:p>
          <w:p w14:paraId="04869314" w14:textId="77777777" w:rsidR="008E73CC" w:rsidRDefault="008E73CC" w:rsidP="00ED54C1">
            <w:pPr>
              <w:ind w:right="-1227"/>
              <w:jc w:val="both"/>
              <w:rPr>
                <w:rFonts w:ascii="Arial" w:hAnsi="Arial" w:cs="Arial"/>
                <w:sz w:val="20"/>
                <w:szCs w:val="20"/>
              </w:rPr>
            </w:pPr>
          </w:p>
          <w:p w14:paraId="39C5237C" w14:textId="77777777" w:rsidR="008E73CC" w:rsidRDefault="008E73CC" w:rsidP="00ED54C1">
            <w:pPr>
              <w:ind w:right="-1227"/>
              <w:jc w:val="both"/>
              <w:rPr>
                <w:rFonts w:ascii="Arial" w:hAnsi="Arial" w:cs="Arial"/>
                <w:sz w:val="20"/>
                <w:szCs w:val="20"/>
              </w:rPr>
            </w:pPr>
            <w:r w:rsidRPr="00696D4B">
              <w:rPr>
                <w:rFonts w:ascii="Arial" w:hAnsi="Arial" w:cs="Arial"/>
                <w:noProof/>
                <w:sz w:val="20"/>
                <w:szCs w:val="20"/>
              </w:rPr>
              <w:drawing>
                <wp:inline distT="0" distB="0" distL="0" distR="0" wp14:anchorId="5FAB359A" wp14:editId="4634323B">
                  <wp:extent cx="3831374" cy="3921261"/>
                  <wp:effectExtent l="0" t="0" r="0" b="3175"/>
                  <wp:docPr id="162937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7964" name=""/>
                          <pic:cNvPicPr/>
                        </pic:nvPicPr>
                        <pic:blipFill>
                          <a:blip r:embed="rId11"/>
                          <a:stretch>
                            <a:fillRect/>
                          </a:stretch>
                        </pic:blipFill>
                        <pic:spPr>
                          <a:xfrm>
                            <a:off x="0" y="0"/>
                            <a:ext cx="3843333" cy="3933501"/>
                          </a:xfrm>
                          <a:prstGeom prst="rect">
                            <a:avLst/>
                          </a:prstGeom>
                        </pic:spPr>
                      </pic:pic>
                    </a:graphicData>
                  </a:graphic>
                </wp:inline>
              </w:drawing>
            </w:r>
          </w:p>
          <w:p w14:paraId="5AEF0EE2" w14:textId="77777777" w:rsidR="008E73CC" w:rsidRDefault="008E73CC" w:rsidP="00ED54C1">
            <w:pPr>
              <w:ind w:right="-1227"/>
              <w:jc w:val="both"/>
              <w:rPr>
                <w:rFonts w:ascii="Arial" w:hAnsi="Arial" w:cs="Arial"/>
                <w:sz w:val="20"/>
                <w:szCs w:val="20"/>
              </w:rPr>
            </w:pPr>
            <w:r w:rsidRPr="00696D4B">
              <w:rPr>
                <w:rFonts w:ascii="Arial" w:hAnsi="Arial" w:cs="Arial"/>
                <w:noProof/>
                <w:sz w:val="20"/>
                <w:szCs w:val="20"/>
              </w:rPr>
              <w:drawing>
                <wp:inline distT="0" distB="0" distL="0" distR="0" wp14:anchorId="5B77E0BE" wp14:editId="20F5B4AA">
                  <wp:extent cx="3814675" cy="1558111"/>
                  <wp:effectExtent l="0" t="0" r="0" b="4445"/>
                  <wp:docPr id="5875999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99907" name=""/>
                          <pic:cNvPicPr/>
                        </pic:nvPicPr>
                        <pic:blipFill>
                          <a:blip r:embed="rId12"/>
                          <a:stretch>
                            <a:fillRect/>
                          </a:stretch>
                        </pic:blipFill>
                        <pic:spPr>
                          <a:xfrm>
                            <a:off x="0" y="0"/>
                            <a:ext cx="3863074" cy="1577880"/>
                          </a:xfrm>
                          <a:prstGeom prst="rect">
                            <a:avLst/>
                          </a:prstGeom>
                        </pic:spPr>
                      </pic:pic>
                    </a:graphicData>
                  </a:graphic>
                </wp:inline>
              </w:drawing>
            </w:r>
          </w:p>
          <w:p w14:paraId="201ACED8" w14:textId="77777777" w:rsidR="008E73CC" w:rsidRDefault="008E73CC" w:rsidP="00ED54C1">
            <w:pPr>
              <w:ind w:right="-1227"/>
              <w:jc w:val="both"/>
              <w:rPr>
                <w:rFonts w:ascii="Arial" w:hAnsi="Arial" w:cs="Arial"/>
                <w:sz w:val="20"/>
                <w:szCs w:val="20"/>
              </w:rPr>
            </w:pPr>
          </w:p>
        </w:tc>
      </w:tr>
      <w:tr w:rsidR="008E73CC" w14:paraId="64F2F6A2" w14:textId="77777777" w:rsidTr="00ED54C1">
        <w:tc>
          <w:tcPr>
            <w:tcW w:w="0" w:type="auto"/>
            <w:vAlign w:val="center"/>
          </w:tcPr>
          <w:p w14:paraId="5C0722C8"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2</w:t>
            </w:r>
          </w:p>
        </w:tc>
        <w:tc>
          <w:tcPr>
            <w:tcW w:w="0" w:type="auto"/>
          </w:tcPr>
          <w:p w14:paraId="18CE4BBE"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SILLA PUESTO DE TRABAJO PRIMARIA</w:t>
            </w:r>
          </w:p>
          <w:p w14:paraId="3D3C7FE1" w14:textId="77777777" w:rsidR="008E73CC" w:rsidRDefault="008E73CC" w:rsidP="00ED54C1">
            <w:pPr>
              <w:ind w:right="-1227"/>
              <w:jc w:val="both"/>
              <w:rPr>
                <w:rFonts w:ascii="Arial" w:hAnsi="Arial" w:cs="Arial"/>
                <w:b/>
                <w:bCs/>
                <w:sz w:val="16"/>
                <w:szCs w:val="16"/>
              </w:rPr>
            </w:pPr>
            <w:r w:rsidRPr="00BB3828">
              <w:rPr>
                <w:rFonts w:ascii="Arial" w:hAnsi="Arial" w:cs="Arial"/>
                <w:b/>
                <w:bCs/>
                <w:noProof/>
                <w:sz w:val="20"/>
                <w:szCs w:val="20"/>
              </w:rPr>
              <w:lastRenderedPageBreak/>
              <w:drawing>
                <wp:inline distT="0" distB="0" distL="0" distR="0" wp14:anchorId="0D2096DB" wp14:editId="364812C5">
                  <wp:extent cx="3689435" cy="5083304"/>
                  <wp:effectExtent l="0" t="0" r="6350" b="3175"/>
                  <wp:docPr id="403098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92557" name=""/>
                          <pic:cNvPicPr/>
                        </pic:nvPicPr>
                        <pic:blipFill>
                          <a:blip r:embed="rId13"/>
                          <a:stretch>
                            <a:fillRect/>
                          </a:stretch>
                        </pic:blipFill>
                        <pic:spPr>
                          <a:xfrm>
                            <a:off x="0" y="0"/>
                            <a:ext cx="3748448" cy="5164612"/>
                          </a:xfrm>
                          <a:prstGeom prst="rect">
                            <a:avLst/>
                          </a:prstGeom>
                        </pic:spPr>
                      </pic:pic>
                    </a:graphicData>
                  </a:graphic>
                </wp:inline>
              </w:drawing>
            </w:r>
          </w:p>
          <w:p w14:paraId="5502BBFF" w14:textId="77777777" w:rsidR="008E73CC" w:rsidRPr="00BB3828" w:rsidRDefault="008E73CC" w:rsidP="00ED54C1">
            <w:pPr>
              <w:ind w:right="-1227"/>
              <w:jc w:val="both"/>
              <w:rPr>
                <w:rFonts w:ascii="Arial" w:hAnsi="Arial" w:cs="Arial"/>
                <w:b/>
                <w:bCs/>
                <w:sz w:val="20"/>
                <w:szCs w:val="20"/>
              </w:rPr>
            </w:pPr>
          </w:p>
        </w:tc>
      </w:tr>
      <w:tr w:rsidR="008E73CC" w14:paraId="2DF568CE" w14:textId="77777777" w:rsidTr="00ED54C1">
        <w:tc>
          <w:tcPr>
            <w:tcW w:w="0" w:type="auto"/>
            <w:vAlign w:val="center"/>
          </w:tcPr>
          <w:p w14:paraId="57EC8C40"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3</w:t>
            </w:r>
          </w:p>
        </w:tc>
        <w:tc>
          <w:tcPr>
            <w:tcW w:w="0" w:type="auto"/>
          </w:tcPr>
          <w:p w14:paraId="28CD6691"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MESA PUESTO DE TRABAJO BÁSICA SECUNDARIA</w:t>
            </w:r>
          </w:p>
          <w:p w14:paraId="6AE4910E" w14:textId="77777777" w:rsidR="008E73CC" w:rsidRDefault="008E73CC" w:rsidP="00ED54C1">
            <w:pPr>
              <w:ind w:right="-1227"/>
              <w:jc w:val="both"/>
              <w:rPr>
                <w:rFonts w:ascii="Arial" w:hAnsi="Arial" w:cs="Arial"/>
                <w:b/>
                <w:bCs/>
                <w:sz w:val="20"/>
                <w:szCs w:val="20"/>
              </w:rPr>
            </w:pPr>
          </w:p>
          <w:p w14:paraId="5D9DB1C2" w14:textId="77777777" w:rsidR="008E73CC" w:rsidRDefault="008E73CC" w:rsidP="00ED54C1">
            <w:pPr>
              <w:ind w:right="-1227"/>
              <w:jc w:val="both"/>
              <w:rPr>
                <w:rFonts w:ascii="Arial" w:hAnsi="Arial" w:cs="Arial"/>
                <w:b/>
                <w:bCs/>
                <w:sz w:val="20"/>
                <w:szCs w:val="20"/>
              </w:rPr>
            </w:pPr>
            <w:r w:rsidRPr="00BB3828">
              <w:rPr>
                <w:rFonts w:ascii="Arial" w:hAnsi="Arial" w:cs="Arial"/>
                <w:b/>
                <w:bCs/>
                <w:noProof/>
                <w:sz w:val="20"/>
                <w:szCs w:val="20"/>
              </w:rPr>
              <w:lastRenderedPageBreak/>
              <w:drawing>
                <wp:inline distT="0" distB="0" distL="0" distR="0" wp14:anchorId="0604E6C9" wp14:editId="051670FC">
                  <wp:extent cx="4389268" cy="5150611"/>
                  <wp:effectExtent l="0" t="0" r="0" b="0"/>
                  <wp:docPr id="2058295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9575" name=""/>
                          <pic:cNvPicPr/>
                        </pic:nvPicPr>
                        <pic:blipFill>
                          <a:blip r:embed="rId14"/>
                          <a:stretch>
                            <a:fillRect/>
                          </a:stretch>
                        </pic:blipFill>
                        <pic:spPr>
                          <a:xfrm>
                            <a:off x="0" y="0"/>
                            <a:ext cx="4391093" cy="5152752"/>
                          </a:xfrm>
                          <a:prstGeom prst="rect">
                            <a:avLst/>
                          </a:prstGeom>
                        </pic:spPr>
                      </pic:pic>
                    </a:graphicData>
                  </a:graphic>
                </wp:inline>
              </w:drawing>
            </w:r>
          </w:p>
          <w:p w14:paraId="05B93A12" w14:textId="77777777" w:rsidR="008E73CC" w:rsidRPr="00BB3828" w:rsidRDefault="008E73CC" w:rsidP="00ED54C1">
            <w:pPr>
              <w:ind w:right="-1227"/>
              <w:jc w:val="both"/>
              <w:rPr>
                <w:rFonts w:ascii="Arial" w:hAnsi="Arial" w:cs="Arial"/>
                <w:b/>
                <w:bCs/>
                <w:sz w:val="20"/>
                <w:szCs w:val="20"/>
              </w:rPr>
            </w:pPr>
            <w:r w:rsidRPr="00BB3828">
              <w:rPr>
                <w:rFonts w:ascii="Arial" w:hAnsi="Arial" w:cs="Arial"/>
                <w:b/>
                <w:bCs/>
                <w:noProof/>
                <w:sz w:val="20"/>
                <w:szCs w:val="20"/>
              </w:rPr>
              <w:drawing>
                <wp:inline distT="0" distB="0" distL="0" distR="0" wp14:anchorId="48F91D5B" wp14:editId="17E8138A">
                  <wp:extent cx="4399391" cy="1957774"/>
                  <wp:effectExtent l="0" t="0" r="1270" b="4445"/>
                  <wp:docPr id="15882105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10529" name=""/>
                          <pic:cNvPicPr/>
                        </pic:nvPicPr>
                        <pic:blipFill>
                          <a:blip r:embed="rId15"/>
                          <a:stretch>
                            <a:fillRect/>
                          </a:stretch>
                        </pic:blipFill>
                        <pic:spPr>
                          <a:xfrm>
                            <a:off x="0" y="0"/>
                            <a:ext cx="4409677" cy="1962351"/>
                          </a:xfrm>
                          <a:prstGeom prst="rect">
                            <a:avLst/>
                          </a:prstGeom>
                        </pic:spPr>
                      </pic:pic>
                    </a:graphicData>
                  </a:graphic>
                </wp:inline>
              </w:drawing>
            </w:r>
          </w:p>
        </w:tc>
      </w:tr>
      <w:tr w:rsidR="008E73CC" w14:paraId="0AEEA149" w14:textId="77777777" w:rsidTr="00ED54C1">
        <w:tc>
          <w:tcPr>
            <w:tcW w:w="0" w:type="auto"/>
            <w:vAlign w:val="center"/>
          </w:tcPr>
          <w:p w14:paraId="3AC27D61"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4</w:t>
            </w:r>
          </w:p>
        </w:tc>
        <w:tc>
          <w:tcPr>
            <w:tcW w:w="0" w:type="auto"/>
          </w:tcPr>
          <w:p w14:paraId="5250C436"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SILLA PUESTO DE TRABAJO SECUNDARIA</w:t>
            </w:r>
          </w:p>
          <w:p w14:paraId="7F841A83" w14:textId="77777777" w:rsidR="008E73CC" w:rsidRDefault="008E73CC" w:rsidP="00ED54C1">
            <w:pPr>
              <w:ind w:right="-1227"/>
              <w:jc w:val="both"/>
              <w:rPr>
                <w:rFonts w:ascii="Arial" w:hAnsi="Arial" w:cs="Arial"/>
                <w:b/>
                <w:bCs/>
                <w:sz w:val="20"/>
                <w:szCs w:val="20"/>
              </w:rPr>
            </w:pPr>
          </w:p>
          <w:p w14:paraId="09FA1E10" w14:textId="77777777" w:rsidR="008E73CC" w:rsidRDefault="008E73CC" w:rsidP="00ED54C1">
            <w:pPr>
              <w:ind w:right="-1227"/>
              <w:jc w:val="both"/>
              <w:rPr>
                <w:rFonts w:ascii="Arial" w:hAnsi="Arial" w:cs="Arial"/>
                <w:b/>
                <w:bCs/>
                <w:sz w:val="20"/>
                <w:szCs w:val="20"/>
              </w:rPr>
            </w:pPr>
            <w:r w:rsidRPr="00BB3828">
              <w:rPr>
                <w:rFonts w:ascii="Arial" w:hAnsi="Arial" w:cs="Arial"/>
                <w:b/>
                <w:bCs/>
                <w:noProof/>
                <w:sz w:val="20"/>
                <w:szCs w:val="20"/>
              </w:rPr>
              <w:lastRenderedPageBreak/>
              <w:drawing>
                <wp:inline distT="0" distB="0" distL="0" distR="0" wp14:anchorId="3D4242B1" wp14:editId="32054490">
                  <wp:extent cx="4334128" cy="5999026"/>
                  <wp:effectExtent l="0" t="0" r="9525" b="1905"/>
                  <wp:docPr id="793973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73099" name=""/>
                          <pic:cNvPicPr/>
                        </pic:nvPicPr>
                        <pic:blipFill>
                          <a:blip r:embed="rId16"/>
                          <a:stretch>
                            <a:fillRect/>
                          </a:stretch>
                        </pic:blipFill>
                        <pic:spPr>
                          <a:xfrm>
                            <a:off x="0" y="0"/>
                            <a:ext cx="4341209" cy="6008828"/>
                          </a:xfrm>
                          <a:prstGeom prst="rect">
                            <a:avLst/>
                          </a:prstGeom>
                        </pic:spPr>
                      </pic:pic>
                    </a:graphicData>
                  </a:graphic>
                </wp:inline>
              </w:drawing>
            </w:r>
          </w:p>
          <w:p w14:paraId="5B5FF2B3" w14:textId="77777777" w:rsidR="008E73CC" w:rsidRPr="00BB3828" w:rsidRDefault="008E73CC" w:rsidP="00ED54C1">
            <w:pPr>
              <w:ind w:right="-1227"/>
              <w:jc w:val="both"/>
              <w:rPr>
                <w:rFonts w:ascii="Arial" w:hAnsi="Arial" w:cs="Arial"/>
                <w:b/>
                <w:bCs/>
                <w:sz w:val="20"/>
                <w:szCs w:val="20"/>
              </w:rPr>
            </w:pPr>
          </w:p>
        </w:tc>
      </w:tr>
      <w:tr w:rsidR="008E73CC" w14:paraId="065D255E" w14:textId="77777777" w:rsidTr="00ED54C1">
        <w:tc>
          <w:tcPr>
            <w:tcW w:w="0" w:type="auto"/>
            <w:vAlign w:val="center"/>
          </w:tcPr>
          <w:p w14:paraId="7FAE2257"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5</w:t>
            </w:r>
          </w:p>
        </w:tc>
        <w:tc>
          <w:tcPr>
            <w:tcW w:w="0" w:type="auto"/>
          </w:tcPr>
          <w:p w14:paraId="566865FB" w14:textId="77777777" w:rsidR="008E73CC" w:rsidRDefault="008E73CC" w:rsidP="00ED54C1">
            <w:pPr>
              <w:ind w:right="-1227"/>
              <w:jc w:val="both"/>
              <w:rPr>
                <w:rFonts w:ascii="Arial" w:hAnsi="Arial" w:cs="Arial"/>
                <w:b/>
                <w:bCs/>
                <w:sz w:val="16"/>
                <w:szCs w:val="16"/>
              </w:rPr>
            </w:pPr>
            <w:r w:rsidRPr="00A43D6C">
              <w:rPr>
                <w:rFonts w:ascii="Arial" w:hAnsi="Arial" w:cs="Arial"/>
                <w:b/>
                <w:bCs/>
                <w:sz w:val="16"/>
                <w:szCs w:val="16"/>
              </w:rPr>
              <w:t>PUPITRE SILLA UNIVERSITARIA NTC 4734 KIT POLIPROPILENO</w:t>
            </w:r>
          </w:p>
          <w:p w14:paraId="7E1D2A1E" w14:textId="77777777" w:rsidR="008E73CC" w:rsidRDefault="008E73CC" w:rsidP="00ED54C1">
            <w:pPr>
              <w:ind w:right="-1227"/>
              <w:jc w:val="both"/>
              <w:rPr>
                <w:rFonts w:ascii="Arial" w:hAnsi="Arial" w:cs="Arial"/>
                <w:b/>
                <w:bCs/>
                <w:sz w:val="20"/>
                <w:szCs w:val="20"/>
              </w:rPr>
            </w:pPr>
          </w:p>
          <w:p w14:paraId="3FE5BC3B"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Estructura met</w:t>
            </w:r>
            <w:r w:rsidRPr="008D1A89">
              <w:rPr>
                <w:rFonts w:ascii="Arial" w:hAnsi="Arial" w:cs="Arial" w:hint="eastAsia"/>
                <w:sz w:val="16"/>
                <w:szCs w:val="16"/>
              </w:rPr>
              <w:t>á</w:t>
            </w:r>
            <w:r w:rsidRPr="008D1A89">
              <w:rPr>
                <w:rFonts w:ascii="Arial" w:hAnsi="Arial" w:cs="Arial"/>
                <w:sz w:val="16"/>
                <w:szCs w:val="16"/>
              </w:rPr>
              <w:t>lica en tubo redondo ⅞ calibre 18</w:t>
            </w:r>
          </w:p>
          <w:p w14:paraId="6B72FCAC"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bandeja en l</w:t>
            </w:r>
            <w:r w:rsidRPr="008D1A89">
              <w:rPr>
                <w:rFonts w:ascii="Arial" w:hAnsi="Arial" w:cs="Arial" w:hint="eastAsia"/>
                <w:sz w:val="16"/>
                <w:szCs w:val="16"/>
              </w:rPr>
              <w:t>á</w:t>
            </w:r>
            <w:r w:rsidRPr="008D1A89">
              <w:rPr>
                <w:rFonts w:ascii="Arial" w:hAnsi="Arial" w:cs="Arial"/>
                <w:sz w:val="16"/>
                <w:szCs w:val="16"/>
              </w:rPr>
              <w:t>mina cold rolled calibre 22</w:t>
            </w:r>
          </w:p>
          <w:p w14:paraId="35543923"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Soldadura tipo MIG</w:t>
            </w:r>
          </w:p>
          <w:p w14:paraId="7B20C7DB"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tapones internos en polipropileno de alto impacto</w:t>
            </w:r>
          </w:p>
          <w:p w14:paraId="33A01C16"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Kit en polipropileno</w:t>
            </w:r>
          </w:p>
          <w:p w14:paraId="206257D4" w14:textId="77777777" w:rsidR="008E73CC" w:rsidRPr="008D1A89" w:rsidRDefault="008E73CC" w:rsidP="00C41E00">
            <w:pPr>
              <w:pStyle w:val="Prrafodelista"/>
              <w:widowControl w:val="0"/>
              <w:numPr>
                <w:ilvl w:val="0"/>
                <w:numId w:val="20"/>
              </w:numPr>
              <w:suppressAutoHyphens/>
              <w:spacing w:after="0" w:line="240" w:lineRule="auto"/>
              <w:rPr>
                <w:rFonts w:ascii="Arial" w:hAnsi="Arial" w:cs="Arial"/>
                <w:sz w:val="16"/>
                <w:szCs w:val="16"/>
              </w:rPr>
            </w:pPr>
            <w:r w:rsidRPr="008D1A89">
              <w:rPr>
                <w:rFonts w:ascii="Arial" w:hAnsi="Arial" w:cs="Arial"/>
                <w:sz w:val="16"/>
                <w:szCs w:val="16"/>
              </w:rPr>
              <w:t>Ajuste a estructura mediante remache pop</w:t>
            </w:r>
          </w:p>
          <w:p w14:paraId="77D01FB4" w14:textId="77777777" w:rsidR="008E73CC" w:rsidRPr="0094196F" w:rsidRDefault="008E73CC" w:rsidP="00C41E00">
            <w:pPr>
              <w:pStyle w:val="Prrafodelista"/>
              <w:widowControl w:val="0"/>
              <w:numPr>
                <w:ilvl w:val="0"/>
                <w:numId w:val="20"/>
              </w:numPr>
              <w:suppressAutoHyphens/>
              <w:spacing w:after="0" w:line="240" w:lineRule="auto"/>
              <w:rPr>
                <w:rFonts w:ascii="Arial" w:hAnsi="Arial" w:cs="Arial"/>
                <w:b/>
                <w:bCs/>
                <w:sz w:val="16"/>
                <w:szCs w:val="16"/>
              </w:rPr>
            </w:pPr>
            <w:r>
              <w:rPr>
                <w:rFonts w:ascii="Arial" w:hAnsi="Arial" w:cs="Arial"/>
                <w:sz w:val="16"/>
                <w:szCs w:val="16"/>
              </w:rPr>
              <w:t>Orientación para derechos.</w:t>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r w:rsidRPr="0094196F">
              <w:rPr>
                <w:rFonts w:ascii="Arial" w:hAnsi="Arial" w:cs="Arial"/>
                <w:b/>
                <w:bCs/>
                <w:sz w:val="20"/>
                <w:szCs w:val="20"/>
              </w:rPr>
              <w:tab/>
            </w:r>
          </w:p>
        </w:tc>
      </w:tr>
      <w:tr w:rsidR="008E73CC" w14:paraId="6051FA84" w14:textId="77777777" w:rsidTr="00ED54C1">
        <w:tc>
          <w:tcPr>
            <w:tcW w:w="0" w:type="auto"/>
            <w:vAlign w:val="center"/>
          </w:tcPr>
          <w:p w14:paraId="3E6F4D0F"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t>6</w:t>
            </w:r>
          </w:p>
        </w:tc>
        <w:tc>
          <w:tcPr>
            <w:tcW w:w="0" w:type="auto"/>
          </w:tcPr>
          <w:p w14:paraId="4EEBFDFB" w14:textId="77777777" w:rsidR="008E73CC" w:rsidRPr="00877776" w:rsidRDefault="008E73CC" w:rsidP="00ED54C1">
            <w:pPr>
              <w:ind w:right="-1227"/>
              <w:jc w:val="both"/>
              <w:rPr>
                <w:rFonts w:ascii="Arial" w:hAnsi="Arial" w:cs="Arial"/>
                <w:b/>
                <w:bCs/>
                <w:sz w:val="16"/>
                <w:szCs w:val="16"/>
              </w:rPr>
            </w:pPr>
            <w:r w:rsidRPr="00877776">
              <w:rPr>
                <w:rFonts w:ascii="Arial" w:hAnsi="Arial" w:cs="Arial"/>
                <w:b/>
                <w:bCs/>
                <w:sz w:val="16"/>
                <w:szCs w:val="16"/>
              </w:rPr>
              <w:t xml:space="preserve">LOCKER METÁLICO DE 16 PUESTOS </w:t>
            </w:r>
          </w:p>
          <w:p w14:paraId="4E7B759A" w14:textId="77777777" w:rsidR="008E73CC" w:rsidRPr="00877776" w:rsidRDefault="008E73CC" w:rsidP="00ED54C1">
            <w:pPr>
              <w:ind w:right="-1227"/>
              <w:jc w:val="both"/>
              <w:rPr>
                <w:rFonts w:ascii="Arial" w:hAnsi="Arial" w:cs="Arial"/>
                <w:b/>
                <w:bCs/>
                <w:sz w:val="16"/>
                <w:szCs w:val="16"/>
              </w:rPr>
            </w:pPr>
          </w:p>
          <w:p w14:paraId="715B729A" w14:textId="77777777" w:rsidR="008E73CC" w:rsidRPr="00870B79" w:rsidRDefault="008E73CC" w:rsidP="00ED54C1">
            <w:pPr>
              <w:ind w:right="-1227"/>
              <w:jc w:val="both"/>
              <w:rPr>
                <w:rFonts w:ascii="Arial" w:hAnsi="Arial" w:cs="Arial"/>
                <w:b/>
                <w:bCs/>
                <w:sz w:val="20"/>
                <w:szCs w:val="20"/>
              </w:rPr>
            </w:pPr>
            <w:r w:rsidRPr="00870B79">
              <w:rPr>
                <w:rFonts w:ascii="Arial" w:hAnsi="Arial" w:cs="Arial"/>
                <w:b/>
                <w:bCs/>
                <w:sz w:val="20"/>
                <w:szCs w:val="20"/>
              </w:rPr>
              <w:t>Especificación Técnica Especial</w:t>
            </w:r>
          </w:p>
          <w:p w14:paraId="5C488018" w14:textId="77777777" w:rsidR="008E73CC" w:rsidRPr="00877776" w:rsidRDefault="008E73CC" w:rsidP="00ED54C1">
            <w:pPr>
              <w:rPr>
                <w:rFonts w:ascii="Arial" w:hAnsi="Arial" w:cs="Arial"/>
                <w:sz w:val="16"/>
                <w:szCs w:val="16"/>
              </w:rPr>
            </w:pPr>
          </w:p>
          <w:p w14:paraId="64670630" w14:textId="77777777" w:rsidR="008E73CC" w:rsidRPr="00877776" w:rsidRDefault="008E73CC" w:rsidP="00ED54C1">
            <w:pPr>
              <w:rPr>
                <w:rFonts w:ascii="Arial" w:hAnsi="Arial" w:cs="Arial"/>
                <w:sz w:val="16"/>
                <w:szCs w:val="16"/>
              </w:rPr>
            </w:pPr>
            <w:r w:rsidRPr="00877776">
              <w:rPr>
                <w:rFonts w:ascii="Arial" w:hAnsi="Arial" w:cs="Arial"/>
                <w:sz w:val="16"/>
                <w:szCs w:val="16"/>
              </w:rPr>
              <w:t>Cubierto en pintura electrostática. Manijas y patas en polipropileno de alto impacto. Ideal para instituciones educativas, centros recreativos, gimnasios y grandes empresas.</w:t>
            </w:r>
          </w:p>
          <w:p w14:paraId="5F6547BC" w14:textId="77777777" w:rsidR="008E73CC" w:rsidRPr="00877776" w:rsidRDefault="008E73CC" w:rsidP="00ED54C1">
            <w:pPr>
              <w:rPr>
                <w:rFonts w:ascii="Arial" w:hAnsi="Arial" w:cs="Arial"/>
                <w:sz w:val="16"/>
                <w:szCs w:val="16"/>
              </w:rPr>
            </w:pPr>
          </w:p>
          <w:p w14:paraId="4B7DF181"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Lockers Met</w:t>
            </w:r>
            <w:r w:rsidRPr="0032759C">
              <w:rPr>
                <w:rFonts w:ascii="Arial" w:hAnsi="Arial" w:cs="Arial" w:hint="eastAsia"/>
                <w:sz w:val="16"/>
                <w:szCs w:val="16"/>
              </w:rPr>
              <w:t>á</w:t>
            </w:r>
            <w:r w:rsidRPr="0032759C">
              <w:rPr>
                <w:rFonts w:ascii="Arial" w:hAnsi="Arial" w:cs="Arial"/>
                <w:sz w:val="16"/>
                <w:szCs w:val="16"/>
              </w:rPr>
              <w:t>lico con 16 puestos</w:t>
            </w:r>
          </w:p>
          <w:p w14:paraId="39A6C585" w14:textId="77777777" w:rsidR="008E73CC" w:rsidRPr="00B15149"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lang w:val="it-IT"/>
              </w:rPr>
            </w:pPr>
            <w:r w:rsidRPr="00B15149">
              <w:rPr>
                <w:rFonts w:ascii="Arial" w:hAnsi="Arial" w:cs="Arial"/>
                <w:sz w:val="16"/>
                <w:szCs w:val="16"/>
                <w:lang w:val="it-IT"/>
              </w:rPr>
              <w:t xml:space="preserve">Alto 200 x Ancho 123x Fondo 30 cm. </w:t>
            </w:r>
          </w:p>
          <w:p w14:paraId="4DF4491F"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 xml:space="preserve">Fabricado en lamina Cold Rolled doblada en frio en calibre CAL 22. </w:t>
            </w:r>
          </w:p>
          <w:p w14:paraId="2FA600E1"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Cada puesto con medidas de 47*32*30 c.,</w:t>
            </w:r>
          </w:p>
          <w:p w14:paraId="0E7C90AE"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Porta Candado, manija troquelada, bisagras soldadas y 5 Lokers metalices perforaciones para ventilaci</w:t>
            </w:r>
            <w:r w:rsidRPr="0032759C">
              <w:rPr>
                <w:rFonts w:ascii="Arial" w:hAnsi="Arial" w:cs="Arial" w:hint="eastAsia"/>
                <w:sz w:val="16"/>
                <w:szCs w:val="16"/>
              </w:rPr>
              <w:t>ó</w:t>
            </w:r>
            <w:r w:rsidRPr="0032759C">
              <w:rPr>
                <w:rFonts w:ascii="Arial" w:hAnsi="Arial" w:cs="Arial"/>
                <w:sz w:val="16"/>
                <w:szCs w:val="16"/>
              </w:rPr>
              <w:t xml:space="preserve">n, </w:t>
            </w:r>
          </w:p>
          <w:p w14:paraId="5BC72DFD"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4 columnas 4 filas, terminados Unidad 1.</w:t>
            </w:r>
          </w:p>
          <w:p w14:paraId="033C2765"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pintura electrost</w:t>
            </w:r>
            <w:r w:rsidRPr="0032759C">
              <w:rPr>
                <w:rFonts w:ascii="Arial" w:hAnsi="Arial" w:cs="Arial" w:hint="eastAsia"/>
                <w:sz w:val="16"/>
                <w:szCs w:val="16"/>
              </w:rPr>
              <w:t>á</w:t>
            </w:r>
            <w:r w:rsidRPr="0032759C">
              <w:rPr>
                <w:rFonts w:ascii="Arial" w:hAnsi="Arial" w:cs="Arial"/>
                <w:sz w:val="16"/>
                <w:szCs w:val="16"/>
              </w:rPr>
              <w:t>tica de alta resistencia aplicada en polvo de color gris Rall 7035.</w:t>
            </w:r>
          </w:p>
          <w:p w14:paraId="35BFF10F"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incluye 4 soportes</w:t>
            </w:r>
            <w:r>
              <w:rPr>
                <w:rFonts w:ascii="Arial" w:hAnsi="Arial" w:cs="Arial"/>
                <w:sz w:val="16"/>
                <w:szCs w:val="16"/>
              </w:rPr>
              <w:t xml:space="preserve"> </w:t>
            </w:r>
            <w:r w:rsidRPr="0032759C">
              <w:rPr>
                <w:rFonts w:ascii="Arial" w:hAnsi="Arial" w:cs="Arial"/>
                <w:sz w:val="16"/>
                <w:szCs w:val="16"/>
              </w:rPr>
              <w:t xml:space="preserve">esquineros en polipropileno de alto impacto para aislamiento a piso. </w:t>
            </w:r>
          </w:p>
          <w:p w14:paraId="1F8F9C1A" w14:textId="77777777" w:rsidR="008E73CC" w:rsidRPr="0032759C" w:rsidRDefault="008E73CC" w:rsidP="00C41E00">
            <w:pPr>
              <w:pStyle w:val="Prrafodelista"/>
              <w:widowControl w:val="0"/>
              <w:numPr>
                <w:ilvl w:val="0"/>
                <w:numId w:val="21"/>
              </w:numPr>
              <w:suppressAutoHyphens/>
              <w:spacing w:after="0" w:line="240" w:lineRule="auto"/>
              <w:ind w:right="-1227"/>
              <w:jc w:val="both"/>
              <w:rPr>
                <w:rFonts w:ascii="Arial" w:hAnsi="Arial" w:cs="Arial"/>
                <w:sz w:val="16"/>
                <w:szCs w:val="16"/>
              </w:rPr>
            </w:pPr>
            <w:r w:rsidRPr="0032759C">
              <w:rPr>
                <w:rFonts w:ascii="Arial" w:hAnsi="Arial" w:cs="Arial"/>
                <w:sz w:val="16"/>
                <w:szCs w:val="16"/>
              </w:rPr>
              <w:t>Peso aproximado75,26 Klg.</w:t>
            </w:r>
          </w:p>
          <w:p w14:paraId="63645F25" w14:textId="77777777" w:rsidR="008E73CC" w:rsidRDefault="008E73CC" w:rsidP="00ED54C1">
            <w:pPr>
              <w:ind w:right="-1227"/>
              <w:jc w:val="both"/>
              <w:rPr>
                <w:rFonts w:ascii="Arial" w:hAnsi="Arial" w:cs="Arial"/>
                <w:sz w:val="16"/>
                <w:szCs w:val="16"/>
              </w:rPr>
            </w:pPr>
          </w:p>
          <w:p w14:paraId="1CA2F625" w14:textId="77777777" w:rsidR="008E73CC" w:rsidRDefault="008E73CC" w:rsidP="00ED54C1">
            <w:pPr>
              <w:ind w:right="-1227"/>
              <w:jc w:val="both"/>
              <w:rPr>
                <w:rFonts w:ascii="Arial" w:hAnsi="Arial" w:cs="Arial"/>
                <w:sz w:val="16"/>
                <w:szCs w:val="16"/>
              </w:rPr>
            </w:pPr>
          </w:p>
          <w:p w14:paraId="32C9ABE7" w14:textId="77777777" w:rsidR="008E73CC" w:rsidRDefault="008E73CC" w:rsidP="00ED54C1">
            <w:pPr>
              <w:ind w:right="-1227"/>
              <w:jc w:val="both"/>
              <w:rPr>
                <w:rFonts w:ascii="Arial" w:hAnsi="Arial" w:cs="Arial"/>
                <w:sz w:val="16"/>
                <w:szCs w:val="16"/>
              </w:rPr>
            </w:pPr>
            <w:r w:rsidRPr="007216E9">
              <w:rPr>
                <w:rFonts w:ascii="Arial" w:hAnsi="Arial" w:cs="Arial"/>
                <w:b/>
                <w:bCs/>
                <w:sz w:val="16"/>
                <w:szCs w:val="16"/>
              </w:rPr>
              <w:t>NOTA:</w:t>
            </w:r>
            <w:r>
              <w:rPr>
                <w:rFonts w:ascii="Arial" w:hAnsi="Arial" w:cs="Arial"/>
                <w:sz w:val="16"/>
                <w:szCs w:val="16"/>
              </w:rPr>
              <w:t xml:space="preserve"> Por favor prever la sujeción fija a la pared de cada aula.</w:t>
            </w:r>
          </w:p>
          <w:p w14:paraId="7DD49B2D" w14:textId="77777777" w:rsidR="008E73CC" w:rsidRPr="00877776" w:rsidRDefault="008E73CC" w:rsidP="00ED54C1">
            <w:pPr>
              <w:ind w:right="-1227"/>
              <w:jc w:val="both"/>
              <w:rPr>
                <w:rFonts w:ascii="Arial" w:hAnsi="Arial" w:cs="Arial"/>
                <w:sz w:val="16"/>
                <w:szCs w:val="16"/>
              </w:rPr>
            </w:pPr>
          </w:p>
        </w:tc>
      </w:tr>
      <w:tr w:rsidR="008E73CC" w14:paraId="4E3F19CE" w14:textId="77777777" w:rsidTr="00ED54C1">
        <w:tc>
          <w:tcPr>
            <w:tcW w:w="0" w:type="auto"/>
            <w:vAlign w:val="center"/>
          </w:tcPr>
          <w:p w14:paraId="44048CD1"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7</w:t>
            </w:r>
          </w:p>
        </w:tc>
        <w:tc>
          <w:tcPr>
            <w:tcW w:w="0" w:type="auto"/>
          </w:tcPr>
          <w:p w14:paraId="7D9B1938" w14:textId="77777777" w:rsidR="008E73CC" w:rsidRDefault="008E73CC" w:rsidP="00ED54C1">
            <w:pPr>
              <w:ind w:right="-1227"/>
              <w:jc w:val="both"/>
              <w:rPr>
                <w:rFonts w:ascii="Arial" w:hAnsi="Arial" w:cs="Arial"/>
                <w:b/>
                <w:bCs/>
                <w:sz w:val="16"/>
                <w:szCs w:val="16"/>
              </w:rPr>
            </w:pPr>
          </w:p>
          <w:p w14:paraId="42237DBE"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 xml:space="preserve">ARMARIO METÁLICO </w:t>
            </w:r>
          </w:p>
          <w:p w14:paraId="669BBA5D" w14:textId="77777777" w:rsidR="008E73CC" w:rsidRDefault="008E73CC" w:rsidP="00ED54C1">
            <w:pPr>
              <w:ind w:right="-1227"/>
              <w:jc w:val="both"/>
              <w:rPr>
                <w:rFonts w:ascii="Arial" w:hAnsi="Arial" w:cs="Arial"/>
                <w:b/>
                <w:bCs/>
                <w:sz w:val="20"/>
                <w:szCs w:val="20"/>
              </w:rPr>
            </w:pPr>
          </w:p>
          <w:p w14:paraId="7F49618A" w14:textId="77777777" w:rsidR="008E73CC" w:rsidRPr="00870B79" w:rsidRDefault="008E73CC" w:rsidP="00ED54C1">
            <w:pPr>
              <w:ind w:right="-1227"/>
              <w:jc w:val="both"/>
              <w:rPr>
                <w:rFonts w:ascii="Arial" w:hAnsi="Arial" w:cs="Arial"/>
                <w:b/>
                <w:bCs/>
                <w:sz w:val="20"/>
                <w:szCs w:val="20"/>
              </w:rPr>
            </w:pPr>
            <w:r w:rsidRPr="00870B79">
              <w:rPr>
                <w:rFonts w:ascii="Arial" w:hAnsi="Arial" w:cs="Arial"/>
                <w:b/>
                <w:bCs/>
                <w:sz w:val="20"/>
                <w:szCs w:val="20"/>
              </w:rPr>
              <w:t>Especificación Técnica Especial</w:t>
            </w:r>
          </w:p>
          <w:p w14:paraId="3D2FF095" w14:textId="77777777" w:rsidR="008E73CC" w:rsidRDefault="008E73CC" w:rsidP="00ED54C1">
            <w:pPr>
              <w:jc w:val="both"/>
              <w:rPr>
                <w:rFonts w:ascii="Arial" w:hAnsi="Arial" w:cs="Arial"/>
                <w:sz w:val="16"/>
                <w:szCs w:val="16"/>
              </w:rPr>
            </w:pPr>
          </w:p>
          <w:p w14:paraId="732D4AEF" w14:textId="77777777" w:rsidR="008E73CC" w:rsidRPr="004F05DA" w:rsidRDefault="008E73CC" w:rsidP="00ED54C1">
            <w:pPr>
              <w:jc w:val="both"/>
              <w:rPr>
                <w:rFonts w:ascii="Arial" w:hAnsi="Arial" w:cs="Arial"/>
                <w:sz w:val="16"/>
                <w:szCs w:val="16"/>
              </w:rPr>
            </w:pPr>
            <w:r w:rsidRPr="00B54BC1">
              <w:rPr>
                <w:rFonts w:ascii="Arial" w:hAnsi="Arial" w:cs="Arial"/>
                <w:sz w:val="16"/>
                <w:szCs w:val="16"/>
              </w:rPr>
              <w:t xml:space="preserve">Armario Metálico de 180 </w:t>
            </w:r>
            <w:proofErr w:type="spellStart"/>
            <w:r w:rsidRPr="00B54BC1">
              <w:rPr>
                <w:rFonts w:ascii="Arial" w:hAnsi="Arial" w:cs="Arial"/>
                <w:sz w:val="16"/>
                <w:szCs w:val="16"/>
              </w:rPr>
              <w:t>cms</w:t>
            </w:r>
            <w:proofErr w:type="spellEnd"/>
            <w:r w:rsidRPr="00B54BC1">
              <w:rPr>
                <w:rFonts w:ascii="Arial" w:hAnsi="Arial" w:cs="Arial"/>
                <w:sz w:val="16"/>
                <w:szCs w:val="16"/>
              </w:rPr>
              <w:t xml:space="preserve"> fabricados con lámina </w:t>
            </w:r>
            <w:proofErr w:type="spellStart"/>
            <w:r w:rsidRPr="00B54BC1">
              <w:rPr>
                <w:rFonts w:ascii="Arial" w:hAnsi="Arial" w:cs="Arial"/>
                <w:sz w:val="16"/>
                <w:szCs w:val="16"/>
              </w:rPr>
              <w:t>Cold</w:t>
            </w:r>
            <w:proofErr w:type="spellEnd"/>
            <w:r w:rsidRPr="00B54BC1">
              <w:rPr>
                <w:rFonts w:ascii="Arial" w:hAnsi="Arial" w:cs="Arial"/>
                <w:sz w:val="16"/>
                <w:szCs w:val="16"/>
              </w:rPr>
              <w:t xml:space="preserve"> </w:t>
            </w:r>
            <w:proofErr w:type="spellStart"/>
            <w:r w:rsidRPr="00B54BC1">
              <w:rPr>
                <w:rFonts w:ascii="Arial" w:hAnsi="Arial" w:cs="Arial"/>
                <w:sz w:val="16"/>
                <w:szCs w:val="16"/>
              </w:rPr>
              <w:t>Rolled</w:t>
            </w:r>
            <w:proofErr w:type="spellEnd"/>
            <w:r w:rsidRPr="00B54BC1">
              <w:rPr>
                <w:rFonts w:ascii="Arial" w:hAnsi="Arial" w:cs="Arial"/>
                <w:sz w:val="16"/>
                <w:szCs w:val="16"/>
              </w:rPr>
              <w:t xml:space="preserve"> de calibre 24, la solución ideal para organizar archivos, documentos e insumos en su oficina. Este armario ofrece durabilidad superior gracias a su recubrimiento con pintura electrostática </w:t>
            </w:r>
            <w:proofErr w:type="spellStart"/>
            <w:r w:rsidRPr="00B54BC1">
              <w:rPr>
                <w:rFonts w:ascii="Arial" w:hAnsi="Arial" w:cs="Arial"/>
                <w:sz w:val="16"/>
                <w:szCs w:val="16"/>
              </w:rPr>
              <w:t>termofijada</w:t>
            </w:r>
            <w:proofErr w:type="spellEnd"/>
            <w:r w:rsidRPr="00B54BC1">
              <w:rPr>
                <w:rFonts w:ascii="Arial" w:hAnsi="Arial" w:cs="Arial"/>
                <w:sz w:val="16"/>
                <w:szCs w:val="16"/>
              </w:rPr>
              <w:t xml:space="preserve"> que evita la corrosión y garantiza años de uso intensivo. Con cuatro entrepaños totalmente graduables, podrá adaptar el espacio interior según sus necesidades de almacenamiento. La seguridad de sus documentos importantes está garantizada con su sistema de apertura abatible con chapa y tres puntos de seguridad que protegen el contenido contra accesos no autorizados. Estos muebles de oficina</w:t>
            </w:r>
            <w:r>
              <w:rPr>
                <w:rFonts w:ascii="Arial" w:hAnsi="Arial" w:cs="Arial"/>
                <w:sz w:val="16"/>
                <w:szCs w:val="16"/>
              </w:rPr>
              <w:t xml:space="preserve"> o salones </w:t>
            </w:r>
            <w:r w:rsidRPr="00B54BC1">
              <w:rPr>
                <w:rFonts w:ascii="Arial" w:hAnsi="Arial" w:cs="Arial"/>
                <w:sz w:val="16"/>
                <w:szCs w:val="16"/>
              </w:rPr>
              <w:t>multipropósito son la elección preferida por empresas, instituciones educativas y entidades gubernamentales que valoran la organización eficiente del espacio de trabajo.</w:t>
            </w:r>
          </w:p>
          <w:p w14:paraId="2BA0A59E" w14:textId="77777777" w:rsidR="008E73CC" w:rsidRPr="004F05DA" w:rsidRDefault="008E73CC" w:rsidP="00ED54C1">
            <w:pPr>
              <w:jc w:val="both"/>
              <w:rPr>
                <w:rFonts w:ascii="Arial" w:hAnsi="Arial" w:cs="Arial"/>
                <w:sz w:val="16"/>
                <w:szCs w:val="16"/>
              </w:rPr>
            </w:pPr>
          </w:p>
          <w:p w14:paraId="4CFE5C5D"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Armario Metalico de 180 cms</w:t>
            </w:r>
          </w:p>
          <w:p w14:paraId="552A3DF1"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Material: Lámina Cold Rolled de calibre 24.</w:t>
            </w:r>
          </w:p>
          <w:p w14:paraId="50971E71"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Acabados: Recubierto con pintura electrostática termofijada.</w:t>
            </w:r>
          </w:p>
          <w:p w14:paraId="5077B15D"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Cuatro (4) entrepaños totalmente graduables.</w:t>
            </w:r>
          </w:p>
          <w:p w14:paraId="1ADC0E3C"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Sistema de apertura abatible con chapa tipo Yale.</w:t>
            </w:r>
          </w:p>
          <w:p w14:paraId="071AD849" w14:textId="77777777" w:rsidR="008E73CC" w:rsidRPr="00812B97" w:rsidRDefault="008E73CC" w:rsidP="00C41E00">
            <w:pPr>
              <w:pStyle w:val="Prrafodelista"/>
              <w:widowControl w:val="0"/>
              <w:numPr>
                <w:ilvl w:val="0"/>
                <w:numId w:val="16"/>
              </w:numPr>
              <w:suppressAutoHyphens/>
              <w:spacing w:after="0" w:line="240" w:lineRule="auto"/>
              <w:jc w:val="both"/>
              <w:rPr>
                <w:rFonts w:ascii="Arial" w:hAnsi="Arial" w:cs="Arial"/>
                <w:sz w:val="16"/>
                <w:szCs w:val="16"/>
              </w:rPr>
            </w:pPr>
            <w:r w:rsidRPr="00812B97">
              <w:rPr>
                <w:rFonts w:ascii="Arial" w:hAnsi="Arial" w:cs="Arial"/>
                <w:sz w:val="16"/>
                <w:szCs w:val="16"/>
              </w:rPr>
              <w:t>Cuenta con tres (3) puntos de seguridad.</w:t>
            </w:r>
          </w:p>
          <w:p w14:paraId="2BE81CBF" w14:textId="77777777" w:rsidR="008E73CC" w:rsidRPr="004F05DA" w:rsidRDefault="008E73CC" w:rsidP="00ED54C1">
            <w:pPr>
              <w:jc w:val="both"/>
              <w:rPr>
                <w:rFonts w:ascii="Arial" w:hAnsi="Arial" w:cs="Arial"/>
                <w:sz w:val="16"/>
                <w:szCs w:val="16"/>
              </w:rPr>
            </w:pPr>
          </w:p>
          <w:p w14:paraId="02A39605" w14:textId="77777777" w:rsidR="008E73CC" w:rsidRPr="004F05DA" w:rsidRDefault="008E73CC" w:rsidP="00ED54C1">
            <w:pPr>
              <w:jc w:val="both"/>
              <w:rPr>
                <w:rFonts w:ascii="Arial" w:hAnsi="Arial" w:cs="Arial"/>
                <w:sz w:val="16"/>
                <w:szCs w:val="16"/>
              </w:rPr>
            </w:pPr>
            <w:r w:rsidRPr="004F05DA">
              <w:rPr>
                <w:rFonts w:ascii="Arial" w:hAnsi="Arial" w:cs="Arial"/>
                <w:sz w:val="16"/>
                <w:szCs w:val="16"/>
              </w:rPr>
              <w:t>Dimensiones</w:t>
            </w:r>
          </w:p>
          <w:p w14:paraId="58BEEDFE" w14:textId="77777777" w:rsidR="008E73CC" w:rsidRPr="004F05DA" w:rsidRDefault="008E73CC" w:rsidP="00ED54C1">
            <w:pPr>
              <w:jc w:val="both"/>
              <w:rPr>
                <w:rFonts w:ascii="Arial" w:hAnsi="Arial" w:cs="Arial"/>
                <w:sz w:val="16"/>
                <w:szCs w:val="16"/>
              </w:rPr>
            </w:pPr>
          </w:p>
          <w:p w14:paraId="2FBD219D" w14:textId="77777777" w:rsidR="008E73CC" w:rsidRPr="00812B97" w:rsidRDefault="008E73CC" w:rsidP="00C41E00">
            <w:pPr>
              <w:pStyle w:val="Prrafodelista"/>
              <w:widowControl w:val="0"/>
              <w:numPr>
                <w:ilvl w:val="0"/>
                <w:numId w:val="17"/>
              </w:numPr>
              <w:suppressAutoHyphens/>
              <w:spacing w:after="0" w:line="240" w:lineRule="auto"/>
              <w:jc w:val="both"/>
              <w:rPr>
                <w:rFonts w:ascii="Arial" w:hAnsi="Arial" w:cs="Arial"/>
                <w:sz w:val="16"/>
                <w:szCs w:val="16"/>
              </w:rPr>
            </w:pPr>
            <w:r w:rsidRPr="00812B97">
              <w:rPr>
                <w:rFonts w:ascii="Arial" w:hAnsi="Arial" w:cs="Arial"/>
                <w:sz w:val="16"/>
                <w:szCs w:val="16"/>
              </w:rPr>
              <w:t>Alto: 180 centímetros.</w:t>
            </w:r>
          </w:p>
          <w:p w14:paraId="05BF4394" w14:textId="77777777" w:rsidR="008E73CC" w:rsidRPr="00812B97" w:rsidRDefault="008E73CC" w:rsidP="00C41E00">
            <w:pPr>
              <w:pStyle w:val="Prrafodelista"/>
              <w:widowControl w:val="0"/>
              <w:numPr>
                <w:ilvl w:val="0"/>
                <w:numId w:val="17"/>
              </w:numPr>
              <w:suppressAutoHyphens/>
              <w:spacing w:after="0" w:line="240" w:lineRule="auto"/>
              <w:jc w:val="both"/>
              <w:rPr>
                <w:rFonts w:ascii="Arial" w:hAnsi="Arial" w:cs="Arial"/>
                <w:sz w:val="16"/>
                <w:szCs w:val="16"/>
              </w:rPr>
            </w:pPr>
            <w:r w:rsidRPr="00812B97">
              <w:rPr>
                <w:rFonts w:ascii="Arial" w:hAnsi="Arial" w:cs="Arial"/>
                <w:sz w:val="16"/>
                <w:szCs w:val="16"/>
              </w:rPr>
              <w:t>Ancho: 92 centímetros.</w:t>
            </w:r>
          </w:p>
          <w:p w14:paraId="15903971" w14:textId="77777777" w:rsidR="008E73CC" w:rsidRPr="0059068D" w:rsidRDefault="008E73CC" w:rsidP="00C41E00">
            <w:pPr>
              <w:pStyle w:val="Prrafodelista"/>
              <w:widowControl w:val="0"/>
              <w:numPr>
                <w:ilvl w:val="0"/>
                <w:numId w:val="17"/>
              </w:numPr>
              <w:suppressAutoHyphens/>
              <w:spacing w:after="0" w:line="240" w:lineRule="auto"/>
              <w:ind w:right="-1227"/>
              <w:jc w:val="both"/>
              <w:rPr>
                <w:rFonts w:ascii="Arial" w:hAnsi="Arial" w:cs="Arial"/>
                <w:b/>
                <w:bCs/>
                <w:sz w:val="20"/>
                <w:szCs w:val="20"/>
              </w:rPr>
            </w:pPr>
            <w:r w:rsidRPr="00812B97">
              <w:rPr>
                <w:rFonts w:ascii="Arial" w:hAnsi="Arial" w:cs="Arial"/>
                <w:sz w:val="16"/>
                <w:szCs w:val="16"/>
              </w:rPr>
              <w:lastRenderedPageBreak/>
              <w:t>Fondo: 45 centímetros.</w:t>
            </w:r>
          </w:p>
          <w:p w14:paraId="58F87220" w14:textId="77777777" w:rsidR="008E73CC" w:rsidRPr="00812B97" w:rsidRDefault="008E73CC" w:rsidP="00ED54C1">
            <w:pPr>
              <w:pStyle w:val="Prrafodelista"/>
              <w:ind w:left="360" w:right="-1227"/>
              <w:jc w:val="both"/>
              <w:rPr>
                <w:rFonts w:ascii="Arial" w:hAnsi="Arial" w:cs="Arial"/>
                <w:b/>
                <w:bCs/>
                <w:sz w:val="20"/>
                <w:szCs w:val="20"/>
              </w:rPr>
            </w:pPr>
          </w:p>
        </w:tc>
      </w:tr>
      <w:tr w:rsidR="008E73CC" w14:paraId="7BD5628D" w14:textId="77777777" w:rsidTr="00ED54C1">
        <w:tc>
          <w:tcPr>
            <w:tcW w:w="0" w:type="auto"/>
            <w:vAlign w:val="center"/>
          </w:tcPr>
          <w:p w14:paraId="65CDC80E"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8</w:t>
            </w:r>
          </w:p>
        </w:tc>
        <w:tc>
          <w:tcPr>
            <w:tcW w:w="0" w:type="auto"/>
          </w:tcPr>
          <w:p w14:paraId="2280A139"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MUEBLE DE ALMACENAMIENTO</w:t>
            </w:r>
            <w:r>
              <w:rPr>
                <w:rFonts w:ascii="Arial" w:hAnsi="Arial" w:cs="Arial"/>
                <w:b/>
                <w:bCs/>
                <w:sz w:val="16"/>
                <w:szCs w:val="16"/>
              </w:rPr>
              <w:t xml:space="preserve"> AULAS</w:t>
            </w:r>
          </w:p>
          <w:p w14:paraId="3BB5BCE8" w14:textId="77777777" w:rsidR="008E73CC" w:rsidRDefault="008E73CC" w:rsidP="00ED54C1">
            <w:pPr>
              <w:ind w:right="-1227"/>
              <w:jc w:val="both"/>
              <w:rPr>
                <w:rFonts w:ascii="Arial" w:hAnsi="Arial" w:cs="Arial"/>
                <w:b/>
                <w:bCs/>
                <w:sz w:val="20"/>
                <w:szCs w:val="20"/>
              </w:rPr>
            </w:pPr>
          </w:p>
          <w:p w14:paraId="461CE8C6" w14:textId="77777777" w:rsidR="008E73CC" w:rsidRDefault="008E73CC" w:rsidP="00ED54C1">
            <w:pPr>
              <w:ind w:right="-1227"/>
              <w:jc w:val="both"/>
              <w:rPr>
                <w:rFonts w:ascii="Arial" w:hAnsi="Arial" w:cs="Arial"/>
                <w:b/>
                <w:bCs/>
                <w:sz w:val="20"/>
                <w:szCs w:val="20"/>
              </w:rPr>
            </w:pPr>
            <w:r w:rsidRPr="000B1096">
              <w:rPr>
                <w:rFonts w:ascii="Arial" w:hAnsi="Arial" w:cs="Arial"/>
                <w:b/>
                <w:bCs/>
                <w:noProof/>
                <w:sz w:val="20"/>
                <w:szCs w:val="20"/>
              </w:rPr>
              <w:drawing>
                <wp:inline distT="0" distB="0" distL="0" distR="0" wp14:anchorId="0F240E00" wp14:editId="7539C6A0">
                  <wp:extent cx="4829578" cy="6505011"/>
                  <wp:effectExtent l="0" t="0" r="9525" b="0"/>
                  <wp:docPr id="2047597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97408" name=""/>
                          <pic:cNvPicPr/>
                        </pic:nvPicPr>
                        <pic:blipFill>
                          <a:blip r:embed="rId17"/>
                          <a:stretch>
                            <a:fillRect/>
                          </a:stretch>
                        </pic:blipFill>
                        <pic:spPr>
                          <a:xfrm>
                            <a:off x="0" y="0"/>
                            <a:ext cx="4836628" cy="6514506"/>
                          </a:xfrm>
                          <a:prstGeom prst="rect">
                            <a:avLst/>
                          </a:prstGeom>
                        </pic:spPr>
                      </pic:pic>
                    </a:graphicData>
                  </a:graphic>
                </wp:inline>
              </w:drawing>
            </w:r>
          </w:p>
          <w:p w14:paraId="5E1ABB43" w14:textId="77777777" w:rsidR="008E73CC" w:rsidRDefault="008E73CC" w:rsidP="00ED54C1">
            <w:pPr>
              <w:ind w:right="-1227"/>
              <w:jc w:val="both"/>
              <w:rPr>
                <w:rFonts w:ascii="Arial" w:hAnsi="Arial" w:cs="Arial"/>
                <w:b/>
                <w:bCs/>
                <w:sz w:val="20"/>
                <w:szCs w:val="20"/>
              </w:rPr>
            </w:pPr>
          </w:p>
          <w:p w14:paraId="428ED02F" w14:textId="77777777" w:rsidR="008E73CC" w:rsidRPr="00BB3828" w:rsidRDefault="008E73CC" w:rsidP="00ED54C1">
            <w:pPr>
              <w:ind w:right="-1227"/>
              <w:jc w:val="both"/>
              <w:rPr>
                <w:rFonts w:ascii="Arial" w:hAnsi="Arial" w:cs="Arial"/>
                <w:b/>
                <w:bCs/>
                <w:sz w:val="20"/>
                <w:szCs w:val="20"/>
              </w:rPr>
            </w:pPr>
            <w:r w:rsidRPr="000B1096">
              <w:rPr>
                <w:rFonts w:ascii="Arial" w:hAnsi="Arial" w:cs="Arial"/>
                <w:b/>
                <w:bCs/>
                <w:noProof/>
                <w:sz w:val="20"/>
                <w:szCs w:val="20"/>
              </w:rPr>
              <w:lastRenderedPageBreak/>
              <w:drawing>
                <wp:inline distT="0" distB="0" distL="0" distR="0" wp14:anchorId="4485E3E8" wp14:editId="5F8517D1">
                  <wp:extent cx="4174931" cy="3483832"/>
                  <wp:effectExtent l="0" t="0" r="0" b="2540"/>
                  <wp:docPr id="20037472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747258" name=""/>
                          <pic:cNvPicPr/>
                        </pic:nvPicPr>
                        <pic:blipFill>
                          <a:blip r:embed="rId18"/>
                          <a:stretch>
                            <a:fillRect/>
                          </a:stretch>
                        </pic:blipFill>
                        <pic:spPr>
                          <a:xfrm>
                            <a:off x="0" y="0"/>
                            <a:ext cx="4187992" cy="3494731"/>
                          </a:xfrm>
                          <a:prstGeom prst="rect">
                            <a:avLst/>
                          </a:prstGeom>
                        </pic:spPr>
                      </pic:pic>
                    </a:graphicData>
                  </a:graphic>
                </wp:inline>
              </w:drawing>
            </w:r>
          </w:p>
        </w:tc>
      </w:tr>
      <w:tr w:rsidR="008E73CC" w14:paraId="5E4F51C3" w14:textId="77777777" w:rsidTr="00ED54C1">
        <w:tc>
          <w:tcPr>
            <w:tcW w:w="0" w:type="auto"/>
            <w:vAlign w:val="center"/>
          </w:tcPr>
          <w:p w14:paraId="4432C65D"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9</w:t>
            </w:r>
          </w:p>
        </w:tc>
        <w:tc>
          <w:tcPr>
            <w:tcW w:w="0" w:type="auto"/>
          </w:tcPr>
          <w:p w14:paraId="6AF0C376" w14:textId="77777777" w:rsidR="008E73CC" w:rsidRDefault="008E73CC" w:rsidP="00ED54C1">
            <w:pPr>
              <w:ind w:right="-1227"/>
              <w:jc w:val="both"/>
              <w:rPr>
                <w:rFonts w:ascii="Arial" w:hAnsi="Arial" w:cs="Arial"/>
                <w:b/>
                <w:bCs/>
                <w:sz w:val="16"/>
                <w:szCs w:val="16"/>
              </w:rPr>
            </w:pPr>
            <w:r w:rsidRPr="00024330">
              <w:rPr>
                <w:rFonts w:ascii="Arial" w:hAnsi="Arial" w:cs="Arial"/>
                <w:b/>
                <w:bCs/>
                <w:sz w:val="16"/>
                <w:szCs w:val="16"/>
              </w:rPr>
              <w:t>ESTANTERÍA DE DEPÓSITO</w:t>
            </w:r>
          </w:p>
          <w:p w14:paraId="3187725D" w14:textId="77777777" w:rsidR="008E73CC" w:rsidRPr="00024330" w:rsidRDefault="008E73CC" w:rsidP="00ED54C1">
            <w:pPr>
              <w:ind w:right="-1227"/>
              <w:jc w:val="both"/>
              <w:rPr>
                <w:rFonts w:ascii="Arial" w:hAnsi="Arial" w:cs="Arial"/>
                <w:b/>
                <w:bCs/>
                <w:sz w:val="16"/>
                <w:szCs w:val="16"/>
              </w:rPr>
            </w:pPr>
            <w:r w:rsidRPr="00E06F37">
              <w:rPr>
                <w:rFonts w:ascii="Arial" w:hAnsi="Arial" w:cs="Arial"/>
                <w:b/>
                <w:bCs/>
                <w:noProof/>
                <w:sz w:val="20"/>
                <w:szCs w:val="20"/>
              </w:rPr>
              <w:drawing>
                <wp:inline distT="0" distB="0" distL="0" distR="0" wp14:anchorId="0FEF9348" wp14:editId="74F1E946">
                  <wp:extent cx="3770111" cy="3673277"/>
                  <wp:effectExtent l="0" t="0" r="1905" b="3810"/>
                  <wp:docPr id="266313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4208" name=""/>
                          <pic:cNvPicPr/>
                        </pic:nvPicPr>
                        <pic:blipFill>
                          <a:blip r:embed="rId19"/>
                          <a:stretch>
                            <a:fillRect/>
                          </a:stretch>
                        </pic:blipFill>
                        <pic:spPr>
                          <a:xfrm>
                            <a:off x="0" y="0"/>
                            <a:ext cx="3806006" cy="3708250"/>
                          </a:xfrm>
                          <a:prstGeom prst="rect">
                            <a:avLst/>
                          </a:prstGeom>
                        </pic:spPr>
                      </pic:pic>
                    </a:graphicData>
                  </a:graphic>
                </wp:inline>
              </w:drawing>
            </w:r>
          </w:p>
          <w:p w14:paraId="343B343A" w14:textId="77777777" w:rsidR="008E73CC" w:rsidRPr="00E06F37" w:rsidRDefault="008E73CC" w:rsidP="00ED54C1">
            <w:pPr>
              <w:ind w:right="-1227"/>
              <w:jc w:val="both"/>
              <w:rPr>
                <w:rFonts w:ascii="Arial" w:hAnsi="Arial" w:cs="Arial"/>
                <w:b/>
                <w:bCs/>
                <w:sz w:val="20"/>
                <w:szCs w:val="20"/>
              </w:rPr>
            </w:pPr>
          </w:p>
        </w:tc>
      </w:tr>
      <w:tr w:rsidR="008E73CC" w14:paraId="2D40F312" w14:textId="77777777" w:rsidTr="00ED54C1">
        <w:tc>
          <w:tcPr>
            <w:tcW w:w="0" w:type="auto"/>
            <w:vAlign w:val="center"/>
          </w:tcPr>
          <w:p w14:paraId="240084A0"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t>10</w:t>
            </w:r>
          </w:p>
        </w:tc>
        <w:tc>
          <w:tcPr>
            <w:tcW w:w="0" w:type="auto"/>
          </w:tcPr>
          <w:p w14:paraId="42ECBF59"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PORTA BICICLETAS METÁLICO ESTACIONAMIENTO BICICLETAS. 6 PUESTOS</w:t>
            </w:r>
          </w:p>
          <w:p w14:paraId="0F758F47" w14:textId="77777777" w:rsidR="008E73CC" w:rsidRDefault="008E73CC" w:rsidP="00ED54C1">
            <w:pPr>
              <w:ind w:right="-1227"/>
              <w:jc w:val="both"/>
              <w:rPr>
                <w:rFonts w:ascii="Arial" w:hAnsi="Arial" w:cs="Arial"/>
                <w:b/>
                <w:bCs/>
                <w:sz w:val="20"/>
                <w:szCs w:val="20"/>
              </w:rPr>
            </w:pPr>
          </w:p>
          <w:p w14:paraId="2C065762" w14:textId="77777777" w:rsidR="008E73CC" w:rsidRDefault="008E73CC" w:rsidP="00ED54C1">
            <w:pPr>
              <w:ind w:right="-1227"/>
              <w:jc w:val="both"/>
              <w:rPr>
                <w:rFonts w:ascii="Arial" w:hAnsi="Arial" w:cs="Arial"/>
                <w:b/>
                <w:bCs/>
                <w:sz w:val="20"/>
                <w:szCs w:val="20"/>
              </w:rPr>
            </w:pPr>
            <w:r w:rsidRPr="00870B79">
              <w:rPr>
                <w:rFonts w:ascii="Arial" w:hAnsi="Arial" w:cs="Arial"/>
                <w:b/>
                <w:bCs/>
                <w:sz w:val="20"/>
                <w:szCs w:val="20"/>
              </w:rPr>
              <w:t>Especificación Técnica Especial</w:t>
            </w:r>
          </w:p>
          <w:p w14:paraId="0A53141C" w14:textId="77777777" w:rsidR="008E73CC" w:rsidRPr="00870B79" w:rsidRDefault="008E73CC" w:rsidP="00ED54C1">
            <w:pPr>
              <w:ind w:right="-1227"/>
              <w:jc w:val="both"/>
              <w:rPr>
                <w:rFonts w:ascii="Arial" w:hAnsi="Arial" w:cs="Arial"/>
                <w:b/>
                <w:bCs/>
                <w:sz w:val="20"/>
                <w:szCs w:val="20"/>
              </w:rPr>
            </w:pPr>
          </w:p>
          <w:p w14:paraId="303730EB" w14:textId="77777777" w:rsidR="008E73CC" w:rsidRPr="00824955" w:rsidRDefault="008E73CC" w:rsidP="00C41E00">
            <w:pPr>
              <w:pStyle w:val="Prrafodelista"/>
              <w:widowControl w:val="0"/>
              <w:numPr>
                <w:ilvl w:val="0"/>
                <w:numId w:val="18"/>
              </w:numPr>
              <w:suppressAutoHyphens/>
              <w:spacing w:after="0" w:line="240" w:lineRule="auto"/>
              <w:ind w:right="221"/>
              <w:jc w:val="both"/>
              <w:rPr>
                <w:rFonts w:ascii="Arial" w:hAnsi="Arial" w:cs="Arial"/>
                <w:sz w:val="16"/>
                <w:szCs w:val="16"/>
              </w:rPr>
            </w:pPr>
            <w:r w:rsidRPr="00824955">
              <w:rPr>
                <w:rFonts w:ascii="Arial" w:hAnsi="Arial" w:cs="Arial"/>
                <w:sz w:val="16"/>
                <w:szCs w:val="16"/>
              </w:rPr>
              <w:t>Diseño de piso, ideal para uso frecuente</w:t>
            </w:r>
          </w:p>
          <w:p w14:paraId="505C6A6E"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Capacidad para 6 bicicletas espacio</w:t>
            </w:r>
          </w:p>
          <w:p w14:paraId="046BED9C"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Compatible con ruedas de hasta 50 mm</w:t>
            </w:r>
          </w:p>
          <w:p w14:paraId="3B871F83"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Apto para interior y exterior</w:t>
            </w:r>
          </w:p>
          <w:p w14:paraId="49D0B403"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Estructura firme y estable</w:t>
            </w:r>
          </w:p>
          <w:p w14:paraId="6696C59B"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Pintura electrostática anticorrosión</w:t>
            </w:r>
          </w:p>
          <w:p w14:paraId="4127C870"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Modelo: Bicicletero 6 Plazas </w:t>
            </w:r>
          </w:p>
          <w:p w14:paraId="2E415791"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Color: Negro </w:t>
            </w:r>
          </w:p>
          <w:p w14:paraId="1BC91837"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Acabado: Mate – Pintura electrostática </w:t>
            </w:r>
          </w:p>
          <w:p w14:paraId="0CB2B4D9"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Material: Acero </w:t>
            </w:r>
          </w:p>
          <w:p w14:paraId="3ED0AB85"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Compatibilidad: Ruedas hasta 50 mm </w:t>
            </w:r>
          </w:p>
          <w:p w14:paraId="6650DA1E"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Apto para exteriores: Sí, impermeable </w:t>
            </w:r>
          </w:p>
          <w:p w14:paraId="46CC91B5"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Medidas del producto: 201 × 33 × 28 cm </w:t>
            </w:r>
          </w:p>
          <w:p w14:paraId="30FE9A4E"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 xml:space="preserve">Medidas y Peso Medidas de embalaje: 37 × 31 × 29 cm </w:t>
            </w:r>
          </w:p>
          <w:p w14:paraId="32727C1A" w14:textId="77777777" w:rsidR="008E73CC" w:rsidRPr="00824955"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Peso: 7.4 kg</w:t>
            </w:r>
          </w:p>
          <w:p w14:paraId="6D0FBC25" w14:textId="77777777" w:rsidR="008E73CC" w:rsidRDefault="008E73CC" w:rsidP="00C41E00">
            <w:pPr>
              <w:pStyle w:val="Prrafodelista"/>
              <w:widowControl w:val="0"/>
              <w:numPr>
                <w:ilvl w:val="0"/>
                <w:numId w:val="18"/>
              </w:numPr>
              <w:suppressAutoHyphens/>
              <w:spacing w:after="0" w:line="240" w:lineRule="auto"/>
              <w:jc w:val="both"/>
              <w:rPr>
                <w:rFonts w:ascii="Arial" w:hAnsi="Arial" w:cs="Arial"/>
                <w:sz w:val="16"/>
                <w:szCs w:val="16"/>
              </w:rPr>
            </w:pPr>
            <w:r w:rsidRPr="00824955">
              <w:rPr>
                <w:rFonts w:ascii="Arial" w:hAnsi="Arial" w:cs="Arial"/>
                <w:sz w:val="16"/>
                <w:szCs w:val="16"/>
              </w:rPr>
              <w:t>Incluye - 1x Bicicletero de piso 6 plazas 1x Llave plana de 10 mm 12x Tornillos M6 × 40 12x Tuercas M6 con flange 8x Tarugos plásticos 8x Tornillos para muro con cabeza estría/hex 1x Manual de instrucciones</w:t>
            </w:r>
          </w:p>
          <w:p w14:paraId="0FB1DB52" w14:textId="77777777" w:rsidR="008E73CC" w:rsidRDefault="008E73CC" w:rsidP="00ED54C1">
            <w:pPr>
              <w:jc w:val="both"/>
              <w:rPr>
                <w:rFonts w:ascii="Arial" w:hAnsi="Arial" w:cs="Arial"/>
                <w:sz w:val="16"/>
                <w:szCs w:val="16"/>
              </w:rPr>
            </w:pPr>
          </w:p>
          <w:p w14:paraId="35378047" w14:textId="77777777" w:rsidR="008E73CC" w:rsidRPr="0059068D" w:rsidRDefault="008E73CC" w:rsidP="00ED54C1">
            <w:pPr>
              <w:jc w:val="both"/>
              <w:rPr>
                <w:rFonts w:ascii="Arial" w:hAnsi="Arial" w:cs="Arial"/>
                <w:sz w:val="16"/>
                <w:szCs w:val="16"/>
              </w:rPr>
            </w:pPr>
          </w:p>
        </w:tc>
      </w:tr>
      <w:tr w:rsidR="008E73CC" w14:paraId="626C6B2F" w14:textId="77777777" w:rsidTr="00ED54C1">
        <w:tc>
          <w:tcPr>
            <w:tcW w:w="0" w:type="auto"/>
            <w:vAlign w:val="center"/>
          </w:tcPr>
          <w:p w14:paraId="2FB9B3C2"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11</w:t>
            </w:r>
          </w:p>
        </w:tc>
        <w:tc>
          <w:tcPr>
            <w:tcW w:w="0" w:type="auto"/>
          </w:tcPr>
          <w:p w14:paraId="0231F87D" w14:textId="77777777" w:rsidR="008E73CC" w:rsidRDefault="008E73CC" w:rsidP="00ED54C1">
            <w:pPr>
              <w:ind w:right="-1227"/>
              <w:jc w:val="both"/>
              <w:rPr>
                <w:rFonts w:ascii="Arial" w:hAnsi="Arial" w:cs="Arial"/>
                <w:b/>
                <w:bCs/>
                <w:sz w:val="16"/>
                <w:szCs w:val="16"/>
              </w:rPr>
            </w:pPr>
          </w:p>
          <w:p w14:paraId="5216932C"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ALCATRAZ METÁLICO DE 4 PUESTOS</w:t>
            </w:r>
          </w:p>
          <w:p w14:paraId="4718EEEE" w14:textId="77777777" w:rsidR="008E73CC" w:rsidRDefault="008E73CC" w:rsidP="00ED54C1">
            <w:pPr>
              <w:ind w:right="-1227"/>
              <w:jc w:val="both"/>
              <w:rPr>
                <w:rFonts w:ascii="Arial" w:hAnsi="Arial" w:cs="Arial"/>
                <w:b/>
                <w:bCs/>
                <w:sz w:val="16"/>
                <w:szCs w:val="16"/>
              </w:rPr>
            </w:pPr>
          </w:p>
          <w:p w14:paraId="2292F92E" w14:textId="77777777" w:rsidR="008E73CC" w:rsidRPr="00870B79" w:rsidRDefault="008E73CC" w:rsidP="00ED54C1">
            <w:pPr>
              <w:ind w:right="-1227"/>
              <w:jc w:val="both"/>
              <w:rPr>
                <w:rFonts w:ascii="Arial" w:hAnsi="Arial" w:cs="Arial"/>
                <w:b/>
                <w:bCs/>
                <w:sz w:val="20"/>
                <w:szCs w:val="20"/>
              </w:rPr>
            </w:pPr>
            <w:r w:rsidRPr="00870B79">
              <w:rPr>
                <w:rFonts w:ascii="Arial" w:hAnsi="Arial" w:cs="Arial"/>
                <w:b/>
                <w:bCs/>
                <w:sz w:val="20"/>
                <w:szCs w:val="20"/>
              </w:rPr>
              <w:t>Especificación Técnica Especial</w:t>
            </w:r>
          </w:p>
          <w:p w14:paraId="7B6E0F95" w14:textId="77777777" w:rsidR="008E73CC" w:rsidRPr="004F05DA" w:rsidRDefault="008E73CC" w:rsidP="00ED54C1">
            <w:pPr>
              <w:jc w:val="both"/>
              <w:rPr>
                <w:rFonts w:ascii="Arial" w:hAnsi="Arial" w:cs="Arial"/>
                <w:sz w:val="16"/>
                <w:szCs w:val="16"/>
              </w:rPr>
            </w:pPr>
          </w:p>
          <w:p w14:paraId="4858B7F9" w14:textId="77777777" w:rsidR="008E73CC" w:rsidRPr="004F05DA" w:rsidRDefault="008E73CC" w:rsidP="00C41E00">
            <w:pPr>
              <w:pStyle w:val="Prrafodelista"/>
              <w:widowControl w:val="0"/>
              <w:numPr>
                <w:ilvl w:val="0"/>
                <w:numId w:val="14"/>
              </w:numPr>
              <w:suppressAutoHyphens/>
              <w:spacing w:after="0" w:line="240" w:lineRule="auto"/>
              <w:jc w:val="both"/>
              <w:rPr>
                <w:rFonts w:ascii="Arial" w:hAnsi="Arial" w:cs="Arial"/>
                <w:sz w:val="16"/>
                <w:szCs w:val="16"/>
              </w:rPr>
            </w:pPr>
            <w:r w:rsidRPr="004F05DA">
              <w:rPr>
                <w:rFonts w:ascii="Arial" w:hAnsi="Arial" w:cs="Arial"/>
                <w:sz w:val="16"/>
                <w:szCs w:val="16"/>
              </w:rPr>
              <w:t>Alcatraz de 4 puestos.</w:t>
            </w:r>
          </w:p>
          <w:p w14:paraId="0E969437" w14:textId="77777777" w:rsidR="008E73CC" w:rsidRPr="004F05DA" w:rsidRDefault="008E73CC" w:rsidP="00C41E00">
            <w:pPr>
              <w:pStyle w:val="Prrafodelista"/>
              <w:widowControl w:val="0"/>
              <w:numPr>
                <w:ilvl w:val="0"/>
                <w:numId w:val="14"/>
              </w:numPr>
              <w:suppressAutoHyphens/>
              <w:spacing w:after="0" w:line="240" w:lineRule="auto"/>
              <w:jc w:val="both"/>
              <w:rPr>
                <w:rFonts w:ascii="Arial" w:hAnsi="Arial" w:cs="Arial"/>
                <w:sz w:val="16"/>
                <w:szCs w:val="16"/>
              </w:rPr>
            </w:pPr>
            <w:r w:rsidRPr="004F05DA">
              <w:rPr>
                <w:rFonts w:ascii="Arial" w:hAnsi="Arial" w:cs="Arial"/>
                <w:sz w:val="16"/>
                <w:szCs w:val="16"/>
              </w:rPr>
              <w:t>Estructura central elaborada en tubería redonda de 1.9 Cal 16.</w:t>
            </w:r>
          </w:p>
          <w:p w14:paraId="41C0C3C5" w14:textId="77777777" w:rsidR="008E73CC" w:rsidRPr="004F05DA" w:rsidRDefault="008E73CC" w:rsidP="00C41E00">
            <w:pPr>
              <w:pStyle w:val="Prrafodelista"/>
              <w:widowControl w:val="0"/>
              <w:numPr>
                <w:ilvl w:val="0"/>
                <w:numId w:val="14"/>
              </w:numPr>
              <w:suppressAutoHyphens/>
              <w:spacing w:after="0" w:line="240" w:lineRule="auto"/>
              <w:jc w:val="both"/>
              <w:rPr>
                <w:rFonts w:ascii="Arial" w:hAnsi="Arial" w:cs="Arial"/>
                <w:sz w:val="16"/>
                <w:szCs w:val="16"/>
              </w:rPr>
            </w:pPr>
            <w:r w:rsidRPr="004F05DA">
              <w:rPr>
                <w:rFonts w:ascii="Arial" w:hAnsi="Arial" w:cs="Arial"/>
                <w:sz w:val="16"/>
                <w:szCs w:val="16"/>
              </w:rPr>
              <w:t>Asiento y espaldar en lamas de aluminio.</w:t>
            </w:r>
          </w:p>
          <w:p w14:paraId="1B23227A" w14:textId="77777777" w:rsidR="008E73CC" w:rsidRPr="004F05DA" w:rsidRDefault="008E73CC" w:rsidP="00C41E00">
            <w:pPr>
              <w:pStyle w:val="Prrafodelista"/>
              <w:widowControl w:val="0"/>
              <w:numPr>
                <w:ilvl w:val="0"/>
                <w:numId w:val="14"/>
              </w:numPr>
              <w:suppressAutoHyphens/>
              <w:spacing w:after="0" w:line="240" w:lineRule="auto"/>
              <w:jc w:val="both"/>
              <w:rPr>
                <w:rFonts w:ascii="Arial" w:hAnsi="Arial" w:cs="Arial"/>
                <w:sz w:val="16"/>
                <w:szCs w:val="16"/>
              </w:rPr>
            </w:pPr>
            <w:r w:rsidRPr="004F05DA">
              <w:rPr>
                <w:rFonts w:ascii="Arial" w:hAnsi="Arial" w:cs="Arial"/>
                <w:sz w:val="16"/>
                <w:szCs w:val="16"/>
              </w:rPr>
              <w:t>Recubrimiento electrostático epoxipoliestar residente a la corrosión.</w:t>
            </w:r>
          </w:p>
          <w:p w14:paraId="2DEE67DB" w14:textId="77777777" w:rsidR="008E73CC" w:rsidRPr="004F05DA" w:rsidRDefault="008E73CC" w:rsidP="00C41E00">
            <w:pPr>
              <w:pStyle w:val="Prrafodelista"/>
              <w:widowControl w:val="0"/>
              <w:numPr>
                <w:ilvl w:val="0"/>
                <w:numId w:val="14"/>
              </w:numPr>
              <w:suppressAutoHyphens/>
              <w:spacing w:after="0" w:line="240" w:lineRule="auto"/>
              <w:jc w:val="both"/>
              <w:rPr>
                <w:rFonts w:ascii="Arial" w:hAnsi="Arial" w:cs="Arial"/>
                <w:sz w:val="16"/>
                <w:szCs w:val="16"/>
              </w:rPr>
            </w:pPr>
            <w:r w:rsidRPr="004F05DA">
              <w:rPr>
                <w:rFonts w:ascii="Arial" w:hAnsi="Arial" w:cs="Arial"/>
                <w:sz w:val="16"/>
                <w:szCs w:val="16"/>
              </w:rPr>
              <w:t>Superficie rectangular en acero inoxidable lisa ref. T430 de 100 x 60 soportadas en tablex con RH de 15mm.</w:t>
            </w:r>
          </w:p>
          <w:p w14:paraId="2E13059D" w14:textId="77777777" w:rsidR="008E73CC" w:rsidRPr="004F05DA" w:rsidRDefault="008E73CC" w:rsidP="00ED54C1">
            <w:pPr>
              <w:jc w:val="both"/>
              <w:rPr>
                <w:rFonts w:ascii="Arial" w:hAnsi="Arial" w:cs="Arial"/>
                <w:sz w:val="16"/>
                <w:szCs w:val="16"/>
              </w:rPr>
            </w:pPr>
          </w:p>
          <w:p w14:paraId="2ACB35B2" w14:textId="77777777" w:rsidR="008E73CC" w:rsidRPr="004F05DA" w:rsidRDefault="008E73CC" w:rsidP="00ED54C1">
            <w:pPr>
              <w:jc w:val="both"/>
              <w:rPr>
                <w:rFonts w:ascii="Arial" w:hAnsi="Arial" w:cs="Arial"/>
                <w:sz w:val="16"/>
                <w:szCs w:val="16"/>
              </w:rPr>
            </w:pPr>
            <w:r w:rsidRPr="004F05DA">
              <w:rPr>
                <w:rFonts w:ascii="Arial" w:hAnsi="Arial" w:cs="Arial"/>
                <w:sz w:val="16"/>
                <w:szCs w:val="16"/>
              </w:rPr>
              <w:t>Dimensiones</w:t>
            </w:r>
          </w:p>
          <w:p w14:paraId="50D7C973" w14:textId="77777777" w:rsidR="008E73CC" w:rsidRPr="004F05DA" w:rsidRDefault="008E73CC" w:rsidP="00ED54C1">
            <w:pPr>
              <w:jc w:val="both"/>
              <w:rPr>
                <w:rFonts w:ascii="Arial" w:hAnsi="Arial" w:cs="Arial"/>
                <w:sz w:val="16"/>
                <w:szCs w:val="16"/>
              </w:rPr>
            </w:pPr>
          </w:p>
          <w:p w14:paraId="01582E2D" w14:textId="77777777" w:rsidR="008E73CC" w:rsidRPr="003E182D" w:rsidRDefault="008E73CC" w:rsidP="00C41E00">
            <w:pPr>
              <w:pStyle w:val="Prrafodelista"/>
              <w:widowControl w:val="0"/>
              <w:numPr>
                <w:ilvl w:val="0"/>
                <w:numId w:val="19"/>
              </w:numPr>
              <w:suppressAutoHyphens/>
              <w:spacing w:after="0" w:line="240" w:lineRule="auto"/>
              <w:jc w:val="both"/>
              <w:rPr>
                <w:rFonts w:ascii="Arial" w:hAnsi="Arial" w:cs="Arial"/>
                <w:sz w:val="16"/>
                <w:szCs w:val="16"/>
              </w:rPr>
            </w:pPr>
            <w:r w:rsidRPr="003E182D">
              <w:rPr>
                <w:rFonts w:ascii="Arial" w:hAnsi="Arial" w:cs="Arial"/>
                <w:sz w:val="16"/>
                <w:szCs w:val="16"/>
              </w:rPr>
              <w:t>Alto: 73 centímetros.</w:t>
            </w:r>
          </w:p>
          <w:p w14:paraId="2EF02F51" w14:textId="77777777" w:rsidR="008E73CC" w:rsidRPr="003E182D" w:rsidRDefault="008E73CC" w:rsidP="00C41E00">
            <w:pPr>
              <w:pStyle w:val="Prrafodelista"/>
              <w:widowControl w:val="0"/>
              <w:numPr>
                <w:ilvl w:val="0"/>
                <w:numId w:val="19"/>
              </w:numPr>
              <w:suppressAutoHyphens/>
              <w:spacing w:after="0" w:line="240" w:lineRule="auto"/>
              <w:jc w:val="both"/>
              <w:rPr>
                <w:rFonts w:ascii="Arial" w:hAnsi="Arial" w:cs="Arial"/>
                <w:sz w:val="16"/>
                <w:szCs w:val="16"/>
              </w:rPr>
            </w:pPr>
            <w:r w:rsidRPr="003E182D">
              <w:rPr>
                <w:rFonts w:ascii="Arial" w:hAnsi="Arial" w:cs="Arial"/>
                <w:sz w:val="16"/>
                <w:szCs w:val="16"/>
              </w:rPr>
              <w:t>Ancho: 100 centímetros.</w:t>
            </w:r>
          </w:p>
          <w:p w14:paraId="4F540E64" w14:textId="77777777" w:rsidR="008E73CC" w:rsidRPr="0059068D" w:rsidRDefault="008E73CC" w:rsidP="00C41E00">
            <w:pPr>
              <w:pStyle w:val="Prrafodelista"/>
              <w:widowControl w:val="0"/>
              <w:numPr>
                <w:ilvl w:val="0"/>
                <w:numId w:val="19"/>
              </w:numPr>
              <w:suppressAutoHyphens/>
              <w:spacing w:after="0" w:line="240" w:lineRule="auto"/>
              <w:ind w:right="-1227"/>
              <w:jc w:val="both"/>
              <w:rPr>
                <w:rFonts w:ascii="Arial" w:hAnsi="Arial" w:cs="Arial"/>
                <w:b/>
                <w:bCs/>
                <w:sz w:val="20"/>
                <w:szCs w:val="20"/>
              </w:rPr>
            </w:pPr>
            <w:r w:rsidRPr="003E182D">
              <w:rPr>
                <w:rFonts w:ascii="Arial" w:hAnsi="Arial" w:cs="Arial"/>
                <w:sz w:val="16"/>
                <w:szCs w:val="16"/>
              </w:rPr>
              <w:t>Fondo: 60 centímetros.</w:t>
            </w:r>
          </w:p>
          <w:p w14:paraId="66B9011C" w14:textId="77777777" w:rsidR="008E73CC" w:rsidRPr="003E182D" w:rsidRDefault="008E73CC" w:rsidP="00ED54C1">
            <w:pPr>
              <w:pStyle w:val="Prrafodelista"/>
              <w:ind w:left="360" w:right="-1227"/>
              <w:jc w:val="both"/>
              <w:rPr>
                <w:rFonts w:ascii="Arial" w:hAnsi="Arial" w:cs="Arial"/>
                <w:b/>
                <w:bCs/>
                <w:sz w:val="20"/>
                <w:szCs w:val="20"/>
              </w:rPr>
            </w:pPr>
          </w:p>
        </w:tc>
      </w:tr>
      <w:tr w:rsidR="008E73CC" w14:paraId="483D1E6C" w14:textId="77777777" w:rsidTr="00ED54C1">
        <w:tc>
          <w:tcPr>
            <w:tcW w:w="0" w:type="auto"/>
            <w:vAlign w:val="center"/>
          </w:tcPr>
          <w:p w14:paraId="7458C602"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t>12</w:t>
            </w:r>
          </w:p>
        </w:tc>
        <w:tc>
          <w:tcPr>
            <w:tcW w:w="0" w:type="auto"/>
          </w:tcPr>
          <w:p w14:paraId="0CB13610"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MESA MODULAR TIM CON MULTITOMA RETRÁCTIL</w:t>
            </w:r>
          </w:p>
          <w:p w14:paraId="0573B6B1" w14:textId="77777777" w:rsidR="008E73CC" w:rsidRDefault="008E73CC" w:rsidP="00ED54C1">
            <w:pPr>
              <w:ind w:right="-1227"/>
              <w:jc w:val="both"/>
              <w:rPr>
                <w:rFonts w:ascii="Arial" w:hAnsi="Arial" w:cs="Arial"/>
                <w:b/>
                <w:bCs/>
                <w:sz w:val="16"/>
                <w:szCs w:val="16"/>
              </w:rPr>
            </w:pPr>
          </w:p>
          <w:p w14:paraId="43346497" w14:textId="77777777" w:rsidR="008E73CC"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7F8F2480" wp14:editId="31784F4B">
                  <wp:extent cx="4409038" cy="5161838"/>
                  <wp:effectExtent l="0" t="0" r="0" b="1270"/>
                  <wp:docPr id="342491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91771" name=""/>
                          <pic:cNvPicPr/>
                        </pic:nvPicPr>
                        <pic:blipFill>
                          <a:blip r:embed="rId20"/>
                          <a:stretch>
                            <a:fillRect/>
                          </a:stretch>
                        </pic:blipFill>
                        <pic:spPr>
                          <a:xfrm>
                            <a:off x="0" y="0"/>
                            <a:ext cx="4413724" cy="5167324"/>
                          </a:xfrm>
                          <a:prstGeom prst="rect">
                            <a:avLst/>
                          </a:prstGeom>
                        </pic:spPr>
                      </pic:pic>
                    </a:graphicData>
                  </a:graphic>
                </wp:inline>
              </w:drawing>
            </w:r>
          </w:p>
          <w:p w14:paraId="4C03C8DA" w14:textId="77777777" w:rsidR="008E73CC" w:rsidRPr="00BB3828" w:rsidRDefault="008E73CC" w:rsidP="00ED54C1">
            <w:pPr>
              <w:ind w:right="-1227"/>
              <w:jc w:val="both"/>
              <w:rPr>
                <w:rFonts w:ascii="Arial" w:hAnsi="Arial" w:cs="Arial"/>
                <w:b/>
                <w:bCs/>
                <w:sz w:val="20"/>
                <w:szCs w:val="20"/>
              </w:rPr>
            </w:pPr>
          </w:p>
        </w:tc>
      </w:tr>
      <w:tr w:rsidR="008E73CC" w:rsidRPr="00BB3828" w14:paraId="46D9FF3C" w14:textId="77777777" w:rsidTr="00ED54C1">
        <w:tc>
          <w:tcPr>
            <w:tcW w:w="0" w:type="auto"/>
            <w:vAlign w:val="center"/>
          </w:tcPr>
          <w:p w14:paraId="6BC4FD28"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13</w:t>
            </w:r>
          </w:p>
        </w:tc>
        <w:tc>
          <w:tcPr>
            <w:tcW w:w="0" w:type="auto"/>
          </w:tcPr>
          <w:p w14:paraId="7F30E542" w14:textId="77777777" w:rsidR="008E73CC" w:rsidRDefault="008E73CC" w:rsidP="00ED54C1">
            <w:pPr>
              <w:ind w:right="-1227"/>
              <w:jc w:val="both"/>
              <w:rPr>
                <w:rFonts w:ascii="Arial" w:hAnsi="Arial" w:cs="Arial"/>
                <w:b/>
                <w:bCs/>
                <w:sz w:val="16"/>
                <w:szCs w:val="16"/>
                <w:lang w:val="it-IT"/>
              </w:rPr>
            </w:pPr>
            <w:r w:rsidRPr="00BB3828">
              <w:rPr>
                <w:rFonts w:ascii="Arial" w:hAnsi="Arial" w:cs="Arial"/>
                <w:b/>
                <w:bCs/>
                <w:sz w:val="16"/>
                <w:szCs w:val="16"/>
                <w:lang w:val="it-IT"/>
              </w:rPr>
              <w:t>SILLA GIRATORIA MONO CONCHA AULA TIM</w:t>
            </w:r>
          </w:p>
          <w:p w14:paraId="11D80D64" w14:textId="77777777" w:rsidR="008E73CC" w:rsidRDefault="008E73CC" w:rsidP="00ED54C1">
            <w:pPr>
              <w:ind w:right="-1227"/>
              <w:jc w:val="both"/>
              <w:rPr>
                <w:rFonts w:ascii="Arial" w:hAnsi="Arial" w:cs="Arial"/>
                <w:b/>
                <w:bCs/>
                <w:sz w:val="16"/>
                <w:szCs w:val="16"/>
                <w:lang w:val="it-IT"/>
              </w:rPr>
            </w:pPr>
          </w:p>
          <w:p w14:paraId="288664E9" w14:textId="77777777" w:rsidR="008E73CC" w:rsidRPr="00BB3828" w:rsidRDefault="008E73CC" w:rsidP="00ED54C1">
            <w:pPr>
              <w:ind w:right="-1227"/>
              <w:jc w:val="both"/>
              <w:rPr>
                <w:rFonts w:ascii="Arial" w:hAnsi="Arial" w:cs="Arial"/>
                <w:b/>
                <w:bCs/>
                <w:sz w:val="20"/>
                <w:szCs w:val="20"/>
                <w:lang w:val="it-IT"/>
              </w:rPr>
            </w:pPr>
            <w:r w:rsidRPr="00CB66F6">
              <w:rPr>
                <w:rFonts w:ascii="Arial" w:hAnsi="Arial" w:cs="Arial"/>
                <w:b/>
                <w:bCs/>
                <w:noProof/>
                <w:sz w:val="20"/>
                <w:szCs w:val="20"/>
              </w:rPr>
              <w:lastRenderedPageBreak/>
              <w:drawing>
                <wp:inline distT="0" distB="0" distL="0" distR="0" wp14:anchorId="6F86AF68" wp14:editId="1D042DB5">
                  <wp:extent cx="4434871" cy="5051074"/>
                  <wp:effectExtent l="0" t="0" r="3810" b="0"/>
                  <wp:docPr id="990893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93678" name=""/>
                          <pic:cNvPicPr/>
                        </pic:nvPicPr>
                        <pic:blipFill>
                          <a:blip r:embed="rId21"/>
                          <a:stretch>
                            <a:fillRect/>
                          </a:stretch>
                        </pic:blipFill>
                        <pic:spPr>
                          <a:xfrm>
                            <a:off x="0" y="0"/>
                            <a:ext cx="4444331" cy="5061849"/>
                          </a:xfrm>
                          <a:prstGeom prst="rect">
                            <a:avLst/>
                          </a:prstGeom>
                        </pic:spPr>
                      </pic:pic>
                    </a:graphicData>
                  </a:graphic>
                </wp:inline>
              </w:drawing>
            </w:r>
          </w:p>
        </w:tc>
      </w:tr>
      <w:tr w:rsidR="008E73CC" w14:paraId="4ED704AA" w14:textId="77777777" w:rsidTr="00ED54C1">
        <w:tc>
          <w:tcPr>
            <w:tcW w:w="0" w:type="auto"/>
            <w:vAlign w:val="center"/>
          </w:tcPr>
          <w:p w14:paraId="34216A4D"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14</w:t>
            </w:r>
          </w:p>
        </w:tc>
        <w:tc>
          <w:tcPr>
            <w:tcW w:w="0" w:type="auto"/>
          </w:tcPr>
          <w:p w14:paraId="00F7ED15"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MESA DE TRABAJO BILINGÜISMO</w:t>
            </w:r>
          </w:p>
          <w:p w14:paraId="424F01B1" w14:textId="77777777" w:rsidR="008E73CC" w:rsidRDefault="008E73CC" w:rsidP="00ED54C1">
            <w:pPr>
              <w:ind w:right="-1227"/>
              <w:jc w:val="both"/>
              <w:rPr>
                <w:rFonts w:ascii="Arial" w:hAnsi="Arial" w:cs="Arial"/>
                <w:b/>
                <w:bCs/>
                <w:sz w:val="16"/>
                <w:szCs w:val="16"/>
              </w:rPr>
            </w:pPr>
          </w:p>
          <w:p w14:paraId="6C00AC94" w14:textId="77777777" w:rsidR="008E73CC"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445A3539" wp14:editId="53B89596">
                  <wp:extent cx="4382749" cy="4132818"/>
                  <wp:effectExtent l="0" t="0" r="0" b="1270"/>
                  <wp:docPr id="1581592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92100" name=""/>
                          <pic:cNvPicPr/>
                        </pic:nvPicPr>
                        <pic:blipFill>
                          <a:blip r:embed="rId22"/>
                          <a:stretch>
                            <a:fillRect/>
                          </a:stretch>
                        </pic:blipFill>
                        <pic:spPr>
                          <a:xfrm>
                            <a:off x="0" y="0"/>
                            <a:ext cx="4390911" cy="4140515"/>
                          </a:xfrm>
                          <a:prstGeom prst="rect">
                            <a:avLst/>
                          </a:prstGeom>
                        </pic:spPr>
                      </pic:pic>
                    </a:graphicData>
                  </a:graphic>
                </wp:inline>
              </w:drawing>
            </w:r>
          </w:p>
          <w:p w14:paraId="70E9A7CB" w14:textId="77777777" w:rsidR="008E73CC" w:rsidRPr="00BB3828" w:rsidRDefault="008E73CC" w:rsidP="00ED54C1">
            <w:pPr>
              <w:ind w:right="-1227"/>
              <w:jc w:val="both"/>
              <w:rPr>
                <w:rFonts w:ascii="Arial" w:hAnsi="Arial" w:cs="Arial"/>
                <w:b/>
                <w:bCs/>
                <w:sz w:val="20"/>
                <w:szCs w:val="20"/>
              </w:rPr>
            </w:pPr>
          </w:p>
        </w:tc>
      </w:tr>
      <w:tr w:rsidR="008E73CC" w14:paraId="20A9BA2C" w14:textId="77777777" w:rsidTr="00ED54C1">
        <w:tc>
          <w:tcPr>
            <w:tcW w:w="0" w:type="auto"/>
            <w:vAlign w:val="center"/>
          </w:tcPr>
          <w:p w14:paraId="29DAD995"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15</w:t>
            </w:r>
          </w:p>
        </w:tc>
        <w:tc>
          <w:tcPr>
            <w:tcW w:w="0" w:type="auto"/>
          </w:tcPr>
          <w:p w14:paraId="4BD9EB37"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 xml:space="preserve">SILLA INTERLOCUTORA BIBLIOTECA </w:t>
            </w:r>
            <w:r>
              <w:rPr>
                <w:rFonts w:ascii="Arial" w:hAnsi="Arial" w:cs="Arial"/>
                <w:b/>
                <w:bCs/>
                <w:sz w:val="16"/>
                <w:szCs w:val="16"/>
              </w:rPr>
              <w:t>–</w:t>
            </w:r>
            <w:r w:rsidRPr="00BB3828">
              <w:rPr>
                <w:rFonts w:ascii="Arial" w:hAnsi="Arial" w:cs="Arial"/>
                <w:b/>
                <w:bCs/>
                <w:sz w:val="16"/>
                <w:szCs w:val="16"/>
              </w:rPr>
              <w:t xml:space="preserve"> BILINGÜISMO</w:t>
            </w:r>
          </w:p>
          <w:p w14:paraId="02217EC4" w14:textId="77777777" w:rsidR="008E73CC" w:rsidRDefault="008E73CC" w:rsidP="00ED54C1">
            <w:pPr>
              <w:ind w:right="-1227"/>
              <w:jc w:val="both"/>
              <w:rPr>
                <w:rFonts w:ascii="Arial" w:hAnsi="Arial" w:cs="Arial"/>
                <w:b/>
                <w:bCs/>
                <w:sz w:val="16"/>
                <w:szCs w:val="16"/>
              </w:rPr>
            </w:pPr>
          </w:p>
          <w:p w14:paraId="5A08DA40" w14:textId="77777777" w:rsidR="008E73CC" w:rsidRPr="00BB3828"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6B4F7913" wp14:editId="62E4C915">
                  <wp:extent cx="4413564" cy="5543672"/>
                  <wp:effectExtent l="0" t="0" r="6350" b="0"/>
                  <wp:docPr id="5657571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57122" name=""/>
                          <pic:cNvPicPr/>
                        </pic:nvPicPr>
                        <pic:blipFill>
                          <a:blip r:embed="rId23"/>
                          <a:stretch>
                            <a:fillRect/>
                          </a:stretch>
                        </pic:blipFill>
                        <pic:spPr>
                          <a:xfrm>
                            <a:off x="0" y="0"/>
                            <a:ext cx="4418986" cy="5550483"/>
                          </a:xfrm>
                          <a:prstGeom prst="rect">
                            <a:avLst/>
                          </a:prstGeom>
                        </pic:spPr>
                      </pic:pic>
                    </a:graphicData>
                  </a:graphic>
                </wp:inline>
              </w:drawing>
            </w:r>
          </w:p>
        </w:tc>
      </w:tr>
      <w:tr w:rsidR="008E73CC" w14:paraId="6CB99AC3" w14:textId="77777777" w:rsidTr="00ED54C1">
        <w:tc>
          <w:tcPr>
            <w:tcW w:w="0" w:type="auto"/>
            <w:vAlign w:val="center"/>
          </w:tcPr>
          <w:p w14:paraId="2A57EA33"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16</w:t>
            </w:r>
          </w:p>
        </w:tc>
        <w:tc>
          <w:tcPr>
            <w:tcW w:w="0" w:type="auto"/>
          </w:tcPr>
          <w:p w14:paraId="09C0738F"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MÓDULO 10 CASILLEROS ALUMNOS</w:t>
            </w:r>
          </w:p>
          <w:p w14:paraId="371DDDF0" w14:textId="77777777" w:rsidR="008E73CC" w:rsidRDefault="008E73CC" w:rsidP="00ED54C1">
            <w:pPr>
              <w:ind w:right="-1227"/>
              <w:jc w:val="both"/>
              <w:rPr>
                <w:rFonts w:ascii="Arial" w:hAnsi="Arial" w:cs="Arial"/>
                <w:b/>
                <w:bCs/>
                <w:sz w:val="16"/>
                <w:szCs w:val="16"/>
              </w:rPr>
            </w:pPr>
          </w:p>
          <w:p w14:paraId="0FD80161" w14:textId="77777777" w:rsidR="008E73CC" w:rsidRPr="00BB3828"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7E031C24" wp14:editId="585B9866">
                  <wp:extent cx="4366542" cy="6063653"/>
                  <wp:effectExtent l="0" t="0" r="0" b="0"/>
                  <wp:docPr id="1877711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11615" name=""/>
                          <pic:cNvPicPr/>
                        </pic:nvPicPr>
                        <pic:blipFill>
                          <a:blip r:embed="rId24"/>
                          <a:stretch>
                            <a:fillRect/>
                          </a:stretch>
                        </pic:blipFill>
                        <pic:spPr>
                          <a:xfrm>
                            <a:off x="0" y="0"/>
                            <a:ext cx="4370285" cy="6068851"/>
                          </a:xfrm>
                          <a:prstGeom prst="rect">
                            <a:avLst/>
                          </a:prstGeom>
                        </pic:spPr>
                      </pic:pic>
                    </a:graphicData>
                  </a:graphic>
                </wp:inline>
              </w:drawing>
            </w:r>
          </w:p>
        </w:tc>
      </w:tr>
      <w:tr w:rsidR="008E73CC" w14:paraId="390B501D" w14:textId="77777777" w:rsidTr="00ED54C1">
        <w:tc>
          <w:tcPr>
            <w:tcW w:w="0" w:type="auto"/>
            <w:vAlign w:val="center"/>
          </w:tcPr>
          <w:p w14:paraId="27731158"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17</w:t>
            </w:r>
          </w:p>
        </w:tc>
        <w:tc>
          <w:tcPr>
            <w:tcW w:w="0" w:type="auto"/>
          </w:tcPr>
          <w:p w14:paraId="046D2308"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SOFÁ DE TRES (3) PUESTOS BIBLIOTECA</w:t>
            </w:r>
          </w:p>
          <w:p w14:paraId="69E59703" w14:textId="77777777" w:rsidR="008E73CC" w:rsidRDefault="008E73CC" w:rsidP="00ED54C1">
            <w:pPr>
              <w:ind w:right="-1227"/>
              <w:jc w:val="both"/>
              <w:rPr>
                <w:rFonts w:ascii="Arial" w:hAnsi="Arial" w:cs="Arial"/>
                <w:b/>
                <w:bCs/>
                <w:sz w:val="16"/>
                <w:szCs w:val="16"/>
              </w:rPr>
            </w:pPr>
          </w:p>
          <w:p w14:paraId="27DF3545" w14:textId="77777777" w:rsidR="008E73CC" w:rsidRPr="00BB3828"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4CF25CB1" wp14:editId="08DAD1C3">
                  <wp:extent cx="4433628" cy="4173771"/>
                  <wp:effectExtent l="0" t="0" r="5080" b="0"/>
                  <wp:docPr id="1809200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00321" name=""/>
                          <pic:cNvPicPr/>
                        </pic:nvPicPr>
                        <pic:blipFill>
                          <a:blip r:embed="rId25"/>
                          <a:stretch>
                            <a:fillRect/>
                          </a:stretch>
                        </pic:blipFill>
                        <pic:spPr>
                          <a:xfrm>
                            <a:off x="0" y="0"/>
                            <a:ext cx="4437853" cy="4177749"/>
                          </a:xfrm>
                          <a:prstGeom prst="rect">
                            <a:avLst/>
                          </a:prstGeom>
                        </pic:spPr>
                      </pic:pic>
                    </a:graphicData>
                  </a:graphic>
                </wp:inline>
              </w:drawing>
            </w:r>
          </w:p>
        </w:tc>
      </w:tr>
      <w:tr w:rsidR="008E73CC" w14:paraId="63EDA75D" w14:textId="77777777" w:rsidTr="00ED54C1">
        <w:tc>
          <w:tcPr>
            <w:tcW w:w="0" w:type="auto"/>
            <w:vAlign w:val="center"/>
          </w:tcPr>
          <w:p w14:paraId="020D3D48"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18</w:t>
            </w:r>
          </w:p>
        </w:tc>
        <w:tc>
          <w:tcPr>
            <w:tcW w:w="0" w:type="auto"/>
          </w:tcPr>
          <w:p w14:paraId="50F4B757" w14:textId="77777777" w:rsidR="008E73CC" w:rsidRDefault="008E73CC" w:rsidP="00ED54C1">
            <w:pPr>
              <w:ind w:right="-1227"/>
              <w:jc w:val="both"/>
              <w:rPr>
                <w:rFonts w:ascii="Arial" w:hAnsi="Arial" w:cs="Arial"/>
                <w:b/>
                <w:bCs/>
                <w:sz w:val="16"/>
                <w:szCs w:val="16"/>
              </w:rPr>
            </w:pPr>
          </w:p>
          <w:p w14:paraId="572A69AF"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PAPELERA ADMINISTRATIVA</w:t>
            </w:r>
          </w:p>
          <w:p w14:paraId="112550B1" w14:textId="77777777" w:rsidR="008E73CC" w:rsidRDefault="008E73CC" w:rsidP="00ED54C1">
            <w:pPr>
              <w:ind w:right="-1227"/>
              <w:jc w:val="both"/>
              <w:rPr>
                <w:rFonts w:ascii="Arial" w:hAnsi="Arial" w:cs="Arial"/>
                <w:b/>
                <w:bCs/>
                <w:sz w:val="16"/>
                <w:szCs w:val="16"/>
              </w:rPr>
            </w:pPr>
          </w:p>
          <w:p w14:paraId="5F956247" w14:textId="77777777" w:rsidR="008E73CC" w:rsidRDefault="008E73CC" w:rsidP="00ED54C1">
            <w:pPr>
              <w:ind w:right="-1227"/>
              <w:jc w:val="both"/>
              <w:rPr>
                <w:rFonts w:ascii="Arial" w:hAnsi="Arial" w:cs="Arial"/>
                <w:b/>
                <w:bCs/>
                <w:sz w:val="20"/>
                <w:szCs w:val="20"/>
              </w:rPr>
            </w:pPr>
            <w:r w:rsidRPr="00CB66F6">
              <w:rPr>
                <w:rFonts w:ascii="Arial" w:hAnsi="Arial" w:cs="Arial"/>
                <w:b/>
                <w:bCs/>
                <w:noProof/>
                <w:sz w:val="20"/>
                <w:szCs w:val="20"/>
              </w:rPr>
              <w:drawing>
                <wp:inline distT="0" distB="0" distL="0" distR="0" wp14:anchorId="4DADE90D" wp14:editId="23D26EF1">
                  <wp:extent cx="4367279" cy="2432196"/>
                  <wp:effectExtent l="0" t="0" r="0" b="6350"/>
                  <wp:docPr id="684876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76680" name=""/>
                          <pic:cNvPicPr/>
                        </pic:nvPicPr>
                        <pic:blipFill>
                          <a:blip r:embed="rId26"/>
                          <a:stretch>
                            <a:fillRect/>
                          </a:stretch>
                        </pic:blipFill>
                        <pic:spPr>
                          <a:xfrm>
                            <a:off x="0" y="0"/>
                            <a:ext cx="4368562" cy="2432911"/>
                          </a:xfrm>
                          <a:prstGeom prst="rect">
                            <a:avLst/>
                          </a:prstGeom>
                        </pic:spPr>
                      </pic:pic>
                    </a:graphicData>
                  </a:graphic>
                </wp:inline>
              </w:drawing>
            </w:r>
          </w:p>
          <w:p w14:paraId="00E81EAE" w14:textId="77777777" w:rsidR="008E73CC" w:rsidRPr="00BB3828" w:rsidRDefault="008E73CC" w:rsidP="00ED54C1">
            <w:pPr>
              <w:ind w:right="-1227"/>
              <w:jc w:val="both"/>
              <w:rPr>
                <w:rFonts w:ascii="Arial" w:hAnsi="Arial" w:cs="Arial"/>
                <w:b/>
                <w:bCs/>
                <w:sz w:val="20"/>
                <w:szCs w:val="20"/>
              </w:rPr>
            </w:pPr>
          </w:p>
        </w:tc>
      </w:tr>
      <w:tr w:rsidR="008E73CC" w14:paraId="31B425B5" w14:textId="77777777" w:rsidTr="00ED54C1">
        <w:tc>
          <w:tcPr>
            <w:tcW w:w="0" w:type="auto"/>
            <w:vAlign w:val="center"/>
          </w:tcPr>
          <w:p w14:paraId="2F3A96CB"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t>19</w:t>
            </w:r>
          </w:p>
        </w:tc>
        <w:tc>
          <w:tcPr>
            <w:tcW w:w="0" w:type="auto"/>
          </w:tcPr>
          <w:p w14:paraId="75B7C049"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SILLA PUESTO DE TRABAJO PREESCOLAR</w:t>
            </w:r>
          </w:p>
          <w:p w14:paraId="2558A8DB" w14:textId="77777777" w:rsidR="008E73CC" w:rsidRDefault="008E73CC" w:rsidP="00ED54C1">
            <w:pPr>
              <w:ind w:right="-1227"/>
              <w:jc w:val="both"/>
              <w:rPr>
                <w:rFonts w:ascii="Arial" w:hAnsi="Arial" w:cs="Arial"/>
                <w:b/>
                <w:bCs/>
                <w:sz w:val="16"/>
                <w:szCs w:val="16"/>
              </w:rPr>
            </w:pPr>
          </w:p>
          <w:p w14:paraId="5552A89B" w14:textId="77777777" w:rsidR="008E73CC" w:rsidRDefault="008E73CC" w:rsidP="00ED54C1">
            <w:pPr>
              <w:ind w:right="-1227"/>
              <w:jc w:val="both"/>
              <w:rPr>
                <w:rFonts w:ascii="Arial" w:hAnsi="Arial" w:cs="Arial"/>
                <w:b/>
                <w:bCs/>
                <w:sz w:val="20"/>
                <w:szCs w:val="20"/>
              </w:rPr>
            </w:pPr>
            <w:r w:rsidRPr="00CB66F6">
              <w:rPr>
                <w:rFonts w:ascii="Arial" w:hAnsi="Arial" w:cs="Arial"/>
                <w:b/>
                <w:bCs/>
                <w:noProof/>
                <w:sz w:val="20"/>
                <w:szCs w:val="20"/>
              </w:rPr>
              <w:drawing>
                <wp:inline distT="0" distB="0" distL="0" distR="0" wp14:anchorId="5AF6D782" wp14:editId="4AB68CC3">
                  <wp:extent cx="4573394" cy="6343657"/>
                  <wp:effectExtent l="0" t="0" r="0" b="0"/>
                  <wp:docPr id="14611135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13528" name=""/>
                          <pic:cNvPicPr/>
                        </pic:nvPicPr>
                        <pic:blipFill>
                          <a:blip r:embed="rId27"/>
                          <a:stretch>
                            <a:fillRect/>
                          </a:stretch>
                        </pic:blipFill>
                        <pic:spPr>
                          <a:xfrm>
                            <a:off x="0" y="0"/>
                            <a:ext cx="4582737" cy="6356617"/>
                          </a:xfrm>
                          <a:prstGeom prst="rect">
                            <a:avLst/>
                          </a:prstGeom>
                        </pic:spPr>
                      </pic:pic>
                    </a:graphicData>
                  </a:graphic>
                </wp:inline>
              </w:drawing>
            </w:r>
          </w:p>
          <w:p w14:paraId="5F1B3459" w14:textId="77777777" w:rsidR="008E73CC" w:rsidRPr="00BB3828" w:rsidRDefault="008E73CC" w:rsidP="00ED54C1">
            <w:pPr>
              <w:ind w:right="-1227"/>
              <w:jc w:val="both"/>
              <w:rPr>
                <w:rFonts w:ascii="Arial" w:hAnsi="Arial" w:cs="Arial"/>
                <w:b/>
                <w:bCs/>
                <w:sz w:val="20"/>
                <w:szCs w:val="20"/>
              </w:rPr>
            </w:pPr>
          </w:p>
        </w:tc>
      </w:tr>
      <w:tr w:rsidR="008E73CC" w14:paraId="2F4419D9" w14:textId="77777777" w:rsidTr="00ED54C1">
        <w:tc>
          <w:tcPr>
            <w:tcW w:w="0" w:type="auto"/>
            <w:vAlign w:val="center"/>
          </w:tcPr>
          <w:p w14:paraId="67174F64"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20</w:t>
            </w:r>
          </w:p>
        </w:tc>
        <w:tc>
          <w:tcPr>
            <w:tcW w:w="0" w:type="auto"/>
          </w:tcPr>
          <w:p w14:paraId="044DA9D7"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MESA TRAPEZOIDAL PREESCOLAR</w:t>
            </w:r>
          </w:p>
          <w:p w14:paraId="32794FE8" w14:textId="77777777" w:rsidR="008E73CC" w:rsidRDefault="008E73CC" w:rsidP="00ED54C1">
            <w:pPr>
              <w:ind w:right="-1227"/>
              <w:jc w:val="both"/>
              <w:rPr>
                <w:rFonts w:ascii="Arial" w:hAnsi="Arial" w:cs="Arial"/>
                <w:b/>
                <w:bCs/>
                <w:sz w:val="16"/>
                <w:szCs w:val="16"/>
              </w:rPr>
            </w:pPr>
          </w:p>
          <w:p w14:paraId="72FB56F6" w14:textId="77777777" w:rsidR="008E73CC" w:rsidRPr="00BB3828" w:rsidRDefault="008E73CC" w:rsidP="00ED54C1">
            <w:pPr>
              <w:ind w:right="-1227"/>
              <w:jc w:val="both"/>
              <w:rPr>
                <w:rFonts w:ascii="Arial" w:hAnsi="Arial" w:cs="Arial"/>
                <w:b/>
                <w:bCs/>
                <w:sz w:val="20"/>
                <w:szCs w:val="20"/>
              </w:rPr>
            </w:pPr>
            <w:r w:rsidRPr="00CB66F6">
              <w:rPr>
                <w:rFonts w:ascii="Arial" w:hAnsi="Arial" w:cs="Arial"/>
                <w:b/>
                <w:bCs/>
                <w:noProof/>
                <w:sz w:val="20"/>
                <w:szCs w:val="20"/>
              </w:rPr>
              <w:lastRenderedPageBreak/>
              <w:drawing>
                <wp:inline distT="0" distB="0" distL="0" distR="0" wp14:anchorId="5842FC51" wp14:editId="1CD68359">
                  <wp:extent cx="4274947" cy="5877448"/>
                  <wp:effectExtent l="0" t="0" r="0" b="9525"/>
                  <wp:docPr id="10154778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77876" name=""/>
                          <pic:cNvPicPr/>
                        </pic:nvPicPr>
                        <pic:blipFill>
                          <a:blip r:embed="rId28"/>
                          <a:stretch>
                            <a:fillRect/>
                          </a:stretch>
                        </pic:blipFill>
                        <pic:spPr>
                          <a:xfrm>
                            <a:off x="0" y="0"/>
                            <a:ext cx="4281910" cy="5887021"/>
                          </a:xfrm>
                          <a:prstGeom prst="rect">
                            <a:avLst/>
                          </a:prstGeom>
                        </pic:spPr>
                      </pic:pic>
                    </a:graphicData>
                  </a:graphic>
                </wp:inline>
              </w:drawing>
            </w:r>
          </w:p>
        </w:tc>
      </w:tr>
      <w:tr w:rsidR="008E73CC" w14:paraId="71B4B051" w14:textId="77777777" w:rsidTr="00ED54C1">
        <w:tc>
          <w:tcPr>
            <w:tcW w:w="0" w:type="auto"/>
            <w:vAlign w:val="center"/>
          </w:tcPr>
          <w:p w14:paraId="62A064AF"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21</w:t>
            </w:r>
          </w:p>
        </w:tc>
        <w:tc>
          <w:tcPr>
            <w:tcW w:w="0" w:type="auto"/>
          </w:tcPr>
          <w:p w14:paraId="3E437906" w14:textId="77777777" w:rsidR="008E73CC" w:rsidRDefault="008E73CC" w:rsidP="00ED54C1">
            <w:pPr>
              <w:ind w:right="-1227"/>
              <w:jc w:val="both"/>
              <w:rPr>
                <w:rFonts w:ascii="Arial" w:hAnsi="Arial" w:cs="Arial"/>
                <w:b/>
                <w:bCs/>
                <w:sz w:val="16"/>
                <w:szCs w:val="16"/>
              </w:rPr>
            </w:pPr>
            <w:r w:rsidRPr="00BB3828">
              <w:rPr>
                <w:rFonts w:ascii="Arial" w:hAnsi="Arial" w:cs="Arial"/>
                <w:b/>
                <w:bCs/>
                <w:sz w:val="16"/>
                <w:szCs w:val="16"/>
              </w:rPr>
              <w:t>TABLERO MÓVIL</w:t>
            </w:r>
          </w:p>
          <w:p w14:paraId="3D86A0CA" w14:textId="77777777" w:rsidR="008E73CC" w:rsidRDefault="008E73CC" w:rsidP="00ED54C1">
            <w:pPr>
              <w:ind w:right="-1227"/>
              <w:jc w:val="both"/>
              <w:rPr>
                <w:rFonts w:ascii="Arial" w:hAnsi="Arial" w:cs="Arial"/>
                <w:b/>
                <w:bCs/>
                <w:sz w:val="20"/>
                <w:szCs w:val="20"/>
              </w:rPr>
            </w:pPr>
          </w:p>
          <w:p w14:paraId="70D33567" w14:textId="77777777" w:rsidR="008E73CC" w:rsidRPr="00BB3828" w:rsidRDefault="008E73CC" w:rsidP="00ED54C1">
            <w:pPr>
              <w:ind w:right="-1227"/>
              <w:jc w:val="both"/>
              <w:rPr>
                <w:rFonts w:ascii="Arial" w:hAnsi="Arial" w:cs="Arial"/>
                <w:b/>
                <w:bCs/>
                <w:sz w:val="20"/>
                <w:szCs w:val="20"/>
              </w:rPr>
            </w:pPr>
            <w:r w:rsidRPr="00D64A77">
              <w:rPr>
                <w:rFonts w:ascii="Arial" w:hAnsi="Arial" w:cs="Arial"/>
                <w:b/>
                <w:bCs/>
                <w:noProof/>
                <w:sz w:val="20"/>
                <w:szCs w:val="20"/>
              </w:rPr>
              <w:lastRenderedPageBreak/>
              <w:drawing>
                <wp:inline distT="0" distB="0" distL="0" distR="0" wp14:anchorId="6C79B197" wp14:editId="139ED9E8">
                  <wp:extent cx="4439771" cy="5331442"/>
                  <wp:effectExtent l="0" t="0" r="0" b="3175"/>
                  <wp:docPr id="16354824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482425" name=""/>
                          <pic:cNvPicPr/>
                        </pic:nvPicPr>
                        <pic:blipFill>
                          <a:blip r:embed="rId29"/>
                          <a:stretch>
                            <a:fillRect/>
                          </a:stretch>
                        </pic:blipFill>
                        <pic:spPr>
                          <a:xfrm>
                            <a:off x="0" y="0"/>
                            <a:ext cx="4442469" cy="5334681"/>
                          </a:xfrm>
                          <a:prstGeom prst="rect">
                            <a:avLst/>
                          </a:prstGeom>
                        </pic:spPr>
                      </pic:pic>
                    </a:graphicData>
                  </a:graphic>
                </wp:inline>
              </w:drawing>
            </w:r>
          </w:p>
        </w:tc>
      </w:tr>
      <w:tr w:rsidR="008E73CC" w14:paraId="4A57D620" w14:textId="77777777" w:rsidTr="00ED54C1">
        <w:tc>
          <w:tcPr>
            <w:tcW w:w="0" w:type="auto"/>
            <w:vAlign w:val="center"/>
          </w:tcPr>
          <w:p w14:paraId="3BDD1607" w14:textId="77777777" w:rsidR="008E73CC" w:rsidRDefault="008E73CC" w:rsidP="00ED54C1">
            <w:pPr>
              <w:ind w:right="-1227"/>
              <w:jc w:val="both"/>
              <w:rPr>
                <w:rFonts w:ascii="Arial" w:hAnsi="Arial" w:cs="Arial"/>
                <w:sz w:val="20"/>
                <w:szCs w:val="20"/>
              </w:rPr>
            </w:pPr>
            <w:r w:rsidRPr="001D2EF9">
              <w:rPr>
                <w:rFonts w:ascii="Arial" w:hAnsi="Arial" w:cs="Arial"/>
                <w:color w:val="000000"/>
                <w:sz w:val="16"/>
                <w:szCs w:val="16"/>
              </w:rPr>
              <w:lastRenderedPageBreak/>
              <w:t>22</w:t>
            </w:r>
          </w:p>
        </w:tc>
        <w:tc>
          <w:tcPr>
            <w:tcW w:w="0" w:type="auto"/>
          </w:tcPr>
          <w:p w14:paraId="2BA2D519" w14:textId="77777777" w:rsidR="008E73CC" w:rsidRDefault="008E73CC" w:rsidP="00ED54C1">
            <w:pPr>
              <w:ind w:right="-1227"/>
              <w:jc w:val="both"/>
              <w:rPr>
                <w:rFonts w:ascii="Arial" w:hAnsi="Arial" w:cs="Arial"/>
                <w:b/>
                <w:bCs/>
                <w:sz w:val="16"/>
                <w:szCs w:val="16"/>
              </w:rPr>
            </w:pPr>
            <w:r w:rsidRPr="009C0ACF">
              <w:rPr>
                <w:rFonts w:ascii="Arial" w:hAnsi="Arial" w:cs="Arial"/>
                <w:b/>
                <w:bCs/>
                <w:sz w:val="16"/>
                <w:szCs w:val="16"/>
              </w:rPr>
              <w:t>PUNTO ECOL</w:t>
            </w:r>
            <w:r w:rsidRPr="009C0ACF">
              <w:rPr>
                <w:rFonts w:ascii="Arial" w:hAnsi="Arial" w:cs="Arial" w:hint="eastAsia"/>
                <w:b/>
                <w:bCs/>
                <w:sz w:val="16"/>
                <w:szCs w:val="16"/>
              </w:rPr>
              <w:t>Ó</w:t>
            </w:r>
            <w:r w:rsidRPr="009C0ACF">
              <w:rPr>
                <w:rFonts w:ascii="Arial" w:hAnsi="Arial" w:cs="Arial"/>
                <w:b/>
                <w:bCs/>
                <w:sz w:val="16"/>
                <w:szCs w:val="16"/>
              </w:rPr>
              <w:t>GICO DE</w:t>
            </w:r>
            <w:r>
              <w:rPr>
                <w:rFonts w:ascii="Arial" w:hAnsi="Arial" w:cs="Arial"/>
                <w:b/>
                <w:bCs/>
                <w:sz w:val="16"/>
                <w:szCs w:val="16"/>
              </w:rPr>
              <w:t xml:space="preserve"> </w:t>
            </w:r>
            <w:r w:rsidRPr="009C0ACF">
              <w:rPr>
                <w:rFonts w:ascii="Arial" w:hAnsi="Arial" w:cs="Arial"/>
                <w:b/>
                <w:bCs/>
                <w:sz w:val="16"/>
                <w:szCs w:val="16"/>
              </w:rPr>
              <w:t>TRES (3) CANECAS</w:t>
            </w:r>
          </w:p>
          <w:p w14:paraId="20D5EFA8" w14:textId="77777777" w:rsidR="008E73CC" w:rsidRPr="00BB3828" w:rsidRDefault="008E73CC" w:rsidP="00ED54C1">
            <w:pPr>
              <w:ind w:right="-1227"/>
              <w:jc w:val="both"/>
              <w:rPr>
                <w:rFonts w:ascii="Arial" w:hAnsi="Arial" w:cs="Arial"/>
                <w:b/>
                <w:bCs/>
                <w:sz w:val="20"/>
                <w:szCs w:val="20"/>
              </w:rPr>
            </w:pPr>
            <w:r w:rsidRPr="009C0ACF">
              <w:rPr>
                <w:rFonts w:ascii="Arial" w:hAnsi="Arial" w:cs="Arial"/>
                <w:b/>
                <w:bCs/>
                <w:noProof/>
                <w:sz w:val="16"/>
                <w:szCs w:val="16"/>
              </w:rPr>
              <w:lastRenderedPageBreak/>
              <w:drawing>
                <wp:inline distT="0" distB="0" distL="0" distR="0" wp14:anchorId="501A4A0F" wp14:editId="1B9804CF">
                  <wp:extent cx="5004352" cy="4170293"/>
                  <wp:effectExtent l="0" t="0" r="6350" b="1905"/>
                  <wp:docPr id="238125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25914" name=""/>
                          <pic:cNvPicPr/>
                        </pic:nvPicPr>
                        <pic:blipFill>
                          <a:blip r:embed="rId30"/>
                          <a:stretch>
                            <a:fillRect/>
                          </a:stretch>
                        </pic:blipFill>
                        <pic:spPr>
                          <a:xfrm>
                            <a:off x="0" y="0"/>
                            <a:ext cx="5008943" cy="4174118"/>
                          </a:xfrm>
                          <a:prstGeom prst="rect">
                            <a:avLst/>
                          </a:prstGeom>
                        </pic:spPr>
                      </pic:pic>
                    </a:graphicData>
                  </a:graphic>
                </wp:inline>
              </w:drawing>
            </w:r>
          </w:p>
        </w:tc>
      </w:tr>
      <w:tr w:rsidR="008E73CC" w14:paraId="136F77B2" w14:textId="77777777" w:rsidTr="00ED54C1">
        <w:tc>
          <w:tcPr>
            <w:tcW w:w="0" w:type="auto"/>
            <w:vAlign w:val="center"/>
          </w:tcPr>
          <w:p w14:paraId="26BE5827" w14:textId="77777777" w:rsidR="008E73CC" w:rsidRDefault="008E73CC" w:rsidP="00ED54C1">
            <w:pPr>
              <w:ind w:right="-1227"/>
              <w:jc w:val="both"/>
              <w:rPr>
                <w:rFonts w:ascii="Arial" w:eastAsia="Times New Roman" w:hAnsi="Arial" w:cs="Arial"/>
                <w:color w:val="000000"/>
                <w:sz w:val="16"/>
                <w:szCs w:val="16"/>
              </w:rPr>
            </w:pPr>
            <w:r w:rsidRPr="001D2EF9">
              <w:rPr>
                <w:rFonts w:ascii="Arial" w:hAnsi="Arial" w:cs="Arial"/>
                <w:color w:val="000000"/>
                <w:sz w:val="16"/>
                <w:szCs w:val="16"/>
              </w:rPr>
              <w:lastRenderedPageBreak/>
              <w:t>23</w:t>
            </w:r>
          </w:p>
        </w:tc>
        <w:tc>
          <w:tcPr>
            <w:tcW w:w="0" w:type="auto"/>
          </w:tcPr>
          <w:p w14:paraId="6F48916E" w14:textId="77777777" w:rsidR="008E73CC" w:rsidRDefault="008E73CC" w:rsidP="00ED54C1">
            <w:pPr>
              <w:ind w:right="-1227"/>
              <w:jc w:val="both"/>
              <w:rPr>
                <w:rFonts w:ascii="Arial" w:hAnsi="Arial" w:cs="Arial"/>
                <w:b/>
                <w:bCs/>
                <w:sz w:val="16"/>
                <w:szCs w:val="16"/>
              </w:rPr>
            </w:pPr>
            <w:r w:rsidRPr="00E54F84">
              <w:rPr>
                <w:rFonts w:ascii="Arial" w:hAnsi="Arial" w:cs="Arial"/>
                <w:b/>
                <w:bCs/>
                <w:sz w:val="16"/>
                <w:szCs w:val="16"/>
              </w:rPr>
              <w:t>TADEM TRES (3) CANECAS AULAS</w:t>
            </w:r>
          </w:p>
          <w:p w14:paraId="4E000AD1" w14:textId="77777777" w:rsidR="008E73CC" w:rsidRDefault="008E73CC" w:rsidP="00ED54C1">
            <w:pPr>
              <w:ind w:right="-1227"/>
              <w:jc w:val="both"/>
              <w:rPr>
                <w:rFonts w:ascii="Arial" w:hAnsi="Arial" w:cs="Arial"/>
                <w:b/>
                <w:bCs/>
                <w:sz w:val="16"/>
                <w:szCs w:val="16"/>
              </w:rPr>
            </w:pPr>
          </w:p>
          <w:p w14:paraId="72ABD674" w14:textId="77777777" w:rsidR="008E73CC" w:rsidRDefault="008E73CC" w:rsidP="00ED54C1">
            <w:pPr>
              <w:ind w:right="-1227"/>
              <w:jc w:val="both"/>
              <w:rPr>
                <w:rFonts w:ascii="Arial" w:hAnsi="Arial" w:cs="Arial"/>
                <w:b/>
                <w:bCs/>
                <w:sz w:val="16"/>
                <w:szCs w:val="16"/>
              </w:rPr>
            </w:pPr>
            <w:r w:rsidRPr="00E54F84">
              <w:rPr>
                <w:rFonts w:ascii="Arial" w:hAnsi="Arial" w:cs="Arial"/>
                <w:b/>
                <w:bCs/>
                <w:noProof/>
                <w:sz w:val="16"/>
                <w:szCs w:val="16"/>
              </w:rPr>
              <w:lastRenderedPageBreak/>
              <w:drawing>
                <wp:inline distT="0" distB="0" distL="0" distR="0" wp14:anchorId="31FD2722" wp14:editId="57D30417">
                  <wp:extent cx="5093804" cy="3832745"/>
                  <wp:effectExtent l="0" t="0" r="0" b="0"/>
                  <wp:docPr id="1224675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75703" name=""/>
                          <pic:cNvPicPr/>
                        </pic:nvPicPr>
                        <pic:blipFill>
                          <a:blip r:embed="rId31"/>
                          <a:stretch>
                            <a:fillRect/>
                          </a:stretch>
                        </pic:blipFill>
                        <pic:spPr>
                          <a:xfrm>
                            <a:off x="0" y="0"/>
                            <a:ext cx="5118869" cy="3851605"/>
                          </a:xfrm>
                          <a:prstGeom prst="rect">
                            <a:avLst/>
                          </a:prstGeom>
                        </pic:spPr>
                      </pic:pic>
                    </a:graphicData>
                  </a:graphic>
                </wp:inline>
              </w:drawing>
            </w:r>
          </w:p>
          <w:p w14:paraId="454F1AE0" w14:textId="77777777" w:rsidR="008E73CC" w:rsidRDefault="008E73CC" w:rsidP="00ED54C1">
            <w:pPr>
              <w:ind w:right="-1227"/>
              <w:jc w:val="both"/>
              <w:rPr>
                <w:rFonts w:ascii="Arial" w:hAnsi="Arial" w:cs="Arial"/>
                <w:b/>
                <w:bCs/>
                <w:sz w:val="16"/>
                <w:szCs w:val="16"/>
              </w:rPr>
            </w:pPr>
          </w:p>
          <w:p w14:paraId="06C6CB3C" w14:textId="77777777" w:rsidR="008E73CC" w:rsidRPr="00BB3828" w:rsidRDefault="008E73CC" w:rsidP="00ED54C1">
            <w:pPr>
              <w:ind w:right="-1227"/>
              <w:jc w:val="both"/>
              <w:rPr>
                <w:rFonts w:ascii="Arial" w:hAnsi="Arial" w:cs="Arial"/>
                <w:b/>
                <w:bCs/>
                <w:sz w:val="16"/>
                <w:szCs w:val="16"/>
              </w:rPr>
            </w:pPr>
          </w:p>
        </w:tc>
      </w:tr>
      <w:tr w:rsidR="008E73CC" w14:paraId="52522E5F" w14:textId="77777777" w:rsidTr="00ED54C1">
        <w:tc>
          <w:tcPr>
            <w:tcW w:w="0" w:type="auto"/>
            <w:vAlign w:val="center"/>
          </w:tcPr>
          <w:p w14:paraId="364F924D" w14:textId="77777777" w:rsidR="008E73CC" w:rsidRDefault="008E73CC" w:rsidP="00ED54C1">
            <w:pPr>
              <w:ind w:right="-1227"/>
              <w:jc w:val="both"/>
              <w:rPr>
                <w:rFonts w:ascii="Arial" w:eastAsia="Times New Roman" w:hAnsi="Arial" w:cs="Arial"/>
                <w:color w:val="000000"/>
                <w:sz w:val="16"/>
                <w:szCs w:val="16"/>
              </w:rPr>
            </w:pPr>
            <w:r w:rsidRPr="001D2EF9">
              <w:rPr>
                <w:rFonts w:ascii="Arial" w:hAnsi="Arial" w:cs="Arial"/>
                <w:color w:val="000000"/>
                <w:sz w:val="16"/>
                <w:szCs w:val="16"/>
              </w:rPr>
              <w:lastRenderedPageBreak/>
              <w:t>24</w:t>
            </w:r>
          </w:p>
        </w:tc>
        <w:tc>
          <w:tcPr>
            <w:tcW w:w="0" w:type="auto"/>
          </w:tcPr>
          <w:p w14:paraId="25AC5503" w14:textId="77777777" w:rsidR="008E73CC" w:rsidRDefault="008E73CC" w:rsidP="00ED54C1">
            <w:pPr>
              <w:ind w:right="-1227"/>
              <w:jc w:val="both"/>
              <w:rPr>
                <w:rFonts w:ascii="Arial" w:hAnsi="Arial" w:cs="Arial"/>
                <w:b/>
                <w:bCs/>
                <w:sz w:val="16"/>
                <w:szCs w:val="16"/>
              </w:rPr>
            </w:pPr>
            <w:r w:rsidRPr="00E54F84">
              <w:rPr>
                <w:rFonts w:ascii="Arial" w:hAnsi="Arial" w:cs="Arial"/>
                <w:b/>
                <w:bCs/>
                <w:sz w:val="16"/>
                <w:szCs w:val="16"/>
              </w:rPr>
              <w:t>TÁNDEM DE ESPERA</w:t>
            </w:r>
          </w:p>
          <w:p w14:paraId="5F46210A" w14:textId="77777777" w:rsidR="008E73CC" w:rsidRDefault="008E73CC" w:rsidP="00ED54C1">
            <w:pPr>
              <w:ind w:right="-1227"/>
              <w:jc w:val="both"/>
              <w:rPr>
                <w:rFonts w:ascii="Arial" w:hAnsi="Arial" w:cs="Arial"/>
                <w:b/>
                <w:bCs/>
                <w:sz w:val="16"/>
                <w:szCs w:val="16"/>
              </w:rPr>
            </w:pPr>
          </w:p>
          <w:p w14:paraId="206E6B61" w14:textId="77777777" w:rsidR="008E73CC" w:rsidRDefault="008E73CC" w:rsidP="00ED54C1">
            <w:pPr>
              <w:ind w:right="-1227"/>
              <w:jc w:val="both"/>
              <w:rPr>
                <w:rFonts w:ascii="Arial" w:hAnsi="Arial" w:cs="Arial"/>
                <w:b/>
                <w:bCs/>
                <w:sz w:val="16"/>
                <w:szCs w:val="16"/>
              </w:rPr>
            </w:pPr>
            <w:r>
              <w:rPr>
                <w:noProof/>
              </w:rPr>
              <w:lastRenderedPageBreak/>
              <w:drawing>
                <wp:inline distT="0" distB="0" distL="0" distR="0" wp14:anchorId="5550BDCC" wp14:editId="158E13FA">
                  <wp:extent cx="5098773" cy="6950093"/>
                  <wp:effectExtent l="0" t="0" r="6985" b="3175"/>
                  <wp:docPr id="1500982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82374" name=""/>
                          <pic:cNvPicPr/>
                        </pic:nvPicPr>
                        <pic:blipFill>
                          <a:blip r:embed="rId32"/>
                          <a:stretch>
                            <a:fillRect/>
                          </a:stretch>
                        </pic:blipFill>
                        <pic:spPr>
                          <a:xfrm>
                            <a:off x="0" y="0"/>
                            <a:ext cx="5112788" cy="6969197"/>
                          </a:xfrm>
                          <a:prstGeom prst="rect">
                            <a:avLst/>
                          </a:prstGeom>
                        </pic:spPr>
                      </pic:pic>
                    </a:graphicData>
                  </a:graphic>
                </wp:inline>
              </w:drawing>
            </w:r>
          </w:p>
          <w:p w14:paraId="471A2D8C" w14:textId="77777777" w:rsidR="008E73CC" w:rsidRPr="00BB3828" w:rsidRDefault="008E73CC" w:rsidP="00ED54C1">
            <w:pPr>
              <w:ind w:right="-1227"/>
              <w:jc w:val="both"/>
              <w:rPr>
                <w:rFonts w:ascii="Arial" w:hAnsi="Arial" w:cs="Arial"/>
                <w:b/>
                <w:bCs/>
                <w:sz w:val="16"/>
                <w:szCs w:val="16"/>
              </w:rPr>
            </w:pPr>
          </w:p>
        </w:tc>
      </w:tr>
      <w:tr w:rsidR="008E73CC" w14:paraId="30B4B031" w14:textId="77777777" w:rsidTr="00ED54C1">
        <w:tc>
          <w:tcPr>
            <w:tcW w:w="0" w:type="auto"/>
            <w:vAlign w:val="center"/>
          </w:tcPr>
          <w:p w14:paraId="35C9DC89" w14:textId="77777777" w:rsidR="008E73CC" w:rsidRDefault="008E73CC" w:rsidP="00ED54C1">
            <w:pPr>
              <w:ind w:right="-1227"/>
              <w:jc w:val="both"/>
              <w:rPr>
                <w:rFonts w:ascii="Arial" w:eastAsia="Times New Roman" w:hAnsi="Arial" w:cs="Arial"/>
                <w:color w:val="000000"/>
                <w:sz w:val="16"/>
                <w:szCs w:val="16"/>
              </w:rPr>
            </w:pPr>
            <w:r w:rsidRPr="001D2EF9">
              <w:rPr>
                <w:rFonts w:ascii="Arial" w:hAnsi="Arial" w:cs="Arial"/>
                <w:color w:val="000000"/>
                <w:sz w:val="16"/>
                <w:szCs w:val="16"/>
              </w:rPr>
              <w:lastRenderedPageBreak/>
              <w:t>25</w:t>
            </w:r>
          </w:p>
        </w:tc>
        <w:tc>
          <w:tcPr>
            <w:tcW w:w="0" w:type="auto"/>
            <w:vAlign w:val="center"/>
          </w:tcPr>
          <w:p w14:paraId="1C1E4E6F" w14:textId="77777777" w:rsidR="008E73CC" w:rsidRDefault="008E73CC" w:rsidP="00ED54C1">
            <w:pPr>
              <w:ind w:right="-1227"/>
              <w:jc w:val="both"/>
              <w:rPr>
                <w:rFonts w:ascii="Arial" w:hAnsi="Arial" w:cs="Arial"/>
                <w:b/>
                <w:bCs/>
                <w:sz w:val="16"/>
                <w:szCs w:val="16"/>
              </w:rPr>
            </w:pPr>
            <w:r w:rsidRPr="00120A20">
              <w:rPr>
                <w:rFonts w:ascii="Arial" w:hAnsi="Arial" w:cs="Arial"/>
                <w:b/>
                <w:bCs/>
                <w:sz w:val="16"/>
                <w:szCs w:val="16"/>
              </w:rPr>
              <w:t>MESA AUXILIAR PUESTO DE TRABAJO PREESCOLAR</w:t>
            </w:r>
          </w:p>
          <w:p w14:paraId="51B3C9EC" w14:textId="77777777" w:rsidR="008E73CC" w:rsidRDefault="008E73CC" w:rsidP="00ED54C1">
            <w:pPr>
              <w:ind w:right="-1227"/>
              <w:jc w:val="both"/>
              <w:rPr>
                <w:rFonts w:ascii="Arial" w:hAnsi="Arial" w:cs="Arial"/>
                <w:b/>
                <w:bCs/>
                <w:sz w:val="16"/>
                <w:szCs w:val="16"/>
              </w:rPr>
            </w:pPr>
          </w:p>
          <w:p w14:paraId="79563527" w14:textId="77777777" w:rsidR="008E73CC" w:rsidRDefault="008E73CC" w:rsidP="00ED54C1">
            <w:pPr>
              <w:ind w:right="-1227"/>
              <w:jc w:val="both"/>
              <w:rPr>
                <w:rFonts w:ascii="Arial" w:hAnsi="Arial" w:cs="Arial"/>
                <w:b/>
                <w:bCs/>
                <w:sz w:val="16"/>
                <w:szCs w:val="16"/>
              </w:rPr>
            </w:pPr>
            <w:r w:rsidRPr="00120A20">
              <w:rPr>
                <w:rFonts w:ascii="Arial" w:hAnsi="Arial" w:cs="Arial"/>
                <w:b/>
                <w:bCs/>
                <w:noProof/>
                <w:sz w:val="16"/>
                <w:szCs w:val="16"/>
              </w:rPr>
              <w:lastRenderedPageBreak/>
              <w:drawing>
                <wp:inline distT="0" distB="0" distL="0" distR="0" wp14:anchorId="06A121A2" wp14:editId="6E940616">
                  <wp:extent cx="5025226" cy="5372100"/>
                  <wp:effectExtent l="0" t="0" r="4445" b="0"/>
                  <wp:docPr id="20694640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64064" name=""/>
                          <pic:cNvPicPr/>
                        </pic:nvPicPr>
                        <pic:blipFill>
                          <a:blip r:embed="rId33"/>
                          <a:stretch>
                            <a:fillRect/>
                          </a:stretch>
                        </pic:blipFill>
                        <pic:spPr>
                          <a:xfrm>
                            <a:off x="0" y="0"/>
                            <a:ext cx="5033397" cy="5380835"/>
                          </a:xfrm>
                          <a:prstGeom prst="rect">
                            <a:avLst/>
                          </a:prstGeom>
                        </pic:spPr>
                      </pic:pic>
                    </a:graphicData>
                  </a:graphic>
                </wp:inline>
              </w:drawing>
            </w:r>
          </w:p>
          <w:p w14:paraId="7B4211E0" w14:textId="77777777" w:rsidR="008E73CC" w:rsidRPr="00BB3828" w:rsidRDefault="008E73CC" w:rsidP="00ED54C1">
            <w:pPr>
              <w:ind w:right="-1227"/>
              <w:jc w:val="both"/>
              <w:rPr>
                <w:rFonts w:ascii="Arial" w:hAnsi="Arial" w:cs="Arial"/>
                <w:b/>
                <w:bCs/>
                <w:sz w:val="16"/>
                <w:szCs w:val="16"/>
              </w:rPr>
            </w:pPr>
          </w:p>
        </w:tc>
      </w:tr>
      <w:tr w:rsidR="008E73CC" w14:paraId="340C09F3" w14:textId="77777777" w:rsidTr="00ED54C1">
        <w:tc>
          <w:tcPr>
            <w:tcW w:w="0" w:type="auto"/>
            <w:vAlign w:val="center"/>
          </w:tcPr>
          <w:p w14:paraId="1ED81E58" w14:textId="77777777" w:rsidR="008E73CC" w:rsidRDefault="008E73CC" w:rsidP="00ED54C1">
            <w:pPr>
              <w:ind w:right="-1227"/>
              <w:jc w:val="both"/>
              <w:rPr>
                <w:rFonts w:ascii="Arial" w:eastAsia="Times New Roman" w:hAnsi="Arial" w:cs="Arial"/>
                <w:color w:val="000000"/>
                <w:sz w:val="16"/>
                <w:szCs w:val="16"/>
              </w:rPr>
            </w:pPr>
            <w:r w:rsidRPr="001D2EF9">
              <w:rPr>
                <w:rFonts w:ascii="Arial" w:hAnsi="Arial" w:cs="Arial"/>
                <w:color w:val="000000"/>
                <w:sz w:val="16"/>
                <w:szCs w:val="16"/>
              </w:rPr>
              <w:lastRenderedPageBreak/>
              <w:t>26</w:t>
            </w:r>
          </w:p>
        </w:tc>
        <w:tc>
          <w:tcPr>
            <w:tcW w:w="0" w:type="auto"/>
            <w:vAlign w:val="center"/>
          </w:tcPr>
          <w:p w14:paraId="6410E7F0" w14:textId="77777777" w:rsidR="008E73CC" w:rsidRDefault="008E73CC" w:rsidP="00ED54C1">
            <w:pPr>
              <w:ind w:right="-1227"/>
              <w:jc w:val="both"/>
              <w:rPr>
                <w:rFonts w:ascii="Arial" w:hAnsi="Arial" w:cs="Arial"/>
                <w:b/>
                <w:bCs/>
                <w:sz w:val="16"/>
                <w:szCs w:val="16"/>
              </w:rPr>
            </w:pPr>
            <w:r w:rsidRPr="00120A20">
              <w:rPr>
                <w:rFonts w:ascii="Arial" w:hAnsi="Arial" w:cs="Arial"/>
                <w:b/>
                <w:bCs/>
                <w:sz w:val="16"/>
                <w:szCs w:val="16"/>
              </w:rPr>
              <w:t>MÓDULO DE BIBLIOTECA DE 1,30 METROS</w:t>
            </w:r>
          </w:p>
          <w:p w14:paraId="779ED772" w14:textId="77777777" w:rsidR="008E73CC" w:rsidRDefault="008E73CC" w:rsidP="00ED54C1">
            <w:pPr>
              <w:ind w:right="-1227"/>
              <w:jc w:val="both"/>
              <w:rPr>
                <w:rFonts w:ascii="Arial" w:hAnsi="Arial" w:cs="Arial"/>
                <w:b/>
                <w:bCs/>
                <w:sz w:val="16"/>
                <w:szCs w:val="16"/>
              </w:rPr>
            </w:pPr>
          </w:p>
          <w:p w14:paraId="23BC3AE2" w14:textId="77777777" w:rsidR="008E73CC" w:rsidRDefault="008E73CC" w:rsidP="00ED54C1">
            <w:pPr>
              <w:ind w:right="-1227"/>
              <w:jc w:val="both"/>
              <w:rPr>
                <w:rFonts w:ascii="Arial" w:hAnsi="Arial" w:cs="Arial"/>
                <w:b/>
                <w:bCs/>
                <w:sz w:val="16"/>
                <w:szCs w:val="16"/>
              </w:rPr>
            </w:pPr>
            <w:r w:rsidRPr="00120A20">
              <w:rPr>
                <w:rFonts w:ascii="Arial" w:hAnsi="Arial" w:cs="Arial"/>
                <w:b/>
                <w:bCs/>
                <w:noProof/>
                <w:sz w:val="16"/>
                <w:szCs w:val="16"/>
              </w:rPr>
              <w:lastRenderedPageBreak/>
              <w:drawing>
                <wp:inline distT="0" distB="0" distL="0" distR="0" wp14:anchorId="3FBA69B6" wp14:editId="6D763E5C">
                  <wp:extent cx="4975046" cy="6839585"/>
                  <wp:effectExtent l="0" t="0" r="0" b="0"/>
                  <wp:docPr id="1532110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1032" name=""/>
                          <pic:cNvPicPr/>
                        </pic:nvPicPr>
                        <pic:blipFill>
                          <a:blip r:embed="rId34"/>
                          <a:stretch>
                            <a:fillRect/>
                          </a:stretch>
                        </pic:blipFill>
                        <pic:spPr>
                          <a:xfrm>
                            <a:off x="0" y="0"/>
                            <a:ext cx="4979201" cy="6845298"/>
                          </a:xfrm>
                          <a:prstGeom prst="rect">
                            <a:avLst/>
                          </a:prstGeom>
                        </pic:spPr>
                      </pic:pic>
                    </a:graphicData>
                  </a:graphic>
                </wp:inline>
              </w:drawing>
            </w:r>
          </w:p>
          <w:p w14:paraId="072BBD5B" w14:textId="77777777" w:rsidR="008E73CC" w:rsidRPr="00120A20" w:rsidRDefault="008E73CC" w:rsidP="00ED54C1">
            <w:pPr>
              <w:ind w:right="-1227"/>
              <w:jc w:val="both"/>
              <w:rPr>
                <w:rFonts w:ascii="Arial" w:hAnsi="Arial" w:cs="Arial"/>
                <w:b/>
                <w:bCs/>
                <w:sz w:val="16"/>
                <w:szCs w:val="16"/>
              </w:rPr>
            </w:pPr>
          </w:p>
        </w:tc>
      </w:tr>
      <w:tr w:rsidR="008E73CC" w14:paraId="430FA218" w14:textId="77777777" w:rsidTr="00ED54C1">
        <w:tc>
          <w:tcPr>
            <w:tcW w:w="0" w:type="auto"/>
            <w:vAlign w:val="center"/>
          </w:tcPr>
          <w:p w14:paraId="4CE68A77" w14:textId="77777777" w:rsidR="008E73CC" w:rsidRDefault="008E73CC" w:rsidP="00ED54C1">
            <w:pPr>
              <w:ind w:right="-1227"/>
              <w:jc w:val="both"/>
              <w:rPr>
                <w:rFonts w:ascii="Arial" w:eastAsia="Times New Roman" w:hAnsi="Arial" w:cs="Arial"/>
                <w:color w:val="000000"/>
                <w:sz w:val="16"/>
                <w:szCs w:val="16"/>
              </w:rPr>
            </w:pPr>
            <w:r w:rsidRPr="001D2EF9">
              <w:rPr>
                <w:rFonts w:ascii="Arial" w:hAnsi="Arial" w:cs="Arial"/>
                <w:color w:val="000000"/>
                <w:sz w:val="16"/>
                <w:szCs w:val="16"/>
              </w:rPr>
              <w:lastRenderedPageBreak/>
              <w:t>2</w:t>
            </w:r>
            <w:r>
              <w:rPr>
                <w:rFonts w:ascii="Arial" w:hAnsi="Arial" w:cs="Arial"/>
                <w:color w:val="000000"/>
                <w:sz w:val="16"/>
                <w:szCs w:val="16"/>
              </w:rPr>
              <w:t>7</w:t>
            </w:r>
          </w:p>
        </w:tc>
        <w:tc>
          <w:tcPr>
            <w:tcW w:w="0" w:type="auto"/>
            <w:vAlign w:val="center"/>
          </w:tcPr>
          <w:p w14:paraId="435AD33E" w14:textId="77777777" w:rsidR="008E73CC" w:rsidRDefault="008E73CC" w:rsidP="00ED54C1">
            <w:pPr>
              <w:ind w:right="-1227"/>
              <w:jc w:val="both"/>
              <w:rPr>
                <w:rFonts w:ascii="Arial" w:hAnsi="Arial" w:cs="Arial"/>
                <w:b/>
                <w:bCs/>
                <w:sz w:val="16"/>
                <w:szCs w:val="16"/>
              </w:rPr>
            </w:pPr>
            <w:r>
              <w:rPr>
                <w:rFonts w:ascii="Arial" w:hAnsi="Arial" w:cs="Arial"/>
                <w:b/>
                <w:bCs/>
                <w:sz w:val="16"/>
                <w:szCs w:val="16"/>
              </w:rPr>
              <w:t>TABLERO</w:t>
            </w:r>
          </w:p>
          <w:p w14:paraId="0E66CD77" w14:textId="77777777" w:rsidR="008E73CC" w:rsidRDefault="008E73CC" w:rsidP="00ED54C1">
            <w:pPr>
              <w:ind w:right="-1227"/>
              <w:jc w:val="both"/>
              <w:rPr>
                <w:rFonts w:ascii="Arial" w:hAnsi="Arial" w:cs="Arial"/>
                <w:b/>
                <w:bCs/>
                <w:sz w:val="16"/>
                <w:szCs w:val="16"/>
              </w:rPr>
            </w:pPr>
          </w:p>
          <w:p w14:paraId="18E4FCD7" w14:textId="77777777" w:rsidR="008E73CC" w:rsidRDefault="008E73CC" w:rsidP="00ED54C1">
            <w:pPr>
              <w:ind w:right="-1227"/>
              <w:jc w:val="both"/>
              <w:rPr>
                <w:rFonts w:ascii="Arial" w:hAnsi="Arial" w:cs="Arial"/>
                <w:b/>
                <w:bCs/>
                <w:sz w:val="16"/>
                <w:szCs w:val="16"/>
              </w:rPr>
            </w:pPr>
            <w:r w:rsidRPr="005554F8">
              <w:rPr>
                <w:rFonts w:ascii="Arial" w:hAnsi="Arial" w:cs="Arial"/>
                <w:b/>
                <w:bCs/>
                <w:noProof/>
                <w:sz w:val="16"/>
                <w:szCs w:val="16"/>
              </w:rPr>
              <w:lastRenderedPageBreak/>
              <w:drawing>
                <wp:inline distT="0" distB="0" distL="0" distR="0" wp14:anchorId="6C43480E" wp14:editId="6C302C02">
                  <wp:extent cx="5075767" cy="4924723"/>
                  <wp:effectExtent l="0" t="0" r="0" b="9525"/>
                  <wp:docPr id="11494644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64496" name=""/>
                          <pic:cNvPicPr/>
                        </pic:nvPicPr>
                        <pic:blipFill>
                          <a:blip r:embed="rId35"/>
                          <a:stretch>
                            <a:fillRect/>
                          </a:stretch>
                        </pic:blipFill>
                        <pic:spPr>
                          <a:xfrm>
                            <a:off x="0" y="0"/>
                            <a:ext cx="5087745" cy="4936345"/>
                          </a:xfrm>
                          <a:prstGeom prst="rect">
                            <a:avLst/>
                          </a:prstGeom>
                        </pic:spPr>
                      </pic:pic>
                    </a:graphicData>
                  </a:graphic>
                </wp:inline>
              </w:drawing>
            </w:r>
          </w:p>
          <w:p w14:paraId="23C476D5" w14:textId="77777777" w:rsidR="008E73CC" w:rsidRPr="00120A20" w:rsidRDefault="008E73CC" w:rsidP="00ED54C1">
            <w:pPr>
              <w:ind w:right="-1227"/>
              <w:jc w:val="both"/>
              <w:rPr>
                <w:rFonts w:ascii="Arial" w:hAnsi="Arial" w:cs="Arial"/>
                <w:b/>
                <w:bCs/>
                <w:sz w:val="16"/>
                <w:szCs w:val="16"/>
              </w:rPr>
            </w:pPr>
          </w:p>
        </w:tc>
      </w:tr>
      <w:tr w:rsidR="008E73CC" w14:paraId="58C8241F" w14:textId="77777777" w:rsidTr="00ED54C1">
        <w:tc>
          <w:tcPr>
            <w:tcW w:w="0" w:type="auto"/>
            <w:vAlign w:val="center"/>
          </w:tcPr>
          <w:p w14:paraId="49CA4EF5" w14:textId="77777777" w:rsidR="008E73CC" w:rsidRDefault="008E73CC" w:rsidP="00ED54C1">
            <w:pPr>
              <w:ind w:right="-1227"/>
              <w:jc w:val="both"/>
              <w:rPr>
                <w:rFonts w:ascii="Arial" w:eastAsia="Times New Roman" w:hAnsi="Arial" w:cs="Arial"/>
                <w:color w:val="000000"/>
                <w:sz w:val="16"/>
                <w:szCs w:val="16"/>
              </w:rPr>
            </w:pPr>
            <w:r>
              <w:rPr>
                <w:rFonts w:ascii="Arial" w:hAnsi="Arial" w:cs="Arial"/>
                <w:color w:val="000000"/>
                <w:sz w:val="16"/>
                <w:szCs w:val="16"/>
              </w:rPr>
              <w:lastRenderedPageBreak/>
              <w:t>28</w:t>
            </w:r>
          </w:p>
        </w:tc>
        <w:tc>
          <w:tcPr>
            <w:tcW w:w="0" w:type="auto"/>
            <w:vAlign w:val="center"/>
          </w:tcPr>
          <w:p w14:paraId="7143D77B" w14:textId="77777777" w:rsidR="008E73CC" w:rsidRDefault="008E73CC" w:rsidP="00ED54C1">
            <w:pPr>
              <w:ind w:right="-1227"/>
              <w:jc w:val="both"/>
              <w:rPr>
                <w:rFonts w:ascii="Arial" w:hAnsi="Arial" w:cs="Arial"/>
                <w:b/>
                <w:bCs/>
                <w:sz w:val="16"/>
                <w:szCs w:val="16"/>
              </w:rPr>
            </w:pPr>
            <w:r w:rsidRPr="005C426A">
              <w:rPr>
                <w:rFonts w:ascii="Arial" w:hAnsi="Arial" w:cs="Arial"/>
                <w:b/>
                <w:bCs/>
                <w:sz w:val="16"/>
                <w:szCs w:val="16"/>
              </w:rPr>
              <w:t>MESA DE CAFETERÍA PLEGABLE</w:t>
            </w:r>
          </w:p>
          <w:p w14:paraId="52AE78A7" w14:textId="77777777" w:rsidR="008E73CC" w:rsidRDefault="008E73CC" w:rsidP="00ED54C1">
            <w:pPr>
              <w:ind w:right="-1227"/>
              <w:jc w:val="both"/>
              <w:rPr>
                <w:rFonts w:ascii="Arial" w:hAnsi="Arial" w:cs="Arial"/>
                <w:b/>
                <w:bCs/>
                <w:sz w:val="16"/>
                <w:szCs w:val="16"/>
              </w:rPr>
            </w:pPr>
          </w:p>
          <w:p w14:paraId="0A5778F6" w14:textId="77777777" w:rsidR="008E73CC" w:rsidRPr="00120A20" w:rsidRDefault="008E73CC" w:rsidP="00ED54C1">
            <w:pPr>
              <w:ind w:right="-1227"/>
              <w:jc w:val="both"/>
              <w:rPr>
                <w:rFonts w:ascii="Arial" w:hAnsi="Arial" w:cs="Arial"/>
                <w:b/>
                <w:bCs/>
                <w:sz w:val="16"/>
                <w:szCs w:val="16"/>
              </w:rPr>
            </w:pPr>
            <w:r w:rsidRPr="005C426A">
              <w:rPr>
                <w:rFonts w:ascii="Arial" w:hAnsi="Arial" w:cs="Arial"/>
                <w:b/>
                <w:bCs/>
                <w:noProof/>
                <w:sz w:val="16"/>
                <w:szCs w:val="16"/>
              </w:rPr>
              <w:lastRenderedPageBreak/>
              <w:drawing>
                <wp:inline distT="0" distB="0" distL="0" distR="0" wp14:anchorId="0F152A5D" wp14:editId="3A06D8F9">
                  <wp:extent cx="5100499" cy="6828367"/>
                  <wp:effectExtent l="0" t="0" r="5080" b="0"/>
                  <wp:docPr id="15379595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59583" name=""/>
                          <pic:cNvPicPr/>
                        </pic:nvPicPr>
                        <pic:blipFill>
                          <a:blip r:embed="rId36"/>
                          <a:stretch>
                            <a:fillRect/>
                          </a:stretch>
                        </pic:blipFill>
                        <pic:spPr>
                          <a:xfrm>
                            <a:off x="0" y="0"/>
                            <a:ext cx="5107008" cy="6837081"/>
                          </a:xfrm>
                          <a:prstGeom prst="rect">
                            <a:avLst/>
                          </a:prstGeom>
                        </pic:spPr>
                      </pic:pic>
                    </a:graphicData>
                  </a:graphic>
                </wp:inline>
              </w:drawing>
            </w:r>
          </w:p>
        </w:tc>
      </w:tr>
      <w:tr w:rsidR="008E73CC" w14:paraId="06AB3B9D" w14:textId="77777777" w:rsidTr="00ED54C1">
        <w:tc>
          <w:tcPr>
            <w:tcW w:w="0" w:type="auto"/>
            <w:vAlign w:val="center"/>
          </w:tcPr>
          <w:p w14:paraId="111EA04B" w14:textId="77777777" w:rsidR="008E73CC" w:rsidRPr="001D2EF9" w:rsidRDefault="008E73CC" w:rsidP="00ED54C1">
            <w:pPr>
              <w:ind w:right="-1227"/>
              <w:jc w:val="both"/>
              <w:rPr>
                <w:rFonts w:ascii="Arial" w:hAnsi="Arial" w:cs="Arial"/>
                <w:color w:val="000000"/>
                <w:sz w:val="16"/>
                <w:szCs w:val="16"/>
              </w:rPr>
            </w:pPr>
            <w:r>
              <w:rPr>
                <w:rFonts w:ascii="Arial" w:hAnsi="Arial" w:cs="Arial"/>
                <w:color w:val="000000"/>
                <w:sz w:val="16"/>
                <w:szCs w:val="16"/>
              </w:rPr>
              <w:lastRenderedPageBreak/>
              <w:t xml:space="preserve">29 </w:t>
            </w:r>
          </w:p>
        </w:tc>
        <w:tc>
          <w:tcPr>
            <w:tcW w:w="0" w:type="auto"/>
            <w:vAlign w:val="center"/>
          </w:tcPr>
          <w:p w14:paraId="5EF8075B" w14:textId="77777777" w:rsidR="008E73CC" w:rsidRDefault="008E73CC" w:rsidP="00ED54C1">
            <w:pPr>
              <w:ind w:right="-1227"/>
              <w:jc w:val="both"/>
              <w:rPr>
                <w:rFonts w:ascii="Arial" w:eastAsia="Times New Roman" w:hAnsi="Arial" w:cs="Arial"/>
                <w:b/>
                <w:bCs/>
                <w:color w:val="000000"/>
                <w:sz w:val="16"/>
                <w:szCs w:val="16"/>
              </w:rPr>
            </w:pPr>
            <w:r w:rsidRPr="00292CB9">
              <w:rPr>
                <w:rFonts w:ascii="Arial" w:eastAsia="Times New Roman" w:hAnsi="Arial" w:cs="Arial"/>
                <w:b/>
                <w:bCs/>
                <w:color w:val="000000"/>
                <w:sz w:val="16"/>
                <w:szCs w:val="16"/>
              </w:rPr>
              <w:t>SILLA INTERLOCUTORA TAPIZADA RECTORÍA</w:t>
            </w:r>
          </w:p>
          <w:p w14:paraId="6C3F0B0B" w14:textId="77777777" w:rsidR="008E73CC" w:rsidRDefault="008E73CC" w:rsidP="00ED54C1">
            <w:pPr>
              <w:ind w:right="-1227"/>
              <w:jc w:val="both"/>
              <w:rPr>
                <w:rFonts w:ascii="Arial" w:eastAsia="Times New Roman" w:hAnsi="Arial" w:cs="Arial"/>
                <w:b/>
                <w:bCs/>
                <w:color w:val="000000"/>
                <w:sz w:val="16"/>
                <w:szCs w:val="16"/>
              </w:rPr>
            </w:pPr>
          </w:p>
          <w:p w14:paraId="49978ECB" w14:textId="77777777" w:rsidR="008E73CC" w:rsidRDefault="008E73CC" w:rsidP="00ED54C1">
            <w:pPr>
              <w:ind w:right="-1227"/>
              <w:jc w:val="both"/>
              <w:rPr>
                <w:rFonts w:ascii="Arial" w:eastAsia="Times New Roman" w:hAnsi="Arial" w:cs="Arial"/>
                <w:b/>
                <w:bCs/>
                <w:color w:val="000000"/>
                <w:sz w:val="16"/>
                <w:szCs w:val="16"/>
              </w:rPr>
            </w:pPr>
            <w:r w:rsidRPr="00292CB9">
              <w:rPr>
                <w:rFonts w:ascii="Arial" w:eastAsia="Times New Roman" w:hAnsi="Arial" w:cs="Arial"/>
                <w:b/>
                <w:bCs/>
                <w:noProof/>
                <w:color w:val="000000"/>
                <w:sz w:val="16"/>
                <w:szCs w:val="16"/>
              </w:rPr>
              <w:lastRenderedPageBreak/>
              <w:drawing>
                <wp:inline distT="0" distB="0" distL="0" distR="0" wp14:anchorId="33BEA239" wp14:editId="33622F69">
                  <wp:extent cx="4773881" cy="5585008"/>
                  <wp:effectExtent l="0" t="0" r="8255" b="0"/>
                  <wp:docPr id="8729402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40206" name=""/>
                          <pic:cNvPicPr/>
                        </pic:nvPicPr>
                        <pic:blipFill>
                          <a:blip r:embed="rId37"/>
                          <a:stretch>
                            <a:fillRect/>
                          </a:stretch>
                        </pic:blipFill>
                        <pic:spPr>
                          <a:xfrm>
                            <a:off x="0" y="0"/>
                            <a:ext cx="4801132" cy="5616890"/>
                          </a:xfrm>
                          <a:prstGeom prst="rect">
                            <a:avLst/>
                          </a:prstGeom>
                        </pic:spPr>
                      </pic:pic>
                    </a:graphicData>
                  </a:graphic>
                </wp:inline>
              </w:drawing>
            </w:r>
          </w:p>
          <w:p w14:paraId="564DEDDE" w14:textId="77777777" w:rsidR="008E73CC" w:rsidRPr="00907402" w:rsidRDefault="008E73CC" w:rsidP="00ED54C1">
            <w:pPr>
              <w:ind w:right="-1227"/>
              <w:jc w:val="both"/>
              <w:rPr>
                <w:rFonts w:ascii="Arial" w:eastAsia="Times New Roman" w:hAnsi="Arial" w:cs="Arial"/>
                <w:b/>
                <w:bCs/>
                <w:color w:val="000000"/>
                <w:sz w:val="16"/>
                <w:szCs w:val="16"/>
              </w:rPr>
            </w:pPr>
            <w:r w:rsidRPr="00292CB9">
              <w:rPr>
                <w:rFonts w:ascii="Arial" w:eastAsia="Times New Roman" w:hAnsi="Arial" w:cs="Arial"/>
                <w:b/>
                <w:bCs/>
                <w:noProof/>
                <w:color w:val="000000"/>
                <w:sz w:val="16"/>
                <w:szCs w:val="16"/>
              </w:rPr>
              <w:drawing>
                <wp:inline distT="0" distB="0" distL="0" distR="0" wp14:anchorId="58C1ACA7" wp14:editId="190976E2">
                  <wp:extent cx="4756245" cy="1743075"/>
                  <wp:effectExtent l="0" t="0" r="6350" b="0"/>
                  <wp:docPr id="1953984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84905" name=""/>
                          <pic:cNvPicPr/>
                        </pic:nvPicPr>
                        <pic:blipFill>
                          <a:blip r:embed="rId38"/>
                          <a:stretch>
                            <a:fillRect/>
                          </a:stretch>
                        </pic:blipFill>
                        <pic:spPr>
                          <a:xfrm>
                            <a:off x="0" y="0"/>
                            <a:ext cx="4780192" cy="1751851"/>
                          </a:xfrm>
                          <a:prstGeom prst="rect">
                            <a:avLst/>
                          </a:prstGeom>
                        </pic:spPr>
                      </pic:pic>
                    </a:graphicData>
                  </a:graphic>
                </wp:inline>
              </w:drawing>
            </w:r>
          </w:p>
        </w:tc>
      </w:tr>
      <w:tr w:rsidR="008E73CC" w:rsidRPr="002713F3" w14:paraId="11DCA109" w14:textId="77777777" w:rsidTr="00ED54C1">
        <w:tc>
          <w:tcPr>
            <w:tcW w:w="0" w:type="auto"/>
            <w:vAlign w:val="center"/>
          </w:tcPr>
          <w:p w14:paraId="721AA0F7" w14:textId="77777777" w:rsidR="008E73CC" w:rsidRPr="002713F3" w:rsidRDefault="008E73CC" w:rsidP="00ED54C1">
            <w:pPr>
              <w:ind w:right="-1227"/>
              <w:jc w:val="both"/>
              <w:rPr>
                <w:rFonts w:ascii="Arial" w:hAnsi="Arial" w:cs="Arial"/>
                <w:b/>
                <w:bCs/>
                <w:color w:val="000000"/>
                <w:sz w:val="16"/>
                <w:szCs w:val="16"/>
              </w:rPr>
            </w:pPr>
            <w:r w:rsidRPr="002713F3">
              <w:rPr>
                <w:rFonts w:ascii="Arial" w:hAnsi="Arial" w:cs="Arial"/>
                <w:b/>
                <w:bCs/>
                <w:color w:val="000000"/>
                <w:sz w:val="16"/>
                <w:szCs w:val="16"/>
              </w:rPr>
              <w:lastRenderedPageBreak/>
              <w:t>30</w:t>
            </w:r>
          </w:p>
        </w:tc>
        <w:tc>
          <w:tcPr>
            <w:tcW w:w="0" w:type="auto"/>
            <w:vAlign w:val="center"/>
          </w:tcPr>
          <w:p w14:paraId="029E2702" w14:textId="77777777" w:rsidR="008E73CC" w:rsidRPr="00F86FFB" w:rsidRDefault="008E73CC" w:rsidP="00ED54C1">
            <w:pPr>
              <w:ind w:right="-1227"/>
              <w:jc w:val="both"/>
              <w:rPr>
                <w:rFonts w:ascii="Arial" w:hAnsi="Arial" w:cs="Arial"/>
                <w:b/>
                <w:bCs/>
                <w:sz w:val="16"/>
                <w:szCs w:val="16"/>
                <w:lang w:val="pt-BR"/>
              </w:rPr>
            </w:pPr>
            <w:r w:rsidRPr="00F86FFB">
              <w:rPr>
                <w:rFonts w:ascii="Arial" w:hAnsi="Arial" w:cs="Arial"/>
                <w:b/>
                <w:bCs/>
                <w:sz w:val="16"/>
                <w:szCs w:val="16"/>
                <w:lang w:val="pt-BR"/>
              </w:rPr>
              <w:t>SOPORTES PARA TV MOVIL METALICO PARA TELEVISORES E 65”</w:t>
            </w:r>
          </w:p>
          <w:p w14:paraId="084B3433" w14:textId="77777777" w:rsidR="008E73CC" w:rsidRDefault="008E73CC" w:rsidP="00ED54C1">
            <w:pPr>
              <w:ind w:right="-1227"/>
              <w:jc w:val="both"/>
              <w:rPr>
                <w:rFonts w:ascii="Arial" w:hAnsi="Arial" w:cs="Arial"/>
                <w:b/>
                <w:bCs/>
                <w:sz w:val="16"/>
                <w:szCs w:val="16"/>
                <w:lang w:val="pt-BR"/>
              </w:rPr>
            </w:pPr>
          </w:p>
          <w:p w14:paraId="481E2C0C"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lastRenderedPageBreak/>
              <w:t xml:space="preserve">Montura metálica de pared para pantallas de </w:t>
            </w:r>
            <w:proofErr w:type="spellStart"/>
            <w:r w:rsidRPr="00357F94">
              <w:rPr>
                <w:rFonts w:ascii="Arial" w:eastAsia="Times New Roman" w:hAnsi="Arial" w:cs="Arial"/>
                <w:bCs/>
                <w:sz w:val="16"/>
                <w:szCs w:val="16"/>
              </w:rPr>
              <w:t>lcd</w:t>
            </w:r>
            <w:proofErr w:type="spellEnd"/>
            <w:r w:rsidRPr="00357F94">
              <w:rPr>
                <w:rFonts w:ascii="Arial" w:eastAsia="Times New Roman" w:hAnsi="Arial" w:cs="Arial"/>
                <w:bCs/>
                <w:sz w:val="16"/>
                <w:szCs w:val="16"/>
              </w:rPr>
              <w:t xml:space="preserve">, plasma, led, En color negro, VESA 40×40 cm, para Televisores </w:t>
            </w:r>
            <w:proofErr w:type="gramStart"/>
            <w:r w:rsidRPr="00357F94">
              <w:rPr>
                <w:rFonts w:ascii="Arial" w:eastAsia="Times New Roman" w:hAnsi="Arial" w:cs="Arial"/>
                <w:bCs/>
                <w:sz w:val="16"/>
                <w:szCs w:val="16"/>
              </w:rPr>
              <w:t>de  65</w:t>
            </w:r>
            <w:proofErr w:type="gramEnd"/>
            <w:r w:rsidRPr="00357F94">
              <w:rPr>
                <w:rFonts w:ascii="Arial" w:eastAsia="Times New Roman" w:hAnsi="Arial" w:cs="Arial"/>
                <w:bCs/>
                <w:sz w:val="16"/>
                <w:szCs w:val="16"/>
              </w:rPr>
              <w:t xml:space="preserve"> pulgadas</w:t>
            </w:r>
          </w:p>
          <w:p w14:paraId="488C9693" w14:textId="77777777" w:rsidR="008E73CC" w:rsidRPr="00357F94" w:rsidRDefault="008E73CC" w:rsidP="00ED54C1">
            <w:pPr>
              <w:jc w:val="both"/>
              <w:rPr>
                <w:rFonts w:ascii="Arial" w:eastAsia="Times New Roman" w:hAnsi="Arial" w:cs="Arial"/>
                <w:bCs/>
                <w:sz w:val="16"/>
                <w:szCs w:val="16"/>
              </w:rPr>
            </w:pPr>
          </w:p>
          <w:p w14:paraId="5479683B" w14:textId="77777777" w:rsidR="008E73CC" w:rsidRPr="00357F94" w:rsidRDefault="008E73CC" w:rsidP="00ED54C1">
            <w:pPr>
              <w:jc w:val="both"/>
              <w:rPr>
                <w:rFonts w:ascii="Arial" w:eastAsia="Times New Roman" w:hAnsi="Arial" w:cs="Arial"/>
                <w:bCs/>
                <w:sz w:val="16"/>
                <w:szCs w:val="16"/>
              </w:rPr>
            </w:pPr>
            <w:proofErr w:type="spellStart"/>
            <w:r w:rsidRPr="00357F94">
              <w:rPr>
                <w:rFonts w:ascii="Arial" w:eastAsia="Times New Roman" w:hAnsi="Arial" w:cs="Arial"/>
                <w:bCs/>
                <w:sz w:val="16"/>
                <w:szCs w:val="16"/>
              </w:rPr>
              <w:t>Ecualizable</w:t>
            </w:r>
            <w:proofErr w:type="spellEnd"/>
            <w:r w:rsidRPr="00357F94">
              <w:rPr>
                <w:rFonts w:ascii="Arial" w:eastAsia="Times New Roman" w:hAnsi="Arial" w:cs="Arial"/>
                <w:bCs/>
                <w:sz w:val="16"/>
                <w:szCs w:val="16"/>
              </w:rPr>
              <w:t xml:space="preserve"> en 15% la inclinación de la pared hacia el piso.</w:t>
            </w:r>
          </w:p>
          <w:p w14:paraId="50A08FAD" w14:textId="77777777" w:rsidR="008E73CC" w:rsidRPr="00357F94" w:rsidRDefault="008E73CC" w:rsidP="00ED54C1">
            <w:pPr>
              <w:jc w:val="both"/>
              <w:rPr>
                <w:rFonts w:ascii="Arial" w:eastAsia="Times New Roman" w:hAnsi="Arial" w:cs="Arial"/>
                <w:bCs/>
                <w:sz w:val="16"/>
                <w:szCs w:val="16"/>
              </w:rPr>
            </w:pPr>
          </w:p>
          <w:p w14:paraId="3AB4BD6F"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Tipos de pantallas soportadas</w:t>
            </w:r>
          </w:p>
          <w:p w14:paraId="42D42025" w14:textId="77777777" w:rsidR="008E73CC" w:rsidRPr="00357F94" w:rsidRDefault="008E73CC" w:rsidP="00ED54C1">
            <w:pPr>
              <w:jc w:val="both"/>
              <w:rPr>
                <w:rFonts w:ascii="Arial" w:eastAsia="Times New Roman" w:hAnsi="Arial" w:cs="Arial"/>
                <w:bCs/>
                <w:sz w:val="16"/>
                <w:szCs w:val="16"/>
              </w:rPr>
            </w:pPr>
            <w:proofErr w:type="spellStart"/>
            <w:proofErr w:type="gramStart"/>
            <w:r w:rsidRPr="00357F94">
              <w:rPr>
                <w:rFonts w:ascii="Arial" w:eastAsia="Times New Roman" w:hAnsi="Arial" w:cs="Arial"/>
                <w:bCs/>
                <w:sz w:val="16"/>
                <w:szCs w:val="16"/>
              </w:rPr>
              <w:t>Planas,LCD</w:t>
            </w:r>
            <w:proofErr w:type="gramEnd"/>
            <w:r w:rsidRPr="00357F94">
              <w:rPr>
                <w:rFonts w:ascii="Arial" w:eastAsia="Times New Roman" w:hAnsi="Arial" w:cs="Arial"/>
                <w:bCs/>
                <w:sz w:val="16"/>
                <w:szCs w:val="16"/>
              </w:rPr>
              <w:t>,LED,OLED,QLED</w:t>
            </w:r>
            <w:proofErr w:type="spellEnd"/>
          </w:p>
          <w:p w14:paraId="5EE1F698" w14:textId="77777777" w:rsidR="008E73CC" w:rsidRPr="00357F94" w:rsidRDefault="008E73CC" w:rsidP="00ED54C1">
            <w:pPr>
              <w:jc w:val="both"/>
              <w:rPr>
                <w:rFonts w:ascii="Arial" w:eastAsia="Times New Roman" w:hAnsi="Arial" w:cs="Arial"/>
                <w:bCs/>
                <w:sz w:val="16"/>
                <w:szCs w:val="16"/>
              </w:rPr>
            </w:pPr>
          </w:p>
          <w:p w14:paraId="1DBE062E"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Tamaño de la pantalla: 65 ".</w:t>
            </w:r>
          </w:p>
          <w:p w14:paraId="1DFFC7D6" w14:textId="77777777" w:rsidR="008E73CC" w:rsidRPr="00357F94" w:rsidRDefault="008E73CC" w:rsidP="00ED54C1">
            <w:pPr>
              <w:jc w:val="both"/>
              <w:rPr>
                <w:rFonts w:ascii="Arial" w:eastAsia="Times New Roman" w:hAnsi="Arial" w:cs="Arial"/>
                <w:bCs/>
                <w:sz w:val="16"/>
                <w:szCs w:val="16"/>
              </w:rPr>
            </w:pPr>
          </w:p>
          <w:p w14:paraId="78A22E43"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Soporta Max 80 libras,</w:t>
            </w:r>
          </w:p>
          <w:p w14:paraId="00D5B229" w14:textId="77777777" w:rsidR="008E73CC" w:rsidRPr="00357F94" w:rsidRDefault="008E73CC" w:rsidP="00ED54C1">
            <w:pPr>
              <w:jc w:val="both"/>
              <w:rPr>
                <w:rFonts w:ascii="Arial" w:eastAsia="Times New Roman" w:hAnsi="Arial" w:cs="Arial"/>
                <w:bCs/>
                <w:sz w:val="16"/>
                <w:szCs w:val="16"/>
              </w:rPr>
            </w:pPr>
          </w:p>
          <w:p w14:paraId="21207F13"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Sistema de bloqueo de seguridad por enganche de rieles verticales.</w:t>
            </w:r>
          </w:p>
          <w:p w14:paraId="76B7CDDF" w14:textId="77777777" w:rsidR="008E73CC" w:rsidRPr="00357F94" w:rsidRDefault="008E73CC" w:rsidP="00ED54C1">
            <w:pPr>
              <w:jc w:val="both"/>
              <w:rPr>
                <w:rFonts w:ascii="Arial" w:eastAsia="Times New Roman" w:hAnsi="Arial" w:cs="Arial"/>
                <w:bCs/>
                <w:sz w:val="16"/>
                <w:szCs w:val="16"/>
              </w:rPr>
            </w:pPr>
          </w:p>
          <w:p w14:paraId="0461E4C8" w14:textId="77777777" w:rsidR="008E73CC" w:rsidRPr="002713F3" w:rsidRDefault="008E73CC" w:rsidP="00ED54C1">
            <w:pPr>
              <w:ind w:right="-1227"/>
              <w:jc w:val="both"/>
              <w:rPr>
                <w:rFonts w:ascii="Arial" w:hAnsi="Arial" w:cs="Arial"/>
                <w:b/>
                <w:bCs/>
                <w:sz w:val="16"/>
                <w:szCs w:val="16"/>
              </w:rPr>
            </w:pPr>
            <w:r w:rsidRPr="00357F94">
              <w:rPr>
                <w:rFonts w:ascii="Arial" w:eastAsia="Times New Roman" w:hAnsi="Arial" w:cs="Arial"/>
                <w:bCs/>
                <w:sz w:val="16"/>
                <w:szCs w:val="16"/>
              </w:rPr>
              <w:t>Incluye: tornillos, chazos y manual de instalación</w:t>
            </w:r>
          </w:p>
          <w:p w14:paraId="3A9272CC" w14:textId="77777777" w:rsidR="008E73CC" w:rsidRPr="002713F3" w:rsidRDefault="008E73CC" w:rsidP="00ED54C1">
            <w:pPr>
              <w:ind w:right="-1227"/>
              <w:jc w:val="both"/>
              <w:rPr>
                <w:rFonts w:ascii="Arial" w:hAnsi="Arial" w:cs="Arial"/>
                <w:b/>
                <w:bCs/>
                <w:sz w:val="16"/>
                <w:szCs w:val="16"/>
              </w:rPr>
            </w:pPr>
          </w:p>
          <w:p w14:paraId="1F4AC10C" w14:textId="77777777" w:rsidR="008E73CC" w:rsidRPr="002713F3" w:rsidRDefault="008E73CC" w:rsidP="00ED54C1">
            <w:pPr>
              <w:ind w:right="-1227"/>
              <w:jc w:val="both"/>
              <w:rPr>
                <w:rFonts w:ascii="Arial" w:eastAsia="Times New Roman" w:hAnsi="Arial" w:cs="Arial"/>
                <w:b/>
                <w:bCs/>
                <w:color w:val="000000"/>
                <w:sz w:val="16"/>
                <w:szCs w:val="16"/>
              </w:rPr>
            </w:pPr>
          </w:p>
        </w:tc>
      </w:tr>
      <w:tr w:rsidR="008E73CC" w:rsidRPr="002713F3" w14:paraId="43C44405" w14:textId="77777777" w:rsidTr="00ED54C1">
        <w:tc>
          <w:tcPr>
            <w:tcW w:w="0" w:type="auto"/>
            <w:vAlign w:val="center"/>
          </w:tcPr>
          <w:p w14:paraId="581A882C" w14:textId="77777777" w:rsidR="008E73CC" w:rsidRPr="002713F3"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31</w:t>
            </w:r>
          </w:p>
        </w:tc>
        <w:tc>
          <w:tcPr>
            <w:tcW w:w="0" w:type="auto"/>
            <w:vAlign w:val="center"/>
          </w:tcPr>
          <w:p w14:paraId="0CE6D8C7" w14:textId="77777777" w:rsidR="008E73CC" w:rsidRDefault="008E73CC" w:rsidP="00ED54C1">
            <w:pPr>
              <w:ind w:right="-1227"/>
              <w:jc w:val="both"/>
              <w:rPr>
                <w:rFonts w:ascii="Arial" w:hAnsi="Arial" w:cs="Arial"/>
                <w:b/>
                <w:bCs/>
                <w:sz w:val="16"/>
                <w:szCs w:val="16"/>
              </w:rPr>
            </w:pPr>
            <w:r w:rsidRPr="001B1A23">
              <w:rPr>
                <w:rFonts w:ascii="Arial" w:hAnsi="Arial" w:cs="Arial"/>
                <w:b/>
                <w:bCs/>
                <w:sz w:val="16"/>
                <w:szCs w:val="16"/>
              </w:rPr>
              <w:t xml:space="preserve">SILLA PLASTICA ALTA RESISTENCIA ERGONOMICA </w:t>
            </w:r>
            <w:r>
              <w:rPr>
                <w:rFonts w:ascii="Arial" w:hAnsi="Arial" w:cs="Arial"/>
                <w:b/>
                <w:bCs/>
                <w:sz w:val="16"/>
                <w:szCs w:val="16"/>
              </w:rPr>
              <w:t xml:space="preserve">SIN </w:t>
            </w:r>
            <w:r w:rsidRPr="001B1A23">
              <w:rPr>
                <w:rFonts w:ascii="Arial" w:hAnsi="Arial" w:cs="Arial"/>
                <w:b/>
                <w:bCs/>
                <w:sz w:val="16"/>
                <w:szCs w:val="16"/>
              </w:rPr>
              <w:t>BRAZOS, APILABLE.</w:t>
            </w:r>
          </w:p>
          <w:p w14:paraId="0F170723" w14:textId="77777777" w:rsidR="008E73CC" w:rsidRPr="00AC63B5" w:rsidRDefault="008E73CC" w:rsidP="00ED54C1">
            <w:pPr>
              <w:ind w:right="-1227"/>
              <w:jc w:val="both"/>
              <w:rPr>
                <w:rFonts w:ascii="Arial" w:hAnsi="Arial" w:cs="Arial"/>
                <w:sz w:val="16"/>
                <w:szCs w:val="16"/>
              </w:rPr>
            </w:pPr>
          </w:p>
          <w:p w14:paraId="01799014"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Fabricada resina alta densidad/polipropileno</w:t>
            </w:r>
            <w:r>
              <w:rPr>
                <w:rFonts w:ascii="Arial" w:hAnsi="Arial" w:cs="Arial"/>
                <w:sz w:val="16"/>
                <w:szCs w:val="16"/>
              </w:rPr>
              <w:t xml:space="preserve"> de alta calidad </w:t>
            </w:r>
            <w:r w:rsidRPr="00AC63B5">
              <w:rPr>
                <w:rFonts w:ascii="Arial" w:hAnsi="Arial" w:cs="Arial"/>
                <w:sz w:val="16"/>
                <w:szCs w:val="16"/>
              </w:rPr>
              <w:t>(Elaborada</w:t>
            </w:r>
            <w:r>
              <w:rPr>
                <w:rFonts w:ascii="Arial" w:hAnsi="Arial" w:cs="Arial"/>
                <w:sz w:val="16"/>
                <w:szCs w:val="16"/>
              </w:rPr>
              <w:t xml:space="preserve"> por </w:t>
            </w:r>
            <w:r w:rsidRPr="00AC63B5">
              <w:rPr>
                <w:rFonts w:ascii="Arial" w:hAnsi="Arial" w:cs="Arial"/>
                <w:sz w:val="16"/>
                <w:szCs w:val="16"/>
              </w:rPr>
              <w:t>sistema de Inyección)</w:t>
            </w:r>
          </w:p>
          <w:p w14:paraId="2F98F1E2"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Uso para interiores y exteriores</w:t>
            </w:r>
          </w:p>
          <w:p w14:paraId="198441CC"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 xml:space="preserve">Diseño: Ergonómico, </w:t>
            </w:r>
            <w:r>
              <w:rPr>
                <w:rFonts w:ascii="Arial" w:hAnsi="Arial" w:cs="Arial"/>
                <w:sz w:val="16"/>
                <w:szCs w:val="16"/>
              </w:rPr>
              <w:t>sin brazos</w:t>
            </w:r>
            <w:r w:rsidRPr="00AC63B5">
              <w:rPr>
                <w:rFonts w:ascii="Arial" w:hAnsi="Arial" w:cs="Arial"/>
                <w:sz w:val="16"/>
                <w:szCs w:val="16"/>
              </w:rPr>
              <w:t>, apilable</w:t>
            </w:r>
          </w:p>
          <w:p w14:paraId="01DCF429" w14:textId="77777777" w:rsidR="008E73CC"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 xml:space="preserve">Soporte de peso uniforme de hasta 115 kilogramos </w:t>
            </w:r>
          </w:p>
          <w:p w14:paraId="148F77D7"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Pr>
                <w:rFonts w:ascii="Arial" w:hAnsi="Arial" w:cs="Arial"/>
                <w:sz w:val="16"/>
                <w:szCs w:val="16"/>
              </w:rPr>
              <w:t xml:space="preserve">Color Blanco </w:t>
            </w:r>
          </w:p>
          <w:p w14:paraId="5EF53202"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Peso por silla entre 2,2 y 2,5 kilogramos</w:t>
            </w:r>
          </w:p>
          <w:p w14:paraId="7F8C6714"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Resistente humedad</w:t>
            </w:r>
          </w:p>
          <w:p w14:paraId="485B6573"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Protección contra rayos UV</w:t>
            </w:r>
          </w:p>
          <w:p w14:paraId="754FB7ED" w14:textId="77777777" w:rsidR="008E73CC" w:rsidRPr="00AC63B5" w:rsidRDefault="008E73CC" w:rsidP="00C41E00">
            <w:pPr>
              <w:pStyle w:val="Prrafodelista"/>
              <w:widowControl w:val="0"/>
              <w:numPr>
                <w:ilvl w:val="0"/>
                <w:numId w:val="22"/>
              </w:numPr>
              <w:suppressAutoHyphens/>
              <w:spacing w:after="0" w:line="240" w:lineRule="auto"/>
              <w:ind w:right="-1227"/>
              <w:jc w:val="both"/>
              <w:rPr>
                <w:rFonts w:ascii="Arial" w:hAnsi="Arial" w:cs="Arial"/>
                <w:sz w:val="16"/>
                <w:szCs w:val="16"/>
              </w:rPr>
            </w:pPr>
            <w:r w:rsidRPr="00AC63B5">
              <w:rPr>
                <w:rFonts w:ascii="Arial" w:hAnsi="Arial" w:cs="Arial"/>
                <w:sz w:val="16"/>
                <w:szCs w:val="16"/>
              </w:rPr>
              <w:t xml:space="preserve">Dimensiones aproximadas </w:t>
            </w:r>
          </w:p>
          <w:p w14:paraId="0E50066C" w14:textId="77777777" w:rsidR="008E73CC" w:rsidRPr="00AC63B5" w:rsidRDefault="008E73CC" w:rsidP="00ED54C1">
            <w:pPr>
              <w:pStyle w:val="Prrafodelista"/>
              <w:ind w:right="-1227"/>
              <w:jc w:val="both"/>
              <w:rPr>
                <w:rFonts w:ascii="Arial" w:hAnsi="Arial" w:cs="Arial"/>
                <w:sz w:val="16"/>
                <w:szCs w:val="16"/>
              </w:rPr>
            </w:pPr>
            <w:r w:rsidRPr="00AC63B5">
              <w:rPr>
                <w:rFonts w:ascii="Arial" w:hAnsi="Arial" w:cs="Arial"/>
                <w:sz w:val="16"/>
                <w:szCs w:val="16"/>
              </w:rPr>
              <w:t>Alto: 74,5 a 8</w:t>
            </w:r>
            <w:r>
              <w:rPr>
                <w:rFonts w:ascii="Arial" w:hAnsi="Arial" w:cs="Arial"/>
                <w:sz w:val="16"/>
                <w:szCs w:val="16"/>
              </w:rPr>
              <w:t>6</w:t>
            </w:r>
            <w:r w:rsidRPr="00AC63B5">
              <w:rPr>
                <w:rFonts w:ascii="Arial" w:hAnsi="Arial" w:cs="Arial"/>
                <w:sz w:val="16"/>
                <w:szCs w:val="16"/>
              </w:rPr>
              <w:t>,6 cm</w:t>
            </w:r>
          </w:p>
          <w:p w14:paraId="2F131282" w14:textId="77777777" w:rsidR="008E73CC" w:rsidRPr="00AC63B5" w:rsidRDefault="008E73CC" w:rsidP="00ED54C1">
            <w:pPr>
              <w:pStyle w:val="Prrafodelista"/>
              <w:ind w:right="-1227"/>
              <w:jc w:val="both"/>
              <w:rPr>
                <w:rFonts w:ascii="Arial" w:hAnsi="Arial" w:cs="Arial"/>
                <w:sz w:val="16"/>
                <w:szCs w:val="16"/>
              </w:rPr>
            </w:pPr>
            <w:r w:rsidRPr="00AC63B5">
              <w:rPr>
                <w:rFonts w:ascii="Arial" w:hAnsi="Arial" w:cs="Arial"/>
                <w:sz w:val="16"/>
                <w:szCs w:val="16"/>
              </w:rPr>
              <w:t xml:space="preserve">Ancho: </w:t>
            </w:r>
            <w:r>
              <w:rPr>
                <w:rFonts w:ascii="Arial" w:hAnsi="Arial" w:cs="Arial"/>
                <w:sz w:val="16"/>
                <w:szCs w:val="16"/>
              </w:rPr>
              <w:t>49</w:t>
            </w:r>
            <w:r w:rsidRPr="00AC63B5">
              <w:rPr>
                <w:rFonts w:ascii="Arial" w:hAnsi="Arial" w:cs="Arial"/>
                <w:sz w:val="16"/>
                <w:szCs w:val="16"/>
              </w:rPr>
              <w:t>,</w:t>
            </w:r>
            <w:r>
              <w:rPr>
                <w:rFonts w:ascii="Arial" w:hAnsi="Arial" w:cs="Arial"/>
                <w:sz w:val="16"/>
                <w:szCs w:val="16"/>
              </w:rPr>
              <w:t>0</w:t>
            </w:r>
            <w:r w:rsidRPr="00AC63B5">
              <w:rPr>
                <w:rFonts w:ascii="Arial" w:hAnsi="Arial" w:cs="Arial"/>
                <w:sz w:val="16"/>
                <w:szCs w:val="16"/>
              </w:rPr>
              <w:t xml:space="preserve"> a 57 cm</w:t>
            </w:r>
          </w:p>
          <w:p w14:paraId="09B9E4B0" w14:textId="77777777" w:rsidR="008E73CC" w:rsidRPr="00AC63B5" w:rsidRDefault="008E73CC" w:rsidP="00ED54C1">
            <w:pPr>
              <w:pStyle w:val="Prrafodelista"/>
              <w:ind w:right="-1227"/>
              <w:jc w:val="both"/>
              <w:rPr>
                <w:rFonts w:ascii="Arial" w:hAnsi="Arial" w:cs="Arial"/>
                <w:sz w:val="16"/>
                <w:szCs w:val="16"/>
              </w:rPr>
            </w:pPr>
            <w:r w:rsidRPr="00AC63B5">
              <w:rPr>
                <w:rFonts w:ascii="Arial" w:hAnsi="Arial" w:cs="Arial"/>
                <w:sz w:val="16"/>
                <w:szCs w:val="16"/>
              </w:rPr>
              <w:t xml:space="preserve">Profundidad 54,2 </w:t>
            </w:r>
            <w:r>
              <w:rPr>
                <w:rFonts w:ascii="Arial" w:hAnsi="Arial" w:cs="Arial"/>
                <w:sz w:val="16"/>
                <w:szCs w:val="16"/>
              </w:rPr>
              <w:t xml:space="preserve">a 57,5 </w:t>
            </w:r>
            <w:r w:rsidRPr="00AC63B5">
              <w:rPr>
                <w:rFonts w:ascii="Arial" w:hAnsi="Arial" w:cs="Arial"/>
                <w:sz w:val="16"/>
                <w:szCs w:val="16"/>
              </w:rPr>
              <w:t xml:space="preserve">cm </w:t>
            </w:r>
          </w:p>
          <w:p w14:paraId="3B86F726" w14:textId="77777777" w:rsidR="008E73CC" w:rsidRPr="001B1A23" w:rsidRDefault="008E73CC" w:rsidP="00ED54C1">
            <w:pPr>
              <w:ind w:right="-1227"/>
              <w:jc w:val="both"/>
              <w:rPr>
                <w:rFonts w:ascii="Arial" w:hAnsi="Arial" w:cs="Arial"/>
                <w:b/>
                <w:bCs/>
                <w:sz w:val="16"/>
                <w:szCs w:val="16"/>
              </w:rPr>
            </w:pPr>
          </w:p>
        </w:tc>
      </w:tr>
      <w:tr w:rsidR="008E73CC" w:rsidRPr="002713F3" w14:paraId="194D8931" w14:textId="77777777" w:rsidTr="00ED54C1">
        <w:tc>
          <w:tcPr>
            <w:tcW w:w="0" w:type="auto"/>
            <w:vAlign w:val="center"/>
          </w:tcPr>
          <w:p w14:paraId="5B725E23"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32</w:t>
            </w:r>
          </w:p>
        </w:tc>
        <w:tc>
          <w:tcPr>
            <w:tcW w:w="0" w:type="auto"/>
            <w:vAlign w:val="center"/>
          </w:tcPr>
          <w:p w14:paraId="4D925B40" w14:textId="77777777" w:rsidR="008E73CC" w:rsidRPr="00610816" w:rsidRDefault="008E73CC" w:rsidP="00ED54C1">
            <w:pPr>
              <w:jc w:val="both"/>
              <w:rPr>
                <w:rFonts w:ascii="Arial" w:eastAsia="Times New Roman" w:hAnsi="Arial" w:cs="Arial"/>
                <w:b/>
                <w:bCs/>
                <w:sz w:val="16"/>
                <w:szCs w:val="16"/>
              </w:rPr>
            </w:pPr>
            <w:r w:rsidRPr="00610816">
              <w:rPr>
                <w:rFonts w:ascii="Arial" w:eastAsia="Times New Roman" w:hAnsi="Arial" w:cs="Arial"/>
                <w:b/>
                <w:bCs/>
                <w:sz w:val="16"/>
                <w:szCs w:val="16"/>
              </w:rPr>
              <w:t>Biblioteca Metálica de 180 cm</w:t>
            </w:r>
          </w:p>
          <w:p w14:paraId="02C38DBB" w14:textId="77777777" w:rsidR="008E73CC" w:rsidRPr="00610816" w:rsidRDefault="008E73CC" w:rsidP="00ED54C1">
            <w:pPr>
              <w:jc w:val="both"/>
              <w:rPr>
                <w:rFonts w:ascii="Arial" w:eastAsia="Times New Roman" w:hAnsi="Arial" w:cs="Arial"/>
                <w:sz w:val="16"/>
                <w:szCs w:val="16"/>
              </w:rPr>
            </w:pPr>
          </w:p>
          <w:p w14:paraId="2320EC7E"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 xml:space="preserve">Características </w:t>
            </w:r>
          </w:p>
          <w:p w14:paraId="411D6209" w14:textId="77777777" w:rsidR="008E73CC" w:rsidRPr="00610816" w:rsidRDefault="008E73CC" w:rsidP="00ED54C1">
            <w:pPr>
              <w:jc w:val="both"/>
              <w:rPr>
                <w:rFonts w:ascii="Arial" w:eastAsia="Times New Roman" w:hAnsi="Arial" w:cs="Arial"/>
                <w:sz w:val="16"/>
                <w:szCs w:val="16"/>
              </w:rPr>
            </w:pPr>
          </w:p>
          <w:p w14:paraId="1F46CFF5"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 xml:space="preserve">Material: Lámina </w:t>
            </w:r>
            <w:proofErr w:type="spellStart"/>
            <w:r w:rsidRPr="00610816">
              <w:rPr>
                <w:rFonts w:ascii="Arial" w:eastAsia="Times New Roman" w:hAnsi="Arial" w:cs="Arial"/>
                <w:sz w:val="16"/>
                <w:szCs w:val="16"/>
              </w:rPr>
              <w:t>Cold</w:t>
            </w:r>
            <w:proofErr w:type="spellEnd"/>
            <w:r w:rsidRPr="00610816">
              <w:rPr>
                <w:rFonts w:ascii="Arial" w:eastAsia="Times New Roman" w:hAnsi="Arial" w:cs="Arial"/>
                <w:sz w:val="16"/>
                <w:szCs w:val="16"/>
              </w:rPr>
              <w:t xml:space="preserve"> </w:t>
            </w:r>
            <w:proofErr w:type="spellStart"/>
            <w:r w:rsidRPr="00610816">
              <w:rPr>
                <w:rFonts w:ascii="Arial" w:eastAsia="Times New Roman" w:hAnsi="Arial" w:cs="Arial"/>
                <w:sz w:val="16"/>
                <w:szCs w:val="16"/>
              </w:rPr>
              <w:t>Rolled</w:t>
            </w:r>
            <w:proofErr w:type="spellEnd"/>
            <w:r w:rsidRPr="00610816">
              <w:rPr>
                <w:rFonts w:ascii="Arial" w:eastAsia="Times New Roman" w:hAnsi="Arial" w:cs="Arial"/>
                <w:sz w:val="16"/>
                <w:szCs w:val="16"/>
              </w:rPr>
              <w:t xml:space="preserve"> de calibre 22.</w:t>
            </w:r>
          </w:p>
          <w:p w14:paraId="7AA4B7ED"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Acabados: Recubierto con pintura electrostática.</w:t>
            </w:r>
          </w:p>
          <w:p w14:paraId="1C30FBB5"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lastRenderedPageBreak/>
              <w:t>Incluye cuatro (4) entrepaños graduables, cuatro espacios libres.</w:t>
            </w:r>
          </w:p>
          <w:p w14:paraId="1E3504EE"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Dos (2) puertas en lámina o vidrio</w:t>
            </w:r>
          </w:p>
          <w:p w14:paraId="730ADE72"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Chapa de seguridad.</w:t>
            </w:r>
          </w:p>
          <w:p w14:paraId="0304C044" w14:textId="77777777" w:rsidR="008E73CC" w:rsidRPr="00610816" w:rsidRDefault="008E73CC" w:rsidP="00ED54C1">
            <w:pPr>
              <w:jc w:val="both"/>
              <w:rPr>
                <w:rFonts w:ascii="Arial" w:eastAsia="Times New Roman" w:hAnsi="Arial" w:cs="Arial"/>
                <w:sz w:val="16"/>
                <w:szCs w:val="16"/>
              </w:rPr>
            </w:pPr>
          </w:p>
          <w:p w14:paraId="6850A620"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Dimensiones</w:t>
            </w:r>
          </w:p>
          <w:p w14:paraId="79020705" w14:textId="77777777" w:rsidR="008E73CC" w:rsidRPr="00610816" w:rsidRDefault="008E73CC" w:rsidP="00ED54C1">
            <w:pPr>
              <w:jc w:val="both"/>
              <w:rPr>
                <w:rFonts w:ascii="Arial" w:eastAsia="Times New Roman" w:hAnsi="Arial" w:cs="Arial"/>
                <w:sz w:val="16"/>
                <w:szCs w:val="16"/>
              </w:rPr>
            </w:pPr>
          </w:p>
          <w:p w14:paraId="5DD44326"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Alto: 180 centímetros.</w:t>
            </w:r>
          </w:p>
          <w:p w14:paraId="3320FE38" w14:textId="77777777" w:rsidR="008E73CC" w:rsidRPr="00610816" w:rsidRDefault="008E73CC" w:rsidP="00ED54C1">
            <w:pPr>
              <w:jc w:val="both"/>
              <w:rPr>
                <w:rFonts w:ascii="Arial" w:eastAsia="Times New Roman" w:hAnsi="Arial" w:cs="Arial"/>
                <w:sz w:val="16"/>
                <w:szCs w:val="16"/>
              </w:rPr>
            </w:pPr>
            <w:r w:rsidRPr="00610816">
              <w:rPr>
                <w:rFonts w:ascii="Arial" w:eastAsia="Times New Roman" w:hAnsi="Arial" w:cs="Arial"/>
                <w:sz w:val="16"/>
                <w:szCs w:val="16"/>
              </w:rPr>
              <w:t>Ancho: 115 centímetros.</w:t>
            </w:r>
          </w:p>
          <w:p w14:paraId="13C57606" w14:textId="77777777" w:rsidR="008E73CC" w:rsidRPr="001B1A23" w:rsidRDefault="008E73CC" w:rsidP="00ED54C1">
            <w:pPr>
              <w:ind w:right="-1227"/>
              <w:jc w:val="both"/>
              <w:rPr>
                <w:rFonts w:ascii="Arial" w:hAnsi="Arial" w:cs="Arial"/>
                <w:b/>
                <w:bCs/>
                <w:sz w:val="16"/>
                <w:szCs w:val="16"/>
              </w:rPr>
            </w:pPr>
            <w:r w:rsidRPr="00610816">
              <w:rPr>
                <w:rFonts w:ascii="Arial" w:eastAsia="Times New Roman" w:hAnsi="Arial" w:cs="Arial"/>
                <w:sz w:val="16"/>
                <w:szCs w:val="16"/>
              </w:rPr>
              <w:t>Fondo: 38 centímetros.</w:t>
            </w:r>
          </w:p>
        </w:tc>
      </w:tr>
      <w:tr w:rsidR="008E73CC" w:rsidRPr="002713F3" w14:paraId="312F0F31" w14:textId="77777777" w:rsidTr="00ED54C1">
        <w:tc>
          <w:tcPr>
            <w:tcW w:w="0" w:type="auto"/>
            <w:vAlign w:val="center"/>
          </w:tcPr>
          <w:p w14:paraId="4E94DB71"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33</w:t>
            </w:r>
          </w:p>
        </w:tc>
        <w:tc>
          <w:tcPr>
            <w:tcW w:w="0" w:type="auto"/>
            <w:vAlign w:val="center"/>
          </w:tcPr>
          <w:p w14:paraId="3FB35232" w14:textId="77777777" w:rsidR="008E73CC" w:rsidRPr="00A01AFD" w:rsidRDefault="008E73CC" w:rsidP="00ED54C1">
            <w:pPr>
              <w:jc w:val="both"/>
              <w:rPr>
                <w:rFonts w:ascii="Arial" w:eastAsia="Times New Roman" w:hAnsi="Arial" w:cs="Arial"/>
                <w:b/>
                <w:bCs/>
                <w:sz w:val="16"/>
                <w:szCs w:val="16"/>
                <w:lang w:val="pt-BR"/>
              </w:rPr>
            </w:pPr>
            <w:r w:rsidRPr="00A01AFD">
              <w:rPr>
                <w:rFonts w:ascii="Arial" w:eastAsia="Times New Roman" w:hAnsi="Arial" w:cs="Arial"/>
                <w:b/>
                <w:bCs/>
                <w:sz w:val="16"/>
                <w:szCs w:val="16"/>
                <w:lang w:val="pt-BR"/>
              </w:rPr>
              <w:t>MASTIL DE MADERA PARA BANDERA</w:t>
            </w:r>
          </w:p>
          <w:p w14:paraId="5D652154" w14:textId="77777777" w:rsidR="008E73CC" w:rsidRPr="00A01AFD" w:rsidRDefault="008E73CC" w:rsidP="00ED54C1">
            <w:pPr>
              <w:jc w:val="both"/>
              <w:rPr>
                <w:rFonts w:ascii="Arial" w:eastAsia="Times New Roman" w:hAnsi="Arial" w:cs="Arial"/>
                <w:b/>
                <w:bCs/>
                <w:sz w:val="16"/>
                <w:szCs w:val="16"/>
                <w:lang w:val="pt-BR"/>
              </w:rPr>
            </w:pPr>
          </w:p>
          <w:p w14:paraId="0BBC7334" w14:textId="77777777" w:rsidR="008E73CC" w:rsidRPr="00A01AFD" w:rsidRDefault="008E73CC" w:rsidP="00ED54C1">
            <w:pPr>
              <w:jc w:val="both"/>
              <w:rPr>
                <w:rFonts w:ascii="Arial" w:eastAsia="Times New Roman" w:hAnsi="Arial" w:cs="Arial"/>
                <w:sz w:val="16"/>
                <w:szCs w:val="16"/>
                <w:lang w:val="pt-BR"/>
              </w:rPr>
            </w:pPr>
            <w:r w:rsidRPr="00A01AFD">
              <w:rPr>
                <w:rFonts w:ascii="Arial" w:eastAsia="Times New Roman" w:hAnsi="Arial" w:cs="Arial"/>
                <w:sz w:val="16"/>
                <w:szCs w:val="16"/>
                <w:lang w:val="pt-BR"/>
              </w:rPr>
              <w:t>Características</w:t>
            </w:r>
          </w:p>
          <w:p w14:paraId="579C43A4" w14:textId="77777777" w:rsidR="008E73CC" w:rsidRPr="00A01AFD" w:rsidRDefault="008E73CC" w:rsidP="00ED54C1">
            <w:pPr>
              <w:jc w:val="both"/>
              <w:rPr>
                <w:rFonts w:ascii="Arial" w:eastAsia="Times New Roman" w:hAnsi="Arial" w:cs="Arial"/>
                <w:sz w:val="16"/>
                <w:szCs w:val="16"/>
                <w:lang w:val="pt-BR"/>
              </w:rPr>
            </w:pPr>
          </w:p>
          <w:p w14:paraId="20DBDBCC"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Tipo de bandera: Varias</w:t>
            </w:r>
          </w:p>
          <w:p w14:paraId="2D8BE632"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Color: Caramelo</w:t>
            </w:r>
          </w:p>
          <w:p w14:paraId="6B0AD1C5"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Largo x Ancho: 2 m x 3.2 cm</w:t>
            </w:r>
          </w:p>
          <w:p w14:paraId="191E68F5"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Forma: Cilíndrico</w:t>
            </w:r>
          </w:p>
          <w:p w14:paraId="3EAD322E"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Material: Madera</w:t>
            </w:r>
          </w:p>
          <w:p w14:paraId="156AEAE0" w14:textId="77777777" w:rsidR="008E73CC" w:rsidRPr="00A01AFD" w:rsidRDefault="008E73CC" w:rsidP="00C41E00">
            <w:pPr>
              <w:widowControl w:val="0"/>
              <w:numPr>
                <w:ilvl w:val="0"/>
                <w:numId w:val="23"/>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Con mástil: Sí</w:t>
            </w:r>
          </w:p>
          <w:p w14:paraId="41C156E3" w14:textId="77777777" w:rsidR="008E73CC" w:rsidRPr="00A01AFD" w:rsidRDefault="008E73CC" w:rsidP="00C41E00">
            <w:pPr>
              <w:pStyle w:val="Prrafodelista"/>
              <w:widowControl w:val="0"/>
              <w:numPr>
                <w:ilvl w:val="0"/>
                <w:numId w:val="23"/>
              </w:numPr>
              <w:suppressAutoHyphens/>
              <w:spacing w:after="0" w:line="240" w:lineRule="auto"/>
              <w:ind w:right="-1227"/>
              <w:jc w:val="both"/>
              <w:rPr>
                <w:rFonts w:ascii="Arial" w:hAnsi="Arial" w:cs="Arial"/>
                <w:b/>
                <w:bCs/>
                <w:sz w:val="16"/>
                <w:szCs w:val="16"/>
              </w:rPr>
            </w:pPr>
            <w:r w:rsidRPr="00A01AFD">
              <w:rPr>
                <w:rFonts w:ascii="Arial" w:eastAsia="Times New Roman" w:hAnsi="Arial" w:cs="Arial"/>
                <w:sz w:val="16"/>
                <w:szCs w:val="16"/>
              </w:rPr>
              <w:t>Es colgable: Sí</w:t>
            </w:r>
          </w:p>
        </w:tc>
      </w:tr>
      <w:tr w:rsidR="008E73CC" w:rsidRPr="002713F3" w14:paraId="6B2DF69E" w14:textId="77777777" w:rsidTr="00ED54C1">
        <w:tc>
          <w:tcPr>
            <w:tcW w:w="0" w:type="auto"/>
            <w:vAlign w:val="center"/>
          </w:tcPr>
          <w:p w14:paraId="7566A4A3"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34</w:t>
            </w:r>
          </w:p>
        </w:tc>
        <w:tc>
          <w:tcPr>
            <w:tcW w:w="0" w:type="auto"/>
            <w:vAlign w:val="center"/>
          </w:tcPr>
          <w:p w14:paraId="7DC6F93F" w14:textId="77777777" w:rsidR="008E73CC" w:rsidRPr="00A01AFD" w:rsidRDefault="008E73CC" w:rsidP="00ED54C1">
            <w:pPr>
              <w:jc w:val="both"/>
              <w:rPr>
                <w:rFonts w:ascii="Arial" w:eastAsia="Times New Roman" w:hAnsi="Arial" w:cs="Arial"/>
                <w:b/>
                <w:bCs/>
                <w:sz w:val="16"/>
                <w:szCs w:val="16"/>
              </w:rPr>
            </w:pPr>
            <w:r w:rsidRPr="00A01AFD">
              <w:rPr>
                <w:rFonts w:ascii="Arial" w:eastAsia="Times New Roman" w:hAnsi="Arial" w:cs="Arial"/>
                <w:b/>
                <w:bCs/>
                <w:sz w:val="16"/>
                <w:szCs w:val="16"/>
              </w:rPr>
              <w:t>Base En Madera Para Mástil De Bandera</w:t>
            </w:r>
          </w:p>
          <w:p w14:paraId="5554E5CA" w14:textId="77777777" w:rsidR="008E73CC" w:rsidRPr="00A01AFD" w:rsidRDefault="008E73CC" w:rsidP="00ED54C1">
            <w:pPr>
              <w:jc w:val="both"/>
              <w:rPr>
                <w:rFonts w:ascii="Arial" w:eastAsia="Times New Roman" w:hAnsi="Arial" w:cs="Arial"/>
                <w:b/>
                <w:bCs/>
                <w:sz w:val="16"/>
                <w:szCs w:val="16"/>
              </w:rPr>
            </w:pPr>
          </w:p>
          <w:p w14:paraId="3500529F" w14:textId="77777777" w:rsidR="008E73CC" w:rsidRPr="00A01AFD" w:rsidRDefault="008E73CC" w:rsidP="00ED54C1">
            <w:pPr>
              <w:jc w:val="both"/>
              <w:rPr>
                <w:rFonts w:ascii="Arial" w:eastAsia="Times New Roman" w:hAnsi="Arial" w:cs="Arial"/>
                <w:sz w:val="16"/>
                <w:szCs w:val="16"/>
              </w:rPr>
            </w:pPr>
            <w:r w:rsidRPr="00A01AFD">
              <w:rPr>
                <w:rFonts w:ascii="Arial" w:eastAsia="Times New Roman" w:hAnsi="Arial" w:cs="Arial"/>
                <w:sz w:val="16"/>
                <w:szCs w:val="16"/>
              </w:rPr>
              <w:t>Características</w:t>
            </w:r>
          </w:p>
          <w:p w14:paraId="686E683D" w14:textId="77777777" w:rsidR="008E73CC" w:rsidRPr="00A01AFD" w:rsidRDefault="008E73CC" w:rsidP="00ED54C1">
            <w:pPr>
              <w:jc w:val="both"/>
              <w:rPr>
                <w:rFonts w:ascii="Arial" w:eastAsia="Times New Roman" w:hAnsi="Arial" w:cs="Arial"/>
                <w:sz w:val="16"/>
                <w:szCs w:val="16"/>
              </w:rPr>
            </w:pPr>
          </w:p>
          <w:p w14:paraId="6EA1DB20" w14:textId="77777777" w:rsidR="008E73CC" w:rsidRPr="00A01AFD" w:rsidRDefault="008E73CC" w:rsidP="00C41E00">
            <w:pPr>
              <w:widowControl w:val="0"/>
              <w:numPr>
                <w:ilvl w:val="0"/>
                <w:numId w:val="24"/>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 xml:space="preserve">Tipo de bandera: Base para </w:t>
            </w:r>
            <w:proofErr w:type="spellStart"/>
            <w:r w:rsidRPr="00A01AFD">
              <w:rPr>
                <w:rFonts w:ascii="Arial" w:eastAsia="Times New Roman" w:hAnsi="Arial" w:cs="Arial"/>
                <w:sz w:val="16"/>
                <w:szCs w:val="16"/>
              </w:rPr>
              <w:t>Mastil</w:t>
            </w:r>
            <w:proofErr w:type="spellEnd"/>
          </w:p>
          <w:p w14:paraId="52605B33" w14:textId="77777777" w:rsidR="008E73CC" w:rsidRPr="00A01AFD" w:rsidRDefault="008E73CC" w:rsidP="00C41E00">
            <w:pPr>
              <w:widowControl w:val="0"/>
              <w:numPr>
                <w:ilvl w:val="0"/>
                <w:numId w:val="24"/>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Color: Caramelo</w:t>
            </w:r>
          </w:p>
          <w:p w14:paraId="5597A80A" w14:textId="77777777" w:rsidR="008E73CC" w:rsidRPr="00A01AFD" w:rsidRDefault="008E73CC" w:rsidP="00C41E00">
            <w:pPr>
              <w:widowControl w:val="0"/>
              <w:numPr>
                <w:ilvl w:val="0"/>
                <w:numId w:val="24"/>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Largo x Ancho:30 cm x 30 cm</w:t>
            </w:r>
          </w:p>
          <w:p w14:paraId="361672C8" w14:textId="77777777" w:rsidR="008E73CC" w:rsidRPr="00A01AFD" w:rsidRDefault="008E73CC" w:rsidP="00C41E00">
            <w:pPr>
              <w:widowControl w:val="0"/>
              <w:numPr>
                <w:ilvl w:val="0"/>
                <w:numId w:val="24"/>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Forma: Cuadrado</w:t>
            </w:r>
          </w:p>
          <w:p w14:paraId="163E32C2" w14:textId="77777777" w:rsidR="008E73CC" w:rsidRPr="00A01AFD" w:rsidRDefault="008E73CC" w:rsidP="00C41E00">
            <w:pPr>
              <w:pStyle w:val="Prrafodelista"/>
              <w:widowControl w:val="0"/>
              <w:numPr>
                <w:ilvl w:val="0"/>
                <w:numId w:val="24"/>
              </w:numPr>
              <w:suppressAutoHyphens/>
              <w:spacing w:after="0" w:line="240" w:lineRule="auto"/>
              <w:ind w:right="-1227"/>
              <w:jc w:val="both"/>
              <w:rPr>
                <w:rFonts w:ascii="Arial" w:hAnsi="Arial" w:cs="Arial"/>
                <w:b/>
                <w:bCs/>
                <w:sz w:val="16"/>
                <w:szCs w:val="16"/>
              </w:rPr>
            </w:pPr>
            <w:r w:rsidRPr="00A01AFD">
              <w:rPr>
                <w:rFonts w:ascii="Arial" w:eastAsia="Times New Roman" w:hAnsi="Arial" w:cs="Arial"/>
                <w:sz w:val="16"/>
                <w:szCs w:val="16"/>
              </w:rPr>
              <w:t>Material: Madera</w:t>
            </w:r>
          </w:p>
        </w:tc>
      </w:tr>
      <w:tr w:rsidR="008E73CC" w:rsidRPr="002713F3" w14:paraId="0379AF55" w14:textId="77777777" w:rsidTr="00ED54C1">
        <w:tc>
          <w:tcPr>
            <w:tcW w:w="0" w:type="auto"/>
            <w:vAlign w:val="center"/>
          </w:tcPr>
          <w:p w14:paraId="5D5B09CD"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35</w:t>
            </w:r>
          </w:p>
        </w:tc>
        <w:tc>
          <w:tcPr>
            <w:tcW w:w="0" w:type="auto"/>
            <w:vAlign w:val="center"/>
          </w:tcPr>
          <w:p w14:paraId="0893E7CD" w14:textId="77777777" w:rsidR="008E73CC" w:rsidRPr="00A01AFD" w:rsidRDefault="008E73CC" w:rsidP="00ED54C1">
            <w:pPr>
              <w:jc w:val="both"/>
              <w:rPr>
                <w:rFonts w:ascii="Arial" w:eastAsia="Times New Roman" w:hAnsi="Arial" w:cs="Arial"/>
                <w:b/>
                <w:bCs/>
                <w:sz w:val="16"/>
                <w:szCs w:val="16"/>
              </w:rPr>
            </w:pPr>
            <w:r w:rsidRPr="00A01AFD">
              <w:rPr>
                <w:rFonts w:ascii="Arial" w:eastAsia="Times New Roman" w:hAnsi="Arial" w:cs="Arial"/>
                <w:b/>
                <w:bCs/>
                <w:sz w:val="16"/>
                <w:szCs w:val="16"/>
              </w:rPr>
              <w:t>Moharra Para Bandera Grande En Bronce Brillante</w:t>
            </w:r>
          </w:p>
          <w:p w14:paraId="2D304D49" w14:textId="77777777" w:rsidR="008E73CC" w:rsidRPr="00A01AFD" w:rsidRDefault="008E73CC" w:rsidP="00ED54C1">
            <w:pPr>
              <w:jc w:val="both"/>
              <w:rPr>
                <w:rFonts w:ascii="Arial" w:eastAsia="Times New Roman" w:hAnsi="Arial" w:cs="Arial"/>
                <w:b/>
                <w:bCs/>
                <w:sz w:val="16"/>
                <w:szCs w:val="16"/>
              </w:rPr>
            </w:pPr>
          </w:p>
          <w:p w14:paraId="3111AAA2" w14:textId="77777777" w:rsidR="008E73CC" w:rsidRPr="00A01AFD" w:rsidRDefault="008E73CC" w:rsidP="00ED54C1">
            <w:pPr>
              <w:jc w:val="both"/>
              <w:rPr>
                <w:rFonts w:ascii="Arial" w:eastAsia="Times New Roman" w:hAnsi="Arial" w:cs="Arial"/>
                <w:sz w:val="16"/>
                <w:szCs w:val="16"/>
              </w:rPr>
            </w:pPr>
            <w:r w:rsidRPr="00A01AFD">
              <w:rPr>
                <w:rFonts w:ascii="Arial" w:eastAsia="Times New Roman" w:hAnsi="Arial" w:cs="Arial"/>
                <w:sz w:val="16"/>
                <w:szCs w:val="16"/>
              </w:rPr>
              <w:t>Características</w:t>
            </w:r>
          </w:p>
          <w:p w14:paraId="0DCBDCC6" w14:textId="77777777" w:rsidR="008E73CC" w:rsidRPr="00A01AFD" w:rsidRDefault="008E73CC" w:rsidP="00ED54C1">
            <w:pPr>
              <w:jc w:val="both"/>
              <w:rPr>
                <w:rFonts w:ascii="Arial" w:eastAsia="Times New Roman" w:hAnsi="Arial" w:cs="Arial"/>
                <w:sz w:val="16"/>
                <w:szCs w:val="16"/>
              </w:rPr>
            </w:pPr>
          </w:p>
          <w:p w14:paraId="60E15C30" w14:textId="77777777" w:rsidR="008E73CC" w:rsidRPr="00A01AFD" w:rsidRDefault="008E73CC" w:rsidP="00C41E00">
            <w:pPr>
              <w:widowControl w:val="0"/>
              <w:numPr>
                <w:ilvl w:val="0"/>
                <w:numId w:val="25"/>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Tipo de bandera: Bandera con mástil</w:t>
            </w:r>
          </w:p>
          <w:p w14:paraId="409A897C" w14:textId="77777777" w:rsidR="008E73CC" w:rsidRPr="00A01AFD" w:rsidRDefault="008E73CC" w:rsidP="00C41E00">
            <w:pPr>
              <w:widowControl w:val="0"/>
              <w:numPr>
                <w:ilvl w:val="0"/>
                <w:numId w:val="25"/>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Color: Dorado Brillante</w:t>
            </w:r>
          </w:p>
          <w:p w14:paraId="0399310B" w14:textId="77777777" w:rsidR="008E73CC" w:rsidRPr="00A01AFD" w:rsidRDefault="008E73CC" w:rsidP="00C41E00">
            <w:pPr>
              <w:widowControl w:val="0"/>
              <w:numPr>
                <w:ilvl w:val="0"/>
                <w:numId w:val="25"/>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Largo x Ancho: 25 cm x 15 cm</w:t>
            </w:r>
          </w:p>
          <w:p w14:paraId="26FB220E" w14:textId="77777777" w:rsidR="008E73CC" w:rsidRPr="00A01AFD" w:rsidRDefault="008E73CC" w:rsidP="00C41E00">
            <w:pPr>
              <w:widowControl w:val="0"/>
              <w:numPr>
                <w:ilvl w:val="0"/>
                <w:numId w:val="25"/>
              </w:numPr>
              <w:suppressAutoHyphens/>
              <w:spacing w:after="0" w:line="240" w:lineRule="auto"/>
              <w:contextualSpacing/>
              <w:jc w:val="both"/>
              <w:rPr>
                <w:rFonts w:ascii="Arial" w:eastAsia="Times New Roman" w:hAnsi="Arial" w:cs="Arial"/>
                <w:sz w:val="16"/>
                <w:szCs w:val="16"/>
              </w:rPr>
            </w:pPr>
            <w:r w:rsidRPr="00A01AFD">
              <w:rPr>
                <w:rFonts w:ascii="Arial" w:eastAsia="Times New Roman" w:hAnsi="Arial" w:cs="Arial"/>
                <w:sz w:val="16"/>
                <w:szCs w:val="16"/>
              </w:rPr>
              <w:t>Forma: Rectangular</w:t>
            </w:r>
          </w:p>
          <w:p w14:paraId="0B562943" w14:textId="77777777" w:rsidR="008E73CC" w:rsidRPr="00A01AFD" w:rsidRDefault="008E73CC" w:rsidP="00C41E00">
            <w:pPr>
              <w:pStyle w:val="Prrafodelista"/>
              <w:widowControl w:val="0"/>
              <w:numPr>
                <w:ilvl w:val="0"/>
                <w:numId w:val="25"/>
              </w:numPr>
              <w:suppressAutoHyphens/>
              <w:spacing w:after="0" w:line="240" w:lineRule="auto"/>
              <w:ind w:right="-1227"/>
              <w:jc w:val="both"/>
              <w:rPr>
                <w:rFonts w:ascii="Arial" w:hAnsi="Arial" w:cs="Arial"/>
                <w:b/>
                <w:bCs/>
                <w:sz w:val="16"/>
                <w:szCs w:val="16"/>
              </w:rPr>
            </w:pPr>
            <w:r w:rsidRPr="00A01AFD">
              <w:rPr>
                <w:rFonts w:ascii="Arial" w:eastAsia="Times New Roman" w:hAnsi="Arial" w:cs="Arial"/>
                <w:sz w:val="16"/>
                <w:szCs w:val="16"/>
              </w:rPr>
              <w:t>Material: Bronce</w:t>
            </w:r>
          </w:p>
        </w:tc>
      </w:tr>
      <w:tr w:rsidR="008E73CC" w:rsidRPr="002713F3" w14:paraId="1C8F6E94" w14:textId="77777777" w:rsidTr="00ED54C1">
        <w:tc>
          <w:tcPr>
            <w:tcW w:w="0" w:type="auto"/>
            <w:vAlign w:val="center"/>
          </w:tcPr>
          <w:p w14:paraId="6E4807FF"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36</w:t>
            </w:r>
          </w:p>
        </w:tc>
        <w:tc>
          <w:tcPr>
            <w:tcW w:w="0" w:type="auto"/>
            <w:vAlign w:val="center"/>
          </w:tcPr>
          <w:p w14:paraId="5C67C3B6" w14:textId="77777777" w:rsidR="008E73CC" w:rsidRPr="006E0A68" w:rsidRDefault="008E73CC" w:rsidP="00ED54C1">
            <w:pPr>
              <w:jc w:val="both"/>
              <w:rPr>
                <w:rFonts w:ascii="Arial" w:eastAsia="Times New Roman" w:hAnsi="Arial" w:cs="Arial"/>
                <w:b/>
                <w:bCs/>
                <w:sz w:val="16"/>
                <w:szCs w:val="16"/>
              </w:rPr>
            </w:pPr>
            <w:r w:rsidRPr="006E0A68">
              <w:rPr>
                <w:rFonts w:ascii="Arial" w:eastAsia="Times New Roman" w:hAnsi="Arial" w:cs="Arial"/>
                <w:b/>
                <w:bCs/>
                <w:sz w:val="16"/>
                <w:szCs w:val="16"/>
              </w:rPr>
              <w:t>BIBLIOTECAS DE 122 CM X 80 CM</w:t>
            </w:r>
          </w:p>
          <w:p w14:paraId="13CC038C" w14:textId="77777777" w:rsidR="008E73CC" w:rsidRPr="006E0A68" w:rsidRDefault="008E73CC" w:rsidP="00ED54C1">
            <w:pPr>
              <w:jc w:val="both"/>
              <w:rPr>
                <w:rFonts w:ascii="Arial" w:eastAsia="Times New Roman" w:hAnsi="Arial" w:cs="Arial"/>
                <w:b/>
                <w:bCs/>
                <w:sz w:val="16"/>
                <w:szCs w:val="16"/>
              </w:rPr>
            </w:pPr>
          </w:p>
          <w:p w14:paraId="14B0D0F4" w14:textId="77777777" w:rsidR="008E73CC" w:rsidRPr="006E0A68" w:rsidRDefault="008E73CC" w:rsidP="00ED54C1">
            <w:pPr>
              <w:jc w:val="both"/>
              <w:rPr>
                <w:rFonts w:ascii="Arial" w:eastAsia="Times New Roman" w:hAnsi="Arial" w:cs="Arial"/>
                <w:sz w:val="16"/>
                <w:szCs w:val="16"/>
              </w:rPr>
            </w:pPr>
            <w:r w:rsidRPr="006E0A68">
              <w:rPr>
                <w:rFonts w:ascii="Arial" w:eastAsia="Times New Roman" w:hAnsi="Arial" w:cs="Arial"/>
                <w:sz w:val="16"/>
                <w:szCs w:val="16"/>
              </w:rPr>
              <w:lastRenderedPageBreak/>
              <w:t>Características</w:t>
            </w:r>
          </w:p>
          <w:p w14:paraId="5E4CD1DE" w14:textId="77777777" w:rsidR="008E73CC" w:rsidRPr="006E0A68" w:rsidRDefault="008E73CC" w:rsidP="00ED54C1">
            <w:pPr>
              <w:jc w:val="both"/>
              <w:rPr>
                <w:rFonts w:ascii="Arial" w:eastAsia="Times New Roman" w:hAnsi="Arial" w:cs="Arial"/>
                <w:sz w:val="16"/>
                <w:szCs w:val="16"/>
              </w:rPr>
            </w:pPr>
          </w:p>
          <w:p w14:paraId="441C1873"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Color: Gris</w:t>
            </w:r>
          </w:p>
          <w:p w14:paraId="04E2D5B6"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Tono: Ceniza</w:t>
            </w:r>
          </w:p>
          <w:p w14:paraId="0D2D6A1B"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Tipo de Producto: Bibliotecas</w:t>
            </w:r>
          </w:p>
          <w:p w14:paraId="224C501F"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Alto: 122 cm</w:t>
            </w:r>
          </w:p>
          <w:p w14:paraId="64AA8595"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Ancho: 80 cm</w:t>
            </w:r>
          </w:p>
          <w:p w14:paraId="7CD39A8A"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Embalaje: 12.4x30.5x117 cm</w:t>
            </w:r>
          </w:p>
          <w:p w14:paraId="5CDC922C"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 xml:space="preserve">Material: Tablero aglomerado madera de 15 </w:t>
            </w:r>
            <w:proofErr w:type="spellStart"/>
            <w:r w:rsidRPr="006E0A68">
              <w:rPr>
                <w:rFonts w:ascii="Arial" w:eastAsia="Times New Roman" w:hAnsi="Arial" w:cs="Arial"/>
                <w:sz w:val="16"/>
                <w:szCs w:val="16"/>
              </w:rPr>
              <w:t>mm.</w:t>
            </w:r>
            <w:proofErr w:type="spellEnd"/>
            <w:r w:rsidRPr="006E0A68">
              <w:rPr>
                <w:rFonts w:ascii="Arial" w:eastAsia="Times New Roman" w:hAnsi="Arial" w:cs="Arial"/>
                <w:sz w:val="16"/>
                <w:szCs w:val="16"/>
              </w:rPr>
              <w:t xml:space="preserve"> Textura: Madera. Canto: PVC Flexible 0,5 mm de calibre. </w:t>
            </w:r>
            <w:proofErr w:type="spellStart"/>
            <w:r w:rsidRPr="007D3736">
              <w:rPr>
                <w:rFonts w:ascii="Arial" w:eastAsia="Times New Roman" w:hAnsi="Arial" w:cs="Arial"/>
                <w:sz w:val="16"/>
                <w:szCs w:val="16"/>
              </w:rPr>
              <w:t>Minifix</w:t>
            </w:r>
            <w:proofErr w:type="spellEnd"/>
            <w:r w:rsidRPr="007D3736">
              <w:rPr>
                <w:rFonts w:ascii="Arial" w:eastAsia="Times New Roman" w:hAnsi="Arial" w:cs="Arial"/>
                <w:sz w:val="16"/>
                <w:szCs w:val="16"/>
              </w:rPr>
              <w:t xml:space="preserve"> - Perno: </w:t>
            </w:r>
            <w:proofErr w:type="spellStart"/>
            <w:r w:rsidRPr="007D3736">
              <w:rPr>
                <w:rFonts w:ascii="Arial" w:eastAsia="Times New Roman" w:hAnsi="Arial" w:cs="Arial"/>
                <w:sz w:val="16"/>
                <w:szCs w:val="16"/>
              </w:rPr>
              <w:t>Zamak</w:t>
            </w:r>
            <w:proofErr w:type="spellEnd"/>
            <w:r w:rsidRPr="007D3736">
              <w:rPr>
                <w:rFonts w:ascii="Arial" w:eastAsia="Times New Roman" w:hAnsi="Arial" w:cs="Arial"/>
                <w:sz w:val="16"/>
                <w:szCs w:val="16"/>
              </w:rPr>
              <w:t xml:space="preserve">-Polipropileno (PP) Tarugo: Madera prensada. </w:t>
            </w:r>
            <w:r w:rsidRPr="007F2E05">
              <w:rPr>
                <w:rFonts w:ascii="Arial" w:eastAsia="Times New Roman" w:hAnsi="Arial" w:cs="Arial"/>
                <w:sz w:val="16"/>
                <w:szCs w:val="16"/>
                <w:lang w:val="pt-BR"/>
              </w:rPr>
              <w:t xml:space="preserve">Tapa minifix: Policloruro de vinilo (PVC) adhesivo. </w:t>
            </w:r>
            <w:r w:rsidRPr="006E0A68">
              <w:rPr>
                <w:rFonts w:ascii="Arial" w:eastAsia="Times New Roman" w:hAnsi="Arial" w:cs="Arial"/>
                <w:sz w:val="16"/>
                <w:szCs w:val="16"/>
              </w:rPr>
              <w:t>Deslizador. 40mm, Polipropileno</w:t>
            </w:r>
          </w:p>
          <w:p w14:paraId="14E08D82"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Peso del Producto: 24.7 kg</w:t>
            </w:r>
          </w:p>
          <w:p w14:paraId="05A180CF" w14:textId="77777777" w:rsidR="008E73CC" w:rsidRPr="006E0A68" w:rsidRDefault="008E73CC" w:rsidP="00C41E00">
            <w:pPr>
              <w:widowControl w:val="0"/>
              <w:numPr>
                <w:ilvl w:val="0"/>
                <w:numId w:val="26"/>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Profundidad: 29 cm</w:t>
            </w:r>
          </w:p>
          <w:p w14:paraId="1FD72ABE" w14:textId="77777777" w:rsidR="008E73CC" w:rsidRPr="006E0A68" w:rsidRDefault="008E73CC" w:rsidP="00C41E00">
            <w:pPr>
              <w:pStyle w:val="Prrafodelista"/>
              <w:widowControl w:val="0"/>
              <w:numPr>
                <w:ilvl w:val="0"/>
                <w:numId w:val="26"/>
              </w:numPr>
              <w:suppressAutoHyphens/>
              <w:spacing w:after="0" w:line="240" w:lineRule="auto"/>
              <w:ind w:right="-1227"/>
              <w:jc w:val="both"/>
              <w:rPr>
                <w:rFonts w:ascii="Arial" w:hAnsi="Arial" w:cs="Arial"/>
                <w:b/>
                <w:bCs/>
                <w:sz w:val="16"/>
                <w:szCs w:val="16"/>
              </w:rPr>
            </w:pPr>
            <w:r w:rsidRPr="006E0A68">
              <w:rPr>
                <w:rFonts w:ascii="Arial" w:eastAsia="Times New Roman" w:hAnsi="Arial" w:cs="Arial"/>
                <w:sz w:val="16"/>
                <w:szCs w:val="16"/>
              </w:rPr>
              <w:t>Cantidad de Espacios: 8</w:t>
            </w:r>
          </w:p>
        </w:tc>
      </w:tr>
      <w:tr w:rsidR="008E73CC" w:rsidRPr="002713F3" w14:paraId="7C8E766A" w14:textId="77777777" w:rsidTr="00ED54C1">
        <w:tc>
          <w:tcPr>
            <w:tcW w:w="0" w:type="auto"/>
            <w:vAlign w:val="center"/>
          </w:tcPr>
          <w:p w14:paraId="4591D60B"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37</w:t>
            </w:r>
          </w:p>
        </w:tc>
        <w:tc>
          <w:tcPr>
            <w:tcW w:w="0" w:type="auto"/>
            <w:vAlign w:val="center"/>
          </w:tcPr>
          <w:p w14:paraId="06CD3945" w14:textId="77777777" w:rsidR="008E73CC" w:rsidRPr="006E0A68" w:rsidRDefault="008E73CC" w:rsidP="00ED54C1">
            <w:pPr>
              <w:jc w:val="both"/>
              <w:rPr>
                <w:rFonts w:ascii="Arial" w:eastAsia="Times New Roman" w:hAnsi="Arial" w:cs="Arial"/>
                <w:b/>
                <w:bCs/>
                <w:sz w:val="16"/>
                <w:szCs w:val="16"/>
              </w:rPr>
            </w:pPr>
            <w:r w:rsidRPr="006E0A68">
              <w:rPr>
                <w:rFonts w:ascii="Arial" w:eastAsia="Times New Roman" w:hAnsi="Arial" w:cs="Arial"/>
                <w:b/>
                <w:bCs/>
                <w:sz w:val="16"/>
                <w:szCs w:val="16"/>
              </w:rPr>
              <w:t>CARTELERA DOBLE ACRILICO DE INFORMACIÓN 120 CM X 100 CM</w:t>
            </w:r>
          </w:p>
          <w:p w14:paraId="0A1AB44E" w14:textId="77777777" w:rsidR="008E73CC" w:rsidRPr="006E0A68" w:rsidRDefault="008E73CC" w:rsidP="00ED54C1">
            <w:pPr>
              <w:jc w:val="both"/>
              <w:rPr>
                <w:rFonts w:ascii="Arial" w:eastAsia="Times New Roman" w:hAnsi="Arial" w:cs="Arial"/>
                <w:b/>
                <w:bCs/>
                <w:sz w:val="16"/>
                <w:szCs w:val="16"/>
              </w:rPr>
            </w:pPr>
          </w:p>
          <w:p w14:paraId="3D83DC91" w14:textId="77777777" w:rsidR="008E73CC" w:rsidRPr="006E0A68" w:rsidRDefault="008E73CC" w:rsidP="00ED54C1">
            <w:pPr>
              <w:jc w:val="both"/>
              <w:rPr>
                <w:rFonts w:ascii="Arial" w:eastAsia="Times New Roman" w:hAnsi="Arial" w:cs="Arial"/>
                <w:sz w:val="16"/>
                <w:szCs w:val="16"/>
              </w:rPr>
            </w:pPr>
            <w:r w:rsidRPr="006E0A68">
              <w:rPr>
                <w:rFonts w:ascii="Arial" w:eastAsia="Times New Roman" w:hAnsi="Arial" w:cs="Arial"/>
                <w:sz w:val="16"/>
                <w:szCs w:val="16"/>
              </w:rPr>
              <w:t>Características</w:t>
            </w:r>
          </w:p>
          <w:p w14:paraId="06B1846A" w14:textId="77777777" w:rsidR="008E73CC" w:rsidRPr="006E0A68" w:rsidRDefault="008E73CC" w:rsidP="00ED54C1">
            <w:pPr>
              <w:jc w:val="both"/>
              <w:rPr>
                <w:rFonts w:ascii="Arial" w:eastAsia="Times New Roman" w:hAnsi="Arial" w:cs="Arial"/>
                <w:sz w:val="16"/>
                <w:szCs w:val="16"/>
              </w:rPr>
            </w:pPr>
          </w:p>
          <w:p w14:paraId="633192E6" w14:textId="77777777" w:rsidR="008E73CC" w:rsidRPr="006E0A68" w:rsidRDefault="008E73CC" w:rsidP="00ED54C1">
            <w:pPr>
              <w:jc w:val="both"/>
              <w:rPr>
                <w:rFonts w:ascii="Arial" w:eastAsia="Times New Roman" w:hAnsi="Arial" w:cs="Arial"/>
                <w:sz w:val="16"/>
                <w:szCs w:val="16"/>
              </w:rPr>
            </w:pPr>
            <w:r w:rsidRPr="006E0A68">
              <w:rPr>
                <w:rFonts w:ascii="Arial" w:eastAsia="Times New Roman" w:hAnsi="Arial" w:cs="Arial"/>
                <w:sz w:val="16"/>
                <w:szCs w:val="16"/>
              </w:rPr>
              <w:t>Cartelera en acrílico, incluyen dilatadores. Ideal para documentos que no cambian con frecuencia.</w:t>
            </w:r>
          </w:p>
          <w:p w14:paraId="7FDD6AD3" w14:textId="77777777" w:rsidR="008E73CC" w:rsidRPr="006E0A68" w:rsidRDefault="008E73CC" w:rsidP="00ED54C1">
            <w:pPr>
              <w:jc w:val="both"/>
              <w:rPr>
                <w:rFonts w:ascii="Arial" w:eastAsia="Times New Roman" w:hAnsi="Arial" w:cs="Arial"/>
                <w:sz w:val="16"/>
                <w:szCs w:val="16"/>
              </w:rPr>
            </w:pPr>
          </w:p>
          <w:p w14:paraId="6C5828B8" w14:textId="77777777" w:rsidR="008E73CC" w:rsidRPr="006E0A68" w:rsidRDefault="008E73CC" w:rsidP="00C41E00">
            <w:pPr>
              <w:widowControl w:val="0"/>
              <w:numPr>
                <w:ilvl w:val="0"/>
                <w:numId w:val="27"/>
              </w:numPr>
              <w:suppressAutoHyphens/>
              <w:spacing w:after="0" w:line="240" w:lineRule="auto"/>
              <w:contextualSpacing/>
              <w:jc w:val="both"/>
              <w:rPr>
                <w:rFonts w:ascii="Arial" w:eastAsia="Times New Roman" w:hAnsi="Arial" w:cs="Arial"/>
                <w:sz w:val="16"/>
                <w:szCs w:val="16"/>
              </w:rPr>
            </w:pPr>
            <w:r w:rsidRPr="006E0A68">
              <w:rPr>
                <w:rFonts w:ascii="Arial" w:eastAsia="Times New Roman" w:hAnsi="Arial" w:cs="Arial"/>
                <w:sz w:val="16"/>
                <w:szCs w:val="16"/>
              </w:rPr>
              <w:t>Medidas: 120 cm de ancho por 100 cm de alto.</w:t>
            </w:r>
          </w:p>
          <w:p w14:paraId="0D1F15A8" w14:textId="77777777" w:rsidR="008E73CC" w:rsidRPr="006E0A68" w:rsidRDefault="008E73CC" w:rsidP="00C41E00">
            <w:pPr>
              <w:pStyle w:val="Prrafodelista"/>
              <w:widowControl w:val="0"/>
              <w:numPr>
                <w:ilvl w:val="0"/>
                <w:numId w:val="27"/>
              </w:numPr>
              <w:suppressAutoHyphens/>
              <w:spacing w:after="0" w:line="240" w:lineRule="auto"/>
              <w:ind w:right="-1227"/>
              <w:jc w:val="both"/>
              <w:rPr>
                <w:rFonts w:ascii="Arial" w:hAnsi="Arial" w:cs="Arial"/>
                <w:b/>
                <w:bCs/>
                <w:sz w:val="16"/>
                <w:szCs w:val="16"/>
              </w:rPr>
            </w:pPr>
            <w:r w:rsidRPr="006E0A68">
              <w:rPr>
                <w:rFonts w:ascii="Arial" w:eastAsia="Times New Roman" w:hAnsi="Arial" w:cs="Arial"/>
                <w:sz w:val="16"/>
                <w:szCs w:val="16"/>
              </w:rPr>
              <w:t>Capacidad: 32 a 49 pag reducidas.</w:t>
            </w:r>
          </w:p>
        </w:tc>
      </w:tr>
      <w:tr w:rsidR="008E73CC" w:rsidRPr="002713F3" w14:paraId="7F96ED38" w14:textId="77777777" w:rsidTr="00ED54C1">
        <w:tc>
          <w:tcPr>
            <w:tcW w:w="0" w:type="auto"/>
            <w:vAlign w:val="center"/>
          </w:tcPr>
          <w:p w14:paraId="0061BD0B"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38</w:t>
            </w:r>
          </w:p>
        </w:tc>
        <w:tc>
          <w:tcPr>
            <w:tcW w:w="0" w:type="auto"/>
            <w:vAlign w:val="center"/>
          </w:tcPr>
          <w:p w14:paraId="409DFE47" w14:textId="77777777" w:rsidR="008E73CC" w:rsidRPr="00B7512A" w:rsidRDefault="008E73CC" w:rsidP="00ED54C1">
            <w:pPr>
              <w:jc w:val="both"/>
              <w:rPr>
                <w:rFonts w:ascii="Arial" w:eastAsia="Times New Roman" w:hAnsi="Arial" w:cs="Arial"/>
                <w:b/>
                <w:bCs/>
                <w:sz w:val="16"/>
                <w:szCs w:val="16"/>
              </w:rPr>
            </w:pPr>
            <w:r w:rsidRPr="00B7512A">
              <w:rPr>
                <w:rFonts w:ascii="Arial" w:eastAsia="Times New Roman" w:hAnsi="Arial" w:cs="Arial"/>
                <w:b/>
                <w:bCs/>
                <w:sz w:val="16"/>
                <w:szCs w:val="16"/>
              </w:rPr>
              <w:t>Cajonera en Madera 2 Gavetas</w:t>
            </w:r>
          </w:p>
          <w:p w14:paraId="0830B4E0" w14:textId="77777777" w:rsidR="008E73CC" w:rsidRPr="00B7512A" w:rsidRDefault="008E73CC" w:rsidP="00ED54C1">
            <w:pPr>
              <w:jc w:val="both"/>
              <w:rPr>
                <w:rFonts w:ascii="Arial" w:eastAsia="Times New Roman" w:hAnsi="Arial" w:cs="Arial"/>
                <w:sz w:val="16"/>
                <w:szCs w:val="16"/>
              </w:rPr>
            </w:pPr>
          </w:p>
          <w:p w14:paraId="4F97B763" w14:textId="77777777" w:rsidR="008E73CC" w:rsidRPr="00B7512A" w:rsidRDefault="008E73CC" w:rsidP="00ED54C1">
            <w:pPr>
              <w:jc w:val="both"/>
              <w:rPr>
                <w:rFonts w:ascii="Arial" w:eastAsia="Times New Roman" w:hAnsi="Arial" w:cs="Arial"/>
                <w:sz w:val="16"/>
                <w:szCs w:val="16"/>
              </w:rPr>
            </w:pPr>
          </w:p>
          <w:p w14:paraId="0A632BC8"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Características</w:t>
            </w:r>
          </w:p>
          <w:p w14:paraId="199350D4" w14:textId="77777777" w:rsidR="008E73CC" w:rsidRPr="00B7512A" w:rsidRDefault="008E73CC" w:rsidP="00ED54C1">
            <w:pPr>
              <w:jc w:val="both"/>
              <w:rPr>
                <w:rFonts w:ascii="Arial" w:eastAsia="Times New Roman" w:hAnsi="Arial" w:cs="Arial"/>
                <w:sz w:val="16"/>
                <w:szCs w:val="16"/>
              </w:rPr>
            </w:pPr>
          </w:p>
          <w:p w14:paraId="43909F32" w14:textId="77777777" w:rsidR="008E73CC" w:rsidRPr="00B7512A" w:rsidRDefault="008E73CC" w:rsidP="00ED54C1">
            <w:pPr>
              <w:jc w:val="both"/>
              <w:rPr>
                <w:rFonts w:ascii="Arial" w:eastAsia="Times New Roman" w:hAnsi="Arial" w:cs="Arial"/>
                <w:sz w:val="16"/>
                <w:szCs w:val="16"/>
              </w:rPr>
            </w:pPr>
          </w:p>
          <w:p w14:paraId="1E381443"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 xml:space="preserve">Material: Lámina </w:t>
            </w:r>
            <w:proofErr w:type="spellStart"/>
            <w:r w:rsidRPr="00B7512A">
              <w:rPr>
                <w:rFonts w:ascii="Arial" w:eastAsia="Times New Roman" w:hAnsi="Arial" w:cs="Arial"/>
                <w:sz w:val="16"/>
                <w:szCs w:val="16"/>
              </w:rPr>
              <w:t>Cold</w:t>
            </w:r>
            <w:proofErr w:type="spellEnd"/>
            <w:r w:rsidRPr="00B7512A">
              <w:rPr>
                <w:rFonts w:ascii="Arial" w:eastAsia="Times New Roman" w:hAnsi="Arial" w:cs="Arial"/>
                <w:sz w:val="16"/>
                <w:szCs w:val="16"/>
              </w:rPr>
              <w:t xml:space="preserve"> </w:t>
            </w:r>
            <w:proofErr w:type="spellStart"/>
            <w:r w:rsidRPr="00B7512A">
              <w:rPr>
                <w:rFonts w:ascii="Arial" w:eastAsia="Times New Roman" w:hAnsi="Arial" w:cs="Arial"/>
                <w:sz w:val="16"/>
                <w:szCs w:val="16"/>
              </w:rPr>
              <w:t>Rolled</w:t>
            </w:r>
            <w:proofErr w:type="spellEnd"/>
            <w:r w:rsidRPr="00B7512A">
              <w:rPr>
                <w:rFonts w:ascii="Arial" w:eastAsia="Times New Roman" w:hAnsi="Arial" w:cs="Arial"/>
                <w:sz w:val="16"/>
                <w:szCs w:val="16"/>
              </w:rPr>
              <w:t xml:space="preserve"> de calibre 24</w:t>
            </w:r>
          </w:p>
          <w:p w14:paraId="686E12AC"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 xml:space="preserve">Acabados: Pintura electrostática termo fijada, correderas en lámina </w:t>
            </w:r>
            <w:proofErr w:type="spellStart"/>
            <w:r w:rsidRPr="00B7512A">
              <w:rPr>
                <w:rFonts w:ascii="Arial" w:eastAsia="Times New Roman" w:hAnsi="Arial" w:cs="Arial"/>
                <w:sz w:val="16"/>
                <w:szCs w:val="16"/>
              </w:rPr>
              <w:t>Cold</w:t>
            </w:r>
            <w:proofErr w:type="spellEnd"/>
            <w:r w:rsidRPr="00B7512A">
              <w:rPr>
                <w:rFonts w:ascii="Arial" w:eastAsia="Times New Roman" w:hAnsi="Arial" w:cs="Arial"/>
                <w:sz w:val="16"/>
                <w:szCs w:val="16"/>
              </w:rPr>
              <w:t xml:space="preserve"> </w:t>
            </w:r>
            <w:proofErr w:type="spellStart"/>
            <w:r w:rsidRPr="00B7512A">
              <w:rPr>
                <w:rFonts w:ascii="Arial" w:eastAsia="Times New Roman" w:hAnsi="Arial" w:cs="Arial"/>
                <w:sz w:val="16"/>
                <w:szCs w:val="16"/>
              </w:rPr>
              <w:t>Rolled</w:t>
            </w:r>
            <w:proofErr w:type="spellEnd"/>
            <w:r w:rsidRPr="00B7512A">
              <w:rPr>
                <w:rFonts w:ascii="Arial" w:eastAsia="Times New Roman" w:hAnsi="Arial" w:cs="Arial"/>
                <w:sz w:val="16"/>
                <w:szCs w:val="16"/>
              </w:rPr>
              <w:t xml:space="preserve"> calibre 18 Full Extensión y manijas cromadas. Con dos (2) gavetas, una de ellas con capacidad para folder colgante, tamaño oficio y chapa de seguridad.</w:t>
            </w:r>
          </w:p>
          <w:p w14:paraId="61CF437F"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Cajón inferior con rueda de apoyo para evitar posible volcamiento.</w:t>
            </w:r>
          </w:p>
          <w:p w14:paraId="675D585E"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Manija metálica</w:t>
            </w:r>
          </w:p>
          <w:p w14:paraId="03140A4F" w14:textId="77777777" w:rsidR="008E73CC" w:rsidRPr="00B7512A" w:rsidRDefault="008E73CC" w:rsidP="00ED54C1">
            <w:pPr>
              <w:jc w:val="both"/>
              <w:rPr>
                <w:rFonts w:ascii="Arial" w:eastAsia="Times New Roman" w:hAnsi="Arial" w:cs="Arial"/>
                <w:sz w:val="16"/>
                <w:szCs w:val="16"/>
              </w:rPr>
            </w:pPr>
          </w:p>
          <w:p w14:paraId="32DC2B5A" w14:textId="77777777" w:rsidR="008E73CC" w:rsidRPr="00B7512A" w:rsidRDefault="008E73CC" w:rsidP="00ED54C1">
            <w:pPr>
              <w:jc w:val="both"/>
              <w:rPr>
                <w:rFonts w:ascii="Arial" w:eastAsia="Times New Roman" w:hAnsi="Arial" w:cs="Arial"/>
                <w:sz w:val="16"/>
                <w:szCs w:val="16"/>
              </w:rPr>
            </w:pPr>
          </w:p>
          <w:p w14:paraId="4377ED72"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Dimensiones</w:t>
            </w:r>
          </w:p>
          <w:p w14:paraId="6ADCFF69" w14:textId="77777777" w:rsidR="008E73CC" w:rsidRPr="00B7512A" w:rsidRDefault="008E73CC" w:rsidP="00ED54C1">
            <w:pPr>
              <w:jc w:val="both"/>
              <w:rPr>
                <w:rFonts w:ascii="Arial" w:eastAsia="Times New Roman" w:hAnsi="Arial" w:cs="Arial"/>
                <w:sz w:val="16"/>
                <w:szCs w:val="16"/>
              </w:rPr>
            </w:pPr>
          </w:p>
          <w:p w14:paraId="3B3F468C"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Alto: 55 centímetros.</w:t>
            </w:r>
          </w:p>
          <w:p w14:paraId="058235D1"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Ancho: 37 centímetros.</w:t>
            </w:r>
          </w:p>
          <w:p w14:paraId="6F5734F1" w14:textId="77777777" w:rsidR="008E73CC" w:rsidRPr="001B1A23" w:rsidRDefault="008E73CC" w:rsidP="00ED54C1">
            <w:pPr>
              <w:ind w:right="-1227"/>
              <w:jc w:val="both"/>
              <w:rPr>
                <w:rFonts w:ascii="Arial" w:hAnsi="Arial" w:cs="Arial"/>
                <w:b/>
                <w:bCs/>
                <w:sz w:val="16"/>
                <w:szCs w:val="16"/>
              </w:rPr>
            </w:pPr>
            <w:r w:rsidRPr="00B7512A">
              <w:rPr>
                <w:rFonts w:ascii="Arial" w:eastAsia="Times New Roman" w:hAnsi="Arial" w:cs="Arial"/>
                <w:sz w:val="16"/>
                <w:szCs w:val="16"/>
              </w:rPr>
              <w:lastRenderedPageBreak/>
              <w:t>Fondo: 50 centímetros.</w:t>
            </w:r>
          </w:p>
        </w:tc>
      </w:tr>
      <w:tr w:rsidR="008E73CC" w:rsidRPr="002713F3" w14:paraId="39EB2CA9" w14:textId="77777777" w:rsidTr="00ED54C1">
        <w:tc>
          <w:tcPr>
            <w:tcW w:w="0" w:type="auto"/>
            <w:vAlign w:val="center"/>
          </w:tcPr>
          <w:p w14:paraId="5C177E4B"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39</w:t>
            </w:r>
          </w:p>
        </w:tc>
        <w:tc>
          <w:tcPr>
            <w:tcW w:w="0" w:type="auto"/>
            <w:vAlign w:val="center"/>
          </w:tcPr>
          <w:p w14:paraId="0C54F451" w14:textId="77777777" w:rsidR="008E73CC" w:rsidRPr="00B7512A" w:rsidRDefault="008E73CC" w:rsidP="00ED54C1">
            <w:pPr>
              <w:jc w:val="both"/>
              <w:rPr>
                <w:rFonts w:ascii="Arial" w:eastAsia="Times New Roman" w:hAnsi="Arial" w:cs="Arial"/>
                <w:b/>
                <w:bCs/>
                <w:sz w:val="16"/>
                <w:szCs w:val="16"/>
              </w:rPr>
            </w:pPr>
            <w:r w:rsidRPr="00B7512A">
              <w:rPr>
                <w:rFonts w:ascii="Arial" w:eastAsia="Times New Roman" w:hAnsi="Arial" w:cs="Arial"/>
                <w:b/>
                <w:bCs/>
                <w:sz w:val="16"/>
                <w:szCs w:val="16"/>
              </w:rPr>
              <w:t>Archivador Aéreo Metálico</w:t>
            </w:r>
          </w:p>
          <w:p w14:paraId="322D7E93" w14:textId="77777777" w:rsidR="008E73CC" w:rsidRPr="00B7512A" w:rsidRDefault="008E73CC" w:rsidP="00ED54C1">
            <w:pPr>
              <w:jc w:val="both"/>
              <w:rPr>
                <w:rFonts w:ascii="Arial" w:eastAsia="Times New Roman" w:hAnsi="Arial" w:cs="Arial"/>
                <w:sz w:val="16"/>
                <w:szCs w:val="16"/>
              </w:rPr>
            </w:pPr>
          </w:p>
          <w:p w14:paraId="165D9B41" w14:textId="77777777" w:rsidR="008E73CC" w:rsidRPr="00B7512A" w:rsidRDefault="008E73CC" w:rsidP="00ED54C1">
            <w:pPr>
              <w:jc w:val="both"/>
              <w:rPr>
                <w:rFonts w:ascii="Arial" w:eastAsia="Times New Roman" w:hAnsi="Arial" w:cs="Arial"/>
                <w:sz w:val="16"/>
                <w:szCs w:val="16"/>
              </w:rPr>
            </w:pPr>
          </w:p>
          <w:p w14:paraId="2019DBE4"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Características</w:t>
            </w:r>
          </w:p>
          <w:p w14:paraId="1B15740D" w14:textId="77777777" w:rsidR="008E73CC" w:rsidRPr="00B7512A" w:rsidRDefault="008E73CC" w:rsidP="00ED54C1">
            <w:pPr>
              <w:jc w:val="both"/>
              <w:rPr>
                <w:rFonts w:ascii="Arial" w:eastAsia="Times New Roman" w:hAnsi="Arial" w:cs="Arial"/>
                <w:sz w:val="16"/>
                <w:szCs w:val="16"/>
              </w:rPr>
            </w:pPr>
          </w:p>
          <w:p w14:paraId="2111CF5F" w14:textId="77777777" w:rsidR="008E73CC" w:rsidRPr="00B7512A" w:rsidRDefault="008E73CC" w:rsidP="00ED54C1">
            <w:pPr>
              <w:jc w:val="both"/>
              <w:rPr>
                <w:rFonts w:ascii="Arial" w:eastAsia="Times New Roman" w:hAnsi="Arial" w:cs="Arial"/>
                <w:sz w:val="16"/>
                <w:szCs w:val="16"/>
              </w:rPr>
            </w:pPr>
          </w:p>
          <w:p w14:paraId="434D2F47"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 xml:space="preserve">Material: Lámina </w:t>
            </w:r>
            <w:proofErr w:type="spellStart"/>
            <w:r w:rsidRPr="00B7512A">
              <w:rPr>
                <w:rFonts w:ascii="Arial" w:eastAsia="Times New Roman" w:hAnsi="Arial" w:cs="Arial"/>
                <w:sz w:val="16"/>
                <w:szCs w:val="16"/>
              </w:rPr>
              <w:t>Cold</w:t>
            </w:r>
            <w:proofErr w:type="spellEnd"/>
            <w:r w:rsidRPr="00B7512A">
              <w:rPr>
                <w:rFonts w:ascii="Arial" w:eastAsia="Times New Roman" w:hAnsi="Arial" w:cs="Arial"/>
                <w:sz w:val="16"/>
                <w:szCs w:val="16"/>
              </w:rPr>
              <w:t xml:space="preserve"> </w:t>
            </w:r>
            <w:proofErr w:type="spellStart"/>
            <w:r w:rsidRPr="00B7512A">
              <w:rPr>
                <w:rFonts w:ascii="Arial" w:eastAsia="Times New Roman" w:hAnsi="Arial" w:cs="Arial"/>
                <w:sz w:val="16"/>
                <w:szCs w:val="16"/>
              </w:rPr>
              <w:t>Rolled</w:t>
            </w:r>
            <w:proofErr w:type="spellEnd"/>
            <w:r w:rsidRPr="00B7512A">
              <w:rPr>
                <w:rFonts w:ascii="Arial" w:eastAsia="Times New Roman" w:hAnsi="Arial" w:cs="Arial"/>
                <w:sz w:val="16"/>
                <w:szCs w:val="16"/>
              </w:rPr>
              <w:t xml:space="preserve"> de calibre 24.</w:t>
            </w:r>
          </w:p>
          <w:p w14:paraId="031B8060"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 xml:space="preserve">Acabados: Pintura electrostática </w:t>
            </w:r>
            <w:proofErr w:type="spellStart"/>
            <w:r w:rsidRPr="00B7512A">
              <w:rPr>
                <w:rFonts w:ascii="Arial" w:eastAsia="Times New Roman" w:hAnsi="Arial" w:cs="Arial"/>
                <w:sz w:val="16"/>
                <w:szCs w:val="16"/>
              </w:rPr>
              <w:t>termofijada</w:t>
            </w:r>
            <w:proofErr w:type="spellEnd"/>
            <w:r w:rsidRPr="00B7512A">
              <w:rPr>
                <w:rFonts w:ascii="Arial" w:eastAsia="Times New Roman" w:hAnsi="Arial" w:cs="Arial"/>
                <w:sz w:val="16"/>
                <w:szCs w:val="16"/>
              </w:rPr>
              <w:t>, frente en lámina con un (1) espacio de almacenamiento y chapa de seguridad.</w:t>
            </w:r>
          </w:p>
          <w:p w14:paraId="5118A496" w14:textId="77777777" w:rsidR="008E73CC" w:rsidRPr="00B7512A" w:rsidRDefault="008E73CC" w:rsidP="00ED54C1">
            <w:pPr>
              <w:jc w:val="both"/>
              <w:rPr>
                <w:rFonts w:ascii="Arial" w:eastAsia="Times New Roman" w:hAnsi="Arial" w:cs="Arial"/>
                <w:sz w:val="16"/>
                <w:szCs w:val="16"/>
              </w:rPr>
            </w:pPr>
          </w:p>
          <w:p w14:paraId="396EF3CC" w14:textId="77777777" w:rsidR="008E73CC" w:rsidRPr="00B7512A" w:rsidRDefault="008E73CC" w:rsidP="00ED54C1">
            <w:pPr>
              <w:jc w:val="both"/>
              <w:rPr>
                <w:rFonts w:ascii="Arial" w:eastAsia="Times New Roman" w:hAnsi="Arial" w:cs="Arial"/>
                <w:sz w:val="16"/>
                <w:szCs w:val="16"/>
              </w:rPr>
            </w:pPr>
          </w:p>
          <w:p w14:paraId="708BB9C4"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Dimensiones</w:t>
            </w:r>
          </w:p>
          <w:p w14:paraId="3B627A2E" w14:textId="77777777" w:rsidR="008E73CC" w:rsidRPr="00B7512A" w:rsidRDefault="008E73CC" w:rsidP="00ED54C1">
            <w:pPr>
              <w:jc w:val="both"/>
              <w:rPr>
                <w:rFonts w:ascii="Arial" w:eastAsia="Times New Roman" w:hAnsi="Arial" w:cs="Arial"/>
                <w:sz w:val="16"/>
                <w:szCs w:val="16"/>
              </w:rPr>
            </w:pPr>
          </w:p>
          <w:p w14:paraId="4BF618CB"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Alto: 40 centímetros.</w:t>
            </w:r>
          </w:p>
          <w:p w14:paraId="3B21F4AB" w14:textId="77777777" w:rsidR="008E73CC" w:rsidRPr="00B7512A" w:rsidRDefault="008E73CC" w:rsidP="00ED54C1">
            <w:pPr>
              <w:jc w:val="both"/>
              <w:rPr>
                <w:rFonts w:ascii="Arial" w:eastAsia="Times New Roman" w:hAnsi="Arial" w:cs="Arial"/>
                <w:sz w:val="16"/>
                <w:szCs w:val="16"/>
              </w:rPr>
            </w:pPr>
            <w:r w:rsidRPr="00B7512A">
              <w:rPr>
                <w:rFonts w:ascii="Arial" w:eastAsia="Times New Roman" w:hAnsi="Arial" w:cs="Arial"/>
                <w:sz w:val="16"/>
                <w:szCs w:val="16"/>
              </w:rPr>
              <w:t>Ancho: 90 centímetros.</w:t>
            </w:r>
          </w:p>
          <w:p w14:paraId="20B4248E" w14:textId="77777777" w:rsidR="008E73CC" w:rsidRPr="001B1A23" w:rsidRDefault="008E73CC" w:rsidP="00ED54C1">
            <w:pPr>
              <w:ind w:right="-1227"/>
              <w:jc w:val="both"/>
              <w:rPr>
                <w:rFonts w:ascii="Arial" w:hAnsi="Arial" w:cs="Arial"/>
                <w:b/>
                <w:bCs/>
                <w:sz w:val="16"/>
                <w:szCs w:val="16"/>
              </w:rPr>
            </w:pPr>
            <w:r w:rsidRPr="00B7512A">
              <w:rPr>
                <w:rFonts w:ascii="Arial" w:eastAsia="Times New Roman" w:hAnsi="Arial" w:cs="Arial"/>
                <w:sz w:val="16"/>
                <w:szCs w:val="16"/>
              </w:rPr>
              <w:t>Fondo: 32 centímetros.</w:t>
            </w:r>
          </w:p>
        </w:tc>
      </w:tr>
      <w:tr w:rsidR="008E73CC" w:rsidRPr="002713F3" w14:paraId="2A1CF926" w14:textId="77777777" w:rsidTr="00ED54C1">
        <w:tc>
          <w:tcPr>
            <w:tcW w:w="0" w:type="auto"/>
            <w:vAlign w:val="center"/>
          </w:tcPr>
          <w:p w14:paraId="0E1D1767"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40</w:t>
            </w:r>
          </w:p>
        </w:tc>
        <w:tc>
          <w:tcPr>
            <w:tcW w:w="0" w:type="auto"/>
            <w:vAlign w:val="center"/>
          </w:tcPr>
          <w:p w14:paraId="0D179340" w14:textId="77777777" w:rsidR="008E73CC" w:rsidRPr="00932B0A" w:rsidRDefault="008E73CC" w:rsidP="00ED54C1">
            <w:pPr>
              <w:jc w:val="both"/>
              <w:rPr>
                <w:rFonts w:ascii="Arial" w:eastAsia="Times New Roman" w:hAnsi="Arial" w:cs="Arial"/>
                <w:b/>
                <w:bCs/>
                <w:sz w:val="16"/>
                <w:szCs w:val="16"/>
              </w:rPr>
            </w:pPr>
            <w:r w:rsidRPr="00932B0A">
              <w:rPr>
                <w:rFonts w:ascii="Arial" w:eastAsia="Times New Roman" w:hAnsi="Arial" w:cs="Arial"/>
                <w:b/>
                <w:bCs/>
                <w:sz w:val="16"/>
                <w:szCs w:val="16"/>
              </w:rPr>
              <w:t>Silla Alaska</w:t>
            </w:r>
          </w:p>
          <w:p w14:paraId="5C78C701" w14:textId="77777777" w:rsidR="008E73CC" w:rsidRPr="00932B0A" w:rsidRDefault="008E73CC" w:rsidP="00ED54C1">
            <w:pPr>
              <w:jc w:val="both"/>
              <w:rPr>
                <w:rFonts w:ascii="Arial" w:eastAsia="Times New Roman" w:hAnsi="Arial" w:cs="Arial"/>
                <w:sz w:val="16"/>
                <w:szCs w:val="16"/>
              </w:rPr>
            </w:pPr>
          </w:p>
          <w:p w14:paraId="20775984" w14:textId="77777777" w:rsidR="008E73CC" w:rsidRPr="00932B0A" w:rsidRDefault="008E73CC" w:rsidP="00ED54C1">
            <w:pPr>
              <w:jc w:val="both"/>
              <w:rPr>
                <w:rFonts w:ascii="Arial" w:eastAsia="Times New Roman" w:hAnsi="Arial" w:cs="Arial"/>
                <w:sz w:val="16"/>
                <w:szCs w:val="16"/>
              </w:rPr>
            </w:pPr>
          </w:p>
          <w:p w14:paraId="1DB1E2DD" w14:textId="77777777" w:rsidR="008E73CC" w:rsidRPr="00932B0A" w:rsidRDefault="008E73CC" w:rsidP="00ED54C1">
            <w:pPr>
              <w:jc w:val="both"/>
              <w:rPr>
                <w:rFonts w:ascii="Arial" w:eastAsia="Times New Roman" w:hAnsi="Arial" w:cs="Arial"/>
                <w:sz w:val="16"/>
                <w:szCs w:val="16"/>
              </w:rPr>
            </w:pPr>
            <w:r w:rsidRPr="00932B0A">
              <w:rPr>
                <w:rFonts w:ascii="Arial" w:eastAsia="Times New Roman" w:hAnsi="Arial" w:cs="Arial"/>
                <w:sz w:val="16"/>
                <w:szCs w:val="16"/>
              </w:rPr>
              <w:t>Característica</w:t>
            </w:r>
          </w:p>
          <w:p w14:paraId="4C58FDD1" w14:textId="77777777" w:rsidR="008E73CC" w:rsidRPr="00932B0A" w:rsidRDefault="008E73CC" w:rsidP="00ED54C1">
            <w:pPr>
              <w:jc w:val="both"/>
              <w:rPr>
                <w:rFonts w:ascii="Arial" w:eastAsia="Times New Roman" w:hAnsi="Arial" w:cs="Arial"/>
                <w:sz w:val="16"/>
                <w:szCs w:val="16"/>
              </w:rPr>
            </w:pPr>
          </w:p>
          <w:p w14:paraId="0D0E2A59" w14:textId="77777777" w:rsidR="008E73CC" w:rsidRPr="00932B0A" w:rsidRDefault="008E73CC" w:rsidP="00ED54C1">
            <w:pPr>
              <w:jc w:val="both"/>
              <w:rPr>
                <w:rFonts w:ascii="Arial" w:eastAsia="Times New Roman" w:hAnsi="Arial" w:cs="Arial"/>
                <w:sz w:val="16"/>
                <w:szCs w:val="16"/>
              </w:rPr>
            </w:pPr>
          </w:p>
          <w:p w14:paraId="737B4FA0" w14:textId="77777777" w:rsidR="008E73CC" w:rsidRPr="00932B0A" w:rsidRDefault="008E73CC" w:rsidP="00C41E00">
            <w:pPr>
              <w:widowControl w:val="0"/>
              <w:numPr>
                <w:ilvl w:val="0"/>
                <w:numId w:val="28"/>
              </w:numPr>
              <w:suppressAutoHyphens/>
              <w:spacing w:after="0" w:line="240" w:lineRule="auto"/>
              <w:contextualSpacing/>
              <w:jc w:val="both"/>
              <w:rPr>
                <w:rFonts w:ascii="Arial" w:eastAsia="Times New Roman" w:hAnsi="Arial" w:cs="Arial"/>
                <w:sz w:val="16"/>
                <w:szCs w:val="16"/>
              </w:rPr>
            </w:pPr>
            <w:r w:rsidRPr="00932B0A">
              <w:rPr>
                <w:rFonts w:ascii="Arial" w:eastAsia="Times New Roman" w:hAnsi="Arial" w:cs="Arial"/>
                <w:sz w:val="16"/>
                <w:szCs w:val="16"/>
              </w:rPr>
              <w:t>Superficie: Espaldar y asiento con espuma de alta densidad.</w:t>
            </w:r>
          </w:p>
          <w:p w14:paraId="5CAAAF46" w14:textId="77777777" w:rsidR="008E73CC" w:rsidRPr="00932B0A" w:rsidRDefault="008E73CC" w:rsidP="00C41E00">
            <w:pPr>
              <w:widowControl w:val="0"/>
              <w:numPr>
                <w:ilvl w:val="0"/>
                <w:numId w:val="28"/>
              </w:numPr>
              <w:suppressAutoHyphens/>
              <w:spacing w:after="0" w:line="240" w:lineRule="auto"/>
              <w:contextualSpacing/>
              <w:jc w:val="both"/>
              <w:rPr>
                <w:rFonts w:ascii="Arial" w:eastAsia="Times New Roman" w:hAnsi="Arial" w:cs="Arial"/>
                <w:sz w:val="16"/>
                <w:szCs w:val="16"/>
              </w:rPr>
            </w:pPr>
            <w:r w:rsidRPr="00932B0A">
              <w:rPr>
                <w:rFonts w:ascii="Arial" w:eastAsia="Times New Roman" w:hAnsi="Arial" w:cs="Arial"/>
                <w:sz w:val="16"/>
                <w:szCs w:val="16"/>
              </w:rPr>
              <w:t>Estructura: Base de 5 puntas metálica cromada, brazos fijos en acero cromado. Ruedas en goma para piso duro doble pistas de suave rodamiento. Sistema de elevación neumática. Mecanismo basculante. Ajuste en recueste de silla cuando no está en posición fija.</w:t>
            </w:r>
          </w:p>
          <w:p w14:paraId="1B12FDE7" w14:textId="77777777" w:rsidR="008E73CC" w:rsidRPr="00932B0A" w:rsidRDefault="008E73CC" w:rsidP="00C41E00">
            <w:pPr>
              <w:widowControl w:val="0"/>
              <w:numPr>
                <w:ilvl w:val="0"/>
                <w:numId w:val="28"/>
              </w:numPr>
              <w:suppressAutoHyphens/>
              <w:spacing w:after="0" w:line="240" w:lineRule="auto"/>
              <w:contextualSpacing/>
              <w:jc w:val="both"/>
              <w:rPr>
                <w:rFonts w:ascii="Arial" w:eastAsia="Times New Roman" w:hAnsi="Arial" w:cs="Arial"/>
                <w:sz w:val="16"/>
                <w:szCs w:val="16"/>
              </w:rPr>
            </w:pPr>
            <w:r w:rsidRPr="00932B0A">
              <w:rPr>
                <w:rFonts w:ascii="Arial" w:eastAsia="Times New Roman" w:hAnsi="Arial" w:cs="Arial"/>
                <w:sz w:val="16"/>
                <w:szCs w:val="16"/>
              </w:rPr>
              <w:t>Acabados: Tapizada en cuero sintético, incluidos los brazos. Curva lumbar.</w:t>
            </w:r>
          </w:p>
          <w:p w14:paraId="42A348DB" w14:textId="77777777" w:rsidR="008E73CC" w:rsidRPr="00932B0A" w:rsidRDefault="008E73CC" w:rsidP="00ED54C1">
            <w:pPr>
              <w:jc w:val="both"/>
              <w:rPr>
                <w:rFonts w:ascii="Arial" w:eastAsia="Times New Roman" w:hAnsi="Arial" w:cs="Arial"/>
                <w:sz w:val="16"/>
                <w:szCs w:val="16"/>
              </w:rPr>
            </w:pPr>
          </w:p>
          <w:p w14:paraId="0D2ECD68" w14:textId="77777777" w:rsidR="008E73CC" w:rsidRPr="00932B0A" w:rsidRDefault="008E73CC" w:rsidP="00ED54C1">
            <w:pPr>
              <w:jc w:val="both"/>
              <w:rPr>
                <w:rFonts w:ascii="Arial" w:eastAsia="Times New Roman" w:hAnsi="Arial" w:cs="Arial"/>
                <w:sz w:val="16"/>
                <w:szCs w:val="16"/>
              </w:rPr>
            </w:pPr>
          </w:p>
          <w:p w14:paraId="578ACC12" w14:textId="77777777" w:rsidR="008E73CC" w:rsidRPr="00932B0A" w:rsidRDefault="008E73CC" w:rsidP="00ED54C1">
            <w:pPr>
              <w:jc w:val="both"/>
              <w:rPr>
                <w:rFonts w:ascii="Arial" w:eastAsia="Times New Roman" w:hAnsi="Arial" w:cs="Arial"/>
                <w:sz w:val="16"/>
                <w:szCs w:val="16"/>
              </w:rPr>
            </w:pPr>
            <w:r w:rsidRPr="00932B0A">
              <w:rPr>
                <w:rFonts w:ascii="Arial" w:eastAsia="Times New Roman" w:hAnsi="Arial" w:cs="Arial"/>
                <w:sz w:val="16"/>
                <w:szCs w:val="16"/>
              </w:rPr>
              <w:t>Dimensiones</w:t>
            </w:r>
          </w:p>
          <w:p w14:paraId="02C3BEB6" w14:textId="77777777" w:rsidR="008E73CC" w:rsidRPr="00932B0A" w:rsidRDefault="008E73CC" w:rsidP="00ED54C1">
            <w:pPr>
              <w:jc w:val="both"/>
              <w:rPr>
                <w:rFonts w:ascii="Arial" w:eastAsia="Times New Roman" w:hAnsi="Arial" w:cs="Arial"/>
                <w:sz w:val="16"/>
                <w:szCs w:val="16"/>
              </w:rPr>
            </w:pPr>
          </w:p>
          <w:p w14:paraId="2A77FC5F" w14:textId="77777777" w:rsidR="008E73CC" w:rsidRPr="00932B0A" w:rsidRDefault="008E73CC" w:rsidP="00C41E00">
            <w:pPr>
              <w:pStyle w:val="Prrafodelista"/>
              <w:widowControl w:val="0"/>
              <w:numPr>
                <w:ilvl w:val="0"/>
                <w:numId w:val="29"/>
              </w:numPr>
              <w:suppressAutoHyphens/>
              <w:spacing w:after="0" w:line="240" w:lineRule="auto"/>
              <w:jc w:val="both"/>
              <w:rPr>
                <w:rFonts w:ascii="Arial" w:eastAsia="Times New Roman" w:hAnsi="Arial" w:cs="Arial"/>
                <w:sz w:val="16"/>
                <w:szCs w:val="16"/>
              </w:rPr>
            </w:pPr>
            <w:r w:rsidRPr="00932B0A">
              <w:rPr>
                <w:rFonts w:ascii="Arial" w:eastAsia="Times New Roman" w:hAnsi="Arial" w:cs="Arial"/>
                <w:sz w:val="16"/>
                <w:szCs w:val="16"/>
              </w:rPr>
              <w:t>Alto: 112 centímetros.</w:t>
            </w:r>
          </w:p>
          <w:p w14:paraId="5819A174" w14:textId="77777777" w:rsidR="008E73CC" w:rsidRPr="00932B0A" w:rsidRDefault="008E73CC" w:rsidP="00C41E00">
            <w:pPr>
              <w:pStyle w:val="Prrafodelista"/>
              <w:widowControl w:val="0"/>
              <w:numPr>
                <w:ilvl w:val="0"/>
                <w:numId w:val="29"/>
              </w:numPr>
              <w:suppressAutoHyphens/>
              <w:spacing w:after="0" w:line="240" w:lineRule="auto"/>
              <w:jc w:val="both"/>
              <w:rPr>
                <w:rFonts w:ascii="Arial" w:eastAsia="Times New Roman" w:hAnsi="Arial" w:cs="Arial"/>
                <w:sz w:val="16"/>
                <w:szCs w:val="16"/>
              </w:rPr>
            </w:pPr>
            <w:r w:rsidRPr="00932B0A">
              <w:rPr>
                <w:rFonts w:ascii="Arial" w:eastAsia="Times New Roman" w:hAnsi="Arial" w:cs="Arial"/>
                <w:sz w:val="16"/>
                <w:szCs w:val="16"/>
              </w:rPr>
              <w:t>Ancho: 56 centímetros.</w:t>
            </w:r>
          </w:p>
          <w:p w14:paraId="6A53C0EB" w14:textId="77777777" w:rsidR="008E73CC" w:rsidRPr="00932B0A" w:rsidRDefault="008E73CC" w:rsidP="00C41E00">
            <w:pPr>
              <w:pStyle w:val="Prrafodelista"/>
              <w:widowControl w:val="0"/>
              <w:numPr>
                <w:ilvl w:val="0"/>
                <w:numId w:val="29"/>
              </w:numPr>
              <w:suppressAutoHyphens/>
              <w:spacing w:after="0" w:line="240" w:lineRule="auto"/>
              <w:ind w:right="-1227"/>
              <w:jc w:val="both"/>
              <w:rPr>
                <w:rFonts w:ascii="Arial" w:hAnsi="Arial" w:cs="Arial"/>
                <w:b/>
                <w:bCs/>
                <w:sz w:val="16"/>
                <w:szCs w:val="16"/>
              </w:rPr>
            </w:pPr>
            <w:r w:rsidRPr="00932B0A">
              <w:rPr>
                <w:rFonts w:ascii="Arial" w:eastAsia="Times New Roman" w:hAnsi="Arial" w:cs="Arial"/>
                <w:sz w:val="16"/>
                <w:szCs w:val="16"/>
              </w:rPr>
              <w:t>Fondo: 51 centímetros.</w:t>
            </w:r>
          </w:p>
        </w:tc>
      </w:tr>
      <w:tr w:rsidR="008E73CC" w:rsidRPr="002713F3" w14:paraId="2DBC4632" w14:textId="77777777" w:rsidTr="00ED54C1">
        <w:tc>
          <w:tcPr>
            <w:tcW w:w="0" w:type="auto"/>
            <w:vAlign w:val="center"/>
          </w:tcPr>
          <w:p w14:paraId="348EF15C"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41</w:t>
            </w:r>
          </w:p>
        </w:tc>
        <w:tc>
          <w:tcPr>
            <w:tcW w:w="0" w:type="auto"/>
            <w:vAlign w:val="center"/>
          </w:tcPr>
          <w:p w14:paraId="6ACE25FE" w14:textId="77777777" w:rsidR="008E73CC" w:rsidRPr="00975150" w:rsidRDefault="008E73CC" w:rsidP="00ED54C1">
            <w:pPr>
              <w:jc w:val="both"/>
              <w:rPr>
                <w:rFonts w:ascii="Arial" w:eastAsia="Times New Roman" w:hAnsi="Arial" w:cs="Arial"/>
                <w:b/>
                <w:bCs/>
                <w:sz w:val="16"/>
                <w:szCs w:val="16"/>
              </w:rPr>
            </w:pPr>
            <w:r w:rsidRPr="00975150">
              <w:rPr>
                <w:rFonts w:ascii="Arial" w:eastAsia="Times New Roman" w:hAnsi="Arial" w:cs="Arial"/>
                <w:b/>
                <w:bCs/>
                <w:sz w:val="16"/>
                <w:szCs w:val="16"/>
              </w:rPr>
              <w:t>Locker Metálico Infantil 6 Puestos</w:t>
            </w:r>
          </w:p>
          <w:p w14:paraId="01947DBC" w14:textId="77777777" w:rsidR="008E73CC" w:rsidRPr="00975150" w:rsidRDefault="008E73CC" w:rsidP="00ED54C1">
            <w:pPr>
              <w:jc w:val="both"/>
              <w:rPr>
                <w:rFonts w:ascii="Arial" w:eastAsia="Times New Roman" w:hAnsi="Arial" w:cs="Arial"/>
                <w:sz w:val="16"/>
                <w:szCs w:val="16"/>
              </w:rPr>
            </w:pPr>
          </w:p>
          <w:p w14:paraId="38A83D89" w14:textId="77777777" w:rsidR="008E73CC" w:rsidRPr="00975150" w:rsidRDefault="008E73CC" w:rsidP="00ED54C1">
            <w:pPr>
              <w:jc w:val="both"/>
              <w:rPr>
                <w:rFonts w:ascii="Arial" w:eastAsia="Times New Roman" w:hAnsi="Arial" w:cs="Arial"/>
                <w:sz w:val="16"/>
                <w:szCs w:val="16"/>
              </w:rPr>
            </w:pPr>
            <w:r w:rsidRPr="00975150">
              <w:rPr>
                <w:rFonts w:ascii="Arial" w:eastAsia="Times New Roman" w:hAnsi="Arial" w:cs="Arial"/>
                <w:sz w:val="16"/>
                <w:szCs w:val="16"/>
              </w:rPr>
              <w:t>Características</w:t>
            </w:r>
          </w:p>
          <w:p w14:paraId="294D7901" w14:textId="77777777" w:rsidR="008E73CC" w:rsidRPr="00975150" w:rsidRDefault="008E73CC" w:rsidP="00ED54C1">
            <w:pPr>
              <w:jc w:val="both"/>
              <w:rPr>
                <w:rFonts w:ascii="Arial" w:eastAsia="Times New Roman" w:hAnsi="Arial" w:cs="Arial"/>
                <w:sz w:val="16"/>
                <w:szCs w:val="16"/>
              </w:rPr>
            </w:pPr>
          </w:p>
          <w:p w14:paraId="1C27DE34" w14:textId="77777777" w:rsidR="008E73CC" w:rsidRPr="00975150" w:rsidRDefault="008E73CC" w:rsidP="00C41E00">
            <w:pPr>
              <w:widowControl w:val="0"/>
              <w:numPr>
                <w:ilvl w:val="0"/>
                <w:numId w:val="30"/>
              </w:numPr>
              <w:suppressAutoHyphens/>
              <w:spacing w:after="0" w:line="240" w:lineRule="auto"/>
              <w:contextualSpacing/>
              <w:jc w:val="both"/>
              <w:rPr>
                <w:rFonts w:ascii="Arial" w:eastAsia="Times New Roman" w:hAnsi="Arial" w:cs="Arial"/>
                <w:sz w:val="16"/>
                <w:szCs w:val="16"/>
              </w:rPr>
            </w:pPr>
            <w:r w:rsidRPr="00975150">
              <w:rPr>
                <w:rFonts w:ascii="Arial" w:eastAsia="Times New Roman" w:hAnsi="Arial" w:cs="Arial"/>
                <w:sz w:val="16"/>
                <w:szCs w:val="16"/>
              </w:rPr>
              <w:t xml:space="preserve">Material: Lámina </w:t>
            </w:r>
            <w:proofErr w:type="spellStart"/>
            <w:r w:rsidRPr="00975150">
              <w:rPr>
                <w:rFonts w:ascii="Arial" w:eastAsia="Times New Roman" w:hAnsi="Arial" w:cs="Arial"/>
                <w:sz w:val="16"/>
                <w:szCs w:val="16"/>
              </w:rPr>
              <w:t>Cold</w:t>
            </w:r>
            <w:proofErr w:type="spellEnd"/>
            <w:r w:rsidRPr="00975150">
              <w:rPr>
                <w:rFonts w:ascii="Arial" w:eastAsia="Times New Roman" w:hAnsi="Arial" w:cs="Arial"/>
                <w:sz w:val="16"/>
                <w:szCs w:val="16"/>
              </w:rPr>
              <w:t xml:space="preserve"> </w:t>
            </w:r>
            <w:proofErr w:type="spellStart"/>
            <w:r w:rsidRPr="00975150">
              <w:rPr>
                <w:rFonts w:ascii="Arial" w:eastAsia="Times New Roman" w:hAnsi="Arial" w:cs="Arial"/>
                <w:sz w:val="16"/>
                <w:szCs w:val="16"/>
              </w:rPr>
              <w:t>Rolled</w:t>
            </w:r>
            <w:proofErr w:type="spellEnd"/>
            <w:r w:rsidRPr="00975150">
              <w:rPr>
                <w:rFonts w:ascii="Arial" w:eastAsia="Times New Roman" w:hAnsi="Arial" w:cs="Arial"/>
                <w:sz w:val="16"/>
                <w:szCs w:val="16"/>
              </w:rPr>
              <w:t xml:space="preserve"> de calibre 24.</w:t>
            </w:r>
          </w:p>
          <w:p w14:paraId="40842544" w14:textId="77777777" w:rsidR="008E73CC" w:rsidRPr="00975150" w:rsidRDefault="008E73CC" w:rsidP="00C41E00">
            <w:pPr>
              <w:widowControl w:val="0"/>
              <w:numPr>
                <w:ilvl w:val="0"/>
                <w:numId w:val="30"/>
              </w:numPr>
              <w:suppressAutoHyphens/>
              <w:spacing w:after="0" w:line="240" w:lineRule="auto"/>
              <w:contextualSpacing/>
              <w:jc w:val="both"/>
              <w:rPr>
                <w:rFonts w:ascii="Arial" w:eastAsia="Times New Roman" w:hAnsi="Arial" w:cs="Arial"/>
                <w:sz w:val="16"/>
                <w:szCs w:val="16"/>
              </w:rPr>
            </w:pPr>
            <w:r w:rsidRPr="00975150">
              <w:rPr>
                <w:rFonts w:ascii="Arial" w:eastAsia="Times New Roman" w:hAnsi="Arial" w:cs="Arial"/>
                <w:sz w:val="16"/>
                <w:szCs w:val="16"/>
              </w:rPr>
              <w:t xml:space="preserve">Acabados: Pintura electrostática </w:t>
            </w:r>
            <w:proofErr w:type="spellStart"/>
            <w:r w:rsidRPr="00975150">
              <w:rPr>
                <w:rFonts w:ascii="Arial" w:eastAsia="Times New Roman" w:hAnsi="Arial" w:cs="Arial"/>
                <w:sz w:val="16"/>
                <w:szCs w:val="16"/>
              </w:rPr>
              <w:t>termofijada</w:t>
            </w:r>
            <w:proofErr w:type="spellEnd"/>
            <w:r w:rsidRPr="00975150">
              <w:rPr>
                <w:rFonts w:ascii="Arial" w:eastAsia="Times New Roman" w:hAnsi="Arial" w:cs="Arial"/>
                <w:sz w:val="16"/>
                <w:szCs w:val="16"/>
              </w:rPr>
              <w:t>, división zapatera, perchero interno tipo gancho, manija en polipropileno, puntos de ventilación, cierre metálico para candados.</w:t>
            </w:r>
          </w:p>
          <w:p w14:paraId="28967A45" w14:textId="77777777" w:rsidR="008E73CC" w:rsidRPr="00975150" w:rsidRDefault="008E73CC" w:rsidP="00ED54C1">
            <w:pPr>
              <w:jc w:val="both"/>
              <w:rPr>
                <w:rFonts w:ascii="Arial" w:eastAsia="Times New Roman" w:hAnsi="Arial" w:cs="Arial"/>
                <w:sz w:val="16"/>
                <w:szCs w:val="16"/>
              </w:rPr>
            </w:pPr>
          </w:p>
          <w:p w14:paraId="2FDD775E" w14:textId="77777777" w:rsidR="008E73CC" w:rsidRPr="00975150" w:rsidRDefault="008E73CC" w:rsidP="00ED54C1">
            <w:pPr>
              <w:jc w:val="both"/>
              <w:rPr>
                <w:rFonts w:ascii="Arial" w:eastAsia="Times New Roman" w:hAnsi="Arial" w:cs="Arial"/>
                <w:sz w:val="16"/>
                <w:szCs w:val="16"/>
              </w:rPr>
            </w:pPr>
            <w:r w:rsidRPr="00975150">
              <w:rPr>
                <w:rFonts w:ascii="Arial" w:eastAsia="Times New Roman" w:hAnsi="Arial" w:cs="Arial"/>
                <w:sz w:val="16"/>
                <w:szCs w:val="16"/>
              </w:rPr>
              <w:t>Dimensiones</w:t>
            </w:r>
          </w:p>
          <w:p w14:paraId="5E3923DE" w14:textId="77777777" w:rsidR="008E73CC" w:rsidRPr="00975150" w:rsidRDefault="008E73CC" w:rsidP="00ED54C1">
            <w:pPr>
              <w:jc w:val="both"/>
              <w:rPr>
                <w:rFonts w:ascii="Arial" w:eastAsia="Times New Roman" w:hAnsi="Arial" w:cs="Arial"/>
                <w:sz w:val="16"/>
                <w:szCs w:val="16"/>
              </w:rPr>
            </w:pPr>
          </w:p>
          <w:p w14:paraId="5121E9DE" w14:textId="77777777" w:rsidR="008E73CC" w:rsidRPr="00975150" w:rsidRDefault="008E73CC" w:rsidP="00ED54C1">
            <w:pPr>
              <w:jc w:val="both"/>
              <w:rPr>
                <w:rFonts w:ascii="Arial" w:eastAsia="Times New Roman" w:hAnsi="Arial" w:cs="Arial"/>
                <w:sz w:val="16"/>
                <w:szCs w:val="16"/>
              </w:rPr>
            </w:pPr>
            <w:r w:rsidRPr="00975150">
              <w:rPr>
                <w:rFonts w:ascii="Arial" w:eastAsia="Times New Roman" w:hAnsi="Arial" w:cs="Arial"/>
                <w:sz w:val="16"/>
                <w:szCs w:val="16"/>
              </w:rPr>
              <w:t>Alto: 100 centímetros.</w:t>
            </w:r>
          </w:p>
          <w:p w14:paraId="1D15CAE8" w14:textId="77777777" w:rsidR="008E73CC" w:rsidRPr="00975150" w:rsidRDefault="008E73CC" w:rsidP="00ED54C1">
            <w:pPr>
              <w:jc w:val="both"/>
              <w:rPr>
                <w:rFonts w:ascii="Arial" w:eastAsia="Times New Roman" w:hAnsi="Arial" w:cs="Arial"/>
                <w:sz w:val="16"/>
                <w:szCs w:val="16"/>
              </w:rPr>
            </w:pPr>
            <w:r w:rsidRPr="00975150">
              <w:rPr>
                <w:rFonts w:ascii="Arial" w:eastAsia="Times New Roman" w:hAnsi="Arial" w:cs="Arial"/>
                <w:sz w:val="16"/>
                <w:szCs w:val="16"/>
              </w:rPr>
              <w:t>Ancho: 93 centímetros.</w:t>
            </w:r>
          </w:p>
          <w:p w14:paraId="6815F747" w14:textId="77777777" w:rsidR="008E73CC" w:rsidRPr="001B1A23" w:rsidRDefault="008E73CC" w:rsidP="00ED54C1">
            <w:pPr>
              <w:ind w:right="-1227"/>
              <w:jc w:val="both"/>
              <w:rPr>
                <w:rFonts w:ascii="Arial" w:hAnsi="Arial" w:cs="Arial"/>
                <w:b/>
                <w:bCs/>
                <w:sz w:val="16"/>
                <w:szCs w:val="16"/>
              </w:rPr>
            </w:pPr>
            <w:r w:rsidRPr="00975150">
              <w:rPr>
                <w:rFonts w:ascii="Arial" w:eastAsia="Times New Roman" w:hAnsi="Arial" w:cs="Arial"/>
                <w:sz w:val="16"/>
                <w:szCs w:val="16"/>
              </w:rPr>
              <w:t>Fondo: 30 centímetros.</w:t>
            </w:r>
          </w:p>
        </w:tc>
      </w:tr>
      <w:tr w:rsidR="008E73CC" w:rsidRPr="002713F3" w14:paraId="5DF57101" w14:textId="77777777" w:rsidTr="00ED54C1">
        <w:tc>
          <w:tcPr>
            <w:tcW w:w="0" w:type="auto"/>
            <w:vAlign w:val="center"/>
          </w:tcPr>
          <w:p w14:paraId="2ADDB91E"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42</w:t>
            </w:r>
          </w:p>
        </w:tc>
        <w:tc>
          <w:tcPr>
            <w:tcW w:w="0" w:type="auto"/>
            <w:vAlign w:val="center"/>
          </w:tcPr>
          <w:p w14:paraId="17137C48" w14:textId="77777777" w:rsidR="008E73CC" w:rsidRPr="00DE2217" w:rsidRDefault="008E73CC" w:rsidP="00ED54C1">
            <w:pPr>
              <w:jc w:val="both"/>
              <w:rPr>
                <w:rFonts w:ascii="Arial" w:eastAsia="Times New Roman" w:hAnsi="Arial" w:cs="Arial"/>
                <w:b/>
                <w:bCs/>
                <w:sz w:val="16"/>
                <w:szCs w:val="16"/>
              </w:rPr>
            </w:pPr>
            <w:r w:rsidRPr="00DE2217">
              <w:rPr>
                <w:rFonts w:ascii="Arial" w:eastAsia="Times New Roman" w:hAnsi="Arial" w:cs="Arial"/>
                <w:b/>
                <w:bCs/>
                <w:sz w:val="16"/>
                <w:szCs w:val="16"/>
              </w:rPr>
              <w:t>Mesa Plegable Tipo Maletín</w:t>
            </w:r>
          </w:p>
          <w:p w14:paraId="61939B77" w14:textId="77777777" w:rsidR="008E73CC" w:rsidRPr="00DE2217" w:rsidRDefault="008E73CC" w:rsidP="00ED54C1">
            <w:pPr>
              <w:jc w:val="both"/>
              <w:rPr>
                <w:rFonts w:ascii="Arial" w:eastAsia="Times New Roman" w:hAnsi="Arial" w:cs="Arial"/>
                <w:b/>
                <w:bCs/>
                <w:sz w:val="16"/>
                <w:szCs w:val="16"/>
              </w:rPr>
            </w:pPr>
          </w:p>
          <w:p w14:paraId="76BFFEBE"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Características</w:t>
            </w:r>
          </w:p>
          <w:p w14:paraId="3E9CA90C" w14:textId="77777777" w:rsidR="008E73CC" w:rsidRPr="00DE2217" w:rsidRDefault="008E73CC" w:rsidP="00ED54C1">
            <w:pPr>
              <w:jc w:val="both"/>
              <w:rPr>
                <w:rFonts w:ascii="Arial" w:eastAsia="Times New Roman" w:hAnsi="Arial" w:cs="Arial"/>
                <w:sz w:val="16"/>
                <w:szCs w:val="16"/>
              </w:rPr>
            </w:pPr>
          </w:p>
          <w:p w14:paraId="1B0E0C1A"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Material mesa: Plástico</w:t>
            </w:r>
          </w:p>
          <w:p w14:paraId="04F2F3A7"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Material patas de soporte: Metal</w:t>
            </w:r>
          </w:p>
          <w:p w14:paraId="7779F59A" w14:textId="77777777" w:rsidR="008E73CC" w:rsidRPr="00DE2217" w:rsidRDefault="008E73CC" w:rsidP="00ED54C1">
            <w:pPr>
              <w:jc w:val="both"/>
              <w:rPr>
                <w:rFonts w:ascii="Arial" w:eastAsia="Times New Roman" w:hAnsi="Arial" w:cs="Arial"/>
                <w:sz w:val="16"/>
                <w:szCs w:val="16"/>
              </w:rPr>
            </w:pPr>
          </w:p>
          <w:p w14:paraId="1CD00E08"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Dimensiones</w:t>
            </w:r>
          </w:p>
          <w:p w14:paraId="74B710C2" w14:textId="77777777" w:rsidR="008E73CC" w:rsidRPr="00DE2217" w:rsidRDefault="008E73CC" w:rsidP="00ED54C1">
            <w:pPr>
              <w:jc w:val="both"/>
              <w:rPr>
                <w:rFonts w:ascii="Arial" w:eastAsia="Times New Roman" w:hAnsi="Arial" w:cs="Arial"/>
                <w:sz w:val="16"/>
                <w:szCs w:val="16"/>
              </w:rPr>
            </w:pPr>
          </w:p>
          <w:p w14:paraId="2E0AEA19"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Alto: 73 centímetros.</w:t>
            </w:r>
          </w:p>
          <w:p w14:paraId="73C3923A" w14:textId="77777777" w:rsidR="008E73CC" w:rsidRPr="00DE2217" w:rsidRDefault="008E73CC" w:rsidP="00ED54C1">
            <w:pPr>
              <w:jc w:val="both"/>
              <w:rPr>
                <w:rFonts w:ascii="Arial" w:eastAsia="Times New Roman" w:hAnsi="Arial" w:cs="Arial"/>
                <w:sz w:val="16"/>
                <w:szCs w:val="16"/>
              </w:rPr>
            </w:pPr>
            <w:r w:rsidRPr="00DE2217">
              <w:rPr>
                <w:rFonts w:ascii="Arial" w:eastAsia="Times New Roman" w:hAnsi="Arial" w:cs="Arial"/>
                <w:sz w:val="16"/>
                <w:szCs w:val="16"/>
              </w:rPr>
              <w:t>Ancho: 180 centímetros.</w:t>
            </w:r>
          </w:p>
          <w:p w14:paraId="30CDB069" w14:textId="77777777" w:rsidR="008E73CC" w:rsidRPr="001B1A23" w:rsidRDefault="008E73CC" w:rsidP="00ED54C1">
            <w:pPr>
              <w:ind w:right="-1227"/>
              <w:jc w:val="both"/>
              <w:rPr>
                <w:rFonts w:ascii="Arial" w:hAnsi="Arial" w:cs="Arial"/>
                <w:b/>
                <w:bCs/>
                <w:sz w:val="16"/>
                <w:szCs w:val="16"/>
              </w:rPr>
            </w:pPr>
            <w:r w:rsidRPr="00DE2217">
              <w:rPr>
                <w:rFonts w:ascii="Arial" w:eastAsia="Times New Roman" w:hAnsi="Arial" w:cs="Arial"/>
                <w:sz w:val="16"/>
                <w:szCs w:val="16"/>
              </w:rPr>
              <w:t>Fondo: 70 centímetros.</w:t>
            </w:r>
          </w:p>
        </w:tc>
      </w:tr>
      <w:tr w:rsidR="008E73CC" w:rsidRPr="002713F3" w14:paraId="6A9E2EE2" w14:textId="77777777" w:rsidTr="00ED54C1">
        <w:tc>
          <w:tcPr>
            <w:tcW w:w="0" w:type="auto"/>
            <w:vAlign w:val="center"/>
          </w:tcPr>
          <w:p w14:paraId="2BFD0A6E"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43</w:t>
            </w:r>
          </w:p>
        </w:tc>
        <w:tc>
          <w:tcPr>
            <w:tcW w:w="0" w:type="auto"/>
            <w:vAlign w:val="center"/>
          </w:tcPr>
          <w:p w14:paraId="2585FA59" w14:textId="77777777" w:rsidR="008E73CC" w:rsidRPr="00562E2C" w:rsidRDefault="008E73CC" w:rsidP="00ED54C1">
            <w:pPr>
              <w:jc w:val="both"/>
              <w:rPr>
                <w:rFonts w:ascii="Arial" w:eastAsia="Times New Roman" w:hAnsi="Arial" w:cs="Arial"/>
                <w:b/>
                <w:bCs/>
                <w:sz w:val="16"/>
                <w:szCs w:val="16"/>
              </w:rPr>
            </w:pPr>
            <w:r w:rsidRPr="00562E2C">
              <w:rPr>
                <w:rFonts w:ascii="Arial" w:eastAsia="Times New Roman" w:hAnsi="Arial" w:cs="Arial"/>
                <w:b/>
                <w:bCs/>
                <w:sz w:val="16"/>
                <w:szCs w:val="16"/>
              </w:rPr>
              <w:t>Biblioteca Lisa 180 con Puerta</w:t>
            </w:r>
          </w:p>
          <w:p w14:paraId="1FE200C0" w14:textId="77777777" w:rsidR="008E73CC" w:rsidRPr="00562E2C" w:rsidRDefault="008E73CC" w:rsidP="00ED54C1">
            <w:pPr>
              <w:jc w:val="both"/>
              <w:rPr>
                <w:rFonts w:ascii="Arial" w:eastAsia="Times New Roman" w:hAnsi="Arial" w:cs="Arial"/>
                <w:b/>
                <w:bCs/>
                <w:sz w:val="16"/>
                <w:szCs w:val="16"/>
              </w:rPr>
            </w:pPr>
          </w:p>
          <w:p w14:paraId="3C43861D" w14:textId="77777777" w:rsidR="008E73CC" w:rsidRPr="00562E2C" w:rsidRDefault="008E73CC" w:rsidP="00ED54C1">
            <w:pPr>
              <w:jc w:val="both"/>
              <w:rPr>
                <w:rFonts w:ascii="Arial" w:eastAsia="Times New Roman" w:hAnsi="Arial" w:cs="Arial"/>
                <w:sz w:val="16"/>
                <w:szCs w:val="16"/>
              </w:rPr>
            </w:pPr>
            <w:r w:rsidRPr="00562E2C">
              <w:rPr>
                <w:rFonts w:ascii="Arial" w:eastAsia="Times New Roman" w:hAnsi="Arial" w:cs="Arial"/>
                <w:sz w:val="16"/>
                <w:szCs w:val="16"/>
              </w:rPr>
              <w:t>Características</w:t>
            </w:r>
          </w:p>
          <w:p w14:paraId="057CE181" w14:textId="77777777" w:rsidR="008E73CC" w:rsidRPr="00562E2C" w:rsidRDefault="008E73CC" w:rsidP="00ED54C1">
            <w:pPr>
              <w:jc w:val="both"/>
              <w:rPr>
                <w:rFonts w:ascii="Arial" w:eastAsia="Times New Roman" w:hAnsi="Arial" w:cs="Arial"/>
                <w:sz w:val="16"/>
                <w:szCs w:val="16"/>
              </w:rPr>
            </w:pPr>
          </w:p>
          <w:p w14:paraId="22E3B29C"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Tipo: Bibliotecas</w:t>
            </w:r>
          </w:p>
          <w:p w14:paraId="1447CC9D"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Ancho: 63 cm</w:t>
            </w:r>
          </w:p>
          <w:p w14:paraId="21815085"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Alto: 180 cm</w:t>
            </w:r>
          </w:p>
          <w:p w14:paraId="78FABB9B"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Profundidad: 26 cm</w:t>
            </w:r>
          </w:p>
          <w:p w14:paraId="45FC197A"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Dimensiones: 63 x 180 x 26 cm</w:t>
            </w:r>
          </w:p>
          <w:p w14:paraId="736A3402"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Peso: 24.4 kg</w:t>
            </w:r>
          </w:p>
          <w:p w14:paraId="4C5A36FF" w14:textId="77777777" w:rsidR="008E73CC" w:rsidRPr="00562E2C" w:rsidRDefault="008E73CC" w:rsidP="00C41E00">
            <w:pPr>
              <w:widowControl w:val="0"/>
              <w:numPr>
                <w:ilvl w:val="0"/>
                <w:numId w:val="31"/>
              </w:numPr>
              <w:suppressAutoHyphens/>
              <w:spacing w:after="0" w:line="240" w:lineRule="auto"/>
              <w:contextualSpacing/>
              <w:jc w:val="both"/>
              <w:rPr>
                <w:rFonts w:ascii="Arial" w:eastAsia="Times New Roman" w:hAnsi="Arial" w:cs="Arial"/>
                <w:sz w:val="16"/>
                <w:szCs w:val="16"/>
              </w:rPr>
            </w:pPr>
            <w:r w:rsidRPr="00562E2C">
              <w:rPr>
                <w:rFonts w:ascii="Arial" w:eastAsia="Times New Roman" w:hAnsi="Arial" w:cs="Arial"/>
                <w:sz w:val="16"/>
                <w:szCs w:val="16"/>
              </w:rPr>
              <w:t>Peso máximo soportado: 20 kg</w:t>
            </w:r>
          </w:p>
          <w:p w14:paraId="3BFCC1A8" w14:textId="77777777" w:rsidR="008E73CC" w:rsidRPr="00BB6D6C" w:rsidRDefault="008E73CC" w:rsidP="00C41E00">
            <w:pPr>
              <w:pStyle w:val="Prrafodelista"/>
              <w:widowControl w:val="0"/>
              <w:numPr>
                <w:ilvl w:val="0"/>
                <w:numId w:val="31"/>
              </w:numPr>
              <w:suppressAutoHyphens/>
              <w:spacing w:after="0" w:line="240" w:lineRule="auto"/>
              <w:jc w:val="both"/>
              <w:rPr>
                <w:rFonts w:ascii="Arial" w:eastAsia="Times New Roman" w:hAnsi="Arial" w:cs="Arial"/>
                <w:b/>
                <w:bCs/>
                <w:sz w:val="16"/>
                <w:szCs w:val="16"/>
              </w:rPr>
            </w:pPr>
            <w:r w:rsidRPr="00562E2C">
              <w:rPr>
                <w:rFonts w:ascii="Arial" w:eastAsia="Times New Roman" w:hAnsi="Arial" w:cs="Arial"/>
                <w:sz w:val="16"/>
                <w:szCs w:val="16"/>
              </w:rPr>
              <w:t>Material: Melamina</w:t>
            </w:r>
          </w:p>
        </w:tc>
      </w:tr>
      <w:tr w:rsidR="008E73CC" w:rsidRPr="002713F3" w14:paraId="62EA9E80" w14:textId="77777777" w:rsidTr="00ED54C1">
        <w:tc>
          <w:tcPr>
            <w:tcW w:w="0" w:type="auto"/>
            <w:vAlign w:val="center"/>
          </w:tcPr>
          <w:p w14:paraId="517980AC"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44</w:t>
            </w:r>
          </w:p>
        </w:tc>
        <w:tc>
          <w:tcPr>
            <w:tcW w:w="0" w:type="auto"/>
            <w:vAlign w:val="center"/>
          </w:tcPr>
          <w:p w14:paraId="3D4A27E4" w14:textId="77777777" w:rsidR="008E73CC" w:rsidRPr="006A548A" w:rsidRDefault="008E73CC" w:rsidP="00ED54C1">
            <w:pPr>
              <w:jc w:val="both"/>
              <w:rPr>
                <w:rFonts w:ascii="Arial" w:eastAsia="Times New Roman" w:hAnsi="Arial" w:cs="Arial"/>
                <w:b/>
                <w:bCs/>
                <w:sz w:val="16"/>
                <w:szCs w:val="16"/>
              </w:rPr>
            </w:pPr>
            <w:r w:rsidRPr="006A548A">
              <w:rPr>
                <w:rFonts w:ascii="Arial" w:eastAsia="Times New Roman" w:hAnsi="Arial" w:cs="Arial"/>
                <w:b/>
                <w:bCs/>
                <w:sz w:val="16"/>
                <w:szCs w:val="16"/>
              </w:rPr>
              <w:t>Cartelera Tipo Vitrina Premium Magnética de 120×80 cm</w:t>
            </w:r>
          </w:p>
          <w:p w14:paraId="60E934C3" w14:textId="77777777" w:rsidR="008E73CC" w:rsidRPr="006A548A" w:rsidRDefault="008E73CC" w:rsidP="00ED54C1">
            <w:pPr>
              <w:jc w:val="both"/>
              <w:rPr>
                <w:rFonts w:ascii="Arial" w:eastAsia="Times New Roman" w:hAnsi="Arial" w:cs="Arial"/>
                <w:b/>
                <w:bCs/>
                <w:sz w:val="16"/>
                <w:szCs w:val="16"/>
              </w:rPr>
            </w:pPr>
          </w:p>
          <w:p w14:paraId="6D99FBFF" w14:textId="77777777" w:rsidR="008E73CC" w:rsidRPr="006A548A" w:rsidRDefault="008E73CC" w:rsidP="00ED54C1">
            <w:pPr>
              <w:jc w:val="both"/>
              <w:rPr>
                <w:rFonts w:ascii="Arial" w:eastAsia="Times New Roman" w:hAnsi="Arial" w:cs="Arial"/>
                <w:sz w:val="16"/>
                <w:szCs w:val="16"/>
              </w:rPr>
            </w:pPr>
            <w:r w:rsidRPr="006A548A">
              <w:rPr>
                <w:rFonts w:ascii="Arial" w:eastAsia="Times New Roman" w:hAnsi="Arial" w:cs="Arial"/>
                <w:sz w:val="16"/>
                <w:szCs w:val="16"/>
              </w:rPr>
              <w:t>Características</w:t>
            </w:r>
          </w:p>
          <w:p w14:paraId="476559B3" w14:textId="77777777" w:rsidR="008E73CC" w:rsidRPr="006A548A" w:rsidRDefault="008E73CC" w:rsidP="00ED54C1">
            <w:pPr>
              <w:jc w:val="both"/>
              <w:rPr>
                <w:rFonts w:ascii="Arial" w:eastAsia="Times New Roman" w:hAnsi="Arial" w:cs="Arial"/>
                <w:sz w:val="16"/>
                <w:szCs w:val="16"/>
              </w:rPr>
            </w:pPr>
          </w:p>
          <w:p w14:paraId="162F0FCE" w14:textId="77777777" w:rsidR="008E73CC" w:rsidRPr="006A548A" w:rsidRDefault="008E73CC" w:rsidP="00C41E00">
            <w:pPr>
              <w:widowControl w:val="0"/>
              <w:numPr>
                <w:ilvl w:val="0"/>
                <w:numId w:val="32"/>
              </w:numPr>
              <w:suppressAutoHyphens/>
              <w:spacing w:after="0" w:line="240" w:lineRule="auto"/>
              <w:contextualSpacing/>
              <w:jc w:val="both"/>
              <w:rPr>
                <w:rFonts w:ascii="Arial" w:eastAsia="Times New Roman" w:hAnsi="Arial" w:cs="Arial"/>
                <w:sz w:val="16"/>
                <w:szCs w:val="16"/>
              </w:rPr>
            </w:pPr>
            <w:r w:rsidRPr="006A548A">
              <w:rPr>
                <w:rFonts w:ascii="Arial" w:eastAsia="Times New Roman" w:hAnsi="Arial" w:cs="Arial"/>
                <w:sz w:val="16"/>
                <w:szCs w:val="16"/>
              </w:rPr>
              <w:t>Marco en aluminio, respaldo metálico disponible en diferentes colores, personalizada con logo y/o título, puertas corredizas en vidrio que se deslizan suavemente y chapa con 2 llaves. Las hojas se fijan con imanes.</w:t>
            </w:r>
          </w:p>
          <w:p w14:paraId="267E1B44" w14:textId="77777777" w:rsidR="008E73CC" w:rsidRPr="006A548A" w:rsidRDefault="008E73CC" w:rsidP="00ED54C1">
            <w:pPr>
              <w:jc w:val="both"/>
              <w:rPr>
                <w:rFonts w:ascii="Arial" w:eastAsia="Times New Roman" w:hAnsi="Arial" w:cs="Arial"/>
                <w:sz w:val="16"/>
                <w:szCs w:val="16"/>
              </w:rPr>
            </w:pPr>
          </w:p>
          <w:p w14:paraId="4EE8D9D7" w14:textId="77777777" w:rsidR="008E73CC" w:rsidRPr="006A548A" w:rsidRDefault="008E73CC" w:rsidP="00ED54C1">
            <w:pPr>
              <w:jc w:val="both"/>
              <w:rPr>
                <w:rFonts w:ascii="Arial" w:eastAsia="Times New Roman" w:hAnsi="Arial" w:cs="Arial"/>
                <w:sz w:val="16"/>
                <w:szCs w:val="16"/>
              </w:rPr>
            </w:pPr>
            <w:r w:rsidRPr="006A548A">
              <w:rPr>
                <w:rFonts w:ascii="Arial" w:eastAsia="Times New Roman" w:hAnsi="Arial" w:cs="Arial"/>
                <w:sz w:val="16"/>
                <w:szCs w:val="16"/>
              </w:rPr>
              <w:t>Dimensiones</w:t>
            </w:r>
          </w:p>
          <w:p w14:paraId="55F9FAA6" w14:textId="77777777" w:rsidR="008E73CC" w:rsidRPr="006A548A" w:rsidRDefault="008E73CC" w:rsidP="00ED54C1">
            <w:pPr>
              <w:jc w:val="both"/>
              <w:rPr>
                <w:rFonts w:ascii="Arial" w:eastAsia="Times New Roman" w:hAnsi="Arial" w:cs="Arial"/>
                <w:sz w:val="16"/>
                <w:szCs w:val="16"/>
              </w:rPr>
            </w:pPr>
          </w:p>
          <w:p w14:paraId="7211A192" w14:textId="77777777" w:rsidR="008E73CC" w:rsidRPr="006A548A" w:rsidRDefault="008E73CC" w:rsidP="00C41E00">
            <w:pPr>
              <w:widowControl w:val="0"/>
              <w:numPr>
                <w:ilvl w:val="0"/>
                <w:numId w:val="32"/>
              </w:numPr>
              <w:suppressAutoHyphens/>
              <w:spacing w:after="0" w:line="240" w:lineRule="auto"/>
              <w:contextualSpacing/>
              <w:jc w:val="both"/>
              <w:rPr>
                <w:rFonts w:ascii="Arial" w:eastAsia="Times New Roman" w:hAnsi="Arial" w:cs="Arial"/>
                <w:sz w:val="16"/>
                <w:szCs w:val="16"/>
              </w:rPr>
            </w:pPr>
            <w:r w:rsidRPr="006A548A">
              <w:rPr>
                <w:rFonts w:ascii="Arial" w:eastAsia="Times New Roman" w:hAnsi="Arial" w:cs="Arial"/>
                <w:sz w:val="16"/>
                <w:szCs w:val="16"/>
              </w:rPr>
              <w:t xml:space="preserve">120 </w:t>
            </w:r>
            <w:proofErr w:type="spellStart"/>
            <w:r w:rsidRPr="006A548A">
              <w:rPr>
                <w:rFonts w:ascii="Arial" w:eastAsia="Times New Roman" w:hAnsi="Arial" w:cs="Arial"/>
                <w:sz w:val="16"/>
                <w:szCs w:val="16"/>
              </w:rPr>
              <w:t>cms</w:t>
            </w:r>
            <w:proofErr w:type="spellEnd"/>
            <w:r w:rsidRPr="006A548A">
              <w:rPr>
                <w:rFonts w:ascii="Arial" w:eastAsia="Times New Roman" w:hAnsi="Arial" w:cs="Arial"/>
                <w:sz w:val="16"/>
                <w:szCs w:val="16"/>
              </w:rPr>
              <w:t xml:space="preserve"> de ancho por 80 </w:t>
            </w:r>
            <w:proofErr w:type="spellStart"/>
            <w:r w:rsidRPr="006A548A">
              <w:rPr>
                <w:rFonts w:ascii="Arial" w:eastAsia="Times New Roman" w:hAnsi="Arial" w:cs="Arial"/>
                <w:sz w:val="16"/>
                <w:szCs w:val="16"/>
              </w:rPr>
              <w:t>cms</w:t>
            </w:r>
            <w:proofErr w:type="spellEnd"/>
            <w:r w:rsidRPr="006A548A">
              <w:rPr>
                <w:rFonts w:ascii="Arial" w:eastAsia="Times New Roman" w:hAnsi="Arial" w:cs="Arial"/>
                <w:sz w:val="16"/>
                <w:szCs w:val="16"/>
              </w:rPr>
              <w:t xml:space="preserve"> de alto. (Medidas totales de borde a borde).</w:t>
            </w:r>
          </w:p>
          <w:p w14:paraId="29705421" w14:textId="77777777" w:rsidR="008E73CC" w:rsidRPr="006A548A" w:rsidRDefault="008E73CC" w:rsidP="00ED54C1">
            <w:pPr>
              <w:jc w:val="both"/>
              <w:rPr>
                <w:rFonts w:ascii="Arial" w:eastAsia="Times New Roman" w:hAnsi="Arial" w:cs="Arial"/>
                <w:sz w:val="16"/>
                <w:szCs w:val="16"/>
              </w:rPr>
            </w:pPr>
          </w:p>
          <w:p w14:paraId="555833A7" w14:textId="77777777" w:rsidR="008E73CC" w:rsidRPr="006A548A" w:rsidRDefault="008E73CC" w:rsidP="00ED54C1">
            <w:pPr>
              <w:jc w:val="both"/>
              <w:rPr>
                <w:rFonts w:ascii="Arial" w:eastAsia="Times New Roman" w:hAnsi="Arial" w:cs="Arial"/>
                <w:sz w:val="16"/>
                <w:szCs w:val="16"/>
              </w:rPr>
            </w:pPr>
            <w:r w:rsidRPr="006A548A">
              <w:rPr>
                <w:rFonts w:ascii="Arial" w:eastAsia="Times New Roman" w:hAnsi="Arial" w:cs="Arial"/>
                <w:sz w:val="16"/>
                <w:szCs w:val="16"/>
              </w:rPr>
              <w:t>Capacidad</w:t>
            </w:r>
          </w:p>
          <w:p w14:paraId="33C27A51" w14:textId="77777777" w:rsidR="008E73CC" w:rsidRPr="006A548A" w:rsidRDefault="008E73CC" w:rsidP="00ED54C1">
            <w:pPr>
              <w:jc w:val="both"/>
              <w:rPr>
                <w:rFonts w:ascii="Arial" w:eastAsia="Times New Roman" w:hAnsi="Arial" w:cs="Arial"/>
                <w:sz w:val="16"/>
                <w:szCs w:val="16"/>
              </w:rPr>
            </w:pPr>
          </w:p>
          <w:p w14:paraId="46DB3770" w14:textId="77777777" w:rsidR="008E73CC" w:rsidRPr="006A548A" w:rsidRDefault="008E73CC" w:rsidP="00ED54C1">
            <w:pPr>
              <w:jc w:val="both"/>
              <w:rPr>
                <w:rFonts w:ascii="Arial" w:eastAsia="Times New Roman" w:hAnsi="Arial" w:cs="Arial"/>
                <w:b/>
                <w:bCs/>
                <w:sz w:val="16"/>
                <w:szCs w:val="16"/>
              </w:rPr>
            </w:pPr>
            <w:r w:rsidRPr="006A548A">
              <w:rPr>
                <w:rFonts w:ascii="Arial" w:eastAsia="Times New Roman" w:hAnsi="Arial" w:cs="Arial"/>
                <w:sz w:val="16"/>
                <w:szCs w:val="16"/>
              </w:rPr>
              <w:t xml:space="preserve">10 </w:t>
            </w:r>
            <w:proofErr w:type="gramStart"/>
            <w:r w:rsidRPr="006A548A">
              <w:rPr>
                <w:rFonts w:ascii="Arial" w:eastAsia="Times New Roman" w:hAnsi="Arial" w:cs="Arial"/>
                <w:sz w:val="16"/>
                <w:szCs w:val="16"/>
              </w:rPr>
              <w:t>Hojas</w:t>
            </w:r>
            <w:proofErr w:type="gramEnd"/>
            <w:r w:rsidRPr="006A548A">
              <w:rPr>
                <w:rFonts w:ascii="Arial" w:eastAsia="Times New Roman" w:hAnsi="Arial" w:cs="Arial"/>
                <w:sz w:val="16"/>
                <w:szCs w:val="16"/>
              </w:rPr>
              <w:t xml:space="preserve"> tamaño carta.</w:t>
            </w:r>
          </w:p>
        </w:tc>
      </w:tr>
      <w:tr w:rsidR="008E73CC" w:rsidRPr="002713F3" w14:paraId="0962D4D7" w14:textId="77777777" w:rsidTr="00ED54C1">
        <w:tc>
          <w:tcPr>
            <w:tcW w:w="0" w:type="auto"/>
            <w:vAlign w:val="center"/>
          </w:tcPr>
          <w:p w14:paraId="5DCF7408"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45</w:t>
            </w:r>
          </w:p>
        </w:tc>
        <w:tc>
          <w:tcPr>
            <w:tcW w:w="0" w:type="auto"/>
            <w:vAlign w:val="center"/>
          </w:tcPr>
          <w:p w14:paraId="7AA34772" w14:textId="77777777" w:rsidR="008E73CC" w:rsidRPr="00E00F4B" w:rsidRDefault="008E73CC" w:rsidP="00ED54C1">
            <w:pPr>
              <w:jc w:val="both"/>
              <w:rPr>
                <w:rFonts w:ascii="Arial" w:eastAsia="Times New Roman" w:hAnsi="Arial" w:cs="Arial"/>
                <w:b/>
                <w:bCs/>
                <w:sz w:val="16"/>
                <w:szCs w:val="16"/>
              </w:rPr>
            </w:pPr>
            <w:r w:rsidRPr="00E00F4B">
              <w:rPr>
                <w:rFonts w:ascii="Arial" w:eastAsia="Times New Roman" w:hAnsi="Arial" w:cs="Arial"/>
                <w:b/>
                <w:bCs/>
                <w:sz w:val="16"/>
                <w:szCs w:val="16"/>
              </w:rPr>
              <w:t>VENTILADORES</w:t>
            </w:r>
            <w:r>
              <w:rPr>
                <w:rFonts w:ascii="Arial" w:eastAsia="Times New Roman" w:hAnsi="Arial" w:cs="Arial"/>
                <w:b/>
                <w:bCs/>
                <w:sz w:val="16"/>
                <w:szCs w:val="16"/>
              </w:rPr>
              <w:t xml:space="preserve"> DE PARED</w:t>
            </w:r>
          </w:p>
          <w:p w14:paraId="64F8D9DF" w14:textId="77777777" w:rsidR="008E73CC" w:rsidRPr="00E00F4B" w:rsidRDefault="008E73CC" w:rsidP="00ED54C1">
            <w:pPr>
              <w:jc w:val="both"/>
              <w:rPr>
                <w:rFonts w:ascii="Arial" w:eastAsia="Times New Roman" w:hAnsi="Arial" w:cs="Arial"/>
                <w:b/>
                <w:bCs/>
                <w:sz w:val="16"/>
                <w:szCs w:val="16"/>
              </w:rPr>
            </w:pPr>
          </w:p>
          <w:p w14:paraId="39CB2AC9"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Voltaje: 120V. </w:t>
            </w:r>
          </w:p>
          <w:p w14:paraId="423534A4"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Dimensiones: Altura:63 cm Ancho 37.5 Cm. </w:t>
            </w:r>
          </w:p>
          <w:p w14:paraId="0E314655"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Tamaño de aspas: 18 Pulgadas. </w:t>
            </w:r>
          </w:p>
          <w:p w14:paraId="1363DAB0"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Tipo de ventilador: De pared. </w:t>
            </w:r>
          </w:p>
          <w:p w14:paraId="78C94110"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Potencia 90w. </w:t>
            </w:r>
          </w:p>
          <w:p w14:paraId="5BD20CAE"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Velocidades: 4 </w:t>
            </w:r>
          </w:p>
          <w:p w14:paraId="243D5172" w14:textId="77777777" w:rsidR="008E73CC" w:rsidRPr="00E00F4B" w:rsidRDefault="008E73CC" w:rsidP="00C41E00">
            <w:pPr>
              <w:widowControl w:val="0"/>
              <w:numPr>
                <w:ilvl w:val="0"/>
                <w:numId w:val="33"/>
              </w:numPr>
              <w:suppressAutoHyphens/>
              <w:spacing w:after="0" w:line="240" w:lineRule="auto"/>
              <w:contextualSpacing/>
              <w:jc w:val="both"/>
              <w:rPr>
                <w:rFonts w:ascii="Arial" w:eastAsia="Times New Roman" w:hAnsi="Arial" w:cs="Arial"/>
                <w:sz w:val="16"/>
                <w:szCs w:val="16"/>
              </w:rPr>
            </w:pPr>
            <w:r w:rsidRPr="00E00F4B">
              <w:rPr>
                <w:rFonts w:ascii="Arial" w:eastAsia="Times New Roman" w:hAnsi="Arial" w:cs="Arial"/>
                <w:sz w:val="16"/>
                <w:szCs w:val="16"/>
              </w:rPr>
              <w:t xml:space="preserve">Alimentación: corriente eléctrica. </w:t>
            </w:r>
          </w:p>
          <w:p w14:paraId="5F6A3AE9" w14:textId="77777777" w:rsidR="008E73CC" w:rsidRPr="00DE2217" w:rsidRDefault="008E73CC" w:rsidP="00ED54C1">
            <w:pPr>
              <w:jc w:val="both"/>
              <w:rPr>
                <w:rFonts w:ascii="Arial" w:eastAsia="Times New Roman" w:hAnsi="Arial" w:cs="Arial"/>
                <w:b/>
                <w:bCs/>
                <w:sz w:val="16"/>
                <w:szCs w:val="16"/>
              </w:rPr>
            </w:pPr>
          </w:p>
        </w:tc>
      </w:tr>
      <w:tr w:rsidR="008E73CC" w:rsidRPr="002713F3" w14:paraId="374C88DB" w14:textId="77777777" w:rsidTr="00ED54C1">
        <w:tc>
          <w:tcPr>
            <w:tcW w:w="0" w:type="auto"/>
            <w:vAlign w:val="center"/>
          </w:tcPr>
          <w:p w14:paraId="2F8BE791"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46</w:t>
            </w:r>
          </w:p>
        </w:tc>
        <w:tc>
          <w:tcPr>
            <w:tcW w:w="0" w:type="auto"/>
            <w:vAlign w:val="center"/>
          </w:tcPr>
          <w:p w14:paraId="253F66A4" w14:textId="77777777" w:rsidR="008E73CC" w:rsidRPr="00E26059" w:rsidRDefault="008E73CC" w:rsidP="00ED54C1">
            <w:pPr>
              <w:jc w:val="both"/>
              <w:rPr>
                <w:rFonts w:ascii="Arial" w:eastAsia="Times New Roman" w:hAnsi="Arial" w:cs="Arial"/>
                <w:b/>
                <w:bCs/>
                <w:sz w:val="16"/>
                <w:szCs w:val="16"/>
              </w:rPr>
            </w:pPr>
            <w:r w:rsidRPr="00E26059">
              <w:rPr>
                <w:rFonts w:ascii="Arial" w:eastAsia="Times New Roman" w:hAnsi="Arial" w:cs="Arial"/>
                <w:b/>
                <w:bCs/>
                <w:sz w:val="16"/>
                <w:szCs w:val="16"/>
              </w:rPr>
              <w:t>PODIO/ATRIL</w:t>
            </w:r>
          </w:p>
          <w:p w14:paraId="0C516791" w14:textId="77777777" w:rsidR="008E73CC" w:rsidRPr="00E26059" w:rsidRDefault="008E73CC" w:rsidP="00ED54C1">
            <w:pPr>
              <w:jc w:val="both"/>
              <w:rPr>
                <w:rFonts w:ascii="Arial" w:eastAsia="Times New Roman" w:hAnsi="Arial" w:cs="Arial"/>
                <w:b/>
                <w:bCs/>
                <w:sz w:val="16"/>
                <w:szCs w:val="16"/>
              </w:rPr>
            </w:pPr>
          </w:p>
          <w:p w14:paraId="29FECBD1" w14:textId="77777777" w:rsidR="008E73CC" w:rsidRPr="00E26059" w:rsidRDefault="008E73CC" w:rsidP="00C41E00">
            <w:pPr>
              <w:widowControl w:val="0"/>
              <w:numPr>
                <w:ilvl w:val="0"/>
                <w:numId w:val="15"/>
              </w:numPr>
              <w:suppressAutoHyphens/>
              <w:spacing w:after="0" w:line="240" w:lineRule="auto"/>
              <w:contextualSpacing/>
              <w:jc w:val="both"/>
              <w:rPr>
                <w:rFonts w:ascii="Arial" w:eastAsia="Times New Roman" w:hAnsi="Arial" w:cs="Arial"/>
                <w:sz w:val="16"/>
                <w:szCs w:val="16"/>
              </w:rPr>
            </w:pPr>
            <w:proofErr w:type="spellStart"/>
            <w:r w:rsidRPr="00E26059">
              <w:rPr>
                <w:rFonts w:ascii="Arial" w:eastAsia="Times New Roman" w:hAnsi="Arial" w:cs="Arial"/>
                <w:sz w:val="16"/>
                <w:szCs w:val="16"/>
              </w:rPr>
              <w:t>Podium</w:t>
            </w:r>
            <w:proofErr w:type="spellEnd"/>
            <w:r w:rsidRPr="00E26059">
              <w:rPr>
                <w:rFonts w:ascii="Arial" w:eastAsia="Times New Roman" w:hAnsi="Arial" w:cs="Arial"/>
                <w:sz w:val="16"/>
                <w:szCs w:val="16"/>
              </w:rPr>
              <w:t xml:space="preserve">/Atril de pie. </w:t>
            </w:r>
          </w:p>
          <w:p w14:paraId="2EDDD5DC" w14:textId="77777777" w:rsidR="008E73CC" w:rsidRPr="00E26059" w:rsidRDefault="008E73CC" w:rsidP="00C41E00">
            <w:pPr>
              <w:widowControl w:val="0"/>
              <w:numPr>
                <w:ilvl w:val="0"/>
                <w:numId w:val="15"/>
              </w:numPr>
              <w:suppressAutoHyphens/>
              <w:spacing w:after="0" w:line="240" w:lineRule="auto"/>
              <w:contextualSpacing/>
              <w:jc w:val="both"/>
              <w:rPr>
                <w:rFonts w:ascii="Arial" w:eastAsia="Times New Roman" w:hAnsi="Arial" w:cs="Arial"/>
                <w:sz w:val="16"/>
                <w:szCs w:val="16"/>
              </w:rPr>
            </w:pPr>
            <w:r w:rsidRPr="00E26059">
              <w:rPr>
                <w:rFonts w:ascii="Arial" w:eastAsia="Times New Roman" w:hAnsi="Arial" w:cs="Arial"/>
                <w:sz w:val="16"/>
                <w:szCs w:val="16"/>
              </w:rPr>
              <w:t xml:space="preserve">Material: metal. Color: negro. </w:t>
            </w:r>
          </w:p>
          <w:p w14:paraId="0F6236F6" w14:textId="77777777" w:rsidR="008E73CC" w:rsidRPr="00E26059" w:rsidRDefault="008E73CC" w:rsidP="00C41E00">
            <w:pPr>
              <w:widowControl w:val="0"/>
              <w:numPr>
                <w:ilvl w:val="0"/>
                <w:numId w:val="15"/>
              </w:numPr>
              <w:suppressAutoHyphens/>
              <w:spacing w:after="0" w:line="240" w:lineRule="auto"/>
              <w:contextualSpacing/>
              <w:jc w:val="both"/>
              <w:rPr>
                <w:rFonts w:ascii="Arial" w:eastAsia="Times New Roman" w:hAnsi="Arial" w:cs="Arial"/>
                <w:sz w:val="16"/>
                <w:szCs w:val="16"/>
              </w:rPr>
            </w:pPr>
            <w:r w:rsidRPr="00E26059">
              <w:rPr>
                <w:rFonts w:ascii="Arial" w:eastAsia="Times New Roman" w:hAnsi="Arial" w:cs="Arial"/>
                <w:sz w:val="16"/>
                <w:szCs w:val="16"/>
              </w:rPr>
              <w:t xml:space="preserve">Tamaño: 60X43x118.7CM. </w:t>
            </w:r>
          </w:p>
          <w:p w14:paraId="45E32D45" w14:textId="77777777" w:rsidR="008E73CC" w:rsidRPr="00DE2217" w:rsidRDefault="008E73CC" w:rsidP="00ED54C1">
            <w:pPr>
              <w:jc w:val="both"/>
              <w:rPr>
                <w:rFonts w:ascii="Arial" w:eastAsia="Times New Roman" w:hAnsi="Arial" w:cs="Arial"/>
                <w:b/>
                <w:bCs/>
                <w:sz w:val="16"/>
                <w:szCs w:val="16"/>
              </w:rPr>
            </w:pPr>
            <w:r w:rsidRPr="00E26059">
              <w:rPr>
                <w:rFonts w:ascii="Arial" w:eastAsia="Times New Roman" w:hAnsi="Arial" w:cs="Arial"/>
                <w:sz w:val="16"/>
                <w:szCs w:val="16"/>
              </w:rPr>
              <w:t>Con el logo institucional del Liceo Gustavo Matamoros León y</w:t>
            </w:r>
            <w:r>
              <w:rPr>
                <w:rFonts w:ascii="Arial" w:eastAsia="Times New Roman" w:hAnsi="Arial" w:cs="Arial"/>
                <w:sz w:val="16"/>
                <w:szCs w:val="16"/>
              </w:rPr>
              <w:t>/o</w:t>
            </w:r>
            <w:r w:rsidRPr="00E26059">
              <w:rPr>
                <w:rFonts w:ascii="Arial" w:eastAsia="Times New Roman" w:hAnsi="Arial" w:cs="Arial"/>
                <w:sz w:val="16"/>
                <w:szCs w:val="16"/>
              </w:rPr>
              <w:t xml:space="preserve"> Liceo Francisco José de Caldas.</w:t>
            </w:r>
          </w:p>
        </w:tc>
      </w:tr>
      <w:tr w:rsidR="008E73CC" w:rsidRPr="002713F3" w14:paraId="138DE049" w14:textId="77777777" w:rsidTr="00ED54C1">
        <w:tc>
          <w:tcPr>
            <w:tcW w:w="0" w:type="auto"/>
            <w:vAlign w:val="center"/>
          </w:tcPr>
          <w:p w14:paraId="0E2B1CC4"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47</w:t>
            </w:r>
          </w:p>
        </w:tc>
        <w:tc>
          <w:tcPr>
            <w:tcW w:w="0" w:type="auto"/>
            <w:vAlign w:val="center"/>
          </w:tcPr>
          <w:p w14:paraId="26FB5190" w14:textId="77777777" w:rsidR="008E73CC" w:rsidRPr="002E0BCC" w:rsidRDefault="008E73CC" w:rsidP="00ED54C1">
            <w:pPr>
              <w:jc w:val="both"/>
              <w:rPr>
                <w:rFonts w:ascii="Arial" w:eastAsia="Times New Roman" w:hAnsi="Arial" w:cs="Arial"/>
                <w:b/>
                <w:bCs/>
                <w:sz w:val="16"/>
                <w:szCs w:val="16"/>
              </w:rPr>
            </w:pPr>
            <w:r w:rsidRPr="002E0BCC">
              <w:rPr>
                <w:rFonts w:ascii="Arial" w:eastAsia="Times New Roman" w:hAnsi="Arial" w:cs="Arial"/>
                <w:b/>
                <w:bCs/>
                <w:sz w:val="16"/>
                <w:szCs w:val="16"/>
              </w:rPr>
              <w:t>DESTRUCTORA DE PAPEL</w:t>
            </w:r>
          </w:p>
          <w:p w14:paraId="1274CA4C" w14:textId="77777777" w:rsidR="008E73CC" w:rsidRPr="002E0BCC" w:rsidRDefault="008E73CC" w:rsidP="00ED54C1">
            <w:pPr>
              <w:jc w:val="both"/>
              <w:rPr>
                <w:rFonts w:ascii="Arial" w:eastAsia="Times New Roman" w:hAnsi="Arial" w:cs="Arial"/>
                <w:b/>
                <w:bCs/>
                <w:sz w:val="16"/>
                <w:szCs w:val="16"/>
              </w:rPr>
            </w:pPr>
          </w:p>
          <w:p w14:paraId="258175F1" w14:textId="77777777" w:rsidR="008E73CC" w:rsidRPr="002E0BCC" w:rsidRDefault="008E73CC" w:rsidP="00ED54C1">
            <w:pPr>
              <w:jc w:val="both"/>
              <w:rPr>
                <w:rFonts w:ascii="Arial" w:eastAsia="Times New Roman" w:hAnsi="Arial" w:cs="Arial"/>
                <w:b/>
                <w:bCs/>
                <w:sz w:val="16"/>
                <w:szCs w:val="16"/>
              </w:rPr>
            </w:pPr>
          </w:p>
          <w:p w14:paraId="72965818"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PAPERSAFE® PS 100 5 hojas seguridad P4 caneca 12 L</w:t>
            </w:r>
          </w:p>
          <w:p w14:paraId="0CBE7DBE"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 xml:space="preserve">Destructora de documentos para uso personal y home </w:t>
            </w:r>
            <w:proofErr w:type="spellStart"/>
            <w:r w:rsidRPr="002E0BCC">
              <w:rPr>
                <w:rFonts w:ascii="Arial" w:eastAsia="Times New Roman" w:hAnsi="Arial" w:cs="Arial"/>
                <w:sz w:val="16"/>
                <w:szCs w:val="16"/>
              </w:rPr>
              <w:t>officeOil</w:t>
            </w:r>
            <w:proofErr w:type="spellEnd"/>
            <w:r w:rsidRPr="002E0BCC">
              <w:rPr>
                <w:rFonts w:ascii="Arial" w:eastAsia="Times New Roman" w:hAnsi="Arial" w:cs="Arial"/>
                <w:sz w:val="16"/>
                <w:szCs w:val="16"/>
              </w:rPr>
              <w:t xml:space="preserve"> Free: sin lubricación ni mantenimiento</w:t>
            </w:r>
          </w:p>
          <w:p w14:paraId="02EAA098"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 xml:space="preserve">Función arranque-parada automáticos </w:t>
            </w:r>
          </w:p>
          <w:p w14:paraId="7E1F8E07"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Función manual de avance y retroceso p/ evitar atascos de papel</w:t>
            </w:r>
          </w:p>
          <w:p w14:paraId="1B98A632"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Cabezal superior extraíble p/ vaciado del depósito (12 l)</w:t>
            </w:r>
          </w:p>
          <w:p w14:paraId="4A2C9C1D"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 xml:space="preserve">Ancho entrada: 220mm Partículas 5x18 mm – </w:t>
            </w:r>
          </w:p>
          <w:p w14:paraId="2C6DD71C"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Nivel de seguridad P4/F1/T4/E3</w:t>
            </w:r>
          </w:p>
          <w:p w14:paraId="0CE20718"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lang w:val="pt-BR"/>
              </w:rPr>
            </w:pPr>
            <w:r w:rsidRPr="002E0BCC">
              <w:rPr>
                <w:rFonts w:ascii="Arial" w:eastAsia="Times New Roman" w:hAnsi="Arial" w:cs="Arial"/>
                <w:sz w:val="16"/>
                <w:szCs w:val="16"/>
                <w:lang w:val="pt-BR"/>
              </w:rPr>
              <w:t>Capacidad de corte 5 h 80 gr - 7 h 70 gr</w:t>
            </w:r>
          </w:p>
          <w:p w14:paraId="5636E6DA" w14:textId="77777777" w:rsidR="008E73CC" w:rsidRPr="002E0BCC" w:rsidRDefault="008E73CC" w:rsidP="00C41E00">
            <w:pPr>
              <w:widowControl w:val="0"/>
              <w:numPr>
                <w:ilvl w:val="0"/>
                <w:numId w:val="34"/>
              </w:numPr>
              <w:suppressAutoHyphens/>
              <w:spacing w:after="0" w:line="240" w:lineRule="auto"/>
              <w:contextualSpacing/>
              <w:jc w:val="both"/>
              <w:rPr>
                <w:rFonts w:ascii="Arial" w:eastAsia="Times New Roman" w:hAnsi="Arial" w:cs="Arial"/>
                <w:sz w:val="16"/>
                <w:szCs w:val="16"/>
              </w:rPr>
            </w:pPr>
            <w:r w:rsidRPr="002E0BCC">
              <w:rPr>
                <w:rFonts w:ascii="Arial" w:eastAsia="Times New Roman" w:hAnsi="Arial" w:cs="Arial"/>
                <w:sz w:val="16"/>
                <w:szCs w:val="16"/>
              </w:rPr>
              <w:t xml:space="preserve">Sonoridad: 69dB </w:t>
            </w:r>
          </w:p>
          <w:p w14:paraId="13432FCF" w14:textId="77777777" w:rsidR="008E73CC" w:rsidRPr="00DE2217" w:rsidRDefault="008E73CC" w:rsidP="00ED54C1">
            <w:pPr>
              <w:jc w:val="both"/>
              <w:rPr>
                <w:rFonts w:ascii="Arial" w:eastAsia="Times New Roman" w:hAnsi="Arial" w:cs="Arial"/>
                <w:b/>
                <w:bCs/>
                <w:sz w:val="16"/>
                <w:szCs w:val="16"/>
              </w:rPr>
            </w:pPr>
          </w:p>
        </w:tc>
      </w:tr>
      <w:tr w:rsidR="008E73CC" w:rsidRPr="002713F3" w14:paraId="5F8553B1" w14:textId="77777777" w:rsidTr="00ED54C1">
        <w:tc>
          <w:tcPr>
            <w:tcW w:w="0" w:type="auto"/>
            <w:vAlign w:val="center"/>
          </w:tcPr>
          <w:p w14:paraId="44E1F9F4"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48</w:t>
            </w:r>
          </w:p>
        </w:tc>
        <w:tc>
          <w:tcPr>
            <w:tcW w:w="0" w:type="auto"/>
            <w:vAlign w:val="center"/>
          </w:tcPr>
          <w:p w14:paraId="2C3EF0A4" w14:textId="77777777" w:rsidR="008E73CC" w:rsidRPr="008F2E63" w:rsidRDefault="008E73CC" w:rsidP="00ED54C1">
            <w:pPr>
              <w:jc w:val="both"/>
              <w:rPr>
                <w:rFonts w:ascii="Arial" w:eastAsia="Times New Roman" w:hAnsi="Arial" w:cs="Arial"/>
                <w:b/>
                <w:bCs/>
                <w:sz w:val="16"/>
                <w:szCs w:val="16"/>
              </w:rPr>
            </w:pPr>
            <w:r w:rsidRPr="008F2E63">
              <w:rPr>
                <w:rFonts w:ascii="Arial" w:eastAsia="Times New Roman" w:hAnsi="Arial" w:cs="Arial"/>
                <w:b/>
                <w:bCs/>
                <w:sz w:val="16"/>
                <w:szCs w:val="16"/>
              </w:rPr>
              <w:t>SILLAS METÁLICAS PARA NIÑOS EN EDADES DE 3 A 5 AÑOS EN EL NIVEL DE PREESCOLAR (JARDÍN Y TRANSICIÓN). CON LAS SIGUIENTES CARACTERÍSTICAS.</w:t>
            </w:r>
          </w:p>
          <w:p w14:paraId="05A285BE" w14:textId="77777777" w:rsidR="008E73CC" w:rsidRPr="008F2E63" w:rsidRDefault="008E73CC" w:rsidP="00ED54C1">
            <w:pPr>
              <w:jc w:val="both"/>
              <w:rPr>
                <w:rFonts w:ascii="Arial" w:eastAsia="Times New Roman" w:hAnsi="Arial" w:cs="Arial"/>
                <w:b/>
                <w:bCs/>
                <w:sz w:val="16"/>
                <w:szCs w:val="16"/>
              </w:rPr>
            </w:pPr>
          </w:p>
          <w:p w14:paraId="46F18C69"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Cumple con la norma técnica 4641</w:t>
            </w:r>
          </w:p>
          <w:p w14:paraId="3BA46F70"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Cuatro pestañas en el asiento para remache</w:t>
            </w:r>
          </w:p>
          <w:p w14:paraId="2E53E69E"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Altura de la estructura 26cm</w:t>
            </w:r>
          </w:p>
          <w:p w14:paraId="63C30773"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Material polipropileno 100%</w:t>
            </w:r>
          </w:p>
          <w:p w14:paraId="4C01AEA1"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Pintura electroestática color gris o negro</w:t>
            </w:r>
          </w:p>
          <w:p w14:paraId="779526E2"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Resistencia peso 60 KG</w:t>
            </w:r>
          </w:p>
          <w:p w14:paraId="3001A87C" w14:textId="77777777" w:rsidR="008E73CC" w:rsidRPr="008F2E63" w:rsidRDefault="008E73CC" w:rsidP="00C41E00">
            <w:pPr>
              <w:widowControl w:val="0"/>
              <w:numPr>
                <w:ilvl w:val="0"/>
                <w:numId w:val="35"/>
              </w:numPr>
              <w:suppressAutoHyphens/>
              <w:spacing w:after="0" w:line="240" w:lineRule="auto"/>
              <w:contextualSpacing/>
              <w:jc w:val="both"/>
              <w:rPr>
                <w:rFonts w:ascii="Arial" w:eastAsia="Times New Roman" w:hAnsi="Arial" w:cs="Arial"/>
                <w:sz w:val="16"/>
                <w:szCs w:val="16"/>
              </w:rPr>
            </w:pPr>
            <w:r w:rsidRPr="008F2E63">
              <w:rPr>
                <w:rFonts w:ascii="Arial" w:eastAsia="Times New Roman" w:hAnsi="Arial" w:cs="Arial"/>
                <w:sz w:val="16"/>
                <w:szCs w:val="16"/>
              </w:rPr>
              <w:t>Garantía de un año por defectos de fábrica</w:t>
            </w:r>
          </w:p>
          <w:p w14:paraId="4AA9649A" w14:textId="77777777" w:rsidR="008E73CC" w:rsidRPr="002E0BCC" w:rsidRDefault="008E73CC" w:rsidP="00ED54C1">
            <w:pPr>
              <w:jc w:val="both"/>
              <w:rPr>
                <w:rFonts w:ascii="Arial" w:eastAsia="Times New Roman" w:hAnsi="Arial" w:cs="Arial"/>
                <w:b/>
                <w:bCs/>
                <w:sz w:val="16"/>
                <w:szCs w:val="16"/>
              </w:rPr>
            </w:pPr>
            <w:r w:rsidRPr="008F2E63">
              <w:rPr>
                <w:rFonts w:ascii="Arial" w:eastAsia="Times New Roman" w:hAnsi="Arial" w:cs="Arial"/>
                <w:sz w:val="16"/>
                <w:szCs w:val="16"/>
              </w:rPr>
              <w:t>El texturizado le otorga una mayor durabilidad a la superficie del producto</w:t>
            </w:r>
          </w:p>
        </w:tc>
      </w:tr>
      <w:tr w:rsidR="008E73CC" w:rsidRPr="002713F3" w14:paraId="5C8D7D86" w14:textId="77777777" w:rsidTr="00ED54C1">
        <w:tc>
          <w:tcPr>
            <w:tcW w:w="0" w:type="auto"/>
            <w:vAlign w:val="center"/>
          </w:tcPr>
          <w:p w14:paraId="18E88EC9"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49</w:t>
            </w:r>
          </w:p>
        </w:tc>
        <w:tc>
          <w:tcPr>
            <w:tcW w:w="0" w:type="auto"/>
            <w:vAlign w:val="center"/>
          </w:tcPr>
          <w:p w14:paraId="2CBA748F" w14:textId="77777777" w:rsidR="008E73CC" w:rsidRPr="005F24F5" w:rsidRDefault="008E73CC" w:rsidP="00ED54C1">
            <w:pPr>
              <w:jc w:val="both"/>
              <w:rPr>
                <w:rFonts w:ascii="Arial" w:eastAsia="Times New Roman" w:hAnsi="Arial" w:cs="Arial"/>
                <w:b/>
                <w:bCs/>
                <w:sz w:val="16"/>
                <w:szCs w:val="16"/>
              </w:rPr>
            </w:pPr>
            <w:r w:rsidRPr="005F24F5">
              <w:rPr>
                <w:rFonts w:ascii="Arial" w:eastAsia="Times New Roman" w:hAnsi="Arial" w:cs="Arial"/>
                <w:b/>
                <w:bCs/>
                <w:sz w:val="16"/>
                <w:szCs w:val="16"/>
              </w:rPr>
              <w:t>ORGANIZADORES EN MADERA.</w:t>
            </w:r>
          </w:p>
          <w:p w14:paraId="08166CFE" w14:textId="77777777" w:rsidR="008E73CC" w:rsidRPr="005F24F5" w:rsidRDefault="008E73CC" w:rsidP="00ED54C1">
            <w:pPr>
              <w:jc w:val="both"/>
              <w:rPr>
                <w:rFonts w:ascii="Arial" w:eastAsia="Times New Roman" w:hAnsi="Arial" w:cs="Arial"/>
                <w:b/>
                <w:bCs/>
                <w:sz w:val="16"/>
                <w:szCs w:val="16"/>
              </w:rPr>
            </w:pPr>
          </w:p>
          <w:p w14:paraId="5F5FF3FC"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Descripción: (PREJARDÍN, JARDÍN Y TRANSICIÓN).</w:t>
            </w:r>
          </w:p>
          <w:p w14:paraId="7F1FEEB9"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Estructura de madera con compartimientos organizados en filas horizontales. Contiene cajas plásticas extraíbles de distintos colores (azul, rojo, blanco y verde). En la parte superior se observan juguetes y materiales didácticos variados, tales como rompecabezas y bloques de construcción.</w:t>
            </w:r>
          </w:p>
          <w:p w14:paraId="071629CB"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Materiales:</w:t>
            </w:r>
          </w:p>
          <w:p w14:paraId="784E0A83"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Estructura: madera resistente y barnizada.</w:t>
            </w:r>
          </w:p>
          <w:p w14:paraId="64F64583"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Cajas: plástico de alta densidad y colores llamativos.</w:t>
            </w:r>
          </w:p>
          <w:p w14:paraId="56D5B198"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Dimensiones aproximadas:</w:t>
            </w:r>
          </w:p>
          <w:p w14:paraId="5F0AE97C"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Alto: 90 cm</w:t>
            </w:r>
          </w:p>
          <w:p w14:paraId="40AC2F03" w14:textId="77777777" w:rsidR="008E73CC" w:rsidRPr="005F24F5" w:rsidRDefault="008E73CC" w:rsidP="00C41E00">
            <w:pPr>
              <w:widowControl w:val="0"/>
              <w:numPr>
                <w:ilvl w:val="0"/>
                <w:numId w:val="36"/>
              </w:numPr>
              <w:suppressAutoHyphens/>
              <w:spacing w:after="0" w:line="240" w:lineRule="auto"/>
              <w:contextualSpacing/>
              <w:jc w:val="both"/>
              <w:rPr>
                <w:rFonts w:ascii="Arial" w:eastAsia="Times New Roman" w:hAnsi="Arial" w:cs="Arial"/>
                <w:sz w:val="16"/>
                <w:szCs w:val="16"/>
              </w:rPr>
            </w:pPr>
            <w:r w:rsidRPr="005F24F5">
              <w:rPr>
                <w:rFonts w:ascii="Arial" w:eastAsia="Times New Roman" w:hAnsi="Arial" w:cs="Arial"/>
                <w:sz w:val="16"/>
                <w:szCs w:val="16"/>
              </w:rPr>
              <w:t>Ancho: 120 cm</w:t>
            </w:r>
          </w:p>
          <w:p w14:paraId="28944E53" w14:textId="77777777" w:rsidR="008E73CC" w:rsidRPr="008F2E63" w:rsidRDefault="008E73CC" w:rsidP="00ED54C1">
            <w:pPr>
              <w:jc w:val="both"/>
              <w:rPr>
                <w:rFonts w:ascii="Arial" w:eastAsia="Times New Roman" w:hAnsi="Arial" w:cs="Arial"/>
                <w:b/>
                <w:bCs/>
                <w:sz w:val="16"/>
                <w:szCs w:val="16"/>
              </w:rPr>
            </w:pPr>
            <w:r w:rsidRPr="005F24F5">
              <w:rPr>
                <w:rFonts w:ascii="Arial" w:eastAsia="Times New Roman" w:hAnsi="Arial" w:cs="Arial"/>
                <w:sz w:val="16"/>
                <w:szCs w:val="16"/>
              </w:rPr>
              <w:t>Profundidad: 35 cm</w:t>
            </w:r>
          </w:p>
        </w:tc>
      </w:tr>
      <w:tr w:rsidR="008E73CC" w:rsidRPr="002713F3" w14:paraId="49E98FDE" w14:textId="77777777" w:rsidTr="00ED54C1">
        <w:tc>
          <w:tcPr>
            <w:tcW w:w="0" w:type="auto"/>
            <w:vAlign w:val="center"/>
          </w:tcPr>
          <w:p w14:paraId="3B156070"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50</w:t>
            </w:r>
          </w:p>
        </w:tc>
        <w:tc>
          <w:tcPr>
            <w:tcW w:w="0" w:type="auto"/>
            <w:vAlign w:val="center"/>
          </w:tcPr>
          <w:p w14:paraId="3E216B99" w14:textId="77777777" w:rsidR="008E73CC" w:rsidRPr="008F616E" w:rsidRDefault="008E73CC" w:rsidP="00ED54C1">
            <w:pPr>
              <w:jc w:val="both"/>
              <w:rPr>
                <w:rFonts w:ascii="Arial" w:eastAsia="Times New Roman" w:hAnsi="Arial" w:cs="Arial"/>
                <w:b/>
                <w:bCs/>
                <w:sz w:val="16"/>
                <w:szCs w:val="16"/>
              </w:rPr>
            </w:pPr>
            <w:r w:rsidRPr="008F616E">
              <w:rPr>
                <w:rFonts w:ascii="Arial" w:eastAsia="Times New Roman" w:hAnsi="Arial" w:cs="Arial"/>
                <w:b/>
                <w:bCs/>
                <w:sz w:val="16"/>
                <w:szCs w:val="16"/>
              </w:rPr>
              <w:t>Archivo Rodante</w:t>
            </w:r>
          </w:p>
          <w:p w14:paraId="2329AE4A" w14:textId="77777777" w:rsidR="008E73CC" w:rsidRPr="008F616E" w:rsidRDefault="008E73CC" w:rsidP="00ED54C1">
            <w:pPr>
              <w:jc w:val="both"/>
              <w:rPr>
                <w:rFonts w:ascii="Arial" w:eastAsia="Times New Roman" w:hAnsi="Arial" w:cs="Arial"/>
                <w:sz w:val="16"/>
                <w:szCs w:val="16"/>
              </w:rPr>
            </w:pPr>
          </w:p>
          <w:p w14:paraId="11102155" w14:textId="77777777" w:rsidR="008E73CC" w:rsidRPr="008F616E" w:rsidRDefault="008E73CC" w:rsidP="00ED54C1">
            <w:pPr>
              <w:jc w:val="both"/>
              <w:rPr>
                <w:rFonts w:ascii="Arial" w:eastAsia="Times New Roman" w:hAnsi="Arial" w:cs="Arial"/>
                <w:sz w:val="16"/>
                <w:szCs w:val="16"/>
              </w:rPr>
            </w:pPr>
          </w:p>
          <w:p w14:paraId="32DB6231"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Medidas: 2.10mts de altox2.00mts de largox1.00mt de fondo. Incluye</w:t>
            </w:r>
          </w:p>
          <w:p w14:paraId="2552C100"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(1) unidad de consulta Sencilla de 40cm</w:t>
            </w:r>
          </w:p>
          <w:p w14:paraId="72C2F69D"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(1) Unidad de consulta doble de 80cms</w:t>
            </w:r>
          </w:p>
          <w:p w14:paraId="3C7BC82A"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(1) Puerta con cerradura de 60cm</w:t>
            </w:r>
          </w:p>
          <w:p w14:paraId="73BAD915" w14:textId="77777777" w:rsidR="008E73CC" w:rsidRPr="008F616E" w:rsidRDefault="008E73CC" w:rsidP="00ED54C1">
            <w:pPr>
              <w:jc w:val="both"/>
              <w:rPr>
                <w:rFonts w:ascii="Arial" w:eastAsia="Times New Roman" w:hAnsi="Arial" w:cs="Arial"/>
                <w:sz w:val="16"/>
                <w:szCs w:val="16"/>
              </w:rPr>
            </w:pPr>
          </w:p>
          <w:p w14:paraId="6226F50F"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 xml:space="preserve">Estantería en </w:t>
            </w:r>
            <w:proofErr w:type="spellStart"/>
            <w:r w:rsidRPr="008F616E">
              <w:rPr>
                <w:rFonts w:ascii="Arial" w:eastAsia="Times New Roman" w:hAnsi="Arial" w:cs="Arial"/>
                <w:sz w:val="16"/>
                <w:szCs w:val="16"/>
              </w:rPr>
              <w:t>Lamina</w:t>
            </w:r>
            <w:proofErr w:type="spellEnd"/>
            <w:r w:rsidRPr="008F616E">
              <w:rPr>
                <w:rFonts w:ascii="Arial" w:eastAsia="Times New Roman" w:hAnsi="Arial" w:cs="Arial"/>
                <w:sz w:val="16"/>
                <w:szCs w:val="16"/>
              </w:rPr>
              <w:t xml:space="preserve"> de Acero </w:t>
            </w:r>
            <w:proofErr w:type="spellStart"/>
            <w:r w:rsidRPr="008F616E">
              <w:rPr>
                <w:rFonts w:ascii="Arial" w:eastAsia="Times New Roman" w:hAnsi="Arial" w:cs="Arial"/>
                <w:sz w:val="16"/>
                <w:szCs w:val="16"/>
              </w:rPr>
              <w:t>Cold</w:t>
            </w:r>
            <w:proofErr w:type="spellEnd"/>
            <w:r w:rsidRPr="008F616E">
              <w:rPr>
                <w:rFonts w:ascii="Arial" w:eastAsia="Times New Roman" w:hAnsi="Arial" w:cs="Arial"/>
                <w:sz w:val="16"/>
                <w:szCs w:val="16"/>
              </w:rPr>
              <w:t xml:space="preserve"> </w:t>
            </w:r>
            <w:proofErr w:type="spellStart"/>
            <w:r w:rsidRPr="008F616E">
              <w:rPr>
                <w:rFonts w:ascii="Arial" w:eastAsia="Times New Roman" w:hAnsi="Arial" w:cs="Arial"/>
                <w:sz w:val="16"/>
                <w:szCs w:val="16"/>
              </w:rPr>
              <w:t>Rolled</w:t>
            </w:r>
            <w:proofErr w:type="spellEnd"/>
            <w:r w:rsidRPr="008F616E">
              <w:rPr>
                <w:rFonts w:ascii="Arial" w:eastAsia="Times New Roman" w:hAnsi="Arial" w:cs="Arial"/>
                <w:sz w:val="16"/>
                <w:szCs w:val="16"/>
              </w:rPr>
              <w:t xml:space="preserve"> -</w:t>
            </w:r>
          </w:p>
          <w:p w14:paraId="0B94392A"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Entrepaños en calibre 22</w:t>
            </w:r>
          </w:p>
          <w:p w14:paraId="5061A546" w14:textId="77777777" w:rsidR="008E73CC" w:rsidRPr="008F616E" w:rsidRDefault="008E73CC" w:rsidP="00ED54C1">
            <w:pPr>
              <w:jc w:val="both"/>
              <w:rPr>
                <w:rFonts w:ascii="Arial" w:eastAsia="Times New Roman" w:hAnsi="Arial" w:cs="Arial"/>
                <w:sz w:val="16"/>
                <w:szCs w:val="16"/>
              </w:rPr>
            </w:pPr>
            <w:proofErr w:type="spellStart"/>
            <w:r w:rsidRPr="008F616E">
              <w:rPr>
                <w:rFonts w:ascii="Arial" w:eastAsia="Times New Roman" w:hAnsi="Arial" w:cs="Arial"/>
                <w:sz w:val="16"/>
                <w:szCs w:val="16"/>
              </w:rPr>
              <w:t>Paral</w:t>
            </w:r>
            <w:proofErr w:type="spellEnd"/>
            <w:r w:rsidRPr="008F616E">
              <w:rPr>
                <w:rFonts w:ascii="Arial" w:eastAsia="Times New Roman" w:hAnsi="Arial" w:cs="Arial"/>
                <w:sz w:val="16"/>
                <w:szCs w:val="16"/>
              </w:rPr>
              <w:t xml:space="preserve"> en calibre 16</w:t>
            </w:r>
          </w:p>
          <w:p w14:paraId="4D0E3DEE"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 xml:space="preserve">Peso soporte por entrepaño 70 </w:t>
            </w:r>
            <w:proofErr w:type="spellStart"/>
            <w:r w:rsidRPr="008F616E">
              <w:rPr>
                <w:rFonts w:ascii="Arial" w:eastAsia="Times New Roman" w:hAnsi="Arial" w:cs="Arial"/>
                <w:sz w:val="16"/>
                <w:szCs w:val="16"/>
              </w:rPr>
              <w:t>kgs</w:t>
            </w:r>
            <w:proofErr w:type="spellEnd"/>
          </w:p>
          <w:p w14:paraId="366AA296"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Celosías decorativas en paneles frontales</w:t>
            </w:r>
          </w:p>
          <w:p w14:paraId="33EC2724"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Visor identificador de unidad de consulta en acrílico transparente</w:t>
            </w:r>
          </w:p>
          <w:p w14:paraId="05A650F8"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Rieles en hierro</w:t>
            </w:r>
          </w:p>
          <w:p w14:paraId="587CF91B" w14:textId="77777777" w:rsidR="008E73CC" w:rsidRPr="008F616E"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Rodamientos</w:t>
            </w:r>
          </w:p>
          <w:p w14:paraId="4D6D77CB" w14:textId="77777777" w:rsidR="008E73CC" w:rsidRDefault="008E73CC" w:rsidP="00ED54C1">
            <w:pPr>
              <w:jc w:val="both"/>
              <w:rPr>
                <w:rFonts w:ascii="Arial" w:eastAsia="Times New Roman" w:hAnsi="Arial" w:cs="Arial"/>
                <w:sz w:val="16"/>
                <w:szCs w:val="16"/>
              </w:rPr>
            </w:pPr>
            <w:r w:rsidRPr="008F616E">
              <w:rPr>
                <w:rFonts w:ascii="Arial" w:eastAsia="Times New Roman" w:hAnsi="Arial" w:cs="Arial"/>
                <w:sz w:val="16"/>
                <w:szCs w:val="16"/>
              </w:rPr>
              <w:t>Acabado en pintura electrostática color gris, negro, blanco. O el color Corporativo que requiera.</w:t>
            </w:r>
          </w:p>
          <w:p w14:paraId="7B9991AA" w14:textId="77777777" w:rsidR="008E73CC" w:rsidRDefault="008E73CC" w:rsidP="00ED54C1">
            <w:pPr>
              <w:jc w:val="both"/>
              <w:rPr>
                <w:rFonts w:ascii="Arial" w:eastAsia="Times New Roman" w:hAnsi="Arial" w:cs="Arial"/>
                <w:b/>
                <w:bCs/>
                <w:sz w:val="16"/>
                <w:szCs w:val="16"/>
              </w:rPr>
            </w:pPr>
          </w:p>
          <w:p w14:paraId="4D762EAD" w14:textId="77777777" w:rsidR="008E73CC" w:rsidRPr="005F24F5" w:rsidRDefault="008E73CC" w:rsidP="00ED54C1">
            <w:pPr>
              <w:jc w:val="both"/>
              <w:rPr>
                <w:rFonts w:ascii="Arial" w:eastAsia="Times New Roman" w:hAnsi="Arial" w:cs="Arial"/>
                <w:b/>
                <w:bCs/>
                <w:sz w:val="16"/>
                <w:szCs w:val="16"/>
              </w:rPr>
            </w:pPr>
            <w:r>
              <w:rPr>
                <w:rFonts w:ascii="Arial" w:eastAsia="Times New Roman" w:hAnsi="Arial" w:cs="Arial"/>
                <w:b/>
                <w:bCs/>
                <w:sz w:val="16"/>
                <w:szCs w:val="16"/>
              </w:rPr>
              <w:t>NOTA: Los archivadores rodantes deben entregarse debidamente instalados (4) en la Dirección General de Los Liceos del Ejercito en Bogotá y 01 el Liceo Caldas (Fuerte Militar Tolemaida)</w:t>
            </w:r>
          </w:p>
        </w:tc>
      </w:tr>
      <w:tr w:rsidR="008E73CC" w:rsidRPr="002713F3" w14:paraId="1291084D" w14:textId="77777777" w:rsidTr="00ED54C1">
        <w:tc>
          <w:tcPr>
            <w:tcW w:w="0" w:type="auto"/>
            <w:vAlign w:val="center"/>
          </w:tcPr>
          <w:p w14:paraId="20411C81"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51</w:t>
            </w:r>
          </w:p>
        </w:tc>
        <w:tc>
          <w:tcPr>
            <w:tcW w:w="0" w:type="auto"/>
            <w:vAlign w:val="center"/>
          </w:tcPr>
          <w:p w14:paraId="7CEF4711" w14:textId="77777777" w:rsidR="008E73CC" w:rsidRPr="00B53B76" w:rsidRDefault="008E73CC" w:rsidP="00ED54C1">
            <w:pPr>
              <w:spacing w:after="80"/>
              <w:rPr>
                <w:rFonts w:ascii="Arial Narrow" w:hAnsi="Arial Narrow"/>
              </w:rPr>
            </w:pPr>
            <w:r w:rsidRPr="00B53B76">
              <w:rPr>
                <w:rFonts w:ascii="Arial Narrow" w:hAnsi="Arial Narrow"/>
                <w:b/>
                <w:bCs/>
              </w:rPr>
              <w:t>VITRINA / MUEBLE EXHIBIDOR PARA TROFEOS Y RECONOCIMIENTOS</w:t>
            </w:r>
          </w:p>
          <w:p w14:paraId="02865EF3" w14:textId="77777777" w:rsidR="008E73CC" w:rsidRPr="00B53B76" w:rsidRDefault="008E73CC" w:rsidP="00ED54C1">
            <w:pPr>
              <w:spacing w:before="40" w:after="40"/>
              <w:rPr>
                <w:rFonts w:ascii="Arial Narrow" w:hAnsi="Arial Narrow"/>
              </w:rPr>
            </w:pPr>
            <w:r w:rsidRPr="00B53B76">
              <w:rPr>
                <w:rFonts w:ascii="Arial Narrow" w:hAnsi="Arial Narrow"/>
                <w:b/>
                <w:bCs/>
                <w:i/>
                <w:iCs/>
              </w:rPr>
              <w:t>Especificación Técnica Especial</w:t>
            </w:r>
          </w:p>
          <w:p w14:paraId="77F548D8" w14:textId="77777777" w:rsidR="008E73CC" w:rsidRPr="00B53B76" w:rsidRDefault="008E73CC" w:rsidP="00ED54C1">
            <w:pPr>
              <w:spacing w:after="40"/>
              <w:rPr>
                <w:rFonts w:ascii="Arial Narrow" w:hAnsi="Arial Narrow"/>
              </w:rPr>
            </w:pPr>
            <w:r w:rsidRPr="00B53B76">
              <w:rPr>
                <w:rFonts w:ascii="Arial Narrow" w:hAnsi="Arial Narrow"/>
              </w:rPr>
              <w:t xml:space="preserve">Mueble vertical tipo vitrina para la exhibición y protección de trofeos, medallas, placas y reconocimientos institucionales, apto para ubicar en </w:t>
            </w:r>
            <w:proofErr w:type="gramStart"/>
            <w:r w:rsidRPr="00B53B76">
              <w:rPr>
                <w:rFonts w:ascii="Arial Narrow" w:hAnsi="Arial Narrow"/>
              </w:rPr>
              <w:t>recepción</w:t>
            </w:r>
            <w:proofErr w:type="gramEnd"/>
            <w:r w:rsidRPr="00B53B76">
              <w:rPr>
                <w:rFonts w:ascii="Arial Narrow" w:hAnsi="Arial Narrow"/>
              </w:rPr>
              <w:t>, rectoría, pasillos o hall principal del establecimiento educativo.</w:t>
            </w:r>
          </w:p>
          <w:p w14:paraId="17F88BF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Cuerpo fabricado en tablero aglomerado (MDF) de 18 mm recubierto en melamina termofundida de alta resistencia, color a definir por la entidad (blanco / gris / madera).</w:t>
            </w:r>
          </w:p>
          <w:p w14:paraId="351F740E"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Frente y puertas en vidrio templado transparente de 5 mm con canto pulido, montado sobre marco de aluminio anodizado.</w:t>
            </w:r>
          </w:p>
          <w:p w14:paraId="12B3FC54"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Dos (2) puertas abatibles o corredizas con cerradura tipo tambor y juego de dos (2) llaves.</w:t>
            </w:r>
          </w:p>
          <w:p w14:paraId="1DE3E1A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Cuatro (4) entrepaños interiores en vidrio templado de 5 mm, graduables en altura mediante soportes metálicos.</w:t>
            </w:r>
          </w:p>
          <w:p w14:paraId="4A55AEC5"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Fondo del mueble en tablero melamínico o espejo (opcional) para realce de piezas exhibidas.</w:t>
            </w:r>
          </w:p>
          <w:p w14:paraId="541E9E3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Iluminación interior LED de 12 V en la parte superior (opcional, según requerimiento de la entidad).</w:t>
            </w:r>
          </w:p>
          <w:p w14:paraId="35A9B932"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Base o zócalo inferior reforzado con niveladores en polipropileno de alto impacto para ajuste a piso.</w:t>
            </w:r>
          </w:p>
          <w:p w14:paraId="4B3272A1"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Cantos protegidos con perfil de PVC termofundido de 2 mm.</w:t>
            </w:r>
          </w:p>
          <w:p w14:paraId="69645E8E" w14:textId="77777777" w:rsidR="008E73CC" w:rsidRPr="00B53B76" w:rsidRDefault="008E73CC" w:rsidP="00ED54C1">
            <w:pPr>
              <w:spacing w:before="40" w:after="40"/>
              <w:rPr>
                <w:rFonts w:ascii="Arial Narrow" w:hAnsi="Arial Narrow"/>
              </w:rPr>
            </w:pPr>
            <w:r w:rsidRPr="00B53B76">
              <w:rPr>
                <w:rFonts w:ascii="Arial Narrow" w:hAnsi="Arial Narrow"/>
                <w:b/>
                <w:bCs/>
                <w:i/>
                <w:iCs/>
              </w:rPr>
              <w:t>Dimensiones aproximada0073</w:t>
            </w:r>
          </w:p>
          <w:p w14:paraId="4A8C6625"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Alto: 180 cm.</w:t>
            </w:r>
          </w:p>
          <w:p w14:paraId="07377D4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Ancho: 90 cm.</w:t>
            </w:r>
          </w:p>
          <w:p w14:paraId="76CCB1A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Fondo: 40 cm.</w:t>
            </w:r>
          </w:p>
          <w:p w14:paraId="25C73BDD"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NOTA: Prever anclaje o sujeción a la pared para evitar volcamiento. Tolerancia dimensional ± 3 cm.</w:t>
            </w:r>
          </w:p>
          <w:p w14:paraId="6750671F" w14:textId="77777777" w:rsidR="008E73CC" w:rsidRPr="00B53B76" w:rsidRDefault="008E73CC" w:rsidP="00ED54C1">
            <w:pPr>
              <w:jc w:val="both"/>
              <w:rPr>
                <w:rFonts w:ascii="Arial" w:eastAsia="Times New Roman" w:hAnsi="Arial" w:cs="Arial"/>
                <w:b/>
                <w:bCs/>
                <w:sz w:val="16"/>
                <w:szCs w:val="16"/>
              </w:rPr>
            </w:pPr>
          </w:p>
        </w:tc>
      </w:tr>
      <w:tr w:rsidR="008E73CC" w:rsidRPr="002713F3" w14:paraId="3829146E" w14:textId="77777777" w:rsidTr="00ED54C1">
        <w:tc>
          <w:tcPr>
            <w:tcW w:w="0" w:type="auto"/>
            <w:vAlign w:val="center"/>
          </w:tcPr>
          <w:p w14:paraId="60F824FF"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52</w:t>
            </w:r>
          </w:p>
        </w:tc>
        <w:tc>
          <w:tcPr>
            <w:tcW w:w="0" w:type="auto"/>
            <w:vAlign w:val="center"/>
          </w:tcPr>
          <w:p w14:paraId="2AB03F3A" w14:textId="77777777" w:rsidR="008E73CC" w:rsidRPr="00B53B76" w:rsidRDefault="008E73CC" w:rsidP="00ED54C1">
            <w:pPr>
              <w:spacing w:after="80"/>
              <w:rPr>
                <w:rFonts w:ascii="Arial Narrow" w:hAnsi="Arial Narrow"/>
              </w:rPr>
            </w:pPr>
            <w:r w:rsidRPr="00B53B76">
              <w:rPr>
                <w:rFonts w:ascii="Arial Narrow" w:hAnsi="Arial Narrow"/>
                <w:b/>
                <w:bCs/>
              </w:rPr>
              <w:t>PERCHERO INSTITUCIONAL (AULAS PREESCOLAR / PASILLOS)</w:t>
            </w:r>
          </w:p>
          <w:p w14:paraId="46765FD3" w14:textId="77777777" w:rsidR="008E73CC" w:rsidRPr="00B53B76" w:rsidRDefault="008E73CC" w:rsidP="00ED54C1">
            <w:pPr>
              <w:spacing w:before="40" w:after="40"/>
              <w:rPr>
                <w:rFonts w:ascii="Arial Narrow" w:hAnsi="Arial Narrow"/>
              </w:rPr>
            </w:pPr>
            <w:r w:rsidRPr="00B53B76">
              <w:rPr>
                <w:rFonts w:ascii="Arial Narrow" w:hAnsi="Arial Narrow"/>
                <w:b/>
                <w:bCs/>
                <w:i/>
                <w:iCs/>
              </w:rPr>
              <w:t>Especificación Técnica Especial</w:t>
            </w:r>
          </w:p>
          <w:p w14:paraId="4646EDA1" w14:textId="77777777" w:rsidR="008E73CC" w:rsidRPr="00B53B76" w:rsidRDefault="008E73CC" w:rsidP="00ED54C1">
            <w:pPr>
              <w:spacing w:after="40"/>
              <w:rPr>
                <w:rFonts w:ascii="Arial Narrow" w:hAnsi="Arial Narrow"/>
              </w:rPr>
            </w:pPr>
            <w:r w:rsidRPr="00B53B76">
              <w:rPr>
                <w:rFonts w:ascii="Arial Narrow" w:hAnsi="Arial Narrow"/>
              </w:rPr>
              <w:t>Mueble perchero de pared para el colgado ordenado de morrales, chaquetas y prendas de los estudiantes, con altura adecuada para nivel de preescolar y básica primaria; versión de pared y versión de piso.</w:t>
            </w:r>
          </w:p>
          <w:p w14:paraId="2A171A5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Estructura en tubo de acero de 1" calibre 18 (versión de piso) o soporte en lámina Cold Rolled calibre 20 (versión de pared).</w:t>
            </w:r>
          </w:p>
          <w:p w14:paraId="535B8308"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Ganchos en polipropileno de alto impacto o en varilla de acero recubierta, con puntas redondeadas de seguridad para evitar lesiones.</w:t>
            </w:r>
          </w:p>
          <w:p w14:paraId="78BE9F8C"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Número de ganchos: mínimo ocho (8) por módulo, distribuidos en línea o en doble hilera.</w:t>
            </w:r>
          </w:p>
          <w:p w14:paraId="43FBAF4D"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Acabado en pintura electrostática en polvo termofijada, resistente a la corrosión, color institucional a definir.</w:t>
            </w:r>
          </w:p>
          <w:p w14:paraId="2980F71D"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Versión preescolar: altura de ganchos entre 90 cm y 110 cm desde el nivel de piso, apropiada para niños.</w:t>
            </w:r>
          </w:p>
          <w:p w14:paraId="5394DAB7"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Tapones o remates en polipropileno en los extremos de la estructura.</w:t>
            </w:r>
          </w:p>
          <w:p w14:paraId="10978DC1"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lastRenderedPageBreak/>
              <w:t>Versión de pared con perforaciones y tornillería/chazos para fijación segura al muro (incluidos).</w:t>
            </w:r>
          </w:p>
          <w:p w14:paraId="2125CE7A" w14:textId="77777777" w:rsidR="008E73CC" w:rsidRPr="00B53B76" w:rsidRDefault="008E73CC" w:rsidP="00ED54C1">
            <w:pPr>
              <w:spacing w:before="40" w:after="40"/>
              <w:rPr>
                <w:rFonts w:ascii="Arial Narrow" w:hAnsi="Arial Narrow"/>
              </w:rPr>
            </w:pPr>
            <w:r w:rsidRPr="00B53B76">
              <w:rPr>
                <w:rFonts w:ascii="Arial Narrow" w:hAnsi="Arial Narrow"/>
                <w:b/>
                <w:bCs/>
                <w:i/>
                <w:iCs/>
              </w:rPr>
              <w:t>Dimensiones aproximadas</w:t>
            </w:r>
          </w:p>
          <w:p w14:paraId="426EDBFD"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Largo del módulo: 120 cm.</w:t>
            </w:r>
          </w:p>
          <w:p w14:paraId="31FA3F32"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Alto (versión de piso): 150 cm.</w:t>
            </w:r>
          </w:p>
          <w:p w14:paraId="6857232C"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Fondo del gancho: 12 cm.</w:t>
            </w:r>
          </w:p>
          <w:p w14:paraId="71ED5028" w14:textId="77777777" w:rsidR="008E73CC" w:rsidRPr="00B53B76" w:rsidRDefault="008E73CC" w:rsidP="00ED54C1">
            <w:pPr>
              <w:spacing w:after="80"/>
              <w:rPr>
                <w:rFonts w:ascii="Arial Narrow" w:hAnsi="Arial Narrow"/>
                <w:b/>
                <w:bCs/>
              </w:rPr>
            </w:pPr>
            <w:r w:rsidRPr="00B53B76">
              <w:rPr>
                <w:rFonts w:ascii="Arial Narrow" w:hAnsi="Arial Narrow"/>
              </w:rPr>
              <w:t>NOTA: Los ganchos deben soportar mínimo 5 kg cada uno sin deformación. Tolerancia dimensional ± 3 cm.</w:t>
            </w:r>
          </w:p>
        </w:tc>
      </w:tr>
      <w:tr w:rsidR="008E73CC" w:rsidRPr="002713F3" w14:paraId="74CAFA1D" w14:textId="77777777" w:rsidTr="00ED54C1">
        <w:tc>
          <w:tcPr>
            <w:tcW w:w="0" w:type="auto"/>
            <w:vAlign w:val="center"/>
          </w:tcPr>
          <w:p w14:paraId="1B018A38"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lastRenderedPageBreak/>
              <w:t>53</w:t>
            </w:r>
          </w:p>
        </w:tc>
        <w:tc>
          <w:tcPr>
            <w:tcW w:w="0" w:type="auto"/>
            <w:vAlign w:val="center"/>
          </w:tcPr>
          <w:p w14:paraId="25203A0C" w14:textId="77777777" w:rsidR="008E73CC" w:rsidRPr="00B53B76" w:rsidRDefault="008E73CC" w:rsidP="00ED54C1">
            <w:pPr>
              <w:spacing w:after="80"/>
              <w:rPr>
                <w:rFonts w:ascii="Arial Narrow" w:hAnsi="Arial Narrow"/>
              </w:rPr>
            </w:pPr>
            <w:r w:rsidRPr="00B53B76">
              <w:rPr>
                <w:rFonts w:ascii="Arial Narrow" w:hAnsi="Arial Narrow"/>
                <w:b/>
                <w:bCs/>
              </w:rPr>
              <w:t>MOSTRADOR / COUNTER DE RECEPCIÓN Y PORTERÍA</w:t>
            </w:r>
          </w:p>
          <w:p w14:paraId="605F9E92" w14:textId="77777777" w:rsidR="008E73CC" w:rsidRPr="00B53B76" w:rsidRDefault="008E73CC" w:rsidP="00ED54C1">
            <w:pPr>
              <w:spacing w:before="40" w:after="40"/>
              <w:rPr>
                <w:rFonts w:ascii="Arial Narrow" w:hAnsi="Arial Narrow"/>
              </w:rPr>
            </w:pPr>
            <w:r w:rsidRPr="00B53B76">
              <w:rPr>
                <w:rFonts w:ascii="Arial Narrow" w:hAnsi="Arial Narrow"/>
                <w:b/>
                <w:bCs/>
                <w:i/>
                <w:iCs/>
              </w:rPr>
              <w:t>Especificación Técnica Especial</w:t>
            </w:r>
          </w:p>
          <w:p w14:paraId="4F533A6E" w14:textId="77777777" w:rsidR="008E73CC" w:rsidRPr="00B53B76" w:rsidRDefault="008E73CC" w:rsidP="00ED54C1">
            <w:pPr>
              <w:spacing w:after="40"/>
              <w:rPr>
                <w:rFonts w:ascii="Arial Narrow" w:hAnsi="Arial Narrow"/>
              </w:rPr>
            </w:pPr>
            <w:r w:rsidRPr="00B53B76">
              <w:rPr>
                <w:rFonts w:ascii="Arial Narrow" w:hAnsi="Arial Narrow"/>
              </w:rPr>
              <w:t xml:space="preserve">Mueble tipo </w:t>
            </w:r>
            <w:proofErr w:type="spellStart"/>
            <w:r w:rsidRPr="00B53B76">
              <w:rPr>
                <w:rFonts w:ascii="Arial Narrow" w:hAnsi="Arial Narrow"/>
              </w:rPr>
              <w:t>counter</w:t>
            </w:r>
            <w:proofErr w:type="spellEnd"/>
            <w:r w:rsidRPr="00B53B76">
              <w:rPr>
                <w:rFonts w:ascii="Arial Narrow" w:hAnsi="Arial Narrow"/>
              </w:rPr>
              <w:t xml:space="preserve"> para atención al público en </w:t>
            </w:r>
            <w:proofErr w:type="gramStart"/>
            <w:r w:rsidRPr="00B53B76">
              <w:rPr>
                <w:rFonts w:ascii="Arial Narrow" w:hAnsi="Arial Narrow"/>
              </w:rPr>
              <w:t>recepción</w:t>
            </w:r>
            <w:proofErr w:type="gramEnd"/>
            <w:r w:rsidRPr="00B53B76">
              <w:rPr>
                <w:rFonts w:ascii="Arial Narrow" w:hAnsi="Arial Narrow"/>
              </w:rPr>
              <w:t>, secretaría o portería, con superficie de atención frontal y área de trabajo interna para el funcionario.</w:t>
            </w:r>
          </w:p>
          <w:p w14:paraId="46F55D4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Cuerpo fabricado en tablero aglomerado (MDF) de 25 mm recubierto en melamina termofundida de alta resistencia; superficies de trabajo con canto en PVC de 2 mm.</w:t>
            </w:r>
          </w:p>
          <w:p w14:paraId="4E09874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Configuración en línea recta o en "L", con dos niveles: repisa alta de atención al público (108 cm) y plano de trabajo interno (75 cm).</w:t>
            </w:r>
          </w:p>
          <w:p w14:paraId="5E967D23"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Frente exterior en panel decorativo con posibilidad de rotulación institucional (logo del establecimiento).</w:t>
            </w:r>
          </w:p>
          <w:p w14:paraId="4E4B8E37"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Módulo de cajones interno: mínimo tres (3) cajones con corredera metálica y cerradura, más un espacio para CPU y pasacables.</w:t>
            </w:r>
          </w:p>
          <w:p w14:paraId="439BC067"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Estructura reforzada con niveladores en polipropileno de alto impacto para ajuste a piso.</w:t>
            </w:r>
          </w:p>
          <w:p w14:paraId="493102E3"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Pasacables y canaleta interna para manejo de cableado de equipos.</w:t>
            </w:r>
          </w:p>
          <w:p w14:paraId="7848A5A3"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Acabado en color a definir por la entidad (madera / blanco / gris).</w:t>
            </w:r>
          </w:p>
          <w:p w14:paraId="160762FE" w14:textId="77777777" w:rsidR="008E73CC" w:rsidRPr="00B53B76" w:rsidRDefault="008E73CC" w:rsidP="00ED54C1">
            <w:pPr>
              <w:spacing w:before="40" w:after="40"/>
              <w:rPr>
                <w:rFonts w:ascii="Arial Narrow" w:hAnsi="Arial Narrow"/>
              </w:rPr>
            </w:pPr>
            <w:r w:rsidRPr="00B53B76">
              <w:rPr>
                <w:rFonts w:ascii="Arial Narrow" w:hAnsi="Arial Narrow"/>
                <w:b/>
                <w:bCs/>
                <w:i/>
                <w:iCs/>
              </w:rPr>
              <w:t>Dimensiones aproximadas</w:t>
            </w:r>
          </w:p>
          <w:p w14:paraId="346D58A8"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Largo frontal: 160 cm (recto) o 160 x 120 cm (en L).</w:t>
            </w:r>
          </w:p>
          <w:p w14:paraId="61EEE937"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Alto repisa de atención: 108 cm.</w:t>
            </w:r>
          </w:p>
          <w:p w14:paraId="2575C81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Alto plano de trabajo: 75 cm.</w:t>
            </w:r>
          </w:p>
          <w:p w14:paraId="3288C29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Fondo: 60 cm.</w:t>
            </w:r>
          </w:p>
          <w:p w14:paraId="439CE35B" w14:textId="77777777" w:rsidR="008E73CC" w:rsidRPr="00B53B76" w:rsidRDefault="008E73CC" w:rsidP="00ED54C1">
            <w:pPr>
              <w:spacing w:after="80"/>
              <w:rPr>
                <w:rFonts w:ascii="Arial Narrow" w:hAnsi="Arial Narrow"/>
                <w:b/>
                <w:bCs/>
              </w:rPr>
            </w:pPr>
            <w:r w:rsidRPr="00B53B76">
              <w:rPr>
                <w:rFonts w:ascii="Arial Narrow" w:hAnsi="Arial Narrow"/>
              </w:rPr>
              <w:t>NOTA: Tolerancia dimensional ± 3 cm. Cajones con capacidad mínima de 15 kg.</w:t>
            </w:r>
          </w:p>
        </w:tc>
      </w:tr>
      <w:tr w:rsidR="008E73CC" w:rsidRPr="002713F3" w14:paraId="2CF4A742" w14:textId="77777777" w:rsidTr="00ED54C1">
        <w:tc>
          <w:tcPr>
            <w:tcW w:w="0" w:type="auto"/>
            <w:vAlign w:val="center"/>
          </w:tcPr>
          <w:p w14:paraId="29EA257F" w14:textId="77777777" w:rsidR="008E73CC" w:rsidRDefault="008E73CC" w:rsidP="00ED54C1">
            <w:pPr>
              <w:ind w:right="-1227"/>
              <w:jc w:val="both"/>
              <w:rPr>
                <w:rFonts w:ascii="Arial" w:hAnsi="Arial" w:cs="Arial"/>
                <w:b/>
                <w:bCs/>
                <w:color w:val="000000"/>
                <w:sz w:val="16"/>
                <w:szCs w:val="16"/>
              </w:rPr>
            </w:pPr>
            <w:r>
              <w:rPr>
                <w:rFonts w:ascii="Arial" w:hAnsi="Arial" w:cs="Arial"/>
                <w:b/>
                <w:bCs/>
                <w:color w:val="000000"/>
                <w:sz w:val="16"/>
                <w:szCs w:val="16"/>
              </w:rPr>
              <w:t>54</w:t>
            </w:r>
          </w:p>
        </w:tc>
        <w:tc>
          <w:tcPr>
            <w:tcW w:w="0" w:type="auto"/>
            <w:vAlign w:val="center"/>
          </w:tcPr>
          <w:p w14:paraId="16AD2F76" w14:textId="77777777" w:rsidR="008E73CC" w:rsidRPr="00B53B76" w:rsidRDefault="008E73CC" w:rsidP="00ED54C1">
            <w:pPr>
              <w:spacing w:after="80"/>
              <w:rPr>
                <w:rFonts w:ascii="Arial Narrow" w:hAnsi="Arial Narrow"/>
              </w:rPr>
            </w:pPr>
            <w:r w:rsidRPr="00B53B76">
              <w:rPr>
                <w:rFonts w:ascii="Arial Narrow" w:hAnsi="Arial Narrow"/>
                <w:b/>
                <w:bCs/>
              </w:rPr>
              <w:t>BANCA DE VESTIER (ZONAS DEPORTIVAS / CAMERINOS)</w:t>
            </w:r>
          </w:p>
          <w:p w14:paraId="0D028FCC" w14:textId="77777777" w:rsidR="008E73CC" w:rsidRPr="00B53B76" w:rsidRDefault="008E73CC" w:rsidP="00ED54C1">
            <w:pPr>
              <w:spacing w:before="40" w:after="40"/>
              <w:rPr>
                <w:rFonts w:ascii="Arial Narrow" w:hAnsi="Arial Narrow"/>
              </w:rPr>
            </w:pPr>
            <w:r w:rsidRPr="00B53B76">
              <w:rPr>
                <w:rFonts w:ascii="Arial Narrow" w:hAnsi="Arial Narrow"/>
                <w:b/>
                <w:bCs/>
                <w:i/>
                <w:iCs/>
              </w:rPr>
              <w:t>Especificación Técnica Especial</w:t>
            </w:r>
          </w:p>
          <w:p w14:paraId="365334FD" w14:textId="77777777" w:rsidR="008E73CC" w:rsidRPr="00B53B76" w:rsidRDefault="008E73CC" w:rsidP="00ED54C1">
            <w:pPr>
              <w:spacing w:after="40"/>
              <w:rPr>
                <w:rFonts w:ascii="Arial Narrow" w:hAnsi="Arial Narrow"/>
              </w:rPr>
            </w:pPr>
            <w:r w:rsidRPr="00B53B76">
              <w:rPr>
                <w:rFonts w:ascii="Arial Narrow" w:hAnsi="Arial Narrow"/>
              </w:rPr>
              <w:t xml:space="preserve">Banca corrida para </w:t>
            </w:r>
            <w:proofErr w:type="spellStart"/>
            <w:r w:rsidRPr="00B53B76">
              <w:rPr>
                <w:rFonts w:ascii="Arial Narrow" w:hAnsi="Arial Narrow"/>
              </w:rPr>
              <w:t>vestieres</w:t>
            </w:r>
            <w:proofErr w:type="spellEnd"/>
            <w:r w:rsidRPr="00B53B76">
              <w:rPr>
                <w:rFonts w:ascii="Arial Narrow" w:hAnsi="Arial Narrow"/>
              </w:rPr>
              <w:t>, camerinos o zonas deportivas, resistente a la humedad y al uso intensivo, con opción de repisa superior y ganchos para prendas.</w:t>
            </w:r>
          </w:p>
          <w:p w14:paraId="3124AA5F"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Estructura metálica en tubo de acero de 1½" calibre 16, con soldadura tipo MIG de cordón continuo.</w:t>
            </w:r>
          </w:p>
          <w:p w14:paraId="66A8DDE5"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Asiento en listones de madera inmunizada y sellada, o en polipropileno de alto impacto resistente a la humedad.</w:t>
            </w:r>
          </w:p>
          <w:p w14:paraId="77557CCB"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Acabado metálico en pintura electrostática en polvo termofijada, anticorrosiva, color a definir.</w:t>
            </w:r>
          </w:p>
          <w:p w14:paraId="25A17973"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Patas con tapones en polipropileno de alto impacto para aislamiento y protección del piso.</w:t>
            </w:r>
          </w:p>
          <w:p w14:paraId="3EBCF47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Opcional: repisa superior porta-objetos y barra con ganchos metálicos para colgar prendas.</w:t>
            </w:r>
          </w:p>
          <w:p w14:paraId="71FA4759"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Capacidad de carga mínima: 250 kg distribuidos.</w:t>
            </w:r>
          </w:p>
          <w:p w14:paraId="2990194B"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Apta para uso en interior; con tratamiento anticorrosión reforzado para ambientes húmedos.</w:t>
            </w:r>
          </w:p>
          <w:p w14:paraId="182724BF" w14:textId="77777777" w:rsidR="008E73CC" w:rsidRPr="00B53B76" w:rsidRDefault="008E73CC" w:rsidP="00ED54C1">
            <w:pPr>
              <w:spacing w:before="40" w:after="40"/>
              <w:rPr>
                <w:rFonts w:ascii="Arial Narrow" w:hAnsi="Arial Narrow"/>
              </w:rPr>
            </w:pPr>
            <w:r w:rsidRPr="00B53B76">
              <w:rPr>
                <w:rFonts w:ascii="Arial Narrow" w:hAnsi="Arial Narrow"/>
                <w:b/>
                <w:bCs/>
                <w:i/>
                <w:iCs/>
              </w:rPr>
              <w:t>Dimensiones aproximadas</w:t>
            </w:r>
          </w:p>
          <w:p w14:paraId="30B96657"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Largo: 150 cm.</w:t>
            </w:r>
          </w:p>
          <w:p w14:paraId="5397DEDD"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lastRenderedPageBreak/>
              <w:t>Alto del asiento: 45 cm.</w:t>
            </w:r>
          </w:p>
          <w:p w14:paraId="044D942A"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Fondo del asiento: 35 cm.</w:t>
            </w:r>
          </w:p>
          <w:p w14:paraId="2F39B480" w14:textId="77777777" w:rsidR="008E73CC" w:rsidRPr="00B53B76" w:rsidRDefault="008E73CC" w:rsidP="00C41E00">
            <w:pPr>
              <w:pStyle w:val="Prrafodelista"/>
              <w:numPr>
                <w:ilvl w:val="0"/>
                <w:numId w:val="37"/>
              </w:numPr>
              <w:spacing w:after="20" w:line="240" w:lineRule="auto"/>
              <w:contextualSpacing w:val="0"/>
              <w:rPr>
                <w:rFonts w:ascii="Arial Narrow" w:hAnsi="Arial Narrow"/>
              </w:rPr>
            </w:pPr>
            <w:r w:rsidRPr="00B53B76">
              <w:rPr>
                <w:rFonts w:ascii="Arial Narrow" w:hAnsi="Arial Narrow"/>
              </w:rPr>
              <w:t>Alto total con repisa/ganchos: 175 cm (versión con respaldo alto).</w:t>
            </w:r>
          </w:p>
          <w:p w14:paraId="53CE508A" w14:textId="77777777" w:rsidR="008E73CC" w:rsidRPr="00D440B6" w:rsidRDefault="008E73CC" w:rsidP="00ED54C1">
            <w:pPr>
              <w:spacing w:after="80"/>
              <w:rPr>
                <w:rFonts w:ascii="Arial Narrow" w:hAnsi="Arial Narrow"/>
                <w:b/>
                <w:bCs/>
                <w:highlight w:val="yellow"/>
              </w:rPr>
            </w:pPr>
            <w:r w:rsidRPr="00B53B76">
              <w:rPr>
                <w:rFonts w:ascii="Arial Narrow" w:hAnsi="Arial Narrow"/>
              </w:rPr>
              <w:t>NOTA: Tolerancia dimensional ± 3 cm. Listones de madera con acabado sellado sin astillas ni bordes cortantes</w:t>
            </w:r>
            <w:r w:rsidRPr="00D440B6">
              <w:rPr>
                <w:rFonts w:ascii="Arial Narrow" w:hAnsi="Arial Narrow"/>
                <w:highlight w:val="yellow"/>
              </w:rPr>
              <w:t>.</w:t>
            </w:r>
          </w:p>
        </w:tc>
      </w:tr>
    </w:tbl>
    <w:p w14:paraId="40C162BF" w14:textId="77777777" w:rsidR="008E73CC" w:rsidRDefault="008E73CC" w:rsidP="008E73CC">
      <w:pPr>
        <w:pStyle w:val="Prrafodelista"/>
        <w:ind w:left="426" w:right="-1227"/>
        <w:jc w:val="both"/>
        <w:rPr>
          <w:rFonts w:ascii="Arial" w:hAnsi="Arial" w:cs="Arial"/>
          <w:b/>
          <w:sz w:val="20"/>
          <w:szCs w:val="20"/>
        </w:rPr>
      </w:pPr>
    </w:p>
    <w:p w14:paraId="55F61612" w14:textId="77777777" w:rsidR="008E73CC" w:rsidRDefault="008E73CC" w:rsidP="008E73CC">
      <w:pPr>
        <w:pStyle w:val="Prrafodelista"/>
        <w:ind w:left="426" w:right="-1227"/>
        <w:jc w:val="both"/>
        <w:rPr>
          <w:rFonts w:ascii="Arial" w:hAnsi="Arial" w:cs="Arial"/>
          <w:b/>
          <w:sz w:val="20"/>
          <w:szCs w:val="20"/>
        </w:rPr>
      </w:pPr>
    </w:p>
    <w:p w14:paraId="5CB9A4D4" w14:textId="77777777" w:rsidR="008E73CC" w:rsidRPr="0092525E" w:rsidRDefault="008E73CC" w:rsidP="00C41E00">
      <w:pPr>
        <w:pStyle w:val="Prrafodelista"/>
        <w:widowControl w:val="0"/>
        <w:numPr>
          <w:ilvl w:val="2"/>
          <w:numId w:val="13"/>
        </w:numPr>
        <w:suppressAutoHyphens/>
        <w:spacing w:after="0" w:line="240" w:lineRule="auto"/>
        <w:ind w:left="-142" w:right="-1227" w:firstLine="142"/>
        <w:jc w:val="both"/>
        <w:rPr>
          <w:rFonts w:ascii="Arial" w:hAnsi="Arial" w:cs="Arial"/>
          <w:b/>
          <w:sz w:val="20"/>
          <w:szCs w:val="20"/>
        </w:rPr>
      </w:pPr>
      <w:r w:rsidRPr="0092525E">
        <w:rPr>
          <w:rFonts w:ascii="Arial" w:hAnsi="Arial" w:cs="Arial"/>
          <w:b/>
          <w:sz w:val="20"/>
          <w:szCs w:val="20"/>
        </w:rPr>
        <w:t xml:space="preserve">Imagen de referencia de cada bien </w:t>
      </w:r>
    </w:p>
    <w:p w14:paraId="58F52F42" w14:textId="77777777" w:rsidR="008E73CC" w:rsidRDefault="008E73CC" w:rsidP="008E73CC">
      <w:pPr>
        <w:ind w:left="-142" w:right="-1227"/>
        <w:jc w:val="both"/>
        <w:rPr>
          <w:rFonts w:ascii="Arial" w:hAnsi="Arial" w:cs="Arial"/>
          <w:b/>
          <w:sz w:val="20"/>
          <w:szCs w:val="20"/>
        </w:rPr>
      </w:pPr>
    </w:p>
    <w:tbl>
      <w:tblPr>
        <w:tblStyle w:val="Tablaconcuadrcula"/>
        <w:tblW w:w="8964" w:type="dxa"/>
        <w:tblLook w:val="04A0" w:firstRow="1" w:lastRow="0" w:firstColumn="1" w:lastColumn="0" w:noHBand="0" w:noVBand="1"/>
      </w:tblPr>
      <w:tblGrid>
        <w:gridCol w:w="501"/>
        <w:gridCol w:w="2010"/>
        <w:gridCol w:w="6456"/>
      </w:tblGrid>
      <w:tr w:rsidR="008E73CC" w:rsidRPr="009C4B37" w14:paraId="7AB08EC7" w14:textId="77777777" w:rsidTr="00ED54C1">
        <w:tc>
          <w:tcPr>
            <w:tcW w:w="0" w:type="auto"/>
          </w:tcPr>
          <w:p w14:paraId="5122D370" w14:textId="77777777" w:rsidR="008E73CC" w:rsidRPr="009C4B37" w:rsidRDefault="008E73CC" w:rsidP="00ED54C1">
            <w:pPr>
              <w:jc w:val="center"/>
              <w:rPr>
                <w:rFonts w:ascii="Arial" w:hAnsi="Arial" w:cs="Arial"/>
                <w:sz w:val="16"/>
                <w:szCs w:val="16"/>
              </w:rPr>
            </w:pPr>
            <w:r w:rsidRPr="00320AE0">
              <w:rPr>
                <w:rFonts w:ascii="Arial" w:hAnsi="Arial" w:cs="Arial"/>
                <w:b/>
                <w:bCs/>
                <w:sz w:val="16"/>
                <w:szCs w:val="16"/>
              </w:rPr>
              <w:t>NO.</w:t>
            </w:r>
          </w:p>
        </w:tc>
        <w:tc>
          <w:tcPr>
            <w:tcW w:w="2007" w:type="dxa"/>
          </w:tcPr>
          <w:p w14:paraId="40164F12" w14:textId="77777777" w:rsidR="008E73CC" w:rsidRPr="009C4B37" w:rsidRDefault="008E73CC" w:rsidP="00ED54C1">
            <w:pPr>
              <w:jc w:val="center"/>
              <w:rPr>
                <w:rFonts w:ascii="Arial" w:hAnsi="Arial" w:cs="Arial"/>
                <w:sz w:val="16"/>
                <w:szCs w:val="16"/>
              </w:rPr>
            </w:pPr>
            <w:r w:rsidRPr="00320AE0">
              <w:rPr>
                <w:rFonts w:ascii="Arial" w:hAnsi="Arial" w:cs="Arial"/>
                <w:b/>
                <w:bCs/>
                <w:sz w:val="16"/>
                <w:szCs w:val="16"/>
              </w:rPr>
              <w:t>ITEM</w:t>
            </w:r>
          </w:p>
        </w:tc>
        <w:tc>
          <w:tcPr>
            <w:tcW w:w="6456" w:type="dxa"/>
          </w:tcPr>
          <w:p w14:paraId="32E44825" w14:textId="77777777" w:rsidR="008E73CC" w:rsidRPr="009C4B37" w:rsidRDefault="008E73CC" w:rsidP="00ED54C1">
            <w:pPr>
              <w:jc w:val="center"/>
              <w:rPr>
                <w:rFonts w:ascii="Arial" w:hAnsi="Arial" w:cs="Arial"/>
                <w:sz w:val="16"/>
                <w:szCs w:val="16"/>
              </w:rPr>
            </w:pPr>
            <w:r w:rsidRPr="00320AE0">
              <w:rPr>
                <w:rFonts w:ascii="Arial" w:hAnsi="Arial" w:cs="Arial"/>
                <w:b/>
                <w:bCs/>
                <w:sz w:val="16"/>
                <w:szCs w:val="16"/>
              </w:rPr>
              <w:t>IMAGEN REFERENCIA</w:t>
            </w:r>
          </w:p>
        </w:tc>
      </w:tr>
      <w:tr w:rsidR="008E73CC" w:rsidRPr="009C4B37" w14:paraId="416D45CA" w14:textId="77777777" w:rsidTr="00ED54C1">
        <w:tc>
          <w:tcPr>
            <w:tcW w:w="0" w:type="auto"/>
            <w:vAlign w:val="center"/>
          </w:tcPr>
          <w:p w14:paraId="6262523D"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1</w:t>
            </w:r>
          </w:p>
        </w:tc>
        <w:tc>
          <w:tcPr>
            <w:tcW w:w="2007" w:type="dxa"/>
            <w:vAlign w:val="center"/>
          </w:tcPr>
          <w:p w14:paraId="70F9E85E"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PUESTO DE TRABAJO BÁSICA PRIMARIA</w:t>
            </w:r>
          </w:p>
        </w:tc>
        <w:tc>
          <w:tcPr>
            <w:tcW w:w="6456" w:type="dxa"/>
          </w:tcPr>
          <w:p w14:paraId="3E5441CE" w14:textId="77777777" w:rsidR="008E73CC" w:rsidRPr="009C4B37" w:rsidRDefault="008E73CC" w:rsidP="00ED54C1">
            <w:pPr>
              <w:jc w:val="both"/>
              <w:rPr>
                <w:rFonts w:ascii="Arial" w:hAnsi="Arial" w:cs="Arial"/>
                <w:sz w:val="16"/>
                <w:szCs w:val="16"/>
              </w:rPr>
            </w:pPr>
            <w:r w:rsidRPr="001D2EF9">
              <w:rPr>
                <w:rFonts w:ascii="Arial" w:hAnsi="Arial" w:cs="Arial"/>
                <w:noProof/>
                <w:sz w:val="16"/>
                <w:szCs w:val="16"/>
              </w:rPr>
              <w:drawing>
                <wp:inline distT="0" distB="0" distL="0" distR="0" wp14:anchorId="1B228B61" wp14:editId="1749C276">
                  <wp:extent cx="2656800" cy="2520000"/>
                  <wp:effectExtent l="0" t="0" r="0" b="0"/>
                  <wp:docPr id="16688375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883750" name=""/>
                          <pic:cNvPicPr preferRelativeResize="0"/>
                        </pic:nvPicPr>
                        <pic:blipFill>
                          <a:blip r:embed="rId39"/>
                          <a:stretch>
                            <a:fillRect/>
                          </a:stretch>
                        </pic:blipFill>
                        <pic:spPr>
                          <a:xfrm>
                            <a:off x="0" y="0"/>
                            <a:ext cx="2656800" cy="2520000"/>
                          </a:xfrm>
                          <a:prstGeom prst="rect">
                            <a:avLst/>
                          </a:prstGeom>
                        </pic:spPr>
                      </pic:pic>
                    </a:graphicData>
                  </a:graphic>
                </wp:inline>
              </w:drawing>
            </w:r>
          </w:p>
        </w:tc>
      </w:tr>
      <w:tr w:rsidR="008E73CC" w:rsidRPr="009C4B37" w14:paraId="4EFD81B5" w14:textId="77777777" w:rsidTr="00ED54C1">
        <w:tc>
          <w:tcPr>
            <w:tcW w:w="0" w:type="auto"/>
            <w:vAlign w:val="center"/>
          </w:tcPr>
          <w:p w14:paraId="181B3AF0"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w:t>
            </w:r>
          </w:p>
        </w:tc>
        <w:tc>
          <w:tcPr>
            <w:tcW w:w="2007" w:type="dxa"/>
            <w:vAlign w:val="center"/>
          </w:tcPr>
          <w:p w14:paraId="67B0D9E2"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SILLA PUESTO DE TRABAJO PRIMARIA</w:t>
            </w:r>
          </w:p>
        </w:tc>
        <w:tc>
          <w:tcPr>
            <w:tcW w:w="6456" w:type="dxa"/>
          </w:tcPr>
          <w:p w14:paraId="06A3A4FF" w14:textId="77777777" w:rsidR="008E73CC" w:rsidRPr="009C4B37" w:rsidRDefault="008E73CC" w:rsidP="00ED54C1">
            <w:pPr>
              <w:jc w:val="both"/>
              <w:rPr>
                <w:rFonts w:ascii="Arial" w:hAnsi="Arial" w:cs="Arial"/>
                <w:sz w:val="16"/>
                <w:szCs w:val="16"/>
              </w:rPr>
            </w:pPr>
            <w:r w:rsidRPr="00F063D2">
              <w:rPr>
                <w:rFonts w:ascii="Arial" w:hAnsi="Arial" w:cs="Arial"/>
                <w:noProof/>
                <w:sz w:val="16"/>
                <w:szCs w:val="16"/>
              </w:rPr>
              <w:drawing>
                <wp:inline distT="0" distB="0" distL="0" distR="0" wp14:anchorId="03B5E184" wp14:editId="739944B7">
                  <wp:extent cx="2656800" cy="2520000"/>
                  <wp:effectExtent l="0" t="0" r="0" b="0"/>
                  <wp:docPr id="158625543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6255433" name=""/>
                          <pic:cNvPicPr preferRelativeResize="0"/>
                        </pic:nvPicPr>
                        <pic:blipFill>
                          <a:blip r:embed="rId40"/>
                          <a:stretch>
                            <a:fillRect/>
                          </a:stretch>
                        </pic:blipFill>
                        <pic:spPr>
                          <a:xfrm>
                            <a:off x="0" y="0"/>
                            <a:ext cx="2656800" cy="2520000"/>
                          </a:xfrm>
                          <a:prstGeom prst="rect">
                            <a:avLst/>
                          </a:prstGeom>
                        </pic:spPr>
                      </pic:pic>
                    </a:graphicData>
                  </a:graphic>
                </wp:inline>
              </w:drawing>
            </w:r>
          </w:p>
        </w:tc>
      </w:tr>
      <w:tr w:rsidR="008E73CC" w:rsidRPr="009C4B37" w14:paraId="635130F4" w14:textId="77777777" w:rsidTr="00ED54C1">
        <w:tc>
          <w:tcPr>
            <w:tcW w:w="0" w:type="auto"/>
            <w:vAlign w:val="center"/>
          </w:tcPr>
          <w:p w14:paraId="6E65E9FF"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3</w:t>
            </w:r>
          </w:p>
        </w:tc>
        <w:tc>
          <w:tcPr>
            <w:tcW w:w="2007" w:type="dxa"/>
            <w:vAlign w:val="center"/>
          </w:tcPr>
          <w:p w14:paraId="56CED565"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PUESTO DE TRABAJO BÁSICA SECUNDARIA</w:t>
            </w:r>
          </w:p>
        </w:tc>
        <w:tc>
          <w:tcPr>
            <w:tcW w:w="6456" w:type="dxa"/>
          </w:tcPr>
          <w:p w14:paraId="57DD63F9" w14:textId="77777777" w:rsidR="008E73CC" w:rsidRPr="009C4B37" w:rsidRDefault="008E73CC" w:rsidP="00ED54C1">
            <w:pPr>
              <w:jc w:val="both"/>
              <w:rPr>
                <w:rFonts w:ascii="Arial" w:hAnsi="Arial" w:cs="Arial"/>
                <w:sz w:val="16"/>
                <w:szCs w:val="16"/>
              </w:rPr>
            </w:pPr>
            <w:r w:rsidRPr="00F063D2">
              <w:rPr>
                <w:rFonts w:ascii="Arial" w:hAnsi="Arial" w:cs="Arial"/>
                <w:noProof/>
                <w:sz w:val="16"/>
                <w:szCs w:val="16"/>
              </w:rPr>
              <w:drawing>
                <wp:inline distT="0" distB="0" distL="0" distR="0" wp14:anchorId="59EE106C" wp14:editId="1CF8E776">
                  <wp:extent cx="2656800" cy="2520000"/>
                  <wp:effectExtent l="0" t="0" r="0" b="0"/>
                  <wp:docPr id="182771203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7712034" name=""/>
                          <pic:cNvPicPr preferRelativeResize="0"/>
                        </pic:nvPicPr>
                        <pic:blipFill>
                          <a:blip r:embed="rId41"/>
                          <a:stretch>
                            <a:fillRect/>
                          </a:stretch>
                        </pic:blipFill>
                        <pic:spPr>
                          <a:xfrm>
                            <a:off x="0" y="0"/>
                            <a:ext cx="2656800" cy="2520000"/>
                          </a:xfrm>
                          <a:prstGeom prst="rect">
                            <a:avLst/>
                          </a:prstGeom>
                        </pic:spPr>
                      </pic:pic>
                    </a:graphicData>
                  </a:graphic>
                </wp:inline>
              </w:drawing>
            </w:r>
          </w:p>
        </w:tc>
      </w:tr>
      <w:tr w:rsidR="008E73CC" w:rsidRPr="009C4B37" w14:paraId="2239E8F3" w14:textId="77777777" w:rsidTr="00ED54C1">
        <w:tc>
          <w:tcPr>
            <w:tcW w:w="0" w:type="auto"/>
            <w:vAlign w:val="center"/>
          </w:tcPr>
          <w:p w14:paraId="3CCFF741"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4</w:t>
            </w:r>
          </w:p>
        </w:tc>
        <w:tc>
          <w:tcPr>
            <w:tcW w:w="2007" w:type="dxa"/>
            <w:vAlign w:val="center"/>
          </w:tcPr>
          <w:p w14:paraId="114D40B3"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SILLA PUESTO DE TRABAJO SECUNDARIA</w:t>
            </w:r>
          </w:p>
        </w:tc>
        <w:tc>
          <w:tcPr>
            <w:tcW w:w="6456" w:type="dxa"/>
          </w:tcPr>
          <w:p w14:paraId="5BB7BC76" w14:textId="77777777" w:rsidR="008E73CC" w:rsidRDefault="008E73CC" w:rsidP="00ED54C1">
            <w:pPr>
              <w:jc w:val="both"/>
              <w:rPr>
                <w:rFonts w:ascii="Arial" w:hAnsi="Arial" w:cs="Arial"/>
                <w:sz w:val="16"/>
                <w:szCs w:val="16"/>
              </w:rPr>
            </w:pPr>
            <w:r w:rsidRPr="00084FAD">
              <w:rPr>
                <w:rFonts w:ascii="Arial" w:hAnsi="Arial" w:cs="Arial"/>
                <w:noProof/>
                <w:sz w:val="16"/>
                <w:szCs w:val="16"/>
              </w:rPr>
              <w:drawing>
                <wp:inline distT="0" distB="0" distL="0" distR="0" wp14:anchorId="13D466BF" wp14:editId="56766ECC">
                  <wp:extent cx="3016800" cy="3268345"/>
                  <wp:effectExtent l="0" t="0" r="0" b="8255"/>
                  <wp:docPr id="38486640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866407" name=""/>
                          <pic:cNvPicPr preferRelativeResize="0"/>
                        </pic:nvPicPr>
                        <pic:blipFill>
                          <a:blip r:embed="rId42"/>
                          <a:stretch>
                            <a:fillRect/>
                          </a:stretch>
                        </pic:blipFill>
                        <pic:spPr>
                          <a:xfrm>
                            <a:off x="0" y="0"/>
                            <a:ext cx="3034647" cy="3287680"/>
                          </a:xfrm>
                          <a:prstGeom prst="rect">
                            <a:avLst/>
                          </a:prstGeom>
                        </pic:spPr>
                      </pic:pic>
                    </a:graphicData>
                  </a:graphic>
                </wp:inline>
              </w:drawing>
            </w:r>
          </w:p>
          <w:p w14:paraId="32C5E5DE" w14:textId="77777777" w:rsidR="008E73CC" w:rsidRDefault="008E73CC" w:rsidP="00ED54C1">
            <w:pPr>
              <w:jc w:val="both"/>
              <w:rPr>
                <w:rFonts w:ascii="Arial" w:hAnsi="Arial" w:cs="Arial"/>
                <w:sz w:val="16"/>
                <w:szCs w:val="16"/>
              </w:rPr>
            </w:pPr>
          </w:p>
          <w:p w14:paraId="6D1037CF" w14:textId="77777777" w:rsidR="008E73CC" w:rsidRPr="009C4B37" w:rsidRDefault="008E73CC" w:rsidP="00ED54C1">
            <w:pPr>
              <w:jc w:val="both"/>
              <w:rPr>
                <w:rFonts w:ascii="Arial" w:hAnsi="Arial" w:cs="Arial"/>
                <w:sz w:val="16"/>
                <w:szCs w:val="16"/>
              </w:rPr>
            </w:pPr>
          </w:p>
        </w:tc>
      </w:tr>
      <w:tr w:rsidR="008E73CC" w:rsidRPr="009C4B37" w14:paraId="3C2961B3" w14:textId="77777777" w:rsidTr="00ED54C1">
        <w:tc>
          <w:tcPr>
            <w:tcW w:w="0" w:type="auto"/>
            <w:vAlign w:val="center"/>
          </w:tcPr>
          <w:p w14:paraId="22AA89B9"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5</w:t>
            </w:r>
          </w:p>
        </w:tc>
        <w:tc>
          <w:tcPr>
            <w:tcW w:w="2007" w:type="dxa"/>
            <w:vAlign w:val="center"/>
          </w:tcPr>
          <w:p w14:paraId="037230B6"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PUPITRE SILLA UNIVERSITARIA NTC 4734 KIT POLIPROPILENO</w:t>
            </w:r>
          </w:p>
        </w:tc>
        <w:tc>
          <w:tcPr>
            <w:tcW w:w="6456" w:type="dxa"/>
          </w:tcPr>
          <w:p w14:paraId="4EC379ED" w14:textId="77777777" w:rsidR="008E73CC" w:rsidRPr="009C4B37" w:rsidRDefault="008E73CC" w:rsidP="00ED54C1">
            <w:pPr>
              <w:jc w:val="both"/>
              <w:rPr>
                <w:rFonts w:ascii="Arial" w:hAnsi="Arial" w:cs="Arial"/>
                <w:sz w:val="16"/>
                <w:szCs w:val="16"/>
              </w:rPr>
            </w:pPr>
            <w:r>
              <w:rPr>
                <w:noProof/>
              </w:rPr>
              <w:drawing>
                <wp:inline distT="0" distB="0" distL="0" distR="0" wp14:anchorId="188577E8" wp14:editId="5355B30E">
                  <wp:extent cx="3340800" cy="3138805"/>
                  <wp:effectExtent l="0" t="0" r="0" b="4445"/>
                  <wp:docPr id="19706208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52909" cy="3150182"/>
                          </a:xfrm>
                          <a:prstGeom prst="rect">
                            <a:avLst/>
                          </a:prstGeom>
                          <a:noFill/>
                          <a:ln>
                            <a:noFill/>
                          </a:ln>
                        </pic:spPr>
                      </pic:pic>
                    </a:graphicData>
                  </a:graphic>
                </wp:inline>
              </w:drawing>
            </w:r>
          </w:p>
        </w:tc>
      </w:tr>
      <w:tr w:rsidR="008E73CC" w:rsidRPr="009C4B37" w14:paraId="305C5848" w14:textId="77777777" w:rsidTr="00ED54C1">
        <w:tc>
          <w:tcPr>
            <w:tcW w:w="0" w:type="auto"/>
            <w:vAlign w:val="center"/>
          </w:tcPr>
          <w:p w14:paraId="1A95D962"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6</w:t>
            </w:r>
          </w:p>
        </w:tc>
        <w:tc>
          <w:tcPr>
            <w:tcW w:w="2007" w:type="dxa"/>
            <w:vAlign w:val="center"/>
          </w:tcPr>
          <w:p w14:paraId="01C157C7"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LOCKER METÁLICO DE 16 PUESTOS</w:t>
            </w:r>
          </w:p>
        </w:tc>
        <w:tc>
          <w:tcPr>
            <w:tcW w:w="6456" w:type="dxa"/>
          </w:tcPr>
          <w:p w14:paraId="7151123B" w14:textId="77777777" w:rsidR="008E73CC" w:rsidRDefault="008E73CC" w:rsidP="00ED54C1">
            <w:pPr>
              <w:jc w:val="center"/>
              <w:rPr>
                <w:rFonts w:ascii="Arial" w:hAnsi="Arial" w:cs="Arial"/>
                <w:sz w:val="16"/>
                <w:szCs w:val="16"/>
              </w:rPr>
            </w:pPr>
            <w:r w:rsidRPr="00084FAD">
              <w:rPr>
                <w:rFonts w:ascii="Arial" w:hAnsi="Arial" w:cs="Arial"/>
                <w:noProof/>
                <w:sz w:val="16"/>
                <w:szCs w:val="16"/>
              </w:rPr>
              <w:drawing>
                <wp:inline distT="0" distB="0" distL="0" distR="0" wp14:anchorId="19C30DA2" wp14:editId="6AEEC8C1">
                  <wp:extent cx="2505600" cy="3016250"/>
                  <wp:effectExtent l="0" t="0" r="9525" b="0"/>
                  <wp:docPr id="154703216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7032161" name=""/>
                          <pic:cNvPicPr preferRelativeResize="0"/>
                        </pic:nvPicPr>
                        <pic:blipFill>
                          <a:blip r:embed="rId44"/>
                          <a:stretch>
                            <a:fillRect/>
                          </a:stretch>
                        </pic:blipFill>
                        <pic:spPr>
                          <a:xfrm>
                            <a:off x="0" y="0"/>
                            <a:ext cx="2531560" cy="3047501"/>
                          </a:xfrm>
                          <a:prstGeom prst="rect">
                            <a:avLst/>
                          </a:prstGeom>
                        </pic:spPr>
                      </pic:pic>
                    </a:graphicData>
                  </a:graphic>
                </wp:inline>
              </w:drawing>
            </w:r>
          </w:p>
          <w:p w14:paraId="4E355054" w14:textId="77777777" w:rsidR="008E73CC" w:rsidRDefault="008E73CC" w:rsidP="00ED54C1">
            <w:pPr>
              <w:jc w:val="center"/>
              <w:rPr>
                <w:rFonts w:ascii="Arial" w:hAnsi="Arial" w:cs="Arial"/>
                <w:sz w:val="16"/>
                <w:szCs w:val="16"/>
              </w:rPr>
            </w:pPr>
          </w:p>
          <w:p w14:paraId="6E5790D6" w14:textId="77777777" w:rsidR="008E73CC" w:rsidRPr="009C4B37" w:rsidRDefault="008E73CC" w:rsidP="00ED54C1">
            <w:pPr>
              <w:jc w:val="center"/>
              <w:rPr>
                <w:rFonts w:ascii="Arial" w:hAnsi="Arial" w:cs="Arial"/>
                <w:sz w:val="16"/>
                <w:szCs w:val="16"/>
              </w:rPr>
            </w:pPr>
          </w:p>
        </w:tc>
      </w:tr>
      <w:tr w:rsidR="008E73CC" w:rsidRPr="009C4B37" w14:paraId="1007EC55" w14:textId="77777777" w:rsidTr="00ED54C1">
        <w:tc>
          <w:tcPr>
            <w:tcW w:w="0" w:type="auto"/>
            <w:vAlign w:val="center"/>
          </w:tcPr>
          <w:p w14:paraId="61B3836B"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7</w:t>
            </w:r>
          </w:p>
        </w:tc>
        <w:tc>
          <w:tcPr>
            <w:tcW w:w="2007" w:type="dxa"/>
            <w:vAlign w:val="center"/>
          </w:tcPr>
          <w:p w14:paraId="3EC581BA"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 xml:space="preserve">ARMARIO METÁLICO </w:t>
            </w:r>
          </w:p>
        </w:tc>
        <w:tc>
          <w:tcPr>
            <w:tcW w:w="6456" w:type="dxa"/>
          </w:tcPr>
          <w:p w14:paraId="3A0E9EF4" w14:textId="77777777" w:rsidR="008E73CC" w:rsidRDefault="008E73CC" w:rsidP="00ED54C1">
            <w:pPr>
              <w:jc w:val="both"/>
              <w:rPr>
                <w:rFonts w:ascii="Arial" w:hAnsi="Arial" w:cs="Arial"/>
                <w:sz w:val="16"/>
                <w:szCs w:val="16"/>
              </w:rPr>
            </w:pPr>
            <w:r w:rsidRPr="00DB02A5">
              <w:rPr>
                <w:rFonts w:ascii="Arial" w:hAnsi="Arial" w:cs="Arial"/>
                <w:noProof/>
                <w:sz w:val="16"/>
                <w:szCs w:val="16"/>
              </w:rPr>
              <w:drawing>
                <wp:inline distT="0" distB="0" distL="0" distR="0" wp14:anchorId="65988A33" wp14:editId="27FAAA8F">
                  <wp:extent cx="2923200" cy="2915920"/>
                  <wp:effectExtent l="0" t="0" r="0" b="0"/>
                  <wp:docPr id="151908606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9086065" name=""/>
                          <pic:cNvPicPr preferRelativeResize="0"/>
                        </pic:nvPicPr>
                        <pic:blipFill>
                          <a:blip r:embed="rId45"/>
                          <a:stretch>
                            <a:fillRect/>
                          </a:stretch>
                        </pic:blipFill>
                        <pic:spPr>
                          <a:xfrm>
                            <a:off x="0" y="0"/>
                            <a:ext cx="2931230" cy="2923930"/>
                          </a:xfrm>
                          <a:prstGeom prst="rect">
                            <a:avLst/>
                          </a:prstGeom>
                        </pic:spPr>
                      </pic:pic>
                    </a:graphicData>
                  </a:graphic>
                </wp:inline>
              </w:drawing>
            </w:r>
          </w:p>
          <w:p w14:paraId="5DF4BD12" w14:textId="77777777" w:rsidR="008E73CC" w:rsidRDefault="008E73CC" w:rsidP="00ED54C1">
            <w:pPr>
              <w:jc w:val="both"/>
              <w:rPr>
                <w:rFonts w:ascii="Arial" w:hAnsi="Arial" w:cs="Arial"/>
                <w:sz w:val="16"/>
                <w:szCs w:val="16"/>
              </w:rPr>
            </w:pPr>
          </w:p>
          <w:p w14:paraId="110651DB" w14:textId="77777777" w:rsidR="008E73CC" w:rsidRDefault="008E73CC" w:rsidP="00ED54C1">
            <w:pPr>
              <w:jc w:val="both"/>
              <w:rPr>
                <w:rFonts w:ascii="Arial" w:hAnsi="Arial" w:cs="Arial"/>
                <w:sz w:val="16"/>
                <w:szCs w:val="16"/>
              </w:rPr>
            </w:pPr>
          </w:p>
          <w:p w14:paraId="3A7EEAC4" w14:textId="77777777" w:rsidR="008E73CC" w:rsidRDefault="008E73CC" w:rsidP="00ED54C1">
            <w:pPr>
              <w:jc w:val="both"/>
              <w:rPr>
                <w:rFonts w:ascii="Arial" w:hAnsi="Arial" w:cs="Arial"/>
                <w:sz w:val="16"/>
                <w:szCs w:val="16"/>
              </w:rPr>
            </w:pPr>
          </w:p>
          <w:p w14:paraId="3201417D" w14:textId="77777777" w:rsidR="008E73CC" w:rsidRDefault="008E73CC" w:rsidP="00ED54C1">
            <w:pPr>
              <w:jc w:val="both"/>
              <w:rPr>
                <w:rFonts w:ascii="Arial" w:hAnsi="Arial" w:cs="Arial"/>
                <w:sz w:val="16"/>
                <w:szCs w:val="16"/>
              </w:rPr>
            </w:pPr>
            <w:r w:rsidRPr="004D7922">
              <w:rPr>
                <w:rFonts w:ascii="Arial" w:hAnsi="Arial" w:cs="Arial"/>
                <w:noProof/>
                <w:sz w:val="16"/>
                <w:szCs w:val="16"/>
              </w:rPr>
              <w:drawing>
                <wp:inline distT="0" distB="0" distL="0" distR="0" wp14:anchorId="566DF63B" wp14:editId="538C1DCF">
                  <wp:extent cx="2966400" cy="3182400"/>
                  <wp:effectExtent l="0" t="0" r="5715" b="0"/>
                  <wp:docPr id="182129190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1291907" name=""/>
                          <pic:cNvPicPr preferRelativeResize="0"/>
                        </pic:nvPicPr>
                        <pic:blipFill>
                          <a:blip r:embed="rId46"/>
                          <a:stretch>
                            <a:fillRect/>
                          </a:stretch>
                        </pic:blipFill>
                        <pic:spPr>
                          <a:xfrm>
                            <a:off x="0" y="0"/>
                            <a:ext cx="2979121" cy="3196047"/>
                          </a:xfrm>
                          <a:prstGeom prst="rect">
                            <a:avLst/>
                          </a:prstGeom>
                        </pic:spPr>
                      </pic:pic>
                    </a:graphicData>
                  </a:graphic>
                </wp:inline>
              </w:drawing>
            </w:r>
          </w:p>
          <w:p w14:paraId="753A1B8B" w14:textId="77777777" w:rsidR="008E73CC" w:rsidRDefault="008E73CC" w:rsidP="00ED54C1">
            <w:pPr>
              <w:jc w:val="both"/>
              <w:rPr>
                <w:rFonts w:ascii="Arial" w:hAnsi="Arial" w:cs="Arial"/>
                <w:sz w:val="16"/>
                <w:szCs w:val="16"/>
              </w:rPr>
            </w:pPr>
          </w:p>
          <w:p w14:paraId="513F9A1B" w14:textId="77777777" w:rsidR="008E73CC" w:rsidRPr="009C4B37" w:rsidRDefault="008E73CC" w:rsidP="00ED54C1">
            <w:pPr>
              <w:jc w:val="both"/>
              <w:rPr>
                <w:rFonts w:ascii="Arial" w:hAnsi="Arial" w:cs="Arial"/>
                <w:sz w:val="16"/>
                <w:szCs w:val="16"/>
              </w:rPr>
            </w:pPr>
          </w:p>
        </w:tc>
      </w:tr>
      <w:tr w:rsidR="008E73CC" w:rsidRPr="009C4B37" w14:paraId="77CB3405" w14:textId="77777777" w:rsidTr="00ED54C1">
        <w:tc>
          <w:tcPr>
            <w:tcW w:w="0" w:type="auto"/>
            <w:vAlign w:val="center"/>
          </w:tcPr>
          <w:p w14:paraId="1B022949"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8</w:t>
            </w:r>
          </w:p>
        </w:tc>
        <w:tc>
          <w:tcPr>
            <w:tcW w:w="2007" w:type="dxa"/>
            <w:vAlign w:val="center"/>
          </w:tcPr>
          <w:p w14:paraId="3CF69609"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MUEBLE DE ALMACENAMIENTO AULAS</w:t>
            </w:r>
          </w:p>
        </w:tc>
        <w:tc>
          <w:tcPr>
            <w:tcW w:w="6456" w:type="dxa"/>
          </w:tcPr>
          <w:p w14:paraId="5AE699CE" w14:textId="77777777" w:rsidR="008E73CC" w:rsidRDefault="008E73CC" w:rsidP="00ED54C1">
            <w:pPr>
              <w:jc w:val="both"/>
              <w:rPr>
                <w:rFonts w:ascii="Arial" w:hAnsi="Arial" w:cs="Arial"/>
                <w:sz w:val="16"/>
                <w:szCs w:val="16"/>
              </w:rPr>
            </w:pPr>
            <w:r w:rsidRPr="00025C8A">
              <w:rPr>
                <w:rFonts w:ascii="Arial" w:hAnsi="Arial" w:cs="Arial"/>
                <w:noProof/>
                <w:sz w:val="16"/>
                <w:szCs w:val="16"/>
              </w:rPr>
              <w:drawing>
                <wp:inline distT="0" distB="0" distL="0" distR="0" wp14:anchorId="41606903" wp14:editId="2AA977A0">
                  <wp:extent cx="3110208" cy="2958659"/>
                  <wp:effectExtent l="0" t="635" r="0" b="0"/>
                  <wp:docPr id="171651373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6513739" name=""/>
                          <pic:cNvPicPr preferRelativeResize="0"/>
                        </pic:nvPicPr>
                        <pic:blipFill>
                          <a:blip r:embed="rId47"/>
                          <a:stretch>
                            <a:fillRect/>
                          </a:stretch>
                        </pic:blipFill>
                        <pic:spPr>
                          <a:xfrm rot="5400000">
                            <a:off x="0" y="0"/>
                            <a:ext cx="3118032" cy="2966101"/>
                          </a:xfrm>
                          <a:prstGeom prst="rect">
                            <a:avLst/>
                          </a:prstGeom>
                        </pic:spPr>
                      </pic:pic>
                    </a:graphicData>
                  </a:graphic>
                </wp:inline>
              </w:drawing>
            </w:r>
          </w:p>
          <w:p w14:paraId="5BA75910" w14:textId="77777777" w:rsidR="008E73CC" w:rsidRDefault="008E73CC" w:rsidP="00ED54C1">
            <w:pPr>
              <w:jc w:val="both"/>
              <w:rPr>
                <w:rFonts w:ascii="Arial" w:hAnsi="Arial" w:cs="Arial"/>
                <w:sz w:val="16"/>
                <w:szCs w:val="16"/>
              </w:rPr>
            </w:pPr>
          </w:p>
          <w:p w14:paraId="3E10A3DD" w14:textId="77777777" w:rsidR="008E73CC" w:rsidRDefault="008E73CC" w:rsidP="00ED54C1">
            <w:pPr>
              <w:jc w:val="both"/>
              <w:rPr>
                <w:rFonts w:ascii="Arial" w:hAnsi="Arial" w:cs="Arial"/>
                <w:sz w:val="16"/>
                <w:szCs w:val="16"/>
              </w:rPr>
            </w:pPr>
          </w:p>
          <w:p w14:paraId="1F6B2217" w14:textId="77777777" w:rsidR="008E73CC" w:rsidRDefault="008E73CC" w:rsidP="00ED54C1">
            <w:pPr>
              <w:jc w:val="both"/>
              <w:rPr>
                <w:rFonts w:ascii="Arial" w:hAnsi="Arial" w:cs="Arial"/>
                <w:sz w:val="16"/>
                <w:szCs w:val="16"/>
              </w:rPr>
            </w:pPr>
          </w:p>
          <w:p w14:paraId="6C0786CC" w14:textId="77777777" w:rsidR="008E73CC" w:rsidRPr="009C4B37" w:rsidRDefault="008E73CC" w:rsidP="00ED54C1">
            <w:pPr>
              <w:jc w:val="both"/>
              <w:rPr>
                <w:rFonts w:ascii="Arial" w:hAnsi="Arial" w:cs="Arial"/>
                <w:sz w:val="16"/>
                <w:szCs w:val="16"/>
              </w:rPr>
            </w:pPr>
          </w:p>
        </w:tc>
      </w:tr>
      <w:tr w:rsidR="008E73CC" w:rsidRPr="009C4B37" w14:paraId="0BE55FA5" w14:textId="77777777" w:rsidTr="00ED54C1">
        <w:tc>
          <w:tcPr>
            <w:tcW w:w="0" w:type="auto"/>
            <w:vAlign w:val="center"/>
          </w:tcPr>
          <w:p w14:paraId="4997A405"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9</w:t>
            </w:r>
          </w:p>
        </w:tc>
        <w:tc>
          <w:tcPr>
            <w:tcW w:w="2007" w:type="dxa"/>
            <w:vAlign w:val="center"/>
          </w:tcPr>
          <w:p w14:paraId="597C2590"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ESTANTERÍA DE DEPÓSITO</w:t>
            </w:r>
          </w:p>
        </w:tc>
        <w:tc>
          <w:tcPr>
            <w:tcW w:w="6456" w:type="dxa"/>
          </w:tcPr>
          <w:p w14:paraId="0AB9E5AD" w14:textId="77777777" w:rsidR="008E73CC" w:rsidRDefault="008E73CC" w:rsidP="00ED54C1">
            <w:pPr>
              <w:jc w:val="both"/>
              <w:rPr>
                <w:rFonts w:ascii="Arial" w:hAnsi="Arial" w:cs="Arial"/>
                <w:sz w:val="16"/>
                <w:szCs w:val="16"/>
              </w:rPr>
            </w:pPr>
            <w:r w:rsidRPr="00D8045B">
              <w:rPr>
                <w:rFonts w:ascii="Arial" w:hAnsi="Arial" w:cs="Arial"/>
                <w:noProof/>
                <w:sz w:val="16"/>
                <w:szCs w:val="16"/>
              </w:rPr>
              <w:drawing>
                <wp:inline distT="0" distB="0" distL="0" distR="0" wp14:anchorId="425EFF4E" wp14:editId="5175266E">
                  <wp:extent cx="3067008" cy="3016574"/>
                  <wp:effectExtent l="6033" t="0" r="6667" b="6668"/>
                  <wp:docPr id="45067956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679562" name=""/>
                          <pic:cNvPicPr preferRelativeResize="0"/>
                        </pic:nvPicPr>
                        <pic:blipFill>
                          <a:blip r:embed="rId48"/>
                          <a:stretch>
                            <a:fillRect/>
                          </a:stretch>
                        </pic:blipFill>
                        <pic:spPr>
                          <a:xfrm rot="5400000">
                            <a:off x="0" y="0"/>
                            <a:ext cx="3078826" cy="3028198"/>
                          </a:xfrm>
                          <a:prstGeom prst="rect">
                            <a:avLst/>
                          </a:prstGeom>
                        </pic:spPr>
                      </pic:pic>
                    </a:graphicData>
                  </a:graphic>
                </wp:inline>
              </w:drawing>
            </w:r>
          </w:p>
          <w:p w14:paraId="18ACC197" w14:textId="77777777" w:rsidR="008E73CC" w:rsidRDefault="008E73CC" w:rsidP="00ED54C1">
            <w:pPr>
              <w:jc w:val="both"/>
              <w:rPr>
                <w:rFonts w:ascii="Arial" w:hAnsi="Arial" w:cs="Arial"/>
                <w:sz w:val="16"/>
                <w:szCs w:val="16"/>
              </w:rPr>
            </w:pPr>
          </w:p>
          <w:p w14:paraId="368B89FC" w14:textId="77777777" w:rsidR="008E73CC" w:rsidRDefault="008E73CC" w:rsidP="00ED54C1">
            <w:pPr>
              <w:jc w:val="both"/>
              <w:rPr>
                <w:rFonts w:ascii="Arial" w:hAnsi="Arial" w:cs="Arial"/>
                <w:sz w:val="16"/>
                <w:szCs w:val="16"/>
              </w:rPr>
            </w:pPr>
          </w:p>
          <w:p w14:paraId="22395101" w14:textId="77777777" w:rsidR="008E73CC" w:rsidRPr="009C4B37" w:rsidRDefault="008E73CC" w:rsidP="00ED54C1">
            <w:pPr>
              <w:jc w:val="both"/>
              <w:rPr>
                <w:rFonts w:ascii="Arial" w:hAnsi="Arial" w:cs="Arial"/>
                <w:sz w:val="16"/>
                <w:szCs w:val="16"/>
              </w:rPr>
            </w:pPr>
          </w:p>
        </w:tc>
      </w:tr>
      <w:tr w:rsidR="008E73CC" w:rsidRPr="009C4B37" w14:paraId="58ECBF5F" w14:textId="77777777" w:rsidTr="00ED54C1">
        <w:tc>
          <w:tcPr>
            <w:tcW w:w="0" w:type="auto"/>
            <w:vAlign w:val="center"/>
          </w:tcPr>
          <w:p w14:paraId="7992ECF8"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10</w:t>
            </w:r>
          </w:p>
        </w:tc>
        <w:tc>
          <w:tcPr>
            <w:tcW w:w="2007" w:type="dxa"/>
            <w:vAlign w:val="center"/>
          </w:tcPr>
          <w:p w14:paraId="1499D07F"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PORTA BICICLETAS METÁLICO ESTACIONAMIENTO BICICLETAS. 6 PUESTOS</w:t>
            </w:r>
          </w:p>
        </w:tc>
        <w:tc>
          <w:tcPr>
            <w:tcW w:w="6456" w:type="dxa"/>
          </w:tcPr>
          <w:p w14:paraId="6BE048EA" w14:textId="77777777" w:rsidR="008E73CC" w:rsidRDefault="008E73CC" w:rsidP="00ED54C1">
            <w:pPr>
              <w:jc w:val="both"/>
              <w:rPr>
                <w:rFonts w:ascii="Arial" w:hAnsi="Arial" w:cs="Arial"/>
                <w:sz w:val="16"/>
                <w:szCs w:val="16"/>
              </w:rPr>
            </w:pPr>
            <w:r w:rsidRPr="000B4A6B">
              <w:rPr>
                <w:rFonts w:ascii="Arial" w:hAnsi="Arial" w:cs="Arial"/>
                <w:noProof/>
                <w:sz w:val="16"/>
                <w:szCs w:val="16"/>
              </w:rPr>
              <w:drawing>
                <wp:inline distT="0" distB="0" distL="0" distR="0" wp14:anchorId="165034A9" wp14:editId="1E01040C">
                  <wp:extent cx="2872800" cy="3074400"/>
                  <wp:effectExtent l="0" t="0" r="3810" b="0"/>
                  <wp:docPr id="179814911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8149116" name=""/>
                          <pic:cNvPicPr preferRelativeResize="0"/>
                        </pic:nvPicPr>
                        <pic:blipFill>
                          <a:blip r:embed="rId49"/>
                          <a:stretch>
                            <a:fillRect/>
                          </a:stretch>
                        </pic:blipFill>
                        <pic:spPr>
                          <a:xfrm>
                            <a:off x="0" y="0"/>
                            <a:ext cx="2879692" cy="3081776"/>
                          </a:xfrm>
                          <a:prstGeom prst="rect">
                            <a:avLst/>
                          </a:prstGeom>
                        </pic:spPr>
                      </pic:pic>
                    </a:graphicData>
                  </a:graphic>
                </wp:inline>
              </w:drawing>
            </w:r>
          </w:p>
          <w:p w14:paraId="165A1C5E" w14:textId="77777777" w:rsidR="008E73CC" w:rsidRDefault="008E73CC" w:rsidP="00ED54C1">
            <w:pPr>
              <w:jc w:val="both"/>
              <w:rPr>
                <w:rFonts w:ascii="Arial" w:hAnsi="Arial" w:cs="Arial"/>
                <w:sz w:val="16"/>
                <w:szCs w:val="16"/>
              </w:rPr>
            </w:pPr>
          </w:p>
          <w:p w14:paraId="19FEF03B" w14:textId="77777777" w:rsidR="008E73CC" w:rsidRDefault="008E73CC" w:rsidP="00ED54C1">
            <w:pPr>
              <w:jc w:val="both"/>
              <w:rPr>
                <w:rFonts w:ascii="Arial" w:hAnsi="Arial" w:cs="Arial"/>
                <w:sz w:val="16"/>
                <w:szCs w:val="16"/>
              </w:rPr>
            </w:pPr>
          </w:p>
          <w:p w14:paraId="6452D61B" w14:textId="77777777" w:rsidR="008E73CC" w:rsidRPr="009C4B37" w:rsidRDefault="008E73CC" w:rsidP="00ED54C1">
            <w:pPr>
              <w:jc w:val="both"/>
              <w:rPr>
                <w:rFonts w:ascii="Arial" w:hAnsi="Arial" w:cs="Arial"/>
                <w:sz w:val="16"/>
                <w:szCs w:val="16"/>
              </w:rPr>
            </w:pPr>
          </w:p>
        </w:tc>
      </w:tr>
      <w:tr w:rsidR="008E73CC" w:rsidRPr="009C4B37" w14:paraId="51219C9B" w14:textId="77777777" w:rsidTr="00ED54C1">
        <w:tc>
          <w:tcPr>
            <w:tcW w:w="0" w:type="auto"/>
            <w:vAlign w:val="center"/>
          </w:tcPr>
          <w:p w14:paraId="0D767921"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11</w:t>
            </w:r>
          </w:p>
        </w:tc>
        <w:tc>
          <w:tcPr>
            <w:tcW w:w="2007" w:type="dxa"/>
            <w:vAlign w:val="center"/>
          </w:tcPr>
          <w:p w14:paraId="1511A3C2"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ALCATRAZ METÁLICO DE 4 PUESTOS</w:t>
            </w:r>
          </w:p>
        </w:tc>
        <w:tc>
          <w:tcPr>
            <w:tcW w:w="6456" w:type="dxa"/>
          </w:tcPr>
          <w:p w14:paraId="60C408DD" w14:textId="77777777" w:rsidR="008E73CC" w:rsidRDefault="008E73CC" w:rsidP="00ED54C1">
            <w:pPr>
              <w:jc w:val="both"/>
              <w:rPr>
                <w:rFonts w:ascii="Arial" w:hAnsi="Arial" w:cs="Arial"/>
                <w:sz w:val="16"/>
                <w:szCs w:val="16"/>
              </w:rPr>
            </w:pPr>
            <w:r w:rsidRPr="00DC17F2">
              <w:rPr>
                <w:rFonts w:ascii="Arial" w:hAnsi="Arial" w:cs="Arial"/>
                <w:noProof/>
                <w:sz w:val="16"/>
                <w:szCs w:val="16"/>
              </w:rPr>
              <w:drawing>
                <wp:inline distT="0" distB="0" distL="0" distR="0" wp14:anchorId="2805133B" wp14:editId="65BF9439">
                  <wp:extent cx="2980800" cy="3348000"/>
                  <wp:effectExtent l="0" t="0" r="0" b="5080"/>
                  <wp:docPr id="1927981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79810" name=""/>
                          <pic:cNvPicPr preferRelativeResize="0"/>
                        </pic:nvPicPr>
                        <pic:blipFill>
                          <a:blip r:embed="rId50"/>
                          <a:stretch>
                            <a:fillRect/>
                          </a:stretch>
                        </pic:blipFill>
                        <pic:spPr>
                          <a:xfrm>
                            <a:off x="0" y="0"/>
                            <a:ext cx="2992487" cy="3361127"/>
                          </a:xfrm>
                          <a:prstGeom prst="rect">
                            <a:avLst/>
                          </a:prstGeom>
                        </pic:spPr>
                      </pic:pic>
                    </a:graphicData>
                  </a:graphic>
                </wp:inline>
              </w:drawing>
            </w:r>
          </w:p>
          <w:p w14:paraId="5B94F9C0" w14:textId="77777777" w:rsidR="008E73CC" w:rsidRDefault="008E73CC" w:rsidP="00ED54C1">
            <w:pPr>
              <w:jc w:val="both"/>
              <w:rPr>
                <w:rFonts w:ascii="Arial" w:hAnsi="Arial" w:cs="Arial"/>
                <w:sz w:val="16"/>
                <w:szCs w:val="16"/>
              </w:rPr>
            </w:pPr>
          </w:p>
          <w:p w14:paraId="7D3E1110" w14:textId="77777777" w:rsidR="008E73CC" w:rsidRPr="009C4B37" w:rsidRDefault="008E73CC" w:rsidP="00ED54C1">
            <w:pPr>
              <w:jc w:val="both"/>
              <w:rPr>
                <w:rFonts w:ascii="Arial" w:hAnsi="Arial" w:cs="Arial"/>
                <w:sz w:val="16"/>
                <w:szCs w:val="16"/>
              </w:rPr>
            </w:pPr>
          </w:p>
        </w:tc>
      </w:tr>
      <w:tr w:rsidR="008E73CC" w:rsidRPr="009C4B37" w14:paraId="06FD8EEC" w14:textId="77777777" w:rsidTr="00ED54C1">
        <w:tc>
          <w:tcPr>
            <w:tcW w:w="0" w:type="auto"/>
            <w:vAlign w:val="center"/>
          </w:tcPr>
          <w:p w14:paraId="1181C1A6"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12</w:t>
            </w:r>
          </w:p>
        </w:tc>
        <w:tc>
          <w:tcPr>
            <w:tcW w:w="2007" w:type="dxa"/>
            <w:vAlign w:val="center"/>
          </w:tcPr>
          <w:p w14:paraId="39EEC0E4"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MODULAR TIM CON MULTITOMA RETRÁCTIL</w:t>
            </w:r>
          </w:p>
        </w:tc>
        <w:tc>
          <w:tcPr>
            <w:tcW w:w="6456" w:type="dxa"/>
          </w:tcPr>
          <w:p w14:paraId="176ABE87" w14:textId="77777777" w:rsidR="008E73CC" w:rsidRDefault="008E73CC" w:rsidP="00ED54C1">
            <w:pPr>
              <w:jc w:val="both"/>
              <w:rPr>
                <w:rFonts w:ascii="Arial" w:hAnsi="Arial" w:cs="Arial"/>
                <w:sz w:val="16"/>
                <w:szCs w:val="16"/>
              </w:rPr>
            </w:pPr>
            <w:r w:rsidRPr="00C22D9C">
              <w:rPr>
                <w:rFonts w:ascii="Arial" w:hAnsi="Arial" w:cs="Arial"/>
                <w:noProof/>
                <w:sz w:val="16"/>
                <w:szCs w:val="16"/>
              </w:rPr>
              <w:drawing>
                <wp:inline distT="0" distB="0" distL="0" distR="0" wp14:anchorId="01A64E17" wp14:editId="640E73BD">
                  <wp:extent cx="3146208" cy="3102974"/>
                  <wp:effectExtent l="2540" t="0" r="0" b="0"/>
                  <wp:docPr id="156307447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3074473" name=""/>
                          <pic:cNvPicPr preferRelativeResize="0"/>
                        </pic:nvPicPr>
                        <pic:blipFill>
                          <a:blip r:embed="rId51"/>
                          <a:stretch>
                            <a:fillRect/>
                          </a:stretch>
                        </pic:blipFill>
                        <pic:spPr>
                          <a:xfrm rot="5400000">
                            <a:off x="0" y="0"/>
                            <a:ext cx="3159238" cy="3115825"/>
                          </a:xfrm>
                          <a:prstGeom prst="rect">
                            <a:avLst/>
                          </a:prstGeom>
                        </pic:spPr>
                      </pic:pic>
                    </a:graphicData>
                  </a:graphic>
                </wp:inline>
              </w:drawing>
            </w:r>
          </w:p>
          <w:p w14:paraId="751BF065" w14:textId="77777777" w:rsidR="008E73CC" w:rsidRDefault="008E73CC" w:rsidP="00ED54C1">
            <w:pPr>
              <w:jc w:val="both"/>
              <w:rPr>
                <w:rFonts w:ascii="Arial" w:hAnsi="Arial" w:cs="Arial"/>
                <w:sz w:val="16"/>
                <w:szCs w:val="16"/>
              </w:rPr>
            </w:pPr>
          </w:p>
          <w:p w14:paraId="4BE24B1A" w14:textId="77777777" w:rsidR="008E73CC" w:rsidRDefault="008E73CC" w:rsidP="00ED54C1">
            <w:pPr>
              <w:jc w:val="both"/>
              <w:rPr>
                <w:rFonts w:ascii="Arial" w:hAnsi="Arial" w:cs="Arial"/>
                <w:sz w:val="16"/>
                <w:szCs w:val="16"/>
              </w:rPr>
            </w:pPr>
          </w:p>
          <w:p w14:paraId="4367FA63" w14:textId="77777777" w:rsidR="008E73CC" w:rsidRPr="009C4B37" w:rsidRDefault="008E73CC" w:rsidP="00ED54C1">
            <w:pPr>
              <w:jc w:val="both"/>
              <w:rPr>
                <w:rFonts w:ascii="Arial" w:hAnsi="Arial" w:cs="Arial"/>
                <w:sz w:val="16"/>
                <w:szCs w:val="16"/>
              </w:rPr>
            </w:pPr>
          </w:p>
        </w:tc>
      </w:tr>
      <w:tr w:rsidR="008E73CC" w:rsidRPr="009C4B37" w14:paraId="0F473023" w14:textId="77777777" w:rsidTr="00ED54C1">
        <w:tc>
          <w:tcPr>
            <w:tcW w:w="0" w:type="auto"/>
            <w:vAlign w:val="center"/>
          </w:tcPr>
          <w:p w14:paraId="486096E0"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13</w:t>
            </w:r>
          </w:p>
        </w:tc>
        <w:tc>
          <w:tcPr>
            <w:tcW w:w="2007" w:type="dxa"/>
            <w:vAlign w:val="center"/>
          </w:tcPr>
          <w:p w14:paraId="3C88F07C" w14:textId="77777777" w:rsidR="008E73CC" w:rsidRPr="008E73CC" w:rsidRDefault="008E73CC" w:rsidP="00ED54C1">
            <w:pPr>
              <w:jc w:val="both"/>
              <w:rPr>
                <w:rFonts w:ascii="Arial" w:hAnsi="Arial" w:cs="Arial"/>
                <w:sz w:val="16"/>
                <w:szCs w:val="16"/>
                <w:lang w:val="it-IT"/>
              </w:rPr>
            </w:pPr>
            <w:r>
              <w:rPr>
                <w:rFonts w:ascii="Arial" w:hAnsi="Arial" w:cs="Arial"/>
                <w:color w:val="000000"/>
                <w:sz w:val="16"/>
                <w:szCs w:val="16"/>
                <w:lang w:val="it-IT"/>
              </w:rPr>
              <w:t>SILLA GIRATORIA MONO CONCHA AULA TIM</w:t>
            </w:r>
          </w:p>
        </w:tc>
        <w:tc>
          <w:tcPr>
            <w:tcW w:w="6456" w:type="dxa"/>
          </w:tcPr>
          <w:p w14:paraId="6C7E881B" w14:textId="77777777" w:rsidR="008E73CC" w:rsidRDefault="008E73CC" w:rsidP="00ED54C1">
            <w:pPr>
              <w:jc w:val="both"/>
              <w:rPr>
                <w:rFonts w:ascii="Arial" w:hAnsi="Arial" w:cs="Arial"/>
                <w:sz w:val="16"/>
                <w:szCs w:val="16"/>
              </w:rPr>
            </w:pPr>
            <w:r w:rsidRPr="00E571D7">
              <w:rPr>
                <w:rFonts w:ascii="Arial" w:hAnsi="Arial" w:cs="Arial"/>
                <w:noProof/>
                <w:sz w:val="16"/>
                <w:szCs w:val="16"/>
              </w:rPr>
              <w:drawing>
                <wp:inline distT="0" distB="0" distL="0" distR="0" wp14:anchorId="197AFA06" wp14:editId="1DD66763">
                  <wp:extent cx="3146400" cy="3384000"/>
                  <wp:effectExtent l="0" t="0" r="0" b="6985"/>
                  <wp:docPr id="167365583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3655836" name=""/>
                          <pic:cNvPicPr preferRelativeResize="0"/>
                        </pic:nvPicPr>
                        <pic:blipFill>
                          <a:blip r:embed="rId52"/>
                          <a:stretch>
                            <a:fillRect/>
                          </a:stretch>
                        </pic:blipFill>
                        <pic:spPr>
                          <a:xfrm>
                            <a:off x="0" y="0"/>
                            <a:ext cx="3160133" cy="3398770"/>
                          </a:xfrm>
                          <a:prstGeom prst="rect">
                            <a:avLst/>
                          </a:prstGeom>
                        </pic:spPr>
                      </pic:pic>
                    </a:graphicData>
                  </a:graphic>
                </wp:inline>
              </w:drawing>
            </w:r>
          </w:p>
          <w:p w14:paraId="4D386374" w14:textId="77777777" w:rsidR="008E73CC" w:rsidRDefault="008E73CC" w:rsidP="00ED54C1">
            <w:pPr>
              <w:jc w:val="both"/>
              <w:rPr>
                <w:rFonts w:ascii="Arial" w:hAnsi="Arial" w:cs="Arial"/>
                <w:sz w:val="16"/>
                <w:szCs w:val="16"/>
              </w:rPr>
            </w:pPr>
          </w:p>
          <w:p w14:paraId="074C257F" w14:textId="77777777" w:rsidR="008E73CC" w:rsidRPr="009C4B37" w:rsidRDefault="008E73CC" w:rsidP="00ED54C1">
            <w:pPr>
              <w:jc w:val="both"/>
              <w:rPr>
                <w:rFonts w:ascii="Arial" w:hAnsi="Arial" w:cs="Arial"/>
                <w:sz w:val="16"/>
                <w:szCs w:val="16"/>
              </w:rPr>
            </w:pPr>
          </w:p>
        </w:tc>
      </w:tr>
      <w:tr w:rsidR="008E73CC" w:rsidRPr="009C4B37" w14:paraId="3E7EC2C4" w14:textId="77777777" w:rsidTr="00ED54C1">
        <w:tc>
          <w:tcPr>
            <w:tcW w:w="0" w:type="auto"/>
            <w:vAlign w:val="center"/>
          </w:tcPr>
          <w:p w14:paraId="390E6EA1"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14</w:t>
            </w:r>
          </w:p>
        </w:tc>
        <w:tc>
          <w:tcPr>
            <w:tcW w:w="2007" w:type="dxa"/>
            <w:vAlign w:val="center"/>
          </w:tcPr>
          <w:p w14:paraId="79B6EE00"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DE TRABAJO BILINGÜISMO</w:t>
            </w:r>
          </w:p>
        </w:tc>
        <w:tc>
          <w:tcPr>
            <w:tcW w:w="6456" w:type="dxa"/>
          </w:tcPr>
          <w:p w14:paraId="79D57C32" w14:textId="77777777" w:rsidR="008E73CC" w:rsidRDefault="008E73CC" w:rsidP="00ED54C1">
            <w:pPr>
              <w:jc w:val="both"/>
              <w:rPr>
                <w:rFonts w:ascii="Arial" w:hAnsi="Arial" w:cs="Arial"/>
                <w:sz w:val="16"/>
                <w:szCs w:val="16"/>
              </w:rPr>
            </w:pPr>
            <w:r w:rsidRPr="003C4167">
              <w:rPr>
                <w:rFonts w:ascii="Arial" w:hAnsi="Arial" w:cs="Arial"/>
                <w:noProof/>
                <w:sz w:val="16"/>
                <w:szCs w:val="16"/>
              </w:rPr>
              <w:drawing>
                <wp:inline distT="0" distB="0" distL="0" distR="0" wp14:anchorId="45490513" wp14:editId="1D548804">
                  <wp:extent cx="3427200" cy="3240000"/>
                  <wp:effectExtent l="0" t="0" r="1905" b="0"/>
                  <wp:docPr id="192871671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8716718" name=""/>
                          <pic:cNvPicPr preferRelativeResize="0"/>
                        </pic:nvPicPr>
                        <pic:blipFill>
                          <a:blip r:embed="rId53"/>
                          <a:stretch>
                            <a:fillRect/>
                          </a:stretch>
                        </pic:blipFill>
                        <pic:spPr>
                          <a:xfrm>
                            <a:off x="0" y="0"/>
                            <a:ext cx="3437825" cy="3250045"/>
                          </a:xfrm>
                          <a:prstGeom prst="rect">
                            <a:avLst/>
                          </a:prstGeom>
                        </pic:spPr>
                      </pic:pic>
                    </a:graphicData>
                  </a:graphic>
                </wp:inline>
              </w:drawing>
            </w:r>
          </w:p>
          <w:p w14:paraId="0E0A704B" w14:textId="77777777" w:rsidR="008E73CC" w:rsidRDefault="008E73CC" w:rsidP="00ED54C1">
            <w:pPr>
              <w:jc w:val="both"/>
              <w:rPr>
                <w:rFonts w:ascii="Arial" w:hAnsi="Arial" w:cs="Arial"/>
                <w:sz w:val="16"/>
                <w:szCs w:val="16"/>
              </w:rPr>
            </w:pPr>
          </w:p>
          <w:p w14:paraId="4182B6E7" w14:textId="77777777" w:rsidR="008E73CC" w:rsidRDefault="008E73CC" w:rsidP="00ED54C1">
            <w:pPr>
              <w:jc w:val="both"/>
              <w:rPr>
                <w:rFonts w:ascii="Arial" w:hAnsi="Arial" w:cs="Arial"/>
                <w:sz w:val="16"/>
                <w:szCs w:val="16"/>
              </w:rPr>
            </w:pPr>
          </w:p>
          <w:p w14:paraId="4EAF8499" w14:textId="77777777" w:rsidR="008E73CC" w:rsidRPr="009C4B37" w:rsidRDefault="008E73CC" w:rsidP="00ED54C1">
            <w:pPr>
              <w:jc w:val="both"/>
              <w:rPr>
                <w:rFonts w:ascii="Arial" w:hAnsi="Arial" w:cs="Arial"/>
                <w:sz w:val="16"/>
                <w:szCs w:val="16"/>
              </w:rPr>
            </w:pPr>
          </w:p>
        </w:tc>
      </w:tr>
      <w:tr w:rsidR="008E73CC" w:rsidRPr="009C4B37" w14:paraId="56103F00" w14:textId="77777777" w:rsidTr="00ED54C1">
        <w:tc>
          <w:tcPr>
            <w:tcW w:w="0" w:type="auto"/>
            <w:vAlign w:val="center"/>
          </w:tcPr>
          <w:p w14:paraId="2002A33C"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15</w:t>
            </w:r>
          </w:p>
        </w:tc>
        <w:tc>
          <w:tcPr>
            <w:tcW w:w="2007" w:type="dxa"/>
            <w:vAlign w:val="center"/>
          </w:tcPr>
          <w:p w14:paraId="203CF9F5"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SILLA INTERLOCUTORA BIBLIOTECA - BILINGÜISMO</w:t>
            </w:r>
          </w:p>
        </w:tc>
        <w:tc>
          <w:tcPr>
            <w:tcW w:w="6456" w:type="dxa"/>
          </w:tcPr>
          <w:p w14:paraId="5E4DF894" w14:textId="77777777" w:rsidR="008E73CC" w:rsidRDefault="008E73CC" w:rsidP="00ED54C1">
            <w:pPr>
              <w:jc w:val="both"/>
              <w:rPr>
                <w:rFonts w:ascii="Arial" w:hAnsi="Arial" w:cs="Arial"/>
                <w:sz w:val="16"/>
                <w:szCs w:val="16"/>
              </w:rPr>
            </w:pPr>
            <w:r w:rsidRPr="009C342B">
              <w:rPr>
                <w:rFonts w:ascii="Arial" w:hAnsi="Arial" w:cs="Arial"/>
                <w:noProof/>
                <w:sz w:val="16"/>
                <w:szCs w:val="16"/>
              </w:rPr>
              <w:drawing>
                <wp:inline distT="0" distB="0" distL="0" distR="0" wp14:anchorId="4EF2BA53" wp14:editId="50E2D6D2">
                  <wp:extent cx="3369600" cy="3427200"/>
                  <wp:effectExtent l="0" t="0" r="2540" b="1905"/>
                  <wp:docPr id="118168137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1681373" name=""/>
                          <pic:cNvPicPr preferRelativeResize="0"/>
                        </pic:nvPicPr>
                        <pic:blipFill>
                          <a:blip r:embed="rId54"/>
                          <a:stretch>
                            <a:fillRect/>
                          </a:stretch>
                        </pic:blipFill>
                        <pic:spPr>
                          <a:xfrm>
                            <a:off x="0" y="0"/>
                            <a:ext cx="3379949" cy="3437726"/>
                          </a:xfrm>
                          <a:prstGeom prst="rect">
                            <a:avLst/>
                          </a:prstGeom>
                        </pic:spPr>
                      </pic:pic>
                    </a:graphicData>
                  </a:graphic>
                </wp:inline>
              </w:drawing>
            </w:r>
          </w:p>
          <w:p w14:paraId="70463807" w14:textId="77777777" w:rsidR="008E73CC" w:rsidRDefault="008E73CC" w:rsidP="00ED54C1">
            <w:pPr>
              <w:jc w:val="both"/>
              <w:rPr>
                <w:rFonts w:ascii="Arial" w:hAnsi="Arial" w:cs="Arial"/>
                <w:sz w:val="16"/>
                <w:szCs w:val="16"/>
              </w:rPr>
            </w:pPr>
          </w:p>
          <w:p w14:paraId="50E064D2" w14:textId="77777777" w:rsidR="008E73CC" w:rsidRDefault="008E73CC" w:rsidP="00ED54C1">
            <w:pPr>
              <w:jc w:val="both"/>
              <w:rPr>
                <w:rFonts w:ascii="Arial" w:hAnsi="Arial" w:cs="Arial"/>
                <w:sz w:val="16"/>
                <w:szCs w:val="16"/>
              </w:rPr>
            </w:pPr>
          </w:p>
          <w:p w14:paraId="4B88A4EE" w14:textId="77777777" w:rsidR="008E73CC" w:rsidRDefault="008E73CC" w:rsidP="00ED54C1">
            <w:pPr>
              <w:jc w:val="both"/>
              <w:rPr>
                <w:rFonts w:ascii="Arial" w:hAnsi="Arial" w:cs="Arial"/>
                <w:sz w:val="16"/>
                <w:szCs w:val="16"/>
              </w:rPr>
            </w:pPr>
          </w:p>
          <w:p w14:paraId="542C13BA" w14:textId="77777777" w:rsidR="008E73CC" w:rsidRDefault="008E73CC" w:rsidP="00ED54C1">
            <w:pPr>
              <w:jc w:val="both"/>
              <w:rPr>
                <w:rFonts w:ascii="Arial" w:hAnsi="Arial" w:cs="Arial"/>
                <w:sz w:val="16"/>
                <w:szCs w:val="16"/>
              </w:rPr>
            </w:pPr>
          </w:p>
          <w:p w14:paraId="39FDBB89" w14:textId="77777777" w:rsidR="008E73CC" w:rsidRPr="009C4B37" w:rsidRDefault="008E73CC" w:rsidP="00ED54C1">
            <w:pPr>
              <w:jc w:val="both"/>
              <w:rPr>
                <w:rFonts w:ascii="Arial" w:hAnsi="Arial" w:cs="Arial"/>
                <w:sz w:val="16"/>
                <w:szCs w:val="16"/>
              </w:rPr>
            </w:pPr>
          </w:p>
        </w:tc>
      </w:tr>
      <w:tr w:rsidR="008E73CC" w:rsidRPr="009C4B37" w14:paraId="09E94330" w14:textId="77777777" w:rsidTr="00ED54C1">
        <w:tc>
          <w:tcPr>
            <w:tcW w:w="0" w:type="auto"/>
            <w:vAlign w:val="center"/>
          </w:tcPr>
          <w:p w14:paraId="484DC0BC"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16</w:t>
            </w:r>
          </w:p>
        </w:tc>
        <w:tc>
          <w:tcPr>
            <w:tcW w:w="2007" w:type="dxa"/>
            <w:vAlign w:val="center"/>
          </w:tcPr>
          <w:p w14:paraId="69E7CF0D"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MÓDULO 10 CASILLEROS ALUMNOS</w:t>
            </w:r>
          </w:p>
        </w:tc>
        <w:tc>
          <w:tcPr>
            <w:tcW w:w="6456" w:type="dxa"/>
          </w:tcPr>
          <w:p w14:paraId="7CFF0EFE" w14:textId="77777777" w:rsidR="008E73CC" w:rsidRDefault="008E73CC" w:rsidP="00ED54C1">
            <w:pPr>
              <w:jc w:val="both"/>
              <w:rPr>
                <w:rFonts w:ascii="Arial" w:hAnsi="Arial" w:cs="Arial"/>
                <w:sz w:val="16"/>
                <w:szCs w:val="16"/>
              </w:rPr>
            </w:pPr>
            <w:r w:rsidRPr="007662F4">
              <w:rPr>
                <w:rFonts w:ascii="Arial" w:hAnsi="Arial" w:cs="Arial"/>
                <w:noProof/>
                <w:sz w:val="16"/>
                <w:szCs w:val="16"/>
              </w:rPr>
              <w:drawing>
                <wp:inline distT="0" distB="0" distL="0" distR="0" wp14:anchorId="295819DF" wp14:editId="33E542D9">
                  <wp:extent cx="2930203" cy="3110177"/>
                  <wp:effectExtent l="5397" t="0" r="9208" b="9207"/>
                  <wp:docPr id="83476954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4769540" name=""/>
                          <pic:cNvPicPr preferRelativeResize="0"/>
                        </pic:nvPicPr>
                        <pic:blipFill>
                          <a:blip r:embed="rId55"/>
                          <a:stretch>
                            <a:fillRect/>
                          </a:stretch>
                        </pic:blipFill>
                        <pic:spPr>
                          <a:xfrm rot="16200000">
                            <a:off x="0" y="0"/>
                            <a:ext cx="2941604" cy="3122278"/>
                          </a:xfrm>
                          <a:prstGeom prst="rect">
                            <a:avLst/>
                          </a:prstGeom>
                        </pic:spPr>
                      </pic:pic>
                    </a:graphicData>
                  </a:graphic>
                </wp:inline>
              </w:drawing>
            </w:r>
          </w:p>
          <w:p w14:paraId="5FEF2E57" w14:textId="77777777" w:rsidR="008E73CC" w:rsidRDefault="008E73CC" w:rsidP="00ED54C1">
            <w:pPr>
              <w:jc w:val="both"/>
              <w:rPr>
                <w:rFonts w:ascii="Arial" w:hAnsi="Arial" w:cs="Arial"/>
                <w:sz w:val="16"/>
                <w:szCs w:val="16"/>
              </w:rPr>
            </w:pPr>
          </w:p>
          <w:p w14:paraId="75D1BA69" w14:textId="77777777" w:rsidR="008E73CC" w:rsidRPr="009C4B37" w:rsidRDefault="008E73CC" w:rsidP="00ED54C1">
            <w:pPr>
              <w:jc w:val="both"/>
              <w:rPr>
                <w:rFonts w:ascii="Arial" w:hAnsi="Arial" w:cs="Arial"/>
                <w:sz w:val="16"/>
                <w:szCs w:val="16"/>
              </w:rPr>
            </w:pPr>
          </w:p>
        </w:tc>
      </w:tr>
      <w:tr w:rsidR="008E73CC" w:rsidRPr="009C4B37" w14:paraId="4139ADBC" w14:textId="77777777" w:rsidTr="00ED54C1">
        <w:tc>
          <w:tcPr>
            <w:tcW w:w="0" w:type="auto"/>
            <w:vAlign w:val="center"/>
          </w:tcPr>
          <w:p w14:paraId="54C3316C"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17</w:t>
            </w:r>
          </w:p>
        </w:tc>
        <w:tc>
          <w:tcPr>
            <w:tcW w:w="2007" w:type="dxa"/>
            <w:vAlign w:val="center"/>
          </w:tcPr>
          <w:p w14:paraId="5F4BE3C9"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SOFÁ DE TRES (3) PUESTOS BIBLIOTECA</w:t>
            </w:r>
          </w:p>
        </w:tc>
        <w:tc>
          <w:tcPr>
            <w:tcW w:w="6456" w:type="dxa"/>
          </w:tcPr>
          <w:p w14:paraId="7D6E70E7" w14:textId="77777777" w:rsidR="008E73CC" w:rsidRDefault="008E73CC" w:rsidP="00ED54C1">
            <w:pPr>
              <w:jc w:val="both"/>
              <w:rPr>
                <w:rFonts w:ascii="Arial" w:hAnsi="Arial" w:cs="Arial"/>
                <w:sz w:val="16"/>
                <w:szCs w:val="16"/>
              </w:rPr>
            </w:pPr>
            <w:r w:rsidRPr="00A4010F">
              <w:rPr>
                <w:rFonts w:ascii="Arial" w:hAnsi="Arial" w:cs="Arial"/>
                <w:noProof/>
                <w:sz w:val="16"/>
                <w:szCs w:val="16"/>
              </w:rPr>
              <w:drawing>
                <wp:inline distT="0" distB="0" distL="0" distR="0" wp14:anchorId="7D425991" wp14:editId="75730E9A">
                  <wp:extent cx="3283006" cy="3455777"/>
                  <wp:effectExtent l="8890" t="0" r="2540" b="2540"/>
                  <wp:docPr id="5816774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167744" name=""/>
                          <pic:cNvPicPr preferRelativeResize="0"/>
                        </pic:nvPicPr>
                        <pic:blipFill>
                          <a:blip r:embed="rId56"/>
                          <a:stretch>
                            <a:fillRect/>
                          </a:stretch>
                        </pic:blipFill>
                        <pic:spPr>
                          <a:xfrm rot="16200000">
                            <a:off x="0" y="0"/>
                            <a:ext cx="3300925" cy="3474639"/>
                          </a:xfrm>
                          <a:prstGeom prst="rect">
                            <a:avLst/>
                          </a:prstGeom>
                        </pic:spPr>
                      </pic:pic>
                    </a:graphicData>
                  </a:graphic>
                </wp:inline>
              </w:drawing>
            </w:r>
          </w:p>
          <w:p w14:paraId="10EE5AC9" w14:textId="77777777" w:rsidR="008E73CC" w:rsidRDefault="008E73CC" w:rsidP="00ED54C1">
            <w:pPr>
              <w:jc w:val="both"/>
              <w:rPr>
                <w:rFonts w:ascii="Arial" w:hAnsi="Arial" w:cs="Arial"/>
                <w:sz w:val="16"/>
                <w:szCs w:val="16"/>
              </w:rPr>
            </w:pPr>
          </w:p>
          <w:p w14:paraId="231D9714" w14:textId="77777777" w:rsidR="008E73CC" w:rsidRPr="009C4B37" w:rsidRDefault="008E73CC" w:rsidP="00ED54C1">
            <w:pPr>
              <w:jc w:val="both"/>
              <w:rPr>
                <w:rFonts w:ascii="Arial" w:hAnsi="Arial" w:cs="Arial"/>
                <w:sz w:val="16"/>
                <w:szCs w:val="16"/>
              </w:rPr>
            </w:pPr>
          </w:p>
        </w:tc>
      </w:tr>
      <w:tr w:rsidR="008E73CC" w:rsidRPr="009C4B37" w14:paraId="05A84CD7" w14:textId="77777777" w:rsidTr="00ED54C1">
        <w:tc>
          <w:tcPr>
            <w:tcW w:w="0" w:type="auto"/>
            <w:vAlign w:val="center"/>
          </w:tcPr>
          <w:p w14:paraId="5CCAEC79"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18</w:t>
            </w:r>
          </w:p>
        </w:tc>
        <w:tc>
          <w:tcPr>
            <w:tcW w:w="2007" w:type="dxa"/>
            <w:vAlign w:val="center"/>
          </w:tcPr>
          <w:p w14:paraId="6FDEBC5D"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PAPELERA ADMINISTRATIVA</w:t>
            </w:r>
          </w:p>
        </w:tc>
        <w:tc>
          <w:tcPr>
            <w:tcW w:w="6456" w:type="dxa"/>
          </w:tcPr>
          <w:p w14:paraId="4EED36E4" w14:textId="77777777" w:rsidR="008E73CC" w:rsidRDefault="008E73CC" w:rsidP="00ED54C1">
            <w:pPr>
              <w:jc w:val="both"/>
              <w:rPr>
                <w:rFonts w:ascii="Arial" w:hAnsi="Arial" w:cs="Arial"/>
                <w:sz w:val="16"/>
                <w:szCs w:val="16"/>
              </w:rPr>
            </w:pPr>
            <w:r w:rsidRPr="00961AB7">
              <w:rPr>
                <w:rFonts w:ascii="Arial" w:hAnsi="Arial" w:cs="Arial"/>
                <w:noProof/>
                <w:sz w:val="16"/>
                <w:szCs w:val="16"/>
              </w:rPr>
              <w:drawing>
                <wp:inline distT="0" distB="0" distL="0" distR="0" wp14:anchorId="5A041EC2" wp14:editId="6B1CD935">
                  <wp:extent cx="3326400" cy="3283200"/>
                  <wp:effectExtent l="0" t="0" r="7620" b="0"/>
                  <wp:docPr id="201519672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5196726" name=""/>
                          <pic:cNvPicPr preferRelativeResize="0"/>
                        </pic:nvPicPr>
                        <pic:blipFill>
                          <a:blip r:embed="rId57"/>
                          <a:stretch>
                            <a:fillRect/>
                          </a:stretch>
                        </pic:blipFill>
                        <pic:spPr>
                          <a:xfrm>
                            <a:off x="0" y="0"/>
                            <a:ext cx="3335278" cy="3291962"/>
                          </a:xfrm>
                          <a:prstGeom prst="rect">
                            <a:avLst/>
                          </a:prstGeom>
                        </pic:spPr>
                      </pic:pic>
                    </a:graphicData>
                  </a:graphic>
                </wp:inline>
              </w:drawing>
            </w:r>
          </w:p>
          <w:p w14:paraId="7D5FB373" w14:textId="77777777" w:rsidR="008E73CC" w:rsidRDefault="008E73CC" w:rsidP="00ED54C1">
            <w:pPr>
              <w:jc w:val="both"/>
              <w:rPr>
                <w:rFonts w:ascii="Arial" w:hAnsi="Arial" w:cs="Arial"/>
                <w:sz w:val="16"/>
                <w:szCs w:val="16"/>
              </w:rPr>
            </w:pPr>
          </w:p>
          <w:p w14:paraId="5B742ED3" w14:textId="77777777" w:rsidR="008E73CC" w:rsidRDefault="008E73CC" w:rsidP="00ED54C1">
            <w:pPr>
              <w:jc w:val="both"/>
              <w:rPr>
                <w:rFonts w:ascii="Arial" w:hAnsi="Arial" w:cs="Arial"/>
                <w:sz w:val="16"/>
                <w:szCs w:val="16"/>
              </w:rPr>
            </w:pPr>
          </w:p>
          <w:p w14:paraId="13352BCC" w14:textId="77777777" w:rsidR="008E73CC" w:rsidRDefault="008E73CC" w:rsidP="00ED54C1">
            <w:pPr>
              <w:jc w:val="both"/>
              <w:rPr>
                <w:rFonts w:ascii="Arial" w:hAnsi="Arial" w:cs="Arial"/>
                <w:sz w:val="16"/>
                <w:szCs w:val="16"/>
              </w:rPr>
            </w:pPr>
          </w:p>
          <w:p w14:paraId="79DDEE19" w14:textId="77777777" w:rsidR="008E73CC" w:rsidRDefault="008E73CC" w:rsidP="00ED54C1">
            <w:pPr>
              <w:jc w:val="both"/>
              <w:rPr>
                <w:rFonts w:ascii="Arial" w:hAnsi="Arial" w:cs="Arial"/>
                <w:sz w:val="16"/>
                <w:szCs w:val="16"/>
              </w:rPr>
            </w:pPr>
          </w:p>
          <w:p w14:paraId="52042FBD" w14:textId="77777777" w:rsidR="008E73CC" w:rsidRPr="009C4B37" w:rsidRDefault="008E73CC" w:rsidP="00ED54C1">
            <w:pPr>
              <w:jc w:val="both"/>
              <w:rPr>
                <w:rFonts w:ascii="Arial" w:hAnsi="Arial" w:cs="Arial"/>
                <w:sz w:val="16"/>
                <w:szCs w:val="16"/>
              </w:rPr>
            </w:pPr>
          </w:p>
        </w:tc>
      </w:tr>
      <w:tr w:rsidR="008E73CC" w:rsidRPr="009C4B37" w14:paraId="2D3C1F38" w14:textId="77777777" w:rsidTr="00ED54C1">
        <w:tc>
          <w:tcPr>
            <w:tcW w:w="0" w:type="auto"/>
            <w:vAlign w:val="center"/>
          </w:tcPr>
          <w:p w14:paraId="24988C27"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19</w:t>
            </w:r>
          </w:p>
        </w:tc>
        <w:tc>
          <w:tcPr>
            <w:tcW w:w="2007" w:type="dxa"/>
            <w:vAlign w:val="center"/>
          </w:tcPr>
          <w:p w14:paraId="0B4588EA"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SILLA PUESTO DE TRABAJO PREESCOLAR</w:t>
            </w:r>
          </w:p>
        </w:tc>
        <w:tc>
          <w:tcPr>
            <w:tcW w:w="6456" w:type="dxa"/>
          </w:tcPr>
          <w:p w14:paraId="05A23D32" w14:textId="77777777" w:rsidR="008E73CC" w:rsidRDefault="008E73CC" w:rsidP="00ED54C1">
            <w:pPr>
              <w:jc w:val="both"/>
              <w:rPr>
                <w:rFonts w:ascii="Arial" w:hAnsi="Arial" w:cs="Arial"/>
                <w:sz w:val="16"/>
                <w:szCs w:val="16"/>
              </w:rPr>
            </w:pPr>
            <w:r w:rsidRPr="00F13A78">
              <w:rPr>
                <w:rFonts w:ascii="Arial" w:hAnsi="Arial" w:cs="Arial"/>
                <w:noProof/>
                <w:sz w:val="16"/>
                <w:szCs w:val="16"/>
              </w:rPr>
              <w:drawing>
                <wp:inline distT="0" distB="0" distL="0" distR="0" wp14:anchorId="4CC5B333" wp14:editId="57788990">
                  <wp:extent cx="3427200" cy="3614400"/>
                  <wp:effectExtent l="0" t="0" r="1905" b="5715"/>
                  <wp:docPr id="197112814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1128146" name=""/>
                          <pic:cNvPicPr preferRelativeResize="0"/>
                        </pic:nvPicPr>
                        <pic:blipFill>
                          <a:blip r:embed="rId58"/>
                          <a:stretch>
                            <a:fillRect/>
                          </a:stretch>
                        </pic:blipFill>
                        <pic:spPr>
                          <a:xfrm>
                            <a:off x="0" y="0"/>
                            <a:ext cx="3437261" cy="3625011"/>
                          </a:xfrm>
                          <a:prstGeom prst="rect">
                            <a:avLst/>
                          </a:prstGeom>
                        </pic:spPr>
                      </pic:pic>
                    </a:graphicData>
                  </a:graphic>
                </wp:inline>
              </w:drawing>
            </w:r>
          </w:p>
          <w:p w14:paraId="3C1265E1" w14:textId="77777777" w:rsidR="008E73CC" w:rsidRDefault="008E73CC" w:rsidP="00ED54C1">
            <w:pPr>
              <w:jc w:val="both"/>
              <w:rPr>
                <w:rFonts w:ascii="Arial" w:hAnsi="Arial" w:cs="Arial"/>
                <w:sz w:val="16"/>
                <w:szCs w:val="16"/>
              </w:rPr>
            </w:pPr>
          </w:p>
          <w:p w14:paraId="28DB43DA" w14:textId="77777777" w:rsidR="008E73CC" w:rsidRDefault="008E73CC" w:rsidP="00ED54C1">
            <w:pPr>
              <w:jc w:val="both"/>
              <w:rPr>
                <w:rFonts w:ascii="Arial" w:hAnsi="Arial" w:cs="Arial"/>
                <w:sz w:val="16"/>
                <w:szCs w:val="16"/>
              </w:rPr>
            </w:pPr>
          </w:p>
          <w:p w14:paraId="7EC6D73C" w14:textId="77777777" w:rsidR="008E73CC" w:rsidRPr="009C4B37" w:rsidRDefault="008E73CC" w:rsidP="00ED54C1">
            <w:pPr>
              <w:jc w:val="both"/>
              <w:rPr>
                <w:rFonts w:ascii="Arial" w:hAnsi="Arial" w:cs="Arial"/>
                <w:sz w:val="16"/>
                <w:szCs w:val="16"/>
              </w:rPr>
            </w:pPr>
          </w:p>
        </w:tc>
      </w:tr>
      <w:tr w:rsidR="008E73CC" w:rsidRPr="009C4B37" w14:paraId="75157A11" w14:textId="77777777" w:rsidTr="00ED54C1">
        <w:tc>
          <w:tcPr>
            <w:tcW w:w="0" w:type="auto"/>
            <w:vAlign w:val="center"/>
          </w:tcPr>
          <w:p w14:paraId="76867C16"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20</w:t>
            </w:r>
          </w:p>
        </w:tc>
        <w:tc>
          <w:tcPr>
            <w:tcW w:w="2007" w:type="dxa"/>
            <w:vAlign w:val="center"/>
          </w:tcPr>
          <w:p w14:paraId="2053428B"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TRAPEZOIDAL PREESCOLAR</w:t>
            </w:r>
          </w:p>
        </w:tc>
        <w:tc>
          <w:tcPr>
            <w:tcW w:w="6456" w:type="dxa"/>
          </w:tcPr>
          <w:p w14:paraId="352C8D5D" w14:textId="77777777" w:rsidR="008E73CC" w:rsidRDefault="008E73CC" w:rsidP="00ED54C1">
            <w:pPr>
              <w:jc w:val="both"/>
              <w:rPr>
                <w:rFonts w:ascii="Arial" w:hAnsi="Arial" w:cs="Arial"/>
                <w:sz w:val="16"/>
                <w:szCs w:val="16"/>
              </w:rPr>
            </w:pPr>
            <w:r w:rsidRPr="002310BB">
              <w:rPr>
                <w:rFonts w:ascii="Arial" w:hAnsi="Arial" w:cs="Arial"/>
                <w:noProof/>
                <w:sz w:val="16"/>
                <w:szCs w:val="16"/>
              </w:rPr>
              <w:drawing>
                <wp:inline distT="0" distB="0" distL="0" distR="0" wp14:anchorId="46423194" wp14:editId="7474D38E">
                  <wp:extent cx="3477600" cy="3211200"/>
                  <wp:effectExtent l="0" t="0" r="8890" b="8255"/>
                  <wp:docPr id="206086080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0860807" name=""/>
                          <pic:cNvPicPr preferRelativeResize="0"/>
                        </pic:nvPicPr>
                        <pic:blipFill>
                          <a:blip r:embed="rId59"/>
                          <a:stretch>
                            <a:fillRect/>
                          </a:stretch>
                        </pic:blipFill>
                        <pic:spPr>
                          <a:xfrm>
                            <a:off x="0" y="0"/>
                            <a:ext cx="3491260" cy="3223814"/>
                          </a:xfrm>
                          <a:prstGeom prst="rect">
                            <a:avLst/>
                          </a:prstGeom>
                        </pic:spPr>
                      </pic:pic>
                    </a:graphicData>
                  </a:graphic>
                </wp:inline>
              </w:drawing>
            </w:r>
          </w:p>
          <w:p w14:paraId="0937EB7A" w14:textId="77777777" w:rsidR="008E73CC" w:rsidRDefault="008E73CC" w:rsidP="00ED54C1">
            <w:pPr>
              <w:jc w:val="both"/>
              <w:rPr>
                <w:rFonts w:ascii="Arial" w:hAnsi="Arial" w:cs="Arial"/>
                <w:sz w:val="16"/>
                <w:szCs w:val="16"/>
              </w:rPr>
            </w:pPr>
          </w:p>
          <w:p w14:paraId="41514DC2" w14:textId="77777777" w:rsidR="008E73CC" w:rsidRDefault="008E73CC" w:rsidP="00ED54C1">
            <w:pPr>
              <w:jc w:val="both"/>
              <w:rPr>
                <w:rFonts w:ascii="Arial" w:hAnsi="Arial" w:cs="Arial"/>
                <w:sz w:val="16"/>
                <w:szCs w:val="16"/>
              </w:rPr>
            </w:pPr>
          </w:p>
          <w:p w14:paraId="6720EC48" w14:textId="77777777" w:rsidR="008E73CC" w:rsidRPr="009C4B37" w:rsidRDefault="008E73CC" w:rsidP="00ED54C1">
            <w:pPr>
              <w:jc w:val="both"/>
              <w:rPr>
                <w:rFonts w:ascii="Arial" w:hAnsi="Arial" w:cs="Arial"/>
                <w:sz w:val="16"/>
                <w:szCs w:val="16"/>
              </w:rPr>
            </w:pPr>
          </w:p>
        </w:tc>
      </w:tr>
      <w:tr w:rsidR="008E73CC" w:rsidRPr="009C4B37" w14:paraId="6E942DBF" w14:textId="77777777" w:rsidTr="00ED54C1">
        <w:tc>
          <w:tcPr>
            <w:tcW w:w="0" w:type="auto"/>
            <w:vAlign w:val="center"/>
          </w:tcPr>
          <w:p w14:paraId="53F8DE4D"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21</w:t>
            </w:r>
          </w:p>
        </w:tc>
        <w:tc>
          <w:tcPr>
            <w:tcW w:w="2007" w:type="dxa"/>
            <w:vAlign w:val="center"/>
          </w:tcPr>
          <w:p w14:paraId="0D752131"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TABLERO MÓVIL</w:t>
            </w:r>
          </w:p>
        </w:tc>
        <w:tc>
          <w:tcPr>
            <w:tcW w:w="6456" w:type="dxa"/>
          </w:tcPr>
          <w:p w14:paraId="618719E2" w14:textId="77777777" w:rsidR="008E73CC" w:rsidRDefault="008E73CC" w:rsidP="00ED54C1">
            <w:pPr>
              <w:jc w:val="both"/>
              <w:rPr>
                <w:rFonts w:ascii="Arial" w:hAnsi="Arial" w:cs="Arial"/>
                <w:sz w:val="16"/>
                <w:szCs w:val="16"/>
              </w:rPr>
            </w:pPr>
            <w:r w:rsidRPr="00420073">
              <w:rPr>
                <w:rFonts w:ascii="Arial" w:hAnsi="Arial" w:cs="Arial"/>
                <w:noProof/>
                <w:sz w:val="16"/>
                <w:szCs w:val="16"/>
              </w:rPr>
              <w:drawing>
                <wp:inline distT="0" distB="0" distL="0" distR="0" wp14:anchorId="40E4D1CB" wp14:editId="25511F1B">
                  <wp:extent cx="3607200" cy="3405600"/>
                  <wp:effectExtent l="0" t="0" r="0" b="4445"/>
                  <wp:docPr id="95850467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8504674" name=""/>
                          <pic:cNvPicPr preferRelativeResize="0"/>
                        </pic:nvPicPr>
                        <pic:blipFill>
                          <a:blip r:embed="rId60"/>
                          <a:stretch>
                            <a:fillRect/>
                          </a:stretch>
                        </pic:blipFill>
                        <pic:spPr>
                          <a:xfrm>
                            <a:off x="0" y="0"/>
                            <a:ext cx="3617720" cy="3415532"/>
                          </a:xfrm>
                          <a:prstGeom prst="rect">
                            <a:avLst/>
                          </a:prstGeom>
                        </pic:spPr>
                      </pic:pic>
                    </a:graphicData>
                  </a:graphic>
                </wp:inline>
              </w:drawing>
            </w:r>
          </w:p>
          <w:p w14:paraId="16F8DF13" w14:textId="77777777" w:rsidR="008E73CC" w:rsidRDefault="008E73CC" w:rsidP="00ED54C1">
            <w:pPr>
              <w:jc w:val="both"/>
              <w:rPr>
                <w:rFonts w:ascii="Arial" w:hAnsi="Arial" w:cs="Arial"/>
                <w:sz w:val="16"/>
                <w:szCs w:val="16"/>
              </w:rPr>
            </w:pPr>
          </w:p>
          <w:p w14:paraId="6492ABED" w14:textId="77777777" w:rsidR="008E73CC" w:rsidRDefault="008E73CC" w:rsidP="00ED54C1">
            <w:pPr>
              <w:jc w:val="both"/>
              <w:rPr>
                <w:rFonts w:ascii="Arial" w:hAnsi="Arial" w:cs="Arial"/>
                <w:sz w:val="16"/>
                <w:szCs w:val="16"/>
              </w:rPr>
            </w:pPr>
          </w:p>
          <w:p w14:paraId="69DA7CA2" w14:textId="77777777" w:rsidR="008E73CC" w:rsidRDefault="008E73CC" w:rsidP="00ED54C1">
            <w:pPr>
              <w:jc w:val="both"/>
              <w:rPr>
                <w:rFonts w:ascii="Arial" w:hAnsi="Arial" w:cs="Arial"/>
                <w:sz w:val="16"/>
                <w:szCs w:val="16"/>
              </w:rPr>
            </w:pPr>
          </w:p>
          <w:p w14:paraId="7DEC5560" w14:textId="77777777" w:rsidR="008E73CC" w:rsidRPr="009C4B37" w:rsidRDefault="008E73CC" w:rsidP="00ED54C1">
            <w:pPr>
              <w:jc w:val="both"/>
              <w:rPr>
                <w:rFonts w:ascii="Arial" w:hAnsi="Arial" w:cs="Arial"/>
                <w:sz w:val="16"/>
                <w:szCs w:val="16"/>
              </w:rPr>
            </w:pPr>
          </w:p>
        </w:tc>
      </w:tr>
      <w:tr w:rsidR="008E73CC" w:rsidRPr="009C4B37" w14:paraId="46E43A51" w14:textId="77777777" w:rsidTr="00ED54C1">
        <w:tc>
          <w:tcPr>
            <w:tcW w:w="0" w:type="auto"/>
            <w:vAlign w:val="center"/>
          </w:tcPr>
          <w:p w14:paraId="45ABEB8D"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22</w:t>
            </w:r>
          </w:p>
        </w:tc>
        <w:tc>
          <w:tcPr>
            <w:tcW w:w="2007" w:type="dxa"/>
            <w:vAlign w:val="center"/>
          </w:tcPr>
          <w:p w14:paraId="6F78611A"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PUNTO ECOLÓGICO DE TRES (3) CANECAS</w:t>
            </w:r>
          </w:p>
        </w:tc>
        <w:tc>
          <w:tcPr>
            <w:tcW w:w="6456" w:type="dxa"/>
          </w:tcPr>
          <w:p w14:paraId="78321D53" w14:textId="77777777" w:rsidR="008E73CC" w:rsidRDefault="008E73CC" w:rsidP="00ED54C1">
            <w:pPr>
              <w:jc w:val="both"/>
              <w:rPr>
                <w:rFonts w:ascii="Arial" w:hAnsi="Arial" w:cs="Arial"/>
                <w:sz w:val="16"/>
                <w:szCs w:val="16"/>
              </w:rPr>
            </w:pPr>
            <w:r w:rsidRPr="004B3D45">
              <w:rPr>
                <w:rFonts w:ascii="Arial" w:hAnsi="Arial" w:cs="Arial"/>
                <w:noProof/>
                <w:sz w:val="16"/>
                <w:szCs w:val="16"/>
              </w:rPr>
              <w:drawing>
                <wp:inline distT="0" distB="0" distL="0" distR="0" wp14:anchorId="342317CA" wp14:editId="41547713">
                  <wp:extent cx="3059808" cy="3318977"/>
                  <wp:effectExtent l="3810" t="0" r="0" b="0"/>
                  <wp:docPr id="14717999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179996" name=""/>
                          <pic:cNvPicPr preferRelativeResize="0"/>
                        </pic:nvPicPr>
                        <pic:blipFill>
                          <a:blip r:embed="rId61"/>
                          <a:stretch>
                            <a:fillRect/>
                          </a:stretch>
                        </pic:blipFill>
                        <pic:spPr>
                          <a:xfrm rot="16200000">
                            <a:off x="0" y="0"/>
                            <a:ext cx="3066039" cy="3325736"/>
                          </a:xfrm>
                          <a:prstGeom prst="rect">
                            <a:avLst/>
                          </a:prstGeom>
                        </pic:spPr>
                      </pic:pic>
                    </a:graphicData>
                  </a:graphic>
                </wp:inline>
              </w:drawing>
            </w:r>
          </w:p>
          <w:p w14:paraId="359BF529" w14:textId="77777777" w:rsidR="008E73CC" w:rsidRDefault="008E73CC" w:rsidP="00ED54C1">
            <w:pPr>
              <w:jc w:val="both"/>
              <w:rPr>
                <w:rFonts w:ascii="Arial" w:hAnsi="Arial" w:cs="Arial"/>
                <w:sz w:val="16"/>
                <w:szCs w:val="16"/>
              </w:rPr>
            </w:pPr>
          </w:p>
          <w:p w14:paraId="3B18F10C" w14:textId="77777777" w:rsidR="008E73CC" w:rsidRPr="009C4B37" w:rsidRDefault="008E73CC" w:rsidP="00ED54C1">
            <w:pPr>
              <w:jc w:val="both"/>
              <w:rPr>
                <w:rFonts w:ascii="Arial" w:hAnsi="Arial" w:cs="Arial"/>
                <w:sz w:val="16"/>
                <w:szCs w:val="16"/>
              </w:rPr>
            </w:pPr>
          </w:p>
        </w:tc>
      </w:tr>
      <w:tr w:rsidR="008E73CC" w:rsidRPr="009C4B37" w14:paraId="6BE7C6E6" w14:textId="77777777" w:rsidTr="00ED54C1">
        <w:tc>
          <w:tcPr>
            <w:tcW w:w="0" w:type="auto"/>
            <w:vAlign w:val="center"/>
          </w:tcPr>
          <w:p w14:paraId="3C9E10EA"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23</w:t>
            </w:r>
          </w:p>
        </w:tc>
        <w:tc>
          <w:tcPr>
            <w:tcW w:w="2007" w:type="dxa"/>
            <w:vAlign w:val="center"/>
          </w:tcPr>
          <w:p w14:paraId="16FBB288"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TANDEM TRES (3) CANECAS AULAS</w:t>
            </w:r>
          </w:p>
        </w:tc>
        <w:tc>
          <w:tcPr>
            <w:tcW w:w="6456" w:type="dxa"/>
          </w:tcPr>
          <w:p w14:paraId="50FCD6DC" w14:textId="77777777" w:rsidR="008E73CC" w:rsidRDefault="008E73CC" w:rsidP="00ED54C1">
            <w:pPr>
              <w:jc w:val="both"/>
              <w:rPr>
                <w:rFonts w:ascii="Arial" w:hAnsi="Arial" w:cs="Arial"/>
                <w:sz w:val="16"/>
                <w:szCs w:val="16"/>
              </w:rPr>
            </w:pPr>
            <w:r w:rsidRPr="0076660E">
              <w:rPr>
                <w:rFonts w:ascii="Arial" w:hAnsi="Arial" w:cs="Arial"/>
                <w:noProof/>
                <w:sz w:val="16"/>
                <w:szCs w:val="16"/>
              </w:rPr>
              <w:drawing>
                <wp:inline distT="0" distB="0" distL="0" distR="0" wp14:anchorId="6068F3CF" wp14:editId="355E3939">
                  <wp:extent cx="2966206" cy="3635777"/>
                  <wp:effectExtent l="8255" t="0" r="0" b="0"/>
                  <wp:docPr id="96125465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1254650" name=""/>
                          <pic:cNvPicPr preferRelativeResize="0"/>
                        </pic:nvPicPr>
                        <pic:blipFill>
                          <a:blip r:embed="rId62"/>
                          <a:stretch>
                            <a:fillRect/>
                          </a:stretch>
                        </pic:blipFill>
                        <pic:spPr>
                          <a:xfrm rot="16200000">
                            <a:off x="0" y="0"/>
                            <a:ext cx="2975071" cy="3646643"/>
                          </a:xfrm>
                          <a:prstGeom prst="rect">
                            <a:avLst/>
                          </a:prstGeom>
                        </pic:spPr>
                      </pic:pic>
                    </a:graphicData>
                  </a:graphic>
                </wp:inline>
              </w:drawing>
            </w:r>
          </w:p>
          <w:p w14:paraId="0ECB8C64" w14:textId="77777777" w:rsidR="008E73CC" w:rsidRDefault="008E73CC" w:rsidP="00ED54C1">
            <w:pPr>
              <w:jc w:val="both"/>
              <w:rPr>
                <w:rFonts w:ascii="Arial" w:hAnsi="Arial" w:cs="Arial"/>
                <w:sz w:val="16"/>
                <w:szCs w:val="16"/>
              </w:rPr>
            </w:pPr>
          </w:p>
          <w:p w14:paraId="31D5A355" w14:textId="77777777" w:rsidR="008E73CC" w:rsidRPr="009C4B37" w:rsidRDefault="008E73CC" w:rsidP="00ED54C1">
            <w:pPr>
              <w:jc w:val="both"/>
              <w:rPr>
                <w:rFonts w:ascii="Arial" w:hAnsi="Arial" w:cs="Arial"/>
                <w:sz w:val="16"/>
                <w:szCs w:val="16"/>
              </w:rPr>
            </w:pPr>
          </w:p>
        </w:tc>
      </w:tr>
      <w:tr w:rsidR="008E73CC" w:rsidRPr="009C4B37" w14:paraId="53742887" w14:textId="77777777" w:rsidTr="00ED54C1">
        <w:tc>
          <w:tcPr>
            <w:tcW w:w="0" w:type="auto"/>
            <w:vAlign w:val="center"/>
          </w:tcPr>
          <w:p w14:paraId="35C64949"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24</w:t>
            </w:r>
          </w:p>
        </w:tc>
        <w:tc>
          <w:tcPr>
            <w:tcW w:w="2007" w:type="dxa"/>
            <w:vAlign w:val="center"/>
          </w:tcPr>
          <w:p w14:paraId="12F6465F"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TÁNDEM DE ESPERA</w:t>
            </w:r>
          </w:p>
        </w:tc>
        <w:tc>
          <w:tcPr>
            <w:tcW w:w="6456" w:type="dxa"/>
          </w:tcPr>
          <w:p w14:paraId="0CF65D9E" w14:textId="77777777" w:rsidR="008E73CC" w:rsidRDefault="008E73CC" w:rsidP="00ED54C1">
            <w:pPr>
              <w:jc w:val="both"/>
              <w:rPr>
                <w:rFonts w:ascii="Arial" w:hAnsi="Arial" w:cs="Arial"/>
                <w:sz w:val="16"/>
                <w:szCs w:val="16"/>
              </w:rPr>
            </w:pPr>
            <w:r w:rsidRPr="0076660E">
              <w:rPr>
                <w:rFonts w:ascii="Arial" w:hAnsi="Arial" w:cs="Arial"/>
                <w:noProof/>
                <w:sz w:val="16"/>
                <w:szCs w:val="16"/>
              </w:rPr>
              <w:drawing>
                <wp:inline distT="0" distB="0" distL="0" distR="0" wp14:anchorId="7AC5FE32" wp14:editId="18B5B0BD">
                  <wp:extent cx="3189403" cy="3301189"/>
                  <wp:effectExtent l="1270" t="0" r="0" b="0"/>
                  <wp:docPr id="20880176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801760" name=""/>
                          <pic:cNvPicPr preferRelativeResize="0"/>
                        </pic:nvPicPr>
                        <pic:blipFill>
                          <a:blip r:embed="rId63"/>
                          <a:stretch>
                            <a:fillRect/>
                          </a:stretch>
                        </pic:blipFill>
                        <pic:spPr>
                          <a:xfrm rot="16200000">
                            <a:off x="0" y="0"/>
                            <a:ext cx="3200118" cy="3312280"/>
                          </a:xfrm>
                          <a:prstGeom prst="rect">
                            <a:avLst/>
                          </a:prstGeom>
                        </pic:spPr>
                      </pic:pic>
                    </a:graphicData>
                  </a:graphic>
                </wp:inline>
              </w:drawing>
            </w:r>
          </w:p>
          <w:p w14:paraId="6272253A" w14:textId="77777777" w:rsidR="008E73CC" w:rsidRDefault="008E73CC" w:rsidP="00ED54C1">
            <w:pPr>
              <w:jc w:val="both"/>
              <w:rPr>
                <w:rFonts w:ascii="Arial" w:hAnsi="Arial" w:cs="Arial"/>
                <w:sz w:val="16"/>
                <w:szCs w:val="16"/>
              </w:rPr>
            </w:pPr>
          </w:p>
          <w:p w14:paraId="500B1010" w14:textId="77777777" w:rsidR="008E73CC" w:rsidRPr="009C4B37" w:rsidRDefault="008E73CC" w:rsidP="00ED54C1">
            <w:pPr>
              <w:jc w:val="both"/>
              <w:rPr>
                <w:rFonts w:ascii="Arial" w:hAnsi="Arial" w:cs="Arial"/>
                <w:sz w:val="16"/>
                <w:szCs w:val="16"/>
              </w:rPr>
            </w:pPr>
          </w:p>
        </w:tc>
      </w:tr>
      <w:tr w:rsidR="008E73CC" w:rsidRPr="009C4B37" w14:paraId="738C72FB" w14:textId="77777777" w:rsidTr="00ED54C1">
        <w:tc>
          <w:tcPr>
            <w:tcW w:w="0" w:type="auto"/>
            <w:vAlign w:val="center"/>
          </w:tcPr>
          <w:p w14:paraId="2A43A068"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25</w:t>
            </w:r>
          </w:p>
        </w:tc>
        <w:tc>
          <w:tcPr>
            <w:tcW w:w="2007" w:type="dxa"/>
            <w:vAlign w:val="center"/>
          </w:tcPr>
          <w:p w14:paraId="7F6D75B1"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AUXILIAR PUESTO DE TRABAJO PREESCOLAR</w:t>
            </w:r>
          </w:p>
        </w:tc>
        <w:tc>
          <w:tcPr>
            <w:tcW w:w="6456" w:type="dxa"/>
          </w:tcPr>
          <w:p w14:paraId="2549052F" w14:textId="77777777" w:rsidR="008E73CC" w:rsidRDefault="008E73CC" w:rsidP="00ED54C1">
            <w:pPr>
              <w:jc w:val="both"/>
              <w:rPr>
                <w:rFonts w:ascii="Arial" w:hAnsi="Arial" w:cs="Arial"/>
                <w:sz w:val="16"/>
                <w:szCs w:val="16"/>
              </w:rPr>
            </w:pPr>
            <w:r w:rsidRPr="0076660E">
              <w:rPr>
                <w:rFonts w:ascii="Arial" w:hAnsi="Arial" w:cs="Arial"/>
                <w:noProof/>
                <w:sz w:val="16"/>
                <w:szCs w:val="16"/>
              </w:rPr>
              <w:drawing>
                <wp:inline distT="0" distB="0" distL="0" distR="0" wp14:anchorId="0D49FDC8" wp14:editId="6A99A131">
                  <wp:extent cx="3283006" cy="3398177"/>
                  <wp:effectExtent l="0" t="318" r="0" b="0"/>
                  <wp:docPr id="192076663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0766631" name=""/>
                          <pic:cNvPicPr preferRelativeResize="0"/>
                        </pic:nvPicPr>
                        <pic:blipFill>
                          <a:blip r:embed="rId64"/>
                          <a:stretch>
                            <a:fillRect/>
                          </a:stretch>
                        </pic:blipFill>
                        <pic:spPr>
                          <a:xfrm rot="16200000">
                            <a:off x="0" y="0"/>
                            <a:ext cx="3292874" cy="3408391"/>
                          </a:xfrm>
                          <a:prstGeom prst="rect">
                            <a:avLst/>
                          </a:prstGeom>
                        </pic:spPr>
                      </pic:pic>
                    </a:graphicData>
                  </a:graphic>
                </wp:inline>
              </w:drawing>
            </w:r>
          </w:p>
          <w:p w14:paraId="7D58958A" w14:textId="77777777" w:rsidR="008E73CC" w:rsidRDefault="008E73CC" w:rsidP="00ED54C1">
            <w:pPr>
              <w:jc w:val="both"/>
              <w:rPr>
                <w:rFonts w:ascii="Arial" w:hAnsi="Arial" w:cs="Arial"/>
                <w:sz w:val="16"/>
                <w:szCs w:val="16"/>
              </w:rPr>
            </w:pPr>
          </w:p>
          <w:p w14:paraId="4A6DDB8C" w14:textId="77777777" w:rsidR="008E73CC" w:rsidRPr="009C4B37" w:rsidRDefault="008E73CC" w:rsidP="00ED54C1">
            <w:pPr>
              <w:jc w:val="both"/>
              <w:rPr>
                <w:rFonts w:ascii="Arial" w:hAnsi="Arial" w:cs="Arial"/>
                <w:sz w:val="16"/>
                <w:szCs w:val="16"/>
              </w:rPr>
            </w:pPr>
          </w:p>
        </w:tc>
      </w:tr>
      <w:tr w:rsidR="008E73CC" w:rsidRPr="009C4B37" w14:paraId="08E99CF1" w14:textId="77777777" w:rsidTr="00ED54C1">
        <w:tc>
          <w:tcPr>
            <w:tcW w:w="0" w:type="auto"/>
            <w:vAlign w:val="center"/>
          </w:tcPr>
          <w:p w14:paraId="6E240150"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26</w:t>
            </w:r>
          </w:p>
        </w:tc>
        <w:tc>
          <w:tcPr>
            <w:tcW w:w="2007" w:type="dxa"/>
            <w:vAlign w:val="center"/>
          </w:tcPr>
          <w:p w14:paraId="76535D42" w14:textId="77777777" w:rsidR="008E73CC" w:rsidRPr="00ED6275" w:rsidRDefault="008E73CC" w:rsidP="00ED54C1">
            <w:pPr>
              <w:jc w:val="both"/>
              <w:rPr>
                <w:rFonts w:ascii="Arial" w:hAnsi="Arial" w:cs="Arial"/>
                <w:sz w:val="16"/>
                <w:szCs w:val="16"/>
                <w:lang w:val="pt-BR"/>
              </w:rPr>
            </w:pPr>
            <w:r w:rsidRPr="00ED6275">
              <w:rPr>
                <w:rFonts w:ascii="Arial" w:hAnsi="Arial" w:cs="Arial"/>
                <w:color w:val="000000"/>
                <w:sz w:val="16"/>
                <w:szCs w:val="16"/>
                <w:lang w:val="pt-BR"/>
              </w:rPr>
              <w:t>MÓDULO DE BIBLIOTECA DE 1,30 METROS</w:t>
            </w:r>
          </w:p>
        </w:tc>
        <w:tc>
          <w:tcPr>
            <w:tcW w:w="6456" w:type="dxa"/>
          </w:tcPr>
          <w:p w14:paraId="772DAF46" w14:textId="77777777" w:rsidR="008E73CC" w:rsidRDefault="008E73CC" w:rsidP="00ED54C1">
            <w:pPr>
              <w:jc w:val="both"/>
              <w:rPr>
                <w:rFonts w:ascii="Arial" w:hAnsi="Arial" w:cs="Arial"/>
                <w:sz w:val="16"/>
                <w:szCs w:val="16"/>
              </w:rPr>
            </w:pPr>
            <w:r w:rsidRPr="0076660E">
              <w:rPr>
                <w:rFonts w:ascii="Arial" w:hAnsi="Arial" w:cs="Arial"/>
                <w:noProof/>
                <w:sz w:val="16"/>
                <w:szCs w:val="16"/>
              </w:rPr>
              <w:drawing>
                <wp:inline distT="0" distB="0" distL="0" distR="0" wp14:anchorId="22C9D634" wp14:editId="342B56F8">
                  <wp:extent cx="3412800" cy="3045600"/>
                  <wp:effectExtent l="0" t="0" r="0" b="2540"/>
                  <wp:docPr id="3246689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66897" name=""/>
                          <pic:cNvPicPr preferRelativeResize="0"/>
                        </pic:nvPicPr>
                        <pic:blipFill>
                          <a:blip r:embed="rId65"/>
                          <a:stretch>
                            <a:fillRect/>
                          </a:stretch>
                        </pic:blipFill>
                        <pic:spPr>
                          <a:xfrm>
                            <a:off x="0" y="0"/>
                            <a:ext cx="3424684" cy="3056205"/>
                          </a:xfrm>
                          <a:prstGeom prst="rect">
                            <a:avLst/>
                          </a:prstGeom>
                        </pic:spPr>
                      </pic:pic>
                    </a:graphicData>
                  </a:graphic>
                </wp:inline>
              </w:drawing>
            </w:r>
          </w:p>
          <w:p w14:paraId="2EAA0BD7" w14:textId="77777777" w:rsidR="008E73CC" w:rsidRDefault="008E73CC" w:rsidP="00ED54C1">
            <w:pPr>
              <w:jc w:val="both"/>
              <w:rPr>
                <w:rFonts w:ascii="Arial" w:hAnsi="Arial" w:cs="Arial"/>
                <w:sz w:val="16"/>
                <w:szCs w:val="16"/>
              </w:rPr>
            </w:pPr>
          </w:p>
          <w:p w14:paraId="4C94F0E0" w14:textId="77777777" w:rsidR="008E73CC" w:rsidRPr="009C4B37" w:rsidRDefault="008E73CC" w:rsidP="00ED54C1">
            <w:pPr>
              <w:jc w:val="both"/>
              <w:rPr>
                <w:rFonts w:ascii="Arial" w:hAnsi="Arial" w:cs="Arial"/>
                <w:sz w:val="16"/>
                <w:szCs w:val="16"/>
              </w:rPr>
            </w:pPr>
          </w:p>
        </w:tc>
      </w:tr>
      <w:tr w:rsidR="008E73CC" w:rsidRPr="009C4B37" w14:paraId="5F30242B" w14:textId="77777777" w:rsidTr="00ED54C1">
        <w:tc>
          <w:tcPr>
            <w:tcW w:w="0" w:type="auto"/>
            <w:vAlign w:val="center"/>
          </w:tcPr>
          <w:p w14:paraId="05367BAF"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27</w:t>
            </w:r>
          </w:p>
        </w:tc>
        <w:tc>
          <w:tcPr>
            <w:tcW w:w="2007" w:type="dxa"/>
            <w:vAlign w:val="center"/>
          </w:tcPr>
          <w:p w14:paraId="1633898C"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TABLERO</w:t>
            </w:r>
          </w:p>
        </w:tc>
        <w:tc>
          <w:tcPr>
            <w:tcW w:w="6456" w:type="dxa"/>
          </w:tcPr>
          <w:p w14:paraId="52307056" w14:textId="77777777" w:rsidR="008E73CC" w:rsidRDefault="008E73CC" w:rsidP="00ED54C1">
            <w:pPr>
              <w:jc w:val="both"/>
              <w:rPr>
                <w:rFonts w:ascii="Arial" w:hAnsi="Arial" w:cs="Arial"/>
                <w:sz w:val="16"/>
                <w:szCs w:val="16"/>
              </w:rPr>
            </w:pPr>
            <w:r w:rsidRPr="0076660E">
              <w:rPr>
                <w:rFonts w:ascii="Arial" w:hAnsi="Arial" w:cs="Arial"/>
                <w:noProof/>
                <w:sz w:val="16"/>
                <w:szCs w:val="16"/>
              </w:rPr>
              <w:drawing>
                <wp:inline distT="0" distB="0" distL="0" distR="0" wp14:anchorId="7DB425E8" wp14:editId="031F2FDE">
                  <wp:extent cx="3830400" cy="3603810"/>
                  <wp:effectExtent l="0" t="0" r="0" b="0"/>
                  <wp:docPr id="145408642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4086428" name=""/>
                          <pic:cNvPicPr preferRelativeResize="0"/>
                        </pic:nvPicPr>
                        <pic:blipFill>
                          <a:blip r:embed="rId66"/>
                          <a:stretch>
                            <a:fillRect/>
                          </a:stretch>
                        </pic:blipFill>
                        <pic:spPr>
                          <a:xfrm>
                            <a:off x="0" y="0"/>
                            <a:ext cx="3846267" cy="3618739"/>
                          </a:xfrm>
                          <a:prstGeom prst="rect">
                            <a:avLst/>
                          </a:prstGeom>
                        </pic:spPr>
                      </pic:pic>
                    </a:graphicData>
                  </a:graphic>
                </wp:inline>
              </w:drawing>
            </w:r>
          </w:p>
          <w:p w14:paraId="27528117" w14:textId="77777777" w:rsidR="008E73CC" w:rsidRDefault="008E73CC" w:rsidP="00ED54C1">
            <w:pPr>
              <w:jc w:val="both"/>
              <w:rPr>
                <w:rFonts w:ascii="Arial" w:hAnsi="Arial" w:cs="Arial"/>
                <w:sz w:val="16"/>
                <w:szCs w:val="16"/>
              </w:rPr>
            </w:pPr>
          </w:p>
          <w:p w14:paraId="232F0DC6" w14:textId="77777777" w:rsidR="008E73CC" w:rsidRPr="009C4B37" w:rsidRDefault="008E73CC" w:rsidP="00ED54C1">
            <w:pPr>
              <w:jc w:val="both"/>
              <w:rPr>
                <w:rFonts w:ascii="Arial" w:hAnsi="Arial" w:cs="Arial"/>
                <w:sz w:val="16"/>
                <w:szCs w:val="16"/>
              </w:rPr>
            </w:pPr>
          </w:p>
        </w:tc>
      </w:tr>
      <w:tr w:rsidR="008E73CC" w:rsidRPr="009C4B37" w14:paraId="3438D578" w14:textId="77777777" w:rsidTr="00ED54C1">
        <w:tc>
          <w:tcPr>
            <w:tcW w:w="0" w:type="auto"/>
            <w:vAlign w:val="center"/>
          </w:tcPr>
          <w:p w14:paraId="54E86B26"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t>28</w:t>
            </w:r>
          </w:p>
        </w:tc>
        <w:tc>
          <w:tcPr>
            <w:tcW w:w="2007" w:type="dxa"/>
            <w:vAlign w:val="center"/>
          </w:tcPr>
          <w:p w14:paraId="73636F5D" w14:textId="77777777" w:rsidR="008E73CC" w:rsidRPr="00753804" w:rsidRDefault="008E73CC" w:rsidP="00ED54C1">
            <w:pPr>
              <w:jc w:val="both"/>
              <w:rPr>
                <w:rFonts w:ascii="Arial" w:hAnsi="Arial" w:cs="Arial"/>
                <w:sz w:val="16"/>
                <w:szCs w:val="16"/>
              </w:rPr>
            </w:pPr>
            <w:r>
              <w:rPr>
                <w:rFonts w:ascii="Arial" w:hAnsi="Arial" w:cs="Arial"/>
                <w:color w:val="000000"/>
                <w:sz w:val="16"/>
                <w:szCs w:val="16"/>
              </w:rPr>
              <w:t>MESA DE CAFETERÍA PLEGABLE</w:t>
            </w:r>
          </w:p>
        </w:tc>
        <w:tc>
          <w:tcPr>
            <w:tcW w:w="6456" w:type="dxa"/>
          </w:tcPr>
          <w:p w14:paraId="48B42577" w14:textId="77777777" w:rsidR="008E73CC" w:rsidRDefault="008E73CC" w:rsidP="00ED54C1">
            <w:pPr>
              <w:jc w:val="both"/>
              <w:rPr>
                <w:rFonts w:ascii="Arial" w:hAnsi="Arial" w:cs="Arial"/>
                <w:sz w:val="16"/>
                <w:szCs w:val="16"/>
              </w:rPr>
            </w:pPr>
            <w:r w:rsidRPr="00A23E8C">
              <w:rPr>
                <w:rFonts w:ascii="Arial" w:hAnsi="Arial" w:cs="Arial"/>
                <w:noProof/>
                <w:sz w:val="16"/>
                <w:szCs w:val="16"/>
              </w:rPr>
              <w:drawing>
                <wp:inline distT="0" distB="0" distL="0" distR="0" wp14:anchorId="5E7C116B" wp14:editId="58B5116F">
                  <wp:extent cx="3160608" cy="3650174"/>
                  <wp:effectExtent l="2858" t="0" r="4762" b="4763"/>
                  <wp:docPr id="190754774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7547748" name=""/>
                          <pic:cNvPicPr preferRelativeResize="0"/>
                        </pic:nvPicPr>
                        <pic:blipFill>
                          <a:blip r:embed="rId67"/>
                          <a:stretch>
                            <a:fillRect/>
                          </a:stretch>
                        </pic:blipFill>
                        <pic:spPr>
                          <a:xfrm rot="5400000">
                            <a:off x="0" y="0"/>
                            <a:ext cx="3172872" cy="3664337"/>
                          </a:xfrm>
                          <a:prstGeom prst="rect">
                            <a:avLst/>
                          </a:prstGeom>
                        </pic:spPr>
                      </pic:pic>
                    </a:graphicData>
                  </a:graphic>
                </wp:inline>
              </w:drawing>
            </w:r>
          </w:p>
          <w:p w14:paraId="420E289D" w14:textId="77777777" w:rsidR="008E73CC" w:rsidRPr="009C4B37" w:rsidRDefault="008E73CC" w:rsidP="00ED54C1">
            <w:pPr>
              <w:jc w:val="both"/>
              <w:rPr>
                <w:rFonts w:ascii="Arial" w:hAnsi="Arial" w:cs="Arial"/>
                <w:sz w:val="16"/>
                <w:szCs w:val="16"/>
              </w:rPr>
            </w:pPr>
          </w:p>
        </w:tc>
      </w:tr>
      <w:tr w:rsidR="008E73CC" w:rsidRPr="009C4B37" w14:paraId="287C25B4" w14:textId="77777777" w:rsidTr="00ED54C1">
        <w:tc>
          <w:tcPr>
            <w:tcW w:w="0" w:type="auto"/>
            <w:vAlign w:val="center"/>
          </w:tcPr>
          <w:p w14:paraId="03622C8C" w14:textId="77777777" w:rsidR="008E73CC" w:rsidRPr="00753804" w:rsidRDefault="008E73CC" w:rsidP="00ED54C1">
            <w:pPr>
              <w:jc w:val="center"/>
              <w:rPr>
                <w:rFonts w:ascii="Arial" w:hAnsi="Arial" w:cs="Arial"/>
                <w:sz w:val="16"/>
                <w:szCs w:val="16"/>
              </w:rPr>
            </w:pPr>
            <w:r>
              <w:rPr>
                <w:rFonts w:ascii="Arial" w:hAnsi="Arial" w:cs="Arial"/>
                <w:color w:val="000000"/>
                <w:sz w:val="16"/>
                <w:szCs w:val="16"/>
              </w:rPr>
              <w:lastRenderedPageBreak/>
              <w:t>29</w:t>
            </w:r>
          </w:p>
        </w:tc>
        <w:tc>
          <w:tcPr>
            <w:tcW w:w="2007" w:type="dxa"/>
            <w:vAlign w:val="center"/>
          </w:tcPr>
          <w:p w14:paraId="6853A311" w14:textId="77777777" w:rsidR="008E73CC" w:rsidRPr="00F86FFB" w:rsidRDefault="008E73CC" w:rsidP="00ED54C1">
            <w:pPr>
              <w:jc w:val="both"/>
              <w:rPr>
                <w:rFonts w:ascii="Arial" w:hAnsi="Arial" w:cs="Arial"/>
                <w:sz w:val="16"/>
                <w:szCs w:val="16"/>
              </w:rPr>
            </w:pPr>
            <w:r w:rsidRPr="00F86FFB">
              <w:rPr>
                <w:rFonts w:ascii="Arial" w:hAnsi="Arial" w:cs="Arial"/>
                <w:sz w:val="16"/>
                <w:szCs w:val="16"/>
              </w:rPr>
              <w:t>SILLA INTERLOCUTORA TAPIZADA RECTORÍA</w:t>
            </w:r>
          </w:p>
        </w:tc>
        <w:tc>
          <w:tcPr>
            <w:tcW w:w="6456" w:type="dxa"/>
          </w:tcPr>
          <w:p w14:paraId="6BA3A375" w14:textId="77777777" w:rsidR="008E73CC" w:rsidRDefault="008E73CC" w:rsidP="00ED54C1">
            <w:pPr>
              <w:jc w:val="both"/>
              <w:rPr>
                <w:rFonts w:ascii="Arial" w:hAnsi="Arial" w:cs="Arial"/>
                <w:noProof/>
                <w:sz w:val="16"/>
                <w:szCs w:val="16"/>
              </w:rPr>
            </w:pPr>
          </w:p>
          <w:p w14:paraId="7FC2A900" w14:textId="77777777" w:rsidR="008E73CC" w:rsidRDefault="008E73CC" w:rsidP="00ED54C1">
            <w:pPr>
              <w:jc w:val="both"/>
              <w:rPr>
                <w:rFonts w:ascii="Arial" w:hAnsi="Arial" w:cs="Arial"/>
                <w:noProof/>
                <w:sz w:val="16"/>
                <w:szCs w:val="16"/>
              </w:rPr>
            </w:pPr>
          </w:p>
          <w:p w14:paraId="69DA5B9C" w14:textId="77777777" w:rsidR="008E73CC" w:rsidRDefault="008E73CC" w:rsidP="00ED54C1">
            <w:pPr>
              <w:jc w:val="both"/>
              <w:rPr>
                <w:rFonts w:ascii="Arial" w:hAnsi="Arial" w:cs="Arial"/>
                <w:sz w:val="16"/>
                <w:szCs w:val="16"/>
              </w:rPr>
            </w:pPr>
            <w:r w:rsidRPr="00386E1F">
              <w:rPr>
                <w:rFonts w:ascii="Arial" w:hAnsi="Arial" w:cs="Arial"/>
                <w:noProof/>
                <w:sz w:val="16"/>
                <w:szCs w:val="16"/>
              </w:rPr>
              <w:drawing>
                <wp:inline distT="0" distB="0" distL="0" distR="0" wp14:anchorId="356ABED2" wp14:editId="5B273C8E">
                  <wp:extent cx="3880292" cy="4111200"/>
                  <wp:effectExtent l="0" t="0" r="6350" b="3810"/>
                  <wp:docPr id="176051723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0517231" name=""/>
                          <pic:cNvPicPr preferRelativeResize="0"/>
                        </pic:nvPicPr>
                        <pic:blipFill>
                          <a:blip r:embed="rId68"/>
                          <a:stretch>
                            <a:fillRect/>
                          </a:stretch>
                        </pic:blipFill>
                        <pic:spPr>
                          <a:xfrm>
                            <a:off x="0" y="0"/>
                            <a:ext cx="3907280" cy="4139794"/>
                          </a:xfrm>
                          <a:prstGeom prst="rect">
                            <a:avLst/>
                          </a:prstGeom>
                        </pic:spPr>
                      </pic:pic>
                    </a:graphicData>
                  </a:graphic>
                </wp:inline>
              </w:drawing>
            </w:r>
          </w:p>
          <w:p w14:paraId="78F95E30" w14:textId="77777777" w:rsidR="008E73CC" w:rsidRDefault="008E73CC" w:rsidP="00ED54C1">
            <w:pPr>
              <w:jc w:val="both"/>
              <w:rPr>
                <w:rFonts w:ascii="Arial" w:hAnsi="Arial" w:cs="Arial"/>
                <w:sz w:val="16"/>
                <w:szCs w:val="16"/>
              </w:rPr>
            </w:pPr>
          </w:p>
          <w:p w14:paraId="119F5492" w14:textId="77777777" w:rsidR="008E73CC" w:rsidRPr="009C4B37" w:rsidRDefault="008E73CC" w:rsidP="00ED54C1">
            <w:pPr>
              <w:jc w:val="both"/>
              <w:rPr>
                <w:rFonts w:ascii="Arial" w:hAnsi="Arial" w:cs="Arial"/>
                <w:sz w:val="16"/>
                <w:szCs w:val="16"/>
              </w:rPr>
            </w:pPr>
          </w:p>
        </w:tc>
      </w:tr>
      <w:tr w:rsidR="008E73CC" w:rsidRPr="009C4B37" w14:paraId="77D2FB1D" w14:textId="77777777" w:rsidTr="00ED54C1">
        <w:tc>
          <w:tcPr>
            <w:tcW w:w="0" w:type="auto"/>
            <w:vAlign w:val="center"/>
          </w:tcPr>
          <w:p w14:paraId="3DBF3ADD"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30</w:t>
            </w:r>
          </w:p>
        </w:tc>
        <w:tc>
          <w:tcPr>
            <w:tcW w:w="2007" w:type="dxa"/>
            <w:vAlign w:val="center"/>
          </w:tcPr>
          <w:p w14:paraId="6C420D45" w14:textId="77777777" w:rsidR="008E73CC" w:rsidRPr="002F5136" w:rsidRDefault="008E73CC" w:rsidP="00ED54C1">
            <w:pPr>
              <w:jc w:val="both"/>
              <w:rPr>
                <w:rFonts w:ascii="Arial" w:hAnsi="Arial" w:cs="Arial"/>
                <w:color w:val="000000"/>
                <w:sz w:val="16"/>
                <w:szCs w:val="16"/>
                <w:lang w:val="pt-BR"/>
              </w:rPr>
            </w:pPr>
            <w:r w:rsidRPr="002F5136">
              <w:rPr>
                <w:rFonts w:ascii="Arial" w:hAnsi="Arial" w:cs="Arial"/>
                <w:sz w:val="16"/>
                <w:szCs w:val="16"/>
                <w:lang w:val="pt-BR"/>
              </w:rPr>
              <w:t>SOPORTES PARA TV MOVIL METALICO PARA TELEVISORES E 65”</w:t>
            </w:r>
          </w:p>
        </w:tc>
        <w:tc>
          <w:tcPr>
            <w:tcW w:w="6456" w:type="dxa"/>
          </w:tcPr>
          <w:p w14:paraId="3D03F9DE" w14:textId="77777777" w:rsidR="008E73CC" w:rsidRPr="001735BA" w:rsidRDefault="008E73CC" w:rsidP="00ED54C1">
            <w:pPr>
              <w:jc w:val="both"/>
              <w:rPr>
                <w:rFonts w:ascii="Arial" w:eastAsia="Times New Roman" w:hAnsi="Arial" w:cs="Arial"/>
                <w:bCs/>
                <w:sz w:val="16"/>
                <w:szCs w:val="16"/>
                <w:lang w:val="pt-BR"/>
              </w:rPr>
            </w:pPr>
            <w:bookmarkStart w:id="9" w:name="_Hlk127868652"/>
          </w:p>
          <w:p w14:paraId="5C957F68"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 xml:space="preserve">Montura metálica de pared para pantallas de </w:t>
            </w:r>
            <w:proofErr w:type="spellStart"/>
            <w:r w:rsidRPr="00357F94">
              <w:rPr>
                <w:rFonts w:ascii="Arial" w:eastAsia="Times New Roman" w:hAnsi="Arial" w:cs="Arial"/>
                <w:bCs/>
                <w:sz w:val="16"/>
                <w:szCs w:val="16"/>
              </w:rPr>
              <w:t>lcd</w:t>
            </w:r>
            <w:proofErr w:type="spellEnd"/>
            <w:r w:rsidRPr="00357F94">
              <w:rPr>
                <w:rFonts w:ascii="Arial" w:eastAsia="Times New Roman" w:hAnsi="Arial" w:cs="Arial"/>
                <w:bCs/>
                <w:sz w:val="16"/>
                <w:szCs w:val="16"/>
              </w:rPr>
              <w:t>, plasma, led, En color negro, VESA 40×40 cm, para Televisores de 65 pulgadas</w:t>
            </w:r>
          </w:p>
          <w:bookmarkEnd w:id="9"/>
          <w:p w14:paraId="6E4596BD" w14:textId="77777777" w:rsidR="008E73CC" w:rsidRPr="00357F94" w:rsidRDefault="008E73CC" w:rsidP="00ED54C1">
            <w:pPr>
              <w:jc w:val="both"/>
              <w:rPr>
                <w:rFonts w:ascii="Arial" w:eastAsia="Times New Roman" w:hAnsi="Arial" w:cs="Arial"/>
                <w:bCs/>
                <w:sz w:val="16"/>
                <w:szCs w:val="16"/>
              </w:rPr>
            </w:pPr>
          </w:p>
          <w:p w14:paraId="7EB4C851" w14:textId="77777777" w:rsidR="008E73CC" w:rsidRPr="00357F94" w:rsidRDefault="008E73CC" w:rsidP="00ED54C1">
            <w:pPr>
              <w:jc w:val="both"/>
              <w:rPr>
                <w:rFonts w:ascii="Arial" w:eastAsia="Times New Roman" w:hAnsi="Arial" w:cs="Arial"/>
                <w:bCs/>
                <w:sz w:val="16"/>
                <w:szCs w:val="16"/>
              </w:rPr>
            </w:pPr>
            <w:proofErr w:type="spellStart"/>
            <w:r w:rsidRPr="00357F94">
              <w:rPr>
                <w:rFonts w:ascii="Arial" w:eastAsia="Times New Roman" w:hAnsi="Arial" w:cs="Arial"/>
                <w:bCs/>
                <w:sz w:val="16"/>
                <w:szCs w:val="16"/>
              </w:rPr>
              <w:t>Ecualizable</w:t>
            </w:r>
            <w:proofErr w:type="spellEnd"/>
            <w:r w:rsidRPr="00357F94">
              <w:rPr>
                <w:rFonts w:ascii="Arial" w:eastAsia="Times New Roman" w:hAnsi="Arial" w:cs="Arial"/>
                <w:bCs/>
                <w:sz w:val="16"/>
                <w:szCs w:val="16"/>
              </w:rPr>
              <w:t xml:space="preserve"> en 15% la inclinación de la pared hacia el piso.</w:t>
            </w:r>
          </w:p>
          <w:p w14:paraId="7875CEC6" w14:textId="77777777" w:rsidR="008E73CC" w:rsidRPr="00357F94" w:rsidRDefault="008E73CC" w:rsidP="00ED54C1">
            <w:pPr>
              <w:jc w:val="both"/>
              <w:rPr>
                <w:rFonts w:ascii="Arial" w:eastAsia="Times New Roman" w:hAnsi="Arial" w:cs="Arial"/>
                <w:bCs/>
                <w:sz w:val="16"/>
                <w:szCs w:val="16"/>
              </w:rPr>
            </w:pPr>
          </w:p>
          <w:p w14:paraId="5A8A6BCD"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Tipos de pantallas soportadas</w:t>
            </w:r>
          </w:p>
          <w:p w14:paraId="0B568AA4" w14:textId="77777777" w:rsidR="008E73CC" w:rsidRDefault="008E73CC" w:rsidP="00ED54C1">
            <w:pPr>
              <w:jc w:val="both"/>
              <w:rPr>
                <w:rFonts w:ascii="Arial" w:eastAsia="Times New Roman" w:hAnsi="Arial" w:cs="Arial"/>
                <w:bCs/>
                <w:sz w:val="16"/>
                <w:szCs w:val="16"/>
              </w:rPr>
            </w:pPr>
          </w:p>
          <w:p w14:paraId="12117006"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 xml:space="preserve">Planas, </w:t>
            </w:r>
            <w:proofErr w:type="gramStart"/>
            <w:r w:rsidRPr="00357F94">
              <w:rPr>
                <w:rFonts w:ascii="Arial" w:eastAsia="Times New Roman" w:hAnsi="Arial" w:cs="Arial"/>
                <w:bCs/>
                <w:sz w:val="16"/>
                <w:szCs w:val="16"/>
              </w:rPr>
              <w:t>LCD,LED</w:t>
            </w:r>
            <w:proofErr w:type="gramEnd"/>
            <w:r w:rsidRPr="00357F94">
              <w:rPr>
                <w:rFonts w:ascii="Arial" w:eastAsia="Times New Roman" w:hAnsi="Arial" w:cs="Arial"/>
                <w:bCs/>
                <w:sz w:val="16"/>
                <w:szCs w:val="16"/>
              </w:rPr>
              <w:t>,OLED,QLED</w:t>
            </w:r>
          </w:p>
          <w:p w14:paraId="420363BB" w14:textId="77777777" w:rsidR="008E73CC" w:rsidRPr="00357F94" w:rsidRDefault="008E73CC" w:rsidP="00ED54C1">
            <w:pPr>
              <w:jc w:val="both"/>
              <w:rPr>
                <w:rFonts w:ascii="Arial" w:eastAsia="Times New Roman" w:hAnsi="Arial" w:cs="Arial"/>
                <w:bCs/>
                <w:sz w:val="16"/>
                <w:szCs w:val="16"/>
              </w:rPr>
            </w:pPr>
          </w:p>
          <w:p w14:paraId="1715D6B3"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Tamaño de la pantalla: 65 ".</w:t>
            </w:r>
          </w:p>
          <w:p w14:paraId="3BDA5BBB" w14:textId="77777777" w:rsidR="008E73CC" w:rsidRPr="00357F94" w:rsidRDefault="008E73CC" w:rsidP="00ED54C1">
            <w:pPr>
              <w:jc w:val="both"/>
              <w:rPr>
                <w:rFonts w:ascii="Arial" w:eastAsia="Times New Roman" w:hAnsi="Arial" w:cs="Arial"/>
                <w:bCs/>
                <w:sz w:val="16"/>
                <w:szCs w:val="16"/>
              </w:rPr>
            </w:pPr>
          </w:p>
          <w:p w14:paraId="42FDF272"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lastRenderedPageBreak/>
              <w:t>Soporta Max 80 libras,</w:t>
            </w:r>
          </w:p>
          <w:p w14:paraId="234ACD44" w14:textId="77777777" w:rsidR="008E73CC" w:rsidRPr="00357F94" w:rsidRDefault="008E73CC" w:rsidP="00ED54C1">
            <w:pPr>
              <w:jc w:val="both"/>
              <w:rPr>
                <w:rFonts w:ascii="Arial" w:eastAsia="Times New Roman" w:hAnsi="Arial" w:cs="Arial"/>
                <w:bCs/>
                <w:sz w:val="16"/>
                <w:szCs w:val="16"/>
              </w:rPr>
            </w:pPr>
          </w:p>
          <w:p w14:paraId="07B178FB" w14:textId="77777777" w:rsidR="008E73CC" w:rsidRPr="00357F94"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Sistema de bloqueo de seguridad por enganche de rieles verticales.</w:t>
            </w:r>
          </w:p>
          <w:p w14:paraId="3E7AEF67" w14:textId="77777777" w:rsidR="008E73CC" w:rsidRPr="00357F94" w:rsidRDefault="008E73CC" w:rsidP="00ED54C1">
            <w:pPr>
              <w:jc w:val="both"/>
              <w:rPr>
                <w:rFonts w:ascii="Arial" w:eastAsia="Times New Roman" w:hAnsi="Arial" w:cs="Arial"/>
                <w:bCs/>
                <w:sz w:val="16"/>
                <w:szCs w:val="16"/>
              </w:rPr>
            </w:pPr>
          </w:p>
          <w:p w14:paraId="0D3F216E" w14:textId="77777777" w:rsidR="008E73CC" w:rsidRDefault="008E73CC" w:rsidP="00ED54C1">
            <w:pPr>
              <w:jc w:val="both"/>
              <w:rPr>
                <w:rFonts w:ascii="Arial" w:eastAsia="Times New Roman" w:hAnsi="Arial" w:cs="Arial"/>
                <w:bCs/>
                <w:sz w:val="16"/>
                <w:szCs w:val="16"/>
              </w:rPr>
            </w:pPr>
            <w:r w:rsidRPr="00357F94">
              <w:rPr>
                <w:rFonts w:ascii="Arial" w:eastAsia="Times New Roman" w:hAnsi="Arial" w:cs="Arial"/>
                <w:bCs/>
                <w:sz w:val="16"/>
                <w:szCs w:val="16"/>
              </w:rPr>
              <w:t>Incluye: tornillos, chazos y manual de instalación</w:t>
            </w:r>
          </w:p>
          <w:p w14:paraId="49F238BA" w14:textId="77777777" w:rsidR="008E73CC" w:rsidRDefault="008E73CC" w:rsidP="00ED54C1">
            <w:pPr>
              <w:jc w:val="both"/>
              <w:rPr>
                <w:rFonts w:ascii="Arial" w:eastAsia="Times New Roman" w:hAnsi="Arial" w:cs="Arial"/>
                <w:bCs/>
                <w:sz w:val="16"/>
                <w:szCs w:val="16"/>
              </w:rPr>
            </w:pPr>
          </w:p>
          <w:p w14:paraId="6C770126" w14:textId="77777777" w:rsidR="008E73CC" w:rsidRDefault="008E73CC" w:rsidP="00ED54C1">
            <w:pPr>
              <w:jc w:val="both"/>
              <w:rPr>
                <w:rFonts w:ascii="Arial" w:eastAsia="Times New Roman" w:hAnsi="Arial" w:cs="Arial"/>
                <w:bCs/>
                <w:noProof/>
                <w:sz w:val="16"/>
                <w:szCs w:val="16"/>
              </w:rPr>
            </w:pPr>
          </w:p>
          <w:p w14:paraId="2C73F6E2" w14:textId="77777777" w:rsidR="008E73CC" w:rsidRPr="00386E1F" w:rsidRDefault="008E73CC" w:rsidP="00ED54C1">
            <w:pPr>
              <w:jc w:val="both"/>
              <w:rPr>
                <w:rFonts w:ascii="Arial" w:hAnsi="Arial" w:cs="Arial"/>
                <w:noProof/>
                <w:sz w:val="16"/>
                <w:szCs w:val="16"/>
              </w:rPr>
            </w:pPr>
          </w:p>
        </w:tc>
      </w:tr>
      <w:tr w:rsidR="008E73CC" w:rsidRPr="009C4B37" w14:paraId="6D534196" w14:textId="77777777" w:rsidTr="00ED54C1">
        <w:tc>
          <w:tcPr>
            <w:tcW w:w="0" w:type="auto"/>
            <w:vAlign w:val="center"/>
          </w:tcPr>
          <w:p w14:paraId="73F87E85"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31</w:t>
            </w:r>
          </w:p>
        </w:tc>
        <w:tc>
          <w:tcPr>
            <w:tcW w:w="2007" w:type="dxa"/>
            <w:vAlign w:val="center"/>
          </w:tcPr>
          <w:p w14:paraId="1F1A9F3E" w14:textId="77777777" w:rsidR="008E73CC" w:rsidRPr="002F5136" w:rsidRDefault="008E73CC" w:rsidP="00ED54C1">
            <w:pPr>
              <w:jc w:val="both"/>
              <w:rPr>
                <w:rFonts w:ascii="Arial" w:hAnsi="Arial" w:cs="Arial"/>
                <w:sz w:val="16"/>
                <w:szCs w:val="16"/>
              </w:rPr>
            </w:pPr>
            <w:r w:rsidRPr="002F5136">
              <w:rPr>
                <w:rFonts w:ascii="Arial" w:hAnsi="Arial" w:cs="Arial"/>
                <w:sz w:val="16"/>
                <w:szCs w:val="16"/>
              </w:rPr>
              <w:t>SILLA PLASTICA ALTA RESISTENCIA ERGONOMICA CON BRAZOS, APILABLE</w:t>
            </w:r>
          </w:p>
        </w:tc>
        <w:tc>
          <w:tcPr>
            <w:tcW w:w="6456" w:type="dxa"/>
          </w:tcPr>
          <w:p w14:paraId="5B5BC8CA" w14:textId="77777777" w:rsidR="008E73CC" w:rsidRDefault="008E73CC" w:rsidP="00ED54C1">
            <w:pPr>
              <w:jc w:val="both"/>
              <w:rPr>
                <w:rFonts w:ascii="Arial" w:eastAsia="Times New Roman" w:hAnsi="Arial" w:cs="Arial"/>
                <w:bCs/>
                <w:sz w:val="16"/>
                <w:szCs w:val="16"/>
              </w:rPr>
            </w:pPr>
          </w:p>
          <w:p w14:paraId="6B32E138" w14:textId="77777777" w:rsidR="008E73CC" w:rsidRDefault="008E73CC" w:rsidP="00ED54C1">
            <w:pPr>
              <w:jc w:val="both"/>
              <w:rPr>
                <w:rFonts w:ascii="Arial" w:eastAsia="Times New Roman" w:hAnsi="Arial" w:cs="Arial"/>
                <w:bCs/>
                <w:sz w:val="16"/>
                <w:szCs w:val="16"/>
              </w:rPr>
            </w:pPr>
          </w:p>
          <w:p w14:paraId="19F71A81" w14:textId="77777777" w:rsidR="008E73CC" w:rsidRDefault="008E73CC" w:rsidP="00ED54C1">
            <w:pPr>
              <w:jc w:val="both"/>
              <w:rPr>
                <w:rFonts w:ascii="Arial" w:eastAsia="Times New Roman" w:hAnsi="Arial" w:cs="Arial"/>
                <w:bCs/>
                <w:sz w:val="16"/>
                <w:szCs w:val="16"/>
              </w:rPr>
            </w:pPr>
          </w:p>
          <w:p w14:paraId="37C095C3" w14:textId="77777777" w:rsidR="008E73CC" w:rsidRDefault="008E73CC" w:rsidP="00ED54C1">
            <w:pPr>
              <w:jc w:val="both"/>
              <w:rPr>
                <w:rFonts w:ascii="Arial" w:eastAsia="Times New Roman" w:hAnsi="Arial" w:cs="Arial"/>
                <w:bCs/>
                <w:sz w:val="16"/>
                <w:szCs w:val="16"/>
              </w:rPr>
            </w:pPr>
            <w:r w:rsidRPr="00E80B7F">
              <w:rPr>
                <w:rFonts w:ascii="Arial" w:eastAsia="Times New Roman" w:hAnsi="Arial" w:cs="Arial"/>
                <w:bCs/>
                <w:noProof/>
                <w:sz w:val="16"/>
                <w:szCs w:val="16"/>
              </w:rPr>
              <w:drawing>
                <wp:inline distT="0" distB="0" distL="0" distR="0" wp14:anchorId="0B4AEB41" wp14:editId="542FE405">
                  <wp:extent cx="3962953" cy="4839375"/>
                  <wp:effectExtent l="0" t="0" r="0" b="0"/>
                  <wp:docPr id="21381489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48908" name=""/>
                          <pic:cNvPicPr/>
                        </pic:nvPicPr>
                        <pic:blipFill>
                          <a:blip r:embed="rId69"/>
                          <a:stretch>
                            <a:fillRect/>
                          </a:stretch>
                        </pic:blipFill>
                        <pic:spPr>
                          <a:xfrm>
                            <a:off x="0" y="0"/>
                            <a:ext cx="3962953" cy="4839375"/>
                          </a:xfrm>
                          <a:prstGeom prst="rect">
                            <a:avLst/>
                          </a:prstGeom>
                        </pic:spPr>
                      </pic:pic>
                    </a:graphicData>
                  </a:graphic>
                </wp:inline>
              </w:drawing>
            </w:r>
          </w:p>
          <w:p w14:paraId="723E3DF1" w14:textId="77777777" w:rsidR="008E73CC" w:rsidRDefault="008E73CC" w:rsidP="00ED54C1">
            <w:pPr>
              <w:jc w:val="both"/>
              <w:rPr>
                <w:rFonts w:ascii="Arial" w:eastAsia="Times New Roman" w:hAnsi="Arial" w:cs="Arial"/>
                <w:bCs/>
                <w:sz w:val="16"/>
                <w:szCs w:val="16"/>
              </w:rPr>
            </w:pPr>
          </w:p>
          <w:p w14:paraId="58DB3A2A" w14:textId="77777777" w:rsidR="008E73CC" w:rsidRPr="00357F94" w:rsidRDefault="008E73CC" w:rsidP="00ED54C1">
            <w:pPr>
              <w:jc w:val="both"/>
              <w:rPr>
                <w:rFonts w:ascii="Arial" w:eastAsia="Times New Roman" w:hAnsi="Arial" w:cs="Arial"/>
                <w:bCs/>
                <w:sz w:val="16"/>
                <w:szCs w:val="16"/>
              </w:rPr>
            </w:pPr>
          </w:p>
        </w:tc>
      </w:tr>
      <w:tr w:rsidR="008E73CC" w:rsidRPr="009C4B37" w14:paraId="364E95C0" w14:textId="77777777" w:rsidTr="00ED54C1">
        <w:tc>
          <w:tcPr>
            <w:tcW w:w="0" w:type="auto"/>
            <w:vAlign w:val="center"/>
          </w:tcPr>
          <w:p w14:paraId="2E07F9A6"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32</w:t>
            </w:r>
          </w:p>
        </w:tc>
        <w:tc>
          <w:tcPr>
            <w:tcW w:w="2007" w:type="dxa"/>
            <w:vAlign w:val="center"/>
          </w:tcPr>
          <w:p w14:paraId="03012D59" w14:textId="77777777" w:rsidR="008E73CC" w:rsidRDefault="008E73CC" w:rsidP="00ED54C1">
            <w:pPr>
              <w:jc w:val="both"/>
              <w:rPr>
                <w:rFonts w:ascii="Arial" w:hAnsi="Arial" w:cs="Arial"/>
                <w:sz w:val="16"/>
                <w:szCs w:val="16"/>
              </w:rPr>
            </w:pPr>
          </w:p>
          <w:p w14:paraId="5F357337" w14:textId="77777777" w:rsidR="008E73CC" w:rsidRDefault="008E73CC" w:rsidP="00ED54C1">
            <w:pPr>
              <w:jc w:val="both"/>
              <w:rPr>
                <w:rFonts w:ascii="Arial" w:hAnsi="Arial" w:cs="Arial"/>
                <w:sz w:val="16"/>
                <w:szCs w:val="16"/>
              </w:rPr>
            </w:pPr>
          </w:p>
          <w:p w14:paraId="2091F48E" w14:textId="77777777" w:rsidR="008E73CC" w:rsidRDefault="008E73CC" w:rsidP="00ED54C1">
            <w:pPr>
              <w:jc w:val="both"/>
              <w:rPr>
                <w:rFonts w:ascii="Arial" w:hAnsi="Arial" w:cs="Arial"/>
                <w:sz w:val="16"/>
                <w:szCs w:val="16"/>
              </w:rPr>
            </w:pPr>
          </w:p>
          <w:p w14:paraId="1A5FA176" w14:textId="77777777" w:rsidR="008E73CC" w:rsidRDefault="008E73CC" w:rsidP="00ED54C1">
            <w:pPr>
              <w:jc w:val="both"/>
              <w:rPr>
                <w:rFonts w:ascii="Arial" w:hAnsi="Arial" w:cs="Arial"/>
                <w:sz w:val="16"/>
                <w:szCs w:val="16"/>
              </w:rPr>
            </w:pPr>
          </w:p>
          <w:p w14:paraId="61C1F658" w14:textId="77777777" w:rsidR="008E73CC" w:rsidRDefault="008E73CC" w:rsidP="00ED54C1">
            <w:pPr>
              <w:jc w:val="both"/>
              <w:rPr>
                <w:rFonts w:ascii="Arial" w:hAnsi="Arial" w:cs="Arial"/>
                <w:sz w:val="16"/>
                <w:szCs w:val="16"/>
              </w:rPr>
            </w:pPr>
          </w:p>
          <w:p w14:paraId="69147CEF" w14:textId="77777777" w:rsidR="008E73CC" w:rsidRDefault="008E73CC" w:rsidP="00ED54C1">
            <w:pPr>
              <w:jc w:val="both"/>
              <w:rPr>
                <w:rFonts w:ascii="Arial" w:hAnsi="Arial" w:cs="Arial"/>
                <w:sz w:val="16"/>
                <w:szCs w:val="16"/>
              </w:rPr>
            </w:pPr>
            <w:r w:rsidRPr="004A4B60">
              <w:rPr>
                <w:rFonts w:ascii="Arial" w:hAnsi="Arial" w:cs="Arial"/>
                <w:color w:val="000000"/>
                <w:sz w:val="16"/>
                <w:szCs w:val="16"/>
              </w:rPr>
              <w:t>ARCHIVADORES DE PUERTAS CORREDIZAS DE 120X200 cm</w:t>
            </w:r>
          </w:p>
          <w:p w14:paraId="5209DD66" w14:textId="77777777" w:rsidR="008E73CC" w:rsidRDefault="008E73CC" w:rsidP="00ED54C1">
            <w:pPr>
              <w:jc w:val="both"/>
              <w:rPr>
                <w:rFonts w:ascii="Arial" w:hAnsi="Arial" w:cs="Arial"/>
                <w:sz w:val="16"/>
                <w:szCs w:val="16"/>
              </w:rPr>
            </w:pPr>
          </w:p>
          <w:p w14:paraId="5F7F8691" w14:textId="77777777" w:rsidR="008E73CC" w:rsidRPr="002F5136" w:rsidRDefault="008E73CC" w:rsidP="00ED54C1">
            <w:pPr>
              <w:jc w:val="both"/>
              <w:rPr>
                <w:rFonts w:ascii="Arial" w:hAnsi="Arial" w:cs="Arial"/>
                <w:sz w:val="16"/>
                <w:szCs w:val="16"/>
              </w:rPr>
            </w:pPr>
          </w:p>
        </w:tc>
        <w:tc>
          <w:tcPr>
            <w:tcW w:w="6456" w:type="dxa"/>
          </w:tcPr>
          <w:p w14:paraId="3A5A53D3" w14:textId="77777777" w:rsidR="008E73CC" w:rsidRDefault="008E73CC" w:rsidP="00ED54C1">
            <w:pPr>
              <w:jc w:val="center"/>
              <w:rPr>
                <w:rFonts w:ascii="Arial" w:eastAsia="Times New Roman" w:hAnsi="Arial" w:cs="Arial"/>
                <w:bCs/>
                <w:sz w:val="16"/>
                <w:szCs w:val="16"/>
              </w:rPr>
            </w:pPr>
            <w:r>
              <w:rPr>
                <w:noProof/>
              </w:rPr>
              <w:drawing>
                <wp:inline distT="0" distB="0" distL="0" distR="0" wp14:anchorId="4C4B71A0" wp14:editId="0552F0DA">
                  <wp:extent cx="1208405" cy="1807210"/>
                  <wp:effectExtent l="0" t="0" r="0" b="0"/>
                  <wp:docPr id="1824228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28731" name="Imagen 1"/>
                          <pic:cNvPicPr>
                            <a:picLocks noChangeAspect="1"/>
                          </pic:cNvPicPr>
                        </pic:nvPicPr>
                        <pic:blipFill>
                          <a:blip r:embed="rId70"/>
                          <a:stretch>
                            <a:fillRect/>
                          </a:stretch>
                        </pic:blipFill>
                        <pic:spPr>
                          <a:xfrm>
                            <a:off x="0" y="0"/>
                            <a:ext cx="1208405" cy="1807210"/>
                          </a:xfrm>
                          <a:prstGeom prst="rect">
                            <a:avLst/>
                          </a:prstGeom>
                        </pic:spPr>
                      </pic:pic>
                    </a:graphicData>
                  </a:graphic>
                </wp:inline>
              </w:drawing>
            </w:r>
          </w:p>
        </w:tc>
      </w:tr>
      <w:tr w:rsidR="008E73CC" w:rsidRPr="009C4B37" w14:paraId="39C5B88B" w14:textId="77777777" w:rsidTr="00ED54C1">
        <w:tc>
          <w:tcPr>
            <w:tcW w:w="0" w:type="auto"/>
            <w:vAlign w:val="center"/>
          </w:tcPr>
          <w:p w14:paraId="7FD3C741"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33</w:t>
            </w:r>
          </w:p>
        </w:tc>
        <w:tc>
          <w:tcPr>
            <w:tcW w:w="2007" w:type="dxa"/>
            <w:vAlign w:val="bottom"/>
          </w:tcPr>
          <w:p w14:paraId="7A900704" w14:textId="77777777" w:rsidR="008E73CC" w:rsidRDefault="008E73CC" w:rsidP="00ED54C1">
            <w:pPr>
              <w:jc w:val="both"/>
              <w:rPr>
                <w:rFonts w:ascii="Arial" w:hAnsi="Arial" w:cs="Arial"/>
                <w:sz w:val="16"/>
                <w:szCs w:val="16"/>
              </w:rPr>
            </w:pPr>
            <w:r w:rsidRPr="007946F3">
              <w:rPr>
                <w:rFonts w:ascii="Arial" w:hAnsi="Arial" w:cs="Arial"/>
                <w:sz w:val="16"/>
                <w:szCs w:val="18"/>
              </w:rPr>
              <w:t>MASTIL DE MADERA PARA BANDERA</w:t>
            </w:r>
          </w:p>
        </w:tc>
        <w:tc>
          <w:tcPr>
            <w:tcW w:w="6456" w:type="dxa"/>
          </w:tcPr>
          <w:p w14:paraId="026A0EC8" w14:textId="77777777" w:rsidR="008E73CC" w:rsidRDefault="008E73CC" w:rsidP="00ED54C1">
            <w:pPr>
              <w:jc w:val="center"/>
              <w:rPr>
                <w:noProof/>
              </w:rPr>
            </w:pPr>
            <w:r>
              <w:rPr>
                <w:noProof/>
              </w:rPr>
              <w:drawing>
                <wp:inline distT="0" distB="0" distL="0" distR="0" wp14:anchorId="59EE99FC" wp14:editId="31963AA1">
                  <wp:extent cx="1261110" cy="1290955"/>
                  <wp:effectExtent l="0" t="0" r="0" b="0"/>
                  <wp:docPr id="10148212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21270" name="Imagen 1"/>
                          <pic:cNvPicPr>
                            <a:picLocks noChangeAspect="1"/>
                          </pic:cNvPicPr>
                        </pic:nvPicPr>
                        <pic:blipFill>
                          <a:blip r:embed="rId71"/>
                          <a:stretch>
                            <a:fillRect/>
                          </a:stretch>
                        </pic:blipFill>
                        <pic:spPr>
                          <a:xfrm flipH="1">
                            <a:off x="0" y="0"/>
                            <a:ext cx="1261110" cy="1290955"/>
                          </a:xfrm>
                          <a:prstGeom prst="rect">
                            <a:avLst/>
                          </a:prstGeom>
                        </pic:spPr>
                      </pic:pic>
                    </a:graphicData>
                  </a:graphic>
                </wp:inline>
              </w:drawing>
            </w:r>
          </w:p>
        </w:tc>
      </w:tr>
      <w:tr w:rsidR="008E73CC" w:rsidRPr="009C4B37" w14:paraId="4F28C7A8" w14:textId="77777777" w:rsidTr="00ED54C1">
        <w:tc>
          <w:tcPr>
            <w:tcW w:w="0" w:type="auto"/>
            <w:vAlign w:val="center"/>
          </w:tcPr>
          <w:p w14:paraId="71457494"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34</w:t>
            </w:r>
          </w:p>
        </w:tc>
        <w:tc>
          <w:tcPr>
            <w:tcW w:w="2007" w:type="dxa"/>
            <w:vAlign w:val="bottom"/>
          </w:tcPr>
          <w:p w14:paraId="10963892" w14:textId="77777777" w:rsidR="008E73CC" w:rsidRDefault="008E73CC" w:rsidP="00ED54C1">
            <w:pPr>
              <w:jc w:val="both"/>
              <w:rPr>
                <w:rFonts w:ascii="Arial" w:hAnsi="Arial" w:cs="Arial"/>
                <w:sz w:val="16"/>
                <w:szCs w:val="16"/>
              </w:rPr>
            </w:pPr>
            <w:r w:rsidRPr="00DD7E24">
              <w:rPr>
                <w:rFonts w:ascii="Arial" w:hAnsi="Arial" w:cs="Arial"/>
                <w:color w:val="000000"/>
                <w:sz w:val="16"/>
                <w:szCs w:val="16"/>
              </w:rPr>
              <w:t>BASE EN MADERA PARA MÁSTIL DE BANDERA</w:t>
            </w:r>
          </w:p>
        </w:tc>
        <w:tc>
          <w:tcPr>
            <w:tcW w:w="6456" w:type="dxa"/>
          </w:tcPr>
          <w:p w14:paraId="6E04F49B" w14:textId="77777777" w:rsidR="008E73CC" w:rsidRDefault="008E73CC" w:rsidP="00ED54C1">
            <w:pPr>
              <w:jc w:val="center"/>
              <w:rPr>
                <w:noProof/>
              </w:rPr>
            </w:pPr>
            <w:r>
              <w:rPr>
                <w:noProof/>
              </w:rPr>
              <w:drawing>
                <wp:inline distT="0" distB="0" distL="0" distR="0" wp14:anchorId="6B540369" wp14:editId="1113B395">
                  <wp:extent cx="986155" cy="1059815"/>
                  <wp:effectExtent l="0" t="0" r="0" b="0"/>
                  <wp:docPr id="4003781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378189" name="Imagen 1"/>
                          <pic:cNvPicPr>
                            <a:picLocks noChangeAspect="1"/>
                          </pic:cNvPicPr>
                        </pic:nvPicPr>
                        <pic:blipFill>
                          <a:blip r:embed="rId72"/>
                          <a:stretch>
                            <a:fillRect/>
                          </a:stretch>
                        </pic:blipFill>
                        <pic:spPr>
                          <a:xfrm>
                            <a:off x="0" y="0"/>
                            <a:ext cx="986155" cy="1059815"/>
                          </a:xfrm>
                          <a:prstGeom prst="rect">
                            <a:avLst/>
                          </a:prstGeom>
                        </pic:spPr>
                      </pic:pic>
                    </a:graphicData>
                  </a:graphic>
                </wp:inline>
              </w:drawing>
            </w:r>
          </w:p>
        </w:tc>
      </w:tr>
      <w:tr w:rsidR="008E73CC" w:rsidRPr="009C4B37" w14:paraId="2D10B583" w14:textId="77777777" w:rsidTr="00ED54C1">
        <w:tc>
          <w:tcPr>
            <w:tcW w:w="0" w:type="auto"/>
            <w:vAlign w:val="center"/>
          </w:tcPr>
          <w:p w14:paraId="6A8060DB"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35</w:t>
            </w:r>
          </w:p>
        </w:tc>
        <w:tc>
          <w:tcPr>
            <w:tcW w:w="2007" w:type="dxa"/>
            <w:vAlign w:val="bottom"/>
          </w:tcPr>
          <w:p w14:paraId="5A108FD1" w14:textId="77777777" w:rsidR="008E73CC" w:rsidRDefault="008E73CC" w:rsidP="00ED54C1">
            <w:pPr>
              <w:jc w:val="both"/>
              <w:rPr>
                <w:rFonts w:ascii="Arial" w:hAnsi="Arial" w:cs="Arial"/>
                <w:sz w:val="16"/>
                <w:szCs w:val="16"/>
              </w:rPr>
            </w:pPr>
            <w:r w:rsidRPr="00D2075D">
              <w:rPr>
                <w:rFonts w:ascii="Arial" w:hAnsi="Arial" w:cs="Arial"/>
                <w:color w:val="000000"/>
                <w:sz w:val="16"/>
                <w:szCs w:val="16"/>
              </w:rPr>
              <w:t>MOHARRA PARA BANDERA GRANDE EN BRONCE BRILLANTE</w:t>
            </w:r>
          </w:p>
        </w:tc>
        <w:tc>
          <w:tcPr>
            <w:tcW w:w="6456" w:type="dxa"/>
          </w:tcPr>
          <w:p w14:paraId="486A3219" w14:textId="77777777" w:rsidR="008E73CC" w:rsidRDefault="008E73CC" w:rsidP="00ED54C1">
            <w:pPr>
              <w:jc w:val="center"/>
              <w:rPr>
                <w:noProof/>
              </w:rPr>
            </w:pPr>
            <w:r>
              <w:rPr>
                <w:noProof/>
              </w:rPr>
              <w:drawing>
                <wp:inline distT="0" distB="0" distL="0" distR="0" wp14:anchorId="3BDD05EA" wp14:editId="2938B0FC">
                  <wp:extent cx="806450" cy="1079500"/>
                  <wp:effectExtent l="0" t="0" r="0" b="0"/>
                  <wp:docPr id="13506181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18112" name="Imagen 1"/>
                          <pic:cNvPicPr>
                            <a:picLocks noChangeAspect="1"/>
                          </pic:cNvPicPr>
                        </pic:nvPicPr>
                        <pic:blipFill>
                          <a:blip r:embed="rId73"/>
                          <a:stretch>
                            <a:fillRect/>
                          </a:stretch>
                        </pic:blipFill>
                        <pic:spPr>
                          <a:xfrm>
                            <a:off x="0" y="0"/>
                            <a:ext cx="806450" cy="1079500"/>
                          </a:xfrm>
                          <a:prstGeom prst="rect">
                            <a:avLst/>
                          </a:prstGeom>
                        </pic:spPr>
                      </pic:pic>
                    </a:graphicData>
                  </a:graphic>
                </wp:inline>
              </w:drawing>
            </w:r>
          </w:p>
        </w:tc>
      </w:tr>
      <w:tr w:rsidR="008E73CC" w:rsidRPr="009C4B37" w14:paraId="7A7F8E0F" w14:textId="77777777" w:rsidTr="00ED54C1">
        <w:tc>
          <w:tcPr>
            <w:tcW w:w="0" w:type="auto"/>
            <w:vAlign w:val="center"/>
          </w:tcPr>
          <w:p w14:paraId="7510208D"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36</w:t>
            </w:r>
          </w:p>
        </w:tc>
        <w:tc>
          <w:tcPr>
            <w:tcW w:w="2007" w:type="dxa"/>
            <w:vAlign w:val="bottom"/>
          </w:tcPr>
          <w:p w14:paraId="06BDC9BF" w14:textId="77777777" w:rsidR="008E73CC" w:rsidRPr="007F2E05" w:rsidRDefault="008E73CC" w:rsidP="00ED54C1">
            <w:pPr>
              <w:jc w:val="both"/>
              <w:rPr>
                <w:rFonts w:ascii="Arial" w:hAnsi="Arial" w:cs="Arial"/>
                <w:sz w:val="16"/>
                <w:szCs w:val="16"/>
                <w:lang w:val="pt-BR"/>
              </w:rPr>
            </w:pPr>
            <w:r w:rsidRPr="000160E5">
              <w:rPr>
                <w:rFonts w:ascii="Arial" w:hAnsi="Arial" w:cs="Arial"/>
                <w:color w:val="000000"/>
                <w:sz w:val="16"/>
                <w:szCs w:val="16"/>
                <w:lang w:val="pt-BR"/>
              </w:rPr>
              <w:t>BIBLIOTECAS DE 122 CM X 80 CM</w:t>
            </w:r>
          </w:p>
        </w:tc>
        <w:tc>
          <w:tcPr>
            <w:tcW w:w="6456" w:type="dxa"/>
          </w:tcPr>
          <w:p w14:paraId="39F15611" w14:textId="77777777" w:rsidR="008E73CC" w:rsidRDefault="008E73CC" w:rsidP="00ED54C1">
            <w:pPr>
              <w:jc w:val="center"/>
              <w:rPr>
                <w:noProof/>
              </w:rPr>
            </w:pPr>
            <w:r>
              <w:rPr>
                <w:noProof/>
              </w:rPr>
              <w:drawing>
                <wp:inline distT="0" distB="0" distL="0" distR="0" wp14:anchorId="7EEA7841" wp14:editId="0414451C">
                  <wp:extent cx="1534160" cy="2161540"/>
                  <wp:effectExtent l="0" t="0" r="0" b="0"/>
                  <wp:docPr id="1409183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83328" name="Imagen 1"/>
                          <pic:cNvPicPr>
                            <a:picLocks noChangeAspect="1"/>
                          </pic:cNvPicPr>
                        </pic:nvPicPr>
                        <pic:blipFill>
                          <a:blip r:embed="rId74"/>
                          <a:stretch>
                            <a:fillRect/>
                          </a:stretch>
                        </pic:blipFill>
                        <pic:spPr>
                          <a:xfrm>
                            <a:off x="0" y="0"/>
                            <a:ext cx="1534160" cy="2161540"/>
                          </a:xfrm>
                          <a:prstGeom prst="rect">
                            <a:avLst/>
                          </a:prstGeom>
                        </pic:spPr>
                      </pic:pic>
                    </a:graphicData>
                  </a:graphic>
                </wp:inline>
              </w:drawing>
            </w:r>
          </w:p>
        </w:tc>
      </w:tr>
      <w:tr w:rsidR="008E73CC" w:rsidRPr="009C4B37" w14:paraId="3836BCBD" w14:textId="77777777" w:rsidTr="00ED54C1">
        <w:tc>
          <w:tcPr>
            <w:tcW w:w="0" w:type="auto"/>
            <w:vAlign w:val="center"/>
          </w:tcPr>
          <w:p w14:paraId="0A79C505"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37</w:t>
            </w:r>
          </w:p>
        </w:tc>
        <w:tc>
          <w:tcPr>
            <w:tcW w:w="2007" w:type="dxa"/>
            <w:vAlign w:val="bottom"/>
          </w:tcPr>
          <w:p w14:paraId="7C88161F" w14:textId="77777777" w:rsidR="008E73CC" w:rsidRDefault="008E73CC" w:rsidP="00ED54C1">
            <w:pPr>
              <w:jc w:val="both"/>
              <w:rPr>
                <w:rFonts w:ascii="Arial" w:hAnsi="Arial" w:cs="Arial"/>
                <w:sz w:val="16"/>
                <w:szCs w:val="16"/>
              </w:rPr>
            </w:pPr>
            <w:r w:rsidRPr="009F7873">
              <w:rPr>
                <w:rFonts w:ascii="Arial" w:hAnsi="Arial" w:cs="Arial"/>
                <w:sz w:val="16"/>
                <w:szCs w:val="18"/>
              </w:rPr>
              <w:t>CARTELERA DOBLE ACRILICO</w:t>
            </w:r>
            <w:r>
              <w:rPr>
                <w:rFonts w:ascii="Arial" w:hAnsi="Arial" w:cs="Arial"/>
                <w:sz w:val="16"/>
                <w:szCs w:val="18"/>
              </w:rPr>
              <w:t xml:space="preserve"> DE INFORMACIÓN </w:t>
            </w:r>
            <w:r w:rsidRPr="009F7873">
              <w:rPr>
                <w:rFonts w:ascii="Arial" w:hAnsi="Arial" w:cs="Arial"/>
                <w:sz w:val="16"/>
                <w:szCs w:val="18"/>
              </w:rPr>
              <w:t>120 CM X 100 CM</w:t>
            </w:r>
          </w:p>
        </w:tc>
        <w:tc>
          <w:tcPr>
            <w:tcW w:w="6456" w:type="dxa"/>
          </w:tcPr>
          <w:p w14:paraId="0BC5A424" w14:textId="77777777" w:rsidR="008E73CC" w:rsidRDefault="008E73CC" w:rsidP="00ED54C1">
            <w:pPr>
              <w:jc w:val="center"/>
              <w:rPr>
                <w:noProof/>
              </w:rPr>
            </w:pPr>
            <w:r>
              <w:rPr>
                <w:noProof/>
              </w:rPr>
              <w:drawing>
                <wp:inline distT="0" distB="0" distL="0" distR="0" wp14:anchorId="18AC0171" wp14:editId="19BFFD5B">
                  <wp:extent cx="1564005" cy="1341120"/>
                  <wp:effectExtent l="0" t="0" r="0" b="0"/>
                  <wp:docPr id="1793848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48057" name="Imagen 1"/>
                          <pic:cNvPicPr>
                            <a:picLocks noChangeAspect="1"/>
                          </pic:cNvPicPr>
                        </pic:nvPicPr>
                        <pic:blipFill>
                          <a:blip r:embed="rId75"/>
                          <a:stretch>
                            <a:fillRect/>
                          </a:stretch>
                        </pic:blipFill>
                        <pic:spPr>
                          <a:xfrm>
                            <a:off x="0" y="0"/>
                            <a:ext cx="1564005" cy="1341120"/>
                          </a:xfrm>
                          <a:prstGeom prst="rect">
                            <a:avLst/>
                          </a:prstGeom>
                        </pic:spPr>
                      </pic:pic>
                    </a:graphicData>
                  </a:graphic>
                </wp:inline>
              </w:drawing>
            </w:r>
          </w:p>
        </w:tc>
      </w:tr>
      <w:tr w:rsidR="008E73CC" w:rsidRPr="009C4B37" w14:paraId="44DA0855" w14:textId="77777777" w:rsidTr="00ED54C1">
        <w:tc>
          <w:tcPr>
            <w:tcW w:w="0" w:type="auto"/>
            <w:vAlign w:val="center"/>
          </w:tcPr>
          <w:p w14:paraId="26F37953"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38</w:t>
            </w:r>
          </w:p>
        </w:tc>
        <w:tc>
          <w:tcPr>
            <w:tcW w:w="2007" w:type="dxa"/>
            <w:vAlign w:val="center"/>
          </w:tcPr>
          <w:p w14:paraId="658236BF" w14:textId="77777777" w:rsidR="008E73CC" w:rsidRDefault="008E73CC" w:rsidP="00ED54C1">
            <w:pPr>
              <w:jc w:val="both"/>
              <w:rPr>
                <w:rFonts w:ascii="Arial" w:hAnsi="Arial" w:cs="Arial"/>
                <w:sz w:val="16"/>
                <w:szCs w:val="16"/>
              </w:rPr>
            </w:pPr>
            <w:r w:rsidRPr="004A4B60">
              <w:rPr>
                <w:rFonts w:ascii="Arial" w:hAnsi="Arial" w:cs="Arial"/>
                <w:sz w:val="16"/>
                <w:szCs w:val="18"/>
              </w:rPr>
              <w:t>CAJONERA EN MADERA 2 GAVETAS</w:t>
            </w:r>
          </w:p>
        </w:tc>
        <w:tc>
          <w:tcPr>
            <w:tcW w:w="6456" w:type="dxa"/>
          </w:tcPr>
          <w:p w14:paraId="4F7B362C" w14:textId="77777777" w:rsidR="008E73CC" w:rsidRDefault="008E73CC" w:rsidP="00ED54C1">
            <w:pPr>
              <w:jc w:val="center"/>
              <w:rPr>
                <w:noProof/>
              </w:rPr>
            </w:pPr>
            <w:r>
              <w:rPr>
                <w:noProof/>
              </w:rPr>
              <w:drawing>
                <wp:inline distT="0" distB="0" distL="0" distR="0" wp14:anchorId="75675376" wp14:editId="17F9DA0B">
                  <wp:extent cx="2222500" cy="2231390"/>
                  <wp:effectExtent l="0" t="0" r="0" b="0"/>
                  <wp:docPr id="16539362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36255" name="Imagen 1"/>
                          <pic:cNvPicPr>
                            <a:picLocks noChangeAspect="1"/>
                          </pic:cNvPicPr>
                        </pic:nvPicPr>
                        <pic:blipFill>
                          <a:blip r:embed="rId76"/>
                          <a:stretch>
                            <a:fillRect/>
                          </a:stretch>
                        </pic:blipFill>
                        <pic:spPr>
                          <a:xfrm>
                            <a:off x="0" y="0"/>
                            <a:ext cx="2222500" cy="2231390"/>
                          </a:xfrm>
                          <a:prstGeom prst="rect">
                            <a:avLst/>
                          </a:prstGeom>
                        </pic:spPr>
                      </pic:pic>
                    </a:graphicData>
                  </a:graphic>
                </wp:inline>
              </w:drawing>
            </w:r>
          </w:p>
        </w:tc>
      </w:tr>
      <w:tr w:rsidR="008E73CC" w:rsidRPr="009C4B37" w14:paraId="27C7DDEF" w14:textId="77777777" w:rsidTr="00ED54C1">
        <w:tc>
          <w:tcPr>
            <w:tcW w:w="0" w:type="auto"/>
            <w:vAlign w:val="center"/>
          </w:tcPr>
          <w:p w14:paraId="7B7E7041"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39</w:t>
            </w:r>
          </w:p>
        </w:tc>
        <w:tc>
          <w:tcPr>
            <w:tcW w:w="2007" w:type="dxa"/>
            <w:vAlign w:val="center"/>
          </w:tcPr>
          <w:p w14:paraId="3CA5637A" w14:textId="77777777" w:rsidR="008E73CC" w:rsidRDefault="008E73CC" w:rsidP="00ED54C1">
            <w:pPr>
              <w:jc w:val="both"/>
              <w:rPr>
                <w:rFonts w:ascii="Arial" w:hAnsi="Arial" w:cs="Arial"/>
                <w:sz w:val="16"/>
                <w:szCs w:val="16"/>
              </w:rPr>
            </w:pPr>
            <w:r w:rsidRPr="004A4B60">
              <w:rPr>
                <w:rFonts w:ascii="Arial" w:hAnsi="Arial" w:cs="Arial"/>
                <w:sz w:val="16"/>
                <w:szCs w:val="18"/>
              </w:rPr>
              <w:t>ARCHIVADOR AÉREO METÁLICO</w:t>
            </w:r>
          </w:p>
        </w:tc>
        <w:tc>
          <w:tcPr>
            <w:tcW w:w="6456" w:type="dxa"/>
          </w:tcPr>
          <w:p w14:paraId="2FE60E85" w14:textId="77777777" w:rsidR="008E73CC" w:rsidRDefault="008E73CC" w:rsidP="00ED54C1">
            <w:pPr>
              <w:jc w:val="center"/>
              <w:rPr>
                <w:noProof/>
              </w:rPr>
            </w:pPr>
            <w:r>
              <w:rPr>
                <w:noProof/>
              </w:rPr>
              <w:drawing>
                <wp:inline distT="0" distB="0" distL="0" distR="0" wp14:anchorId="672E9B5B" wp14:editId="020AD737">
                  <wp:extent cx="2413000" cy="1673860"/>
                  <wp:effectExtent l="0" t="0" r="0" b="0"/>
                  <wp:docPr id="21384669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66998" name="Imagen 1"/>
                          <pic:cNvPicPr>
                            <a:picLocks noChangeAspect="1"/>
                          </pic:cNvPicPr>
                        </pic:nvPicPr>
                        <pic:blipFill>
                          <a:blip r:embed="rId77"/>
                          <a:stretch>
                            <a:fillRect/>
                          </a:stretch>
                        </pic:blipFill>
                        <pic:spPr>
                          <a:xfrm>
                            <a:off x="0" y="0"/>
                            <a:ext cx="2413000" cy="1673860"/>
                          </a:xfrm>
                          <a:prstGeom prst="rect">
                            <a:avLst/>
                          </a:prstGeom>
                        </pic:spPr>
                      </pic:pic>
                    </a:graphicData>
                  </a:graphic>
                </wp:inline>
              </w:drawing>
            </w:r>
          </w:p>
        </w:tc>
      </w:tr>
      <w:tr w:rsidR="008E73CC" w:rsidRPr="009C4B37" w14:paraId="0A003F40" w14:textId="77777777" w:rsidTr="00ED54C1">
        <w:tc>
          <w:tcPr>
            <w:tcW w:w="0" w:type="auto"/>
            <w:vAlign w:val="center"/>
          </w:tcPr>
          <w:p w14:paraId="3999D697"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40</w:t>
            </w:r>
          </w:p>
        </w:tc>
        <w:tc>
          <w:tcPr>
            <w:tcW w:w="2007" w:type="dxa"/>
            <w:vAlign w:val="center"/>
          </w:tcPr>
          <w:p w14:paraId="5DCA449B" w14:textId="77777777" w:rsidR="008E73CC" w:rsidRDefault="008E73CC" w:rsidP="00ED54C1">
            <w:pPr>
              <w:jc w:val="both"/>
              <w:rPr>
                <w:rFonts w:ascii="Arial" w:hAnsi="Arial" w:cs="Arial"/>
                <w:sz w:val="16"/>
                <w:szCs w:val="16"/>
              </w:rPr>
            </w:pPr>
            <w:r w:rsidRPr="004A4B60">
              <w:rPr>
                <w:rFonts w:ascii="Arial" w:hAnsi="Arial" w:cs="Arial"/>
                <w:sz w:val="16"/>
                <w:szCs w:val="18"/>
              </w:rPr>
              <w:t>SILLA ALASKA</w:t>
            </w:r>
          </w:p>
        </w:tc>
        <w:tc>
          <w:tcPr>
            <w:tcW w:w="6456" w:type="dxa"/>
          </w:tcPr>
          <w:p w14:paraId="33B6E1C6" w14:textId="77777777" w:rsidR="008E73CC" w:rsidRDefault="008E73CC" w:rsidP="00ED54C1">
            <w:pPr>
              <w:jc w:val="center"/>
              <w:rPr>
                <w:noProof/>
              </w:rPr>
            </w:pPr>
            <w:r>
              <w:rPr>
                <w:noProof/>
              </w:rPr>
              <w:drawing>
                <wp:inline distT="0" distB="0" distL="0" distR="0" wp14:anchorId="74EF14B2" wp14:editId="12F9E7F5">
                  <wp:extent cx="1856105" cy="2428240"/>
                  <wp:effectExtent l="0" t="0" r="0" b="0"/>
                  <wp:docPr id="1842621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21153" name="Imagen 1"/>
                          <pic:cNvPicPr>
                            <a:picLocks noChangeAspect="1"/>
                          </pic:cNvPicPr>
                        </pic:nvPicPr>
                        <pic:blipFill>
                          <a:blip r:embed="rId78"/>
                          <a:stretch>
                            <a:fillRect/>
                          </a:stretch>
                        </pic:blipFill>
                        <pic:spPr>
                          <a:xfrm>
                            <a:off x="0" y="0"/>
                            <a:ext cx="1856105" cy="2428240"/>
                          </a:xfrm>
                          <a:prstGeom prst="rect">
                            <a:avLst/>
                          </a:prstGeom>
                        </pic:spPr>
                      </pic:pic>
                    </a:graphicData>
                  </a:graphic>
                </wp:inline>
              </w:drawing>
            </w:r>
          </w:p>
        </w:tc>
      </w:tr>
      <w:tr w:rsidR="008E73CC" w:rsidRPr="009C4B37" w14:paraId="61008A2F" w14:textId="77777777" w:rsidTr="00ED54C1">
        <w:tc>
          <w:tcPr>
            <w:tcW w:w="0" w:type="auto"/>
            <w:vAlign w:val="center"/>
          </w:tcPr>
          <w:p w14:paraId="46873751"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41</w:t>
            </w:r>
          </w:p>
        </w:tc>
        <w:tc>
          <w:tcPr>
            <w:tcW w:w="2007" w:type="dxa"/>
            <w:vAlign w:val="center"/>
          </w:tcPr>
          <w:p w14:paraId="4C61F9B0" w14:textId="77777777" w:rsidR="008E73CC" w:rsidRDefault="008E73CC" w:rsidP="00ED54C1">
            <w:pPr>
              <w:jc w:val="both"/>
              <w:rPr>
                <w:rFonts w:ascii="Arial" w:hAnsi="Arial" w:cs="Arial"/>
                <w:sz w:val="16"/>
                <w:szCs w:val="16"/>
              </w:rPr>
            </w:pPr>
            <w:r w:rsidRPr="004A4B60">
              <w:rPr>
                <w:rFonts w:ascii="Arial" w:hAnsi="Arial" w:cs="Arial"/>
                <w:sz w:val="16"/>
                <w:szCs w:val="18"/>
              </w:rPr>
              <w:t>LOCKER METÁLICO INFANTIL 6 PUESTOS</w:t>
            </w:r>
          </w:p>
        </w:tc>
        <w:tc>
          <w:tcPr>
            <w:tcW w:w="6456" w:type="dxa"/>
          </w:tcPr>
          <w:p w14:paraId="65B4B7EA" w14:textId="77777777" w:rsidR="008E73CC" w:rsidRDefault="008E73CC" w:rsidP="00ED54C1">
            <w:pPr>
              <w:jc w:val="center"/>
              <w:rPr>
                <w:noProof/>
              </w:rPr>
            </w:pPr>
            <w:r>
              <w:rPr>
                <w:noProof/>
              </w:rPr>
              <w:drawing>
                <wp:inline distT="0" distB="0" distL="0" distR="0" wp14:anchorId="18444CCA" wp14:editId="0F42B05C">
                  <wp:extent cx="1558290" cy="1621790"/>
                  <wp:effectExtent l="0" t="0" r="0" b="0"/>
                  <wp:docPr id="3677545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54567" name="Imagen 1"/>
                          <pic:cNvPicPr>
                            <a:picLocks noChangeAspect="1"/>
                          </pic:cNvPicPr>
                        </pic:nvPicPr>
                        <pic:blipFill>
                          <a:blip r:embed="rId79"/>
                          <a:stretch>
                            <a:fillRect/>
                          </a:stretch>
                        </pic:blipFill>
                        <pic:spPr>
                          <a:xfrm>
                            <a:off x="0" y="0"/>
                            <a:ext cx="1558290" cy="1621790"/>
                          </a:xfrm>
                          <a:prstGeom prst="rect">
                            <a:avLst/>
                          </a:prstGeom>
                        </pic:spPr>
                      </pic:pic>
                    </a:graphicData>
                  </a:graphic>
                </wp:inline>
              </w:drawing>
            </w:r>
          </w:p>
        </w:tc>
      </w:tr>
      <w:tr w:rsidR="008E73CC" w:rsidRPr="009C4B37" w14:paraId="08FF89A4" w14:textId="77777777" w:rsidTr="00ED54C1">
        <w:tc>
          <w:tcPr>
            <w:tcW w:w="0" w:type="auto"/>
            <w:vAlign w:val="center"/>
          </w:tcPr>
          <w:p w14:paraId="6CC228C7"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42</w:t>
            </w:r>
          </w:p>
        </w:tc>
        <w:tc>
          <w:tcPr>
            <w:tcW w:w="2007" w:type="dxa"/>
            <w:vAlign w:val="center"/>
          </w:tcPr>
          <w:p w14:paraId="6FA35639" w14:textId="77777777" w:rsidR="008E73CC" w:rsidRDefault="008E73CC" w:rsidP="00ED54C1">
            <w:pPr>
              <w:jc w:val="both"/>
              <w:rPr>
                <w:rFonts w:ascii="Arial" w:hAnsi="Arial" w:cs="Arial"/>
                <w:sz w:val="16"/>
                <w:szCs w:val="16"/>
              </w:rPr>
            </w:pPr>
            <w:r>
              <w:rPr>
                <w:rFonts w:ascii="Arial" w:hAnsi="Arial" w:cs="Arial"/>
                <w:sz w:val="16"/>
                <w:szCs w:val="16"/>
              </w:rPr>
              <w:t>MESA PLEGABLE TIPO MALETIN</w:t>
            </w:r>
          </w:p>
        </w:tc>
        <w:tc>
          <w:tcPr>
            <w:tcW w:w="6456" w:type="dxa"/>
          </w:tcPr>
          <w:p w14:paraId="682FB354" w14:textId="77777777" w:rsidR="008E73CC" w:rsidRDefault="008E73CC" w:rsidP="00ED54C1">
            <w:pPr>
              <w:jc w:val="center"/>
              <w:rPr>
                <w:noProof/>
              </w:rPr>
            </w:pPr>
            <w:r>
              <w:rPr>
                <w:noProof/>
              </w:rPr>
              <w:drawing>
                <wp:inline distT="0" distB="0" distL="0" distR="0" wp14:anchorId="0C747E22" wp14:editId="6C17A77B">
                  <wp:extent cx="2253615" cy="1446530"/>
                  <wp:effectExtent l="0" t="0" r="0" b="0"/>
                  <wp:docPr id="1367758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58051" name="Imagen 1"/>
                          <pic:cNvPicPr>
                            <a:picLocks noChangeAspect="1"/>
                          </pic:cNvPicPr>
                        </pic:nvPicPr>
                        <pic:blipFill>
                          <a:blip r:embed="rId80"/>
                          <a:stretch>
                            <a:fillRect/>
                          </a:stretch>
                        </pic:blipFill>
                        <pic:spPr>
                          <a:xfrm>
                            <a:off x="0" y="0"/>
                            <a:ext cx="2253615" cy="1446530"/>
                          </a:xfrm>
                          <a:prstGeom prst="rect">
                            <a:avLst/>
                          </a:prstGeom>
                        </pic:spPr>
                      </pic:pic>
                    </a:graphicData>
                  </a:graphic>
                </wp:inline>
              </w:drawing>
            </w:r>
          </w:p>
        </w:tc>
      </w:tr>
      <w:tr w:rsidR="008E73CC" w:rsidRPr="009C4B37" w14:paraId="3417A307" w14:textId="77777777" w:rsidTr="00ED54C1">
        <w:tc>
          <w:tcPr>
            <w:tcW w:w="0" w:type="auto"/>
            <w:vAlign w:val="center"/>
          </w:tcPr>
          <w:p w14:paraId="4E50102D"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43</w:t>
            </w:r>
          </w:p>
        </w:tc>
        <w:tc>
          <w:tcPr>
            <w:tcW w:w="2007" w:type="dxa"/>
            <w:vAlign w:val="center"/>
          </w:tcPr>
          <w:p w14:paraId="70895FA4" w14:textId="77777777" w:rsidR="008E73CC" w:rsidRDefault="008E73CC" w:rsidP="00ED54C1">
            <w:pPr>
              <w:jc w:val="both"/>
              <w:rPr>
                <w:rFonts w:ascii="Arial" w:hAnsi="Arial" w:cs="Arial"/>
                <w:sz w:val="16"/>
                <w:szCs w:val="16"/>
              </w:rPr>
            </w:pPr>
            <w:r>
              <w:rPr>
                <w:rFonts w:ascii="Arial" w:hAnsi="Arial" w:cs="Arial"/>
                <w:sz w:val="16"/>
                <w:szCs w:val="16"/>
              </w:rPr>
              <w:t xml:space="preserve">BIBLIOTECA LISA 180 CON PUERTA </w:t>
            </w:r>
          </w:p>
        </w:tc>
        <w:tc>
          <w:tcPr>
            <w:tcW w:w="6456" w:type="dxa"/>
          </w:tcPr>
          <w:p w14:paraId="612719DA" w14:textId="77777777" w:rsidR="008E73CC" w:rsidRDefault="008E73CC" w:rsidP="00ED54C1">
            <w:pPr>
              <w:jc w:val="center"/>
              <w:rPr>
                <w:noProof/>
              </w:rPr>
            </w:pPr>
            <w:r>
              <w:rPr>
                <w:noProof/>
              </w:rPr>
              <w:drawing>
                <wp:inline distT="0" distB="0" distL="0" distR="0" wp14:anchorId="6280FE4F" wp14:editId="09A91ACF">
                  <wp:extent cx="2205990" cy="1428115"/>
                  <wp:effectExtent l="0" t="0" r="0" b="0"/>
                  <wp:docPr id="2038717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17290" name="Imagen 1"/>
                          <pic:cNvPicPr>
                            <a:picLocks noChangeAspect="1"/>
                          </pic:cNvPicPr>
                        </pic:nvPicPr>
                        <pic:blipFill>
                          <a:blip r:embed="rId81"/>
                          <a:stretch>
                            <a:fillRect/>
                          </a:stretch>
                        </pic:blipFill>
                        <pic:spPr>
                          <a:xfrm>
                            <a:off x="0" y="0"/>
                            <a:ext cx="2205990" cy="1428115"/>
                          </a:xfrm>
                          <a:prstGeom prst="rect">
                            <a:avLst/>
                          </a:prstGeom>
                        </pic:spPr>
                      </pic:pic>
                    </a:graphicData>
                  </a:graphic>
                </wp:inline>
              </w:drawing>
            </w:r>
          </w:p>
        </w:tc>
      </w:tr>
      <w:tr w:rsidR="008E73CC" w:rsidRPr="009C4B37" w14:paraId="5F97A353" w14:textId="77777777" w:rsidTr="00ED54C1">
        <w:tc>
          <w:tcPr>
            <w:tcW w:w="0" w:type="auto"/>
            <w:vAlign w:val="center"/>
          </w:tcPr>
          <w:p w14:paraId="09D60D6D"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44</w:t>
            </w:r>
          </w:p>
        </w:tc>
        <w:tc>
          <w:tcPr>
            <w:tcW w:w="2007" w:type="dxa"/>
            <w:vAlign w:val="center"/>
          </w:tcPr>
          <w:p w14:paraId="73CDC5D1" w14:textId="77777777" w:rsidR="008E73CC" w:rsidRPr="006A548A" w:rsidRDefault="008E73CC" w:rsidP="00ED54C1">
            <w:pPr>
              <w:jc w:val="both"/>
              <w:rPr>
                <w:rFonts w:ascii="Arial" w:hAnsi="Arial" w:cs="Arial"/>
                <w:sz w:val="16"/>
                <w:szCs w:val="16"/>
                <w:lang w:val="pt-BR"/>
              </w:rPr>
            </w:pPr>
            <w:r w:rsidRPr="006A548A">
              <w:rPr>
                <w:rFonts w:ascii="Arial" w:hAnsi="Arial" w:cs="Arial"/>
                <w:sz w:val="16"/>
                <w:szCs w:val="16"/>
                <w:lang w:val="pt-BR"/>
              </w:rPr>
              <w:t>CARTELERA TIPO VITRINA PREMIUM MA</w:t>
            </w:r>
            <w:r>
              <w:rPr>
                <w:rFonts w:ascii="Arial" w:hAnsi="Arial" w:cs="Arial"/>
                <w:sz w:val="16"/>
                <w:szCs w:val="16"/>
                <w:lang w:val="pt-BR"/>
              </w:rPr>
              <w:t>GNETICA DE 120 X 80 CM.</w:t>
            </w:r>
          </w:p>
        </w:tc>
        <w:tc>
          <w:tcPr>
            <w:tcW w:w="6456" w:type="dxa"/>
          </w:tcPr>
          <w:p w14:paraId="382ADE1C" w14:textId="77777777" w:rsidR="008E73CC" w:rsidRDefault="008E73CC" w:rsidP="00ED54C1">
            <w:pPr>
              <w:jc w:val="center"/>
              <w:rPr>
                <w:noProof/>
              </w:rPr>
            </w:pPr>
            <w:r>
              <w:rPr>
                <w:noProof/>
              </w:rPr>
              <w:drawing>
                <wp:inline distT="0" distB="0" distL="0" distR="0" wp14:anchorId="37761F36" wp14:editId="4998344E">
                  <wp:extent cx="2655570" cy="1818640"/>
                  <wp:effectExtent l="0" t="0" r="0" b="0"/>
                  <wp:docPr id="244451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1155" name="Imagen 1"/>
                          <pic:cNvPicPr>
                            <a:picLocks noChangeAspect="1"/>
                          </pic:cNvPicPr>
                        </pic:nvPicPr>
                        <pic:blipFill>
                          <a:blip r:embed="rId82"/>
                          <a:stretch>
                            <a:fillRect/>
                          </a:stretch>
                        </pic:blipFill>
                        <pic:spPr>
                          <a:xfrm>
                            <a:off x="0" y="0"/>
                            <a:ext cx="2655570" cy="1818640"/>
                          </a:xfrm>
                          <a:prstGeom prst="rect">
                            <a:avLst/>
                          </a:prstGeom>
                        </pic:spPr>
                      </pic:pic>
                    </a:graphicData>
                  </a:graphic>
                </wp:inline>
              </w:drawing>
            </w:r>
          </w:p>
        </w:tc>
      </w:tr>
      <w:tr w:rsidR="008E73CC" w:rsidRPr="009C4B37" w14:paraId="2A86F3D3" w14:textId="77777777" w:rsidTr="00ED54C1">
        <w:tc>
          <w:tcPr>
            <w:tcW w:w="0" w:type="auto"/>
            <w:vAlign w:val="center"/>
          </w:tcPr>
          <w:p w14:paraId="5761881C"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45</w:t>
            </w:r>
          </w:p>
        </w:tc>
        <w:tc>
          <w:tcPr>
            <w:tcW w:w="2007" w:type="dxa"/>
            <w:vAlign w:val="center"/>
          </w:tcPr>
          <w:p w14:paraId="53AF75A9" w14:textId="77777777" w:rsidR="008E73CC" w:rsidRDefault="008E73CC" w:rsidP="00ED54C1">
            <w:pPr>
              <w:jc w:val="both"/>
              <w:rPr>
                <w:rFonts w:ascii="Arial" w:hAnsi="Arial" w:cs="Arial"/>
                <w:sz w:val="16"/>
                <w:szCs w:val="16"/>
              </w:rPr>
            </w:pPr>
            <w:r>
              <w:rPr>
                <w:rFonts w:ascii="Arial" w:hAnsi="Arial" w:cs="Arial"/>
                <w:sz w:val="16"/>
                <w:szCs w:val="16"/>
              </w:rPr>
              <w:t>VENTILADORES DE PARED</w:t>
            </w:r>
          </w:p>
        </w:tc>
        <w:tc>
          <w:tcPr>
            <w:tcW w:w="6456" w:type="dxa"/>
          </w:tcPr>
          <w:p w14:paraId="0D41A5EC" w14:textId="77777777" w:rsidR="008E73CC" w:rsidRDefault="008E73CC" w:rsidP="00ED54C1">
            <w:pPr>
              <w:jc w:val="center"/>
              <w:rPr>
                <w:noProof/>
              </w:rPr>
            </w:pPr>
            <w:r>
              <w:rPr>
                <w:noProof/>
              </w:rPr>
              <w:drawing>
                <wp:inline distT="0" distB="0" distL="0" distR="0" wp14:anchorId="6F1B7E6F" wp14:editId="0CCE49F6">
                  <wp:extent cx="1298575" cy="1649730"/>
                  <wp:effectExtent l="0" t="0" r="0" b="0"/>
                  <wp:docPr id="6140566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56607" name="Imagen 1"/>
                          <pic:cNvPicPr>
                            <a:picLocks noChangeAspect="1"/>
                          </pic:cNvPicPr>
                        </pic:nvPicPr>
                        <pic:blipFill>
                          <a:blip r:embed="rId83"/>
                          <a:stretch>
                            <a:fillRect/>
                          </a:stretch>
                        </pic:blipFill>
                        <pic:spPr>
                          <a:xfrm>
                            <a:off x="0" y="0"/>
                            <a:ext cx="1298575" cy="1649730"/>
                          </a:xfrm>
                          <a:prstGeom prst="rect">
                            <a:avLst/>
                          </a:prstGeom>
                        </pic:spPr>
                      </pic:pic>
                    </a:graphicData>
                  </a:graphic>
                </wp:inline>
              </w:drawing>
            </w:r>
          </w:p>
        </w:tc>
      </w:tr>
      <w:tr w:rsidR="008E73CC" w:rsidRPr="009C4B37" w14:paraId="634C01DD" w14:textId="77777777" w:rsidTr="00ED54C1">
        <w:tc>
          <w:tcPr>
            <w:tcW w:w="0" w:type="auto"/>
            <w:vAlign w:val="center"/>
          </w:tcPr>
          <w:p w14:paraId="1644BC1F"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46</w:t>
            </w:r>
          </w:p>
        </w:tc>
        <w:tc>
          <w:tcPr>
            <w:tcW w:w="2007" w:type="dxa"/>
            <w:vAlign w:val="center"/>
          </w:tcPr>
          <w:p w14:paraId="65F1BC43" w14:textId="77777777" w:rsidR="008E73CC" w:rsidRPr="00E26059" w:rsidRDefault="008E73CC" w:rsidP="00ED54C1">
            <w:pPr>
              <w:jc w:val="both"/>
              <w:rPr>
                <w:rFonts w:ascii="Arial" w:eastAsia="Times New Roman" w:hAnsi="Arial" w:cs="Arial"/>
                <w:sz w:val="16"/>
                <w:szCs w:val="16"/>
              </w:rPr>
            </w:pPr>
            <w:r w:rsidRPr="00E26059">
              <w:rPr>
                <w:rFonts w:ascii="Arial" w:eastAsia="Times New Roman" w:hAnsi="Arial" w:cs="Arial"/>
                <w:sz w:val="16"/>
                <w:szCs w:val="16"/>
              </w:rPr>
              <w:t>PODIO/ATRIL</w:t>
            </w:r>
          </w:p>
          <w:p w14:paraId="05D04FBA" w14:textId="77777777" w:rsidR="008E73CC" w:rsidRPr="00E26059" w:rsidRDefault="008E73CC" w:rsidP="00ED54C1">
            <w:pPr>
              <w:jc w:val="both"/>
              <w:rPr>
                <w:rFonts w:ascii="Arial" w:eastAsia="Times New Roman" w:hAnsi="Arial" w:cs="Arial"/>
                <w:b/>
                <w:bCs/>
                <w:sz w:val="16"/>
                <w:szCs w:val="16"/>
              </w:rPr>
            </w:pPr>
          </w:p>
          <w:p w14:paraId="238F4FF0" w14:textId="77777777" w:rsidR="008E73CC" w:rsidRDefault="008E73CC" w:rsidP="00ED54C1">
            <w:pPr>
              <w:jc w:val="both"/>
              <w:rPr>
                <w:rFonts w:ascii="Arial" w:hAnsi="Arial" w:cs="Arial"/>
                <w:sz w:val="16"/>
                <w:szCs w:val="16"/>
              </w:rPr>
            </w:pPr>
          </w:p>
        </w:tc>
        <w:tc>
          <w:tcPr>
            <w:tcW w:w="6456" w:type="dxa"/>
          </w:tcPr>
          <w:p w14:paraId="4BFA7AF6" w14:textId="77777777" w:rsidR="008E73CC" w:rsidRDefault="008E73CC" w:rsidP="00ED54C1">
            <w:pPr>
              <w:jc w:val="center"/>
              <w:rPr>
                <w:noProof/>
              </w:rPr>
            </w:pPr>
            <w:r>
              <w:rPr>
                <w:noProof/>
              </w:rPr>
              <w:drawing>
                <wp:inline distT="0" distB="0" distL="0" distR="0" wp14:anchorId="60F8098E" wp14:editId="2693665A">
                  <wp:extent cx="934085" cy="1210310"/>
                  <wp:effectExtent l="0" t="0" r="0" b="0"/>
                  <wp:docPr id="13983720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72077" name="Imagen 1"/>
                          <pic:cNvPicPr>
                            <a:picLocks noChangeAspect="1"/>
                          </pic:cNvPicPr>
                        </pic:nvPicPr>
                        <pic:blipFill>
                          <a:blip r:embed="rId84"/>
                          <a:stretch>
                            <a:fillRect/>
                          </a:stretch>
                        </pic:blipFill>
                        <pic:spPr>
                          <a:xfrm>
                            <a:off x="0" y="0"/>
                            <a:ext cx="934085" cy="1210310"/>
                          </a:xfrm>
                          <a:prstGeom prst="rect">
                            <a:avLst/>
                          </a:prstGeom>
                        </pic:spPr>
                      </pic:pic>
                    </a:graphicData>
                  </a:graphic>
                </wp:inline>
              </w:drawing>
            </w:r>
          </w:p>
        </w:tc>
      </w:tr>
      <w:tr w:rsidR="008E73CC" w:rsidRPr="009C4B37" w14:paraId="78AC93AC" w14:textId="77777777" w:rsidTr="00ED54C1">
        <w:tc>
          <w:tcPr>
            <w:tcW w:w="0" w:type="auto"/>
            <w:vAlign w:val="center"/>
          </w:tcPr>
          <w:p w14:paraId="75F05499"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47</w:t>
            </w:r>
          </w:p>
        </w:tc>
        <w:tc>
          <w:tcPr>
            <w:tcW w:w="2007" w:type="dxa"/>
            <w:vAlign w:val="center"/>
          </w:tcPr>
          <w:p w14:paraId="1FEA5F34" w14:textId="77777777" w:rsidR="008E73CC" w:rsidRDefault="008E73CC" w:rsidP="00ED54C1">
            <w:pPr>
              <w:jc w:val="both"/>
              <w:rPr>
                <w:rFonts w:ascii="Arial" w:hAnsi="Arial" w:cs="Arial"/>
                <w:sz w:val="16"/>
                <w:szCs w:val="16"/>
              </w:rPr>
            </w:pPr>
            <w:r>
              <w:rPr>
                <w:rFonts w:ascii="Arial" w:hAnsi="Arial" w:cs="Arial"/>
                <w:sz w:val="16"/>
                <w:szCs w:val="16"/>
              </w:rPr>
              <w:t>DESTRUCTORA DE PAPEL</w:t>
            </w:r>
          </w:p>
        </w:tc>
        <w:tc>
          <w:tcPr>
            <w:tcW w:w="6456" w:type="dxa"/>
          </w:tcPr>
          <w:p w14:paraId="7D531DD6" w14:textId="77777777" w:rsidR="008E73CC" w:rsidRDefault="008E73CC" w:rsidP="00ED54C1">
            <w:pPr>
              <w:jc w:val="center"/>
              <w:rPr>
                <w:noProof/>
              </w:rPr>
            </w:pPr>
            <w:r>
              <w:rPr>
                <w:noProof/>
              </w:rPr>
              <w:drawing>
                <wp:inline distT="0" distB="0" distL="0" distR="0" wp14:anchorId="7FCA5565" wp14:editId="103B0792">
                  <wp:extent cx="1383665" cy="1581150"/>
                  <wp:effectExtent l="0" t="0" r="0" b="0"/>
                  <wp:docPr id="775027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2757" name="Imagen 1"/>
                          <pic:cNvPicPr>
                            <a:picLocks noChangeAspect="1"/>
                          </pic:cNvPicPr>
                        </pic:nvPicPr>
                        <pic:blipFill>
                          <a:blip r:embed="rId85"/>
                          <a:stretch>
                            <a:fillRect/>
                          </a:stretch>
                        </pic:blipFill>
                        <pic:spPr>
                          <a:xfrm>
                            <a:off x="0" y="0"/>
                            <a:ext cx="1383665" cy="1581150"/>
                          </a:xfrm>
                          <a:prstGeom prst="rect">
                            <a:avLst/>
                          </a:prstGeom>
                        </pic:spPr>
                      </pic:pic>
                    </a:graphicData>
                  </a:graphic>
                </wp:inline>
              </w:drawing>
            </w:r>
          </w:p>
        </w:tc>
      </w:tr>
      <w:tr w:rsidR="008E73CC" w:rsidRPr="009C4B37" w14:paraId="10C39BC6" w14:textId="77777777" w:rsidTr="00ED54C1">
        <w:tc>
          <w:tcPr>
            <w:tcW w:w="0" w:type="auto"/>
            <w:vAlign w:val="center"/>
          </w:tcPr>
          <w:p w14:paraId="0FAA3449"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48</w:t>
            </w:r>
          </w:p>
        </w:tc>
        <w:tc>
          <w:tcPr>
            <w:tcW w:w="2007" w:type="dxa"/>
            <w:vAlign w:val="center"/>
          </w:tcPr>
          <w:p w14:paraId="0FA47F4F" w14:textId="77777777" w:rsidR="008E73CC" w:rsidRPr="008F2E63" w:rsidRDefault="008E73CC" w:rsidP="00ED54C1">
            <w:pPr>
              <w:jc w:val="both"/>
              <w:rPr>
                <w:rFonts w:ascii="Arial" w:hAnsi="Arial" w:cs="Arial"/>
                <w:sz w:val="16"/>
                <w:szCs w:val="16"/>
              </w:rPr>
            </w:pPr>
            <w:r w:rsidRPr="008F2E63">
              <w:rPr>
                <w:rFonts w:ascii="Arial" w:hAnsi="Arial" w:cs="Arial"/>
                <w:sz w:val="16"/>
                <w:szCs w:val="16"/>
              </w:rPr>
              <w:t>SILLAS METÁLICAS PARA NIÑOS EN EDADES DE 3 A 5 AÑOS EN EL NIVEL DE PREESCOLAR (JARDÍN Y TRANSICIÓN)</w:t>
            </w:r>
          </w:p>
        </w:tc>
        <w:tc>
          <w:tcPr>
            <w:tcW w:w="6456" w:type="dxa"/>
          </w:tcPr>
          <w:p w14:paraId="34B4A250" w14:textId="77777777" w:rsidR="008E73CC" w:rsidRDefault="008E73CC" w:rsidP="00ED54C1">
            <w:pPr>
              <w:jc w:val="center"/>
              <w:rPr>
                <w:noProof/>
              </w:rPr>
            </w:pPr>
            <w:r>
              <w:rPr>
                <w:noProof/>
              </w:rPr>
              <w:drawing>
                <wp:inline distT="0" distB="0" distL="0" distR="0" wp14:anchorId="439E1387" wp14:editId="225FF152">
                  <wp:extent cx="2499360" cy="1525270"/>
                  <wp:effectExtent l="0" t="0" r="0" b="0"/>
                  <wp:docPr id="568546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46937" name="Imagen 1"/>
                          <pic:cNvPicPr>
                            <a:picLocks noChangeAspect="1"/>
                          </pic:cNvPicPr>
                        </pic:nvPicPr>
                        <pic:blipFill>
                          <a:blip r:embed="rId86"/>
                          <a:stretch>
                            <a:fillRect/>
                          </a:stretch>
                        </pic:blipFill>
                        <pic:spPr>
                          <a:xfrm>
                            <a:off x="0" y="0"/>
                            <a:ext cx="2499360" cy="1525270"/>
                          </a:xfrm>
                          <a:prstGeom prst="rect">
                            <a:avLst/>
                          </a:prstGeom>
                        </pic:spPr>
                      </pic:pic>
                    </a:graphicData>
                  </a:graphic>
                </wp:inline>
              </w:drawing>
            </w:r>
          </w:p>
        </w:tc>
      </w:tr>
      <w:tr w:rsidR="008E73CC" w:rsidRPr="009C4B37" w14:paraId="77776E61" w14:textId="77777777" w:rsidTr="00ED54C1">
        <w:tc>
          <w:tcPr>
            <w:tcW w:w="0" w:type="auto"/>
            <w:vAlign w:val="center"/>
          </w:tcPr>
          <w:p w14:paraId="3B3BC40F"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49</w:t>
            </w:r>
          </w:p>
        </w:tc>
        <w:tc>
          <w:tcPr>
            <w:tcW w:w="2007" w:type="dxa"/>
            <w:vAlign w:val="center"/>
          </w:tcPr>
          <w:p w14:paraId="7EDD5813" w14:textId="77777777" w:rsidR="008E73CC" w:rsidRDefault="008E73CC" w:rsidP="00ED54C1">
            <w:pPr>
              <w:jc w:val="both"/>
              <w:rPr>
                <w:rFonts w:ascii="Arial" w:hAnsi="Arial" w:cs="Arial"/>
                <w:sz w:val="16"/>
                <w:szCs w:val="16"/>
              </w:rPr>
            </w:pPr>
            <w:r w:rsidRPr="00FC3928">
              <w:rPr>
                <w:rFonts w:ascii="Arial" w:hAnsi="Arial" w:cs="Arial"/>
                <w:color w:val="000000"/>
                <w:sz w:val="16"/>
                <w:szCs w:val="16"/>
              </w:rPr>
              <w:t>ORGANIZADORES EN MADERA</w:t>
            </w:r>
            <w:r>
              <w:rPr>
                <w:rFonts w:ascii="Arial" w:hAnsi="Arial" w:cs="Arial"/>
                <w:color w:val="000000"/>
                <w:sz w:val="16"/>
                <w:szCs w:val="16"/>
              </w:rPr>
              <w:t xml:space="preserve"> PARA PREESCOLAR</w:t>
            </w:r>
          </w:p>
        </w:tc>
        <w:tc>
          <w:tcPr>
            <w:tcW w:w="6456" w:type="dxa"/>
          </w:tcPr>
          <w:p w14:paraId="0C88CEEF" w14:textId="77777777" w:rsidR="008E73CC" w:rsidRDefault="008E73CC" w:rsidP="00ED54C1">
            <w:pPr>
              <w:jc w:val="center"/>
              <w:rPr>
                <w:noProof/>
              </w:rPr>
            </w:pPr>
            <w:r>
              <w:rPr>
                <w:noProof/>
              </w:rPr>
              <w:drawing>
                <wp:inline distT="0" distB="0" distL="0" distR="0" wp14:anchorId="55B99102" wp14:editId="4AFCD8BC">
                  <wp:extent cx="2570480" cy="1769745"/>
                  <wp:effectExtent l="0" t="0" r="0" b="0"/>
                  <wp:docPr id="143325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5546" name="Imagen 1"/>
                          <pic:cNvPicPr>
                            <a:picLocks noChangeAspect="1"/>
                          </pic:cNvPicPr>
                        </pic:nvPicPr>
                        <pic:blipFill>
                          <a:blip r:embed="rId87"/>
                          <a:stretch>
                            <a:fillRect/>
                          </a:stretch>
                        </pic:blipFill>
                        <pic:spPr>
                          <a:xfrm>
                            <a:off x="0" y="0"/>
                            <a:ext cx="2570480" cy="1769745"/>
                          </a:xfrm>
                          <a:prstGeom prst="rect">
                            <a:avLst/>
                          </a:prstGeom>
                        </pic:spPr>
                      </pic:pic>
                    </a:graphicData>
                  </a:graphic>
                </wp:inline>
              </w:drawing>
            </w:r>
          </w:p>
        </w:tc>
      </w:tr>
      <w:tr w:rsidR="008E73CC" w:rsidRPr="009C4B37" w14:paraId="23284D3C" w14:textId="77777777" w:rsidTr="00ED54C1">
        <w:tc>
          <w:tcPr>
            <w:tcW w:w="0" w:type="auto"/>
            <w:vAlign w:val="center"/>
          </w:tcPr>
          <w:p w14:paraId="3BD26AFC"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50</w:t>
            </w:r>
          </w:p>
        </w:tc>
        <w:tc>
          <w:tcPr>
            <w:tcW w:w="2007" w:type="dxa"/>
            <w:vAlign w:val="center"/>
          </w:tcPr>
          <w:p w14:paraId="125F272E" w14:textId="77777777" w:rsidR="008E73CC" w:rsidRPr="00FC3928" w:rsidRDefault="008E73CC" w:rsidP="00ED54C1">
            <w:pPr>
              <w:jc w:val="both"/>
              <w:rPr>
                <w:rFonts w:ascii="Arial" w:hAnsi="Arial" w:cs="Arial"/>
                <w:color w:val="000000"/>
                <w:sz w:val="16"/>
                <w:szCs w:val="16"/>
              </w:rPr>
            </w:pPr>
            <w:r>
              <w:rPr>
                <w:rFonts w:ascii="Arial" w:hAnsi="Arial" w:cs="Arial"/>
                <w:color w:val="000000"/>
                <w:sz w:val="16"/>
                <w:szCs w:val="16"/>
              </w:rPr>
              <w:t xml:space="preserve">ARCHIVADORES RODANTES </w:t>
            </w:r>
          </w:p>
        </w:tc>
        <w:tc>
          <w:tcPr>
            <w:tcW w:w="6456" w:type="dxa"/>
          </w:tcPr>
          <w:p w14:paraId="676EDD2F" w14:textId="77777777" w:rsidR="008E73CC" w:rsidRDefault="008E73CC" w:rsidP="00ED54C1">
            <w:pPr>
              <w:jc w:val="center"/>
              <w:rPr>
                <w:noProof/>
              </w:rPr>
            </w:pPr>
            <w:r>
              <w:rPr>
                <w:noProof/>
              </w:rPr>
              <w:drawing>
                <wp:inline distT="0" distB="0" distL="0" distR="0" wp14:anchorId="61138A6C" wp14:editId="45B2412D">
                  <wp:extent cx="2135505" cy="2258695"/>
                  <wp:effectExtent l="0" t="0" r="0" b="0"/>
                  <wp:docPr id="149262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2374" name="Imagen 1"/>
                          <pic:cNvPicPr>
                            <a:picLocks noChangeAspect="1"/>
                          </pic:cNvPicPr>
                        </pic:nvPicPr>
                        <pic:blipFill>
                          <a:blip r:embed="rId88"/>
                          <a:stretch>
                            <a:fillRect/>
                          </a:stretch>
                        </pic:blipFill>
                        <pic:spPr>
                          <a:xfrm>
                            <a:off x="0" y="0"/>
                            <a:ext cx="2135505" cy="2258695"/>
                          </a:xfrm>
                          <a:prstGeom prst="rect">
                            <a:avLst/>
                          </a:prstGeom>
                        </pic:spPr>
                      </pic:pic>
                    </a:graphicData>
                  </a:graphic>
                </wp:inline>
              </w:drawing>
            </w:r>
          </w:p>
        </w:tc>
      </w:tr>
      <w:tr w:rsidR="008E73CC" w:rsidRPr="009C4B37" w14:paraId="41514D45" w14:textId="77777777" w:rsidTr="00ED54C1">
        <w:trPr>
          <w:trHeight w:val="3895"/>
        </w:trPr>
        <w:tc>
          <w:tcPr>
            <w:tcW w:w="0" w:type="auto"/>
            <w:vAlign w:val="center"/>
          </w:tcPr>
          <w:p w14:paraId="5C27C59F"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51</w:t>
            </w:r>
          </w:p>
        </w:tc>
        <w:tc>
          <w:tcPr>
            <w:tcW w:w="2007" w:type="dxa"/>
            <w:vAlign w:val="center"/>
          </w:tcPr>
          <w:p w14:paraId="7CD541E5" w14:textId="77777777" w:rsidR="008E73CC" w:rsidRPr="00B53B76" w:rsidRDefault="008E73CC" w:rsidP="00ED54C1">
            <w:pPr>
              <w:spacing w:after="80"/>
              <w:rPr>
                <w:rFonts w:ascii="Arial Narrow" w:hAnsi="Arial Narrow"/>
              </w:rPr>
            </w:pPr>
            <w:r w:rsidRPr="00B53B76">
              <w:rPr>
                <w:rFonts w:ascii="Arial Narrow" w:hAnsi="Arial Narrow"/>
                <w:b/>
                <w:bCs/>
              </w:rPr>
              <w:t>VITRINA / MUEBLE EXHIBIDOR PARA TROFEOS Y RECONOCIMIENTOS</w:t>
            </w:r>
          </w:p>
          <w:p w14:paraId="1C4DE5EE" w14:textId="77777777" w:rsidR="008E73CC" w:rsidRPr="00B53B76" w:rsidRDefault="008E73CC" w:rsidP="00ED54C1">
            <w:pPr>
              <w:jc w:val="both"/>
              <w:rPr>
                <w:rFonts w:ascii="Arial" w:hAnsi="Arial" w:cs="Arial"/>
                <w:color w:val="000000"/>
                <w:sz w:val="16"/>
                <w:szCs w:val="16"/>
              </w:rPr>
            </w:pPr>
          </w:p>
        </w:tc>
        <w:tc>
          <w:tcPr>
            <w:tcW w:w="6456" w:type="dxa"/>
          </w:tcPr>
          <w:p w14:paraId="737A9920" w14:textId="77777777" w:rsidR="008E73CC" w:rsidRDefault="008E73CC" w:rsidP="00ED54C1">
            <w:pPr>
              <w:jc w:val="center"/>
              <w:rPr>
                <w:noProof/>
              </w:rPr>
            </w:pPr>
            <w:r>
              <w:rPr>
                <w:noProof/>
              </w:rPr>
              <w:drawing>
                <wp:anchor distT="0" distB="0" distL="114300" distR="114300" simplePos="0" relativeHeight="251659264" behindDoc="1" locked="0" layoutInCell="1" allowOverlap="1" wp14:anchorId="627B436C" wp14:editId="09F6C0DF">
                  <wp:simplePos x="0" y="0"/>
                  <wp:positionH relativeFrom="column">
                    <wp:posOffset>994410</wp:posOffset>
                  </wp:positionH>
                  <wp:positionV relativeFrom="paragraph">
                    <wp:posOffset>201295</wp:posOffset>
                  </wp:positionV>
                  <wp:extent cx="1842770" cy="2152650"/>
                  <wp:effectExtent l="0" t="0" r="5080" b="0"/>
                  <wp:wrapTight wrapText="bothSides">
                    <wp:wrapPolygon edited="0">
                      <wp:start x="0" y="0"/>
                      <wp:lineTo x="0" y="21409"/>
                      <wp:lineTo x="21436" y="21409"/>
                      <wp:lineTo x="21436" y="0"/>
                      <wp:lineTo x="0" y="0"/>
                    </wp:wrapPolygon>
                  </wp:wrapTight>
                  <wp:docPr id="1842374163" name="Imagen 1" descr="Vitrinas para trofeos excelentes exhibir objetos y recuer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trinas para trofeos excelentes exhibir objetos y recuerdo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842770" cy="2152650"/>
                          </a:xfrm>
                          <a:prstGeom prst="rect">
                            <a:avLst/>
                          </a:prstGeom>
                          <a:noFill/>
                          <a:ln>
                            <a:noFill/>
                          </a:ln>
                        </pic:spPr>
                      </pic:pic>
                    </a:graphicData>
                  </a:graphic>
                  <wp14:sizeRelV relativeFrom="margin">
                    <wp14:pctHeight>0</wp14:pctHeight>
                  </wp14:sizeRelV>
                </wp:anchor>
              </w:drawing>
            </w:r>
          </w:p>
        </w:tc>
      </w:tr>
      <w:tr w:rsidR="008E73CC" w:rsidRPr="009C4B37" w14:paraId="79E5C16D" w14:textId="77777777" w:rsidTr="00ED54C1">
        <w:trPr>
          <w:trHeight w:val="3895"/>
        </w:trPr>
        <w:tc>
          <w:tcPr>
            <w:tcW w:w="0" w:type="auto"/>
            <w:vAlign w:val="center"/>
          </w:tcPr>
          <w:p w14:paraId="670E3897"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52</w:t>
            </w:r>
          </w:p>
        </w:tc>
        <w:tc>
          <w:tcPr>
            <w:tcW w:w="2007" w:type="dxa"/>
            <w:vAlign w:val="center"/>
          </w:tcPr>
          <w:p w14:paraId="279DE19B" w14:textId="77777777" w:rsidR="008E73CC" w:rsidRPr="00B53B76" w:rsidRDefault="008E73CC" w:rsidP="00ED54C1">
            <w:pPr>
              <w:spacing w:after="80"/>
              <w:rPr>
                <w:rFonts w:ascii="Arial Narrow" w:hAnsi="Arial Narrow"/>
              </w:rPr>
            </w:pPr>
            <w:r w:rsidRPr="00B53B76">
              <w:rPr>
                <w:rFonts w:ascii="Arial Narrow" w:hAnsi="Arial Narrow"/>
                <w:b/>
                <w:bCs/>
              </w:rPr>
              <w:t>PERCHERO INSTITUCIONAL (AULAS PREESCOLAR / PASILLOS)</w:t>
            </w:r>
          </w:p>
          <w:p w14:paraId="6EE4CE99" w14:textId="77777777" w:rsidR="008E73CC" w:rsidRPr="00B53B76" w:rsidRDefault="008E73CC" w:rsidP="00ED54C1">
            <w:pPr>
              <w:spacing w:after="80"/>
              <w:rPr>
                <w:rFonts w:ascii="Arial Narrow" w:hAnsi="Arial Narrow"/>
                <w:b/>
                <w:bCs/>
              </w:rPr>
            </w:pPr>
          </w:p>
        </w:tc>
        <w:tc>
          <w:tcPr>
            <w:tcW w:w="6456" w:type="dxa"/>
          </w:tcPr>
          <w:p w14:paraId="5AD6B4DF" w14:textId="77777777" w:rsidR="008E73CC" w:rsidRDefault="008E73CC" w:rsidP="00ED54C1">
            <w:pPr>
              <w:jc w:val="center"/>
              <w:rPr>
                <w:noProof/>
              </w:rPr>
            </w:pPr>
            <w:r>
              <w:rPr>
                <w:noProof/>
              </w:rPr>
              <w:drawing>
                <wp:inline distT="0" distB="0" distL="0" distR="0" wp14:anchorId="15E856CA" wp14:editId="0D564C11">
                  <wp:extent cx="2295525" cy="2190481"/>
                  <wp:effectExtent l="0" t="0" r="0" b="635"/>
                  <wp:docPr id="217239306" name="Imagen 2" descr="Perchero institucional escolar de p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chero institucional escolar de piso"/>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310912" cy="2205163"/>
                          </a:xfrm>
                          <a:prstGeom prst="rect">
                            <a:avLst/>
                          </a:prstGeom>
                          <a:noFill/>
                          <a:ln>
                            <a:noFill/>
                          </a:ln>
                        </pic:spPr>
                      </pic:pic>
                    </a:graphicData>
                  </a:graphic>
                </wp:inline>
              </w:drawing>
            </w:r>
          </w:p>
        </w:tc>
      </w:tr>
      <w:tr w:rsidR="008E73CC" w:rsidRPr="009C4B37" w14:paraId="350A226F" w14:textId="77777777" w:rsidTr="00ED54C1">
        <w:trPr>
          <w:trHeight w:val="3895"/>
        </w:trPr>
        <w:tc>
          <w:tcPr>
            <w:tcW w:w="0" w:type="auto"/>
            <w:vAlign w:val="center"/>
          </w:tcPr>
          <w:p w14:paraId="7E3A5A72"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t>53</w:t>
            </w:r>
          </w:p>
        </w:tc>
        <w:tc>
          <w:tcPr>
            <w:tcW w:w="2007" w:type="dxa"/>
            <w:vAlign w:val="center"/>
          </w:tcPr>
          <w:p w14:paraId="1FACBE54" w14:textId="77777777" w:rsidR="008E73CC" w:rsidRPr="00B53B76" w:rsidRDefault="008E73CC" w:rsidP="00ED54C1">
            <w:pPr>
              <w:spacing w:after="80"/>
              <w:rPr>
                <w:rFonts w:ascii="Arial Narrow" w:hAnsi="Arial Narrow"/>
              </w:rPr>
            </w:pPr>
            <w:r w:rsidRPr="00B53B76">
              <w:rPr>
                <w:rFonts w:ascii="Arial Narrow" w:hAnsi="Arial Narrow"/>
                <w:b/>
                <w:bCs/>
              </w:rPr>
              <w:t>MOSTRADOR / COUNTER DE RECEPCIÓN Y PORTERÍA</w:t>
            </w:r>
          </w:p>
          <w:p w14:paraId="410E5A2F" w14:textId="77777777" w:rsidR="008E73CC" w:rsidRPr="00B53B76" w:rsidRDefault="008E73CC" w:rsidP="00ED54C1">
            <w:pPr>
              <w:spacing w:after="80"/>
              <w:rPr>
                <w:rFonts w:ascii="Arial Narrow" w:hAnsi="Arial Narrow"/>
                <w:b/>
                <w:bCs/>
              </w:rPr>
            </w:pPr>
          </w:p>
        </w:tc>
        <w:tc>
          <w:tcPr>
            <w:tcW w:w="6456" w:type="dxa"/>
          </w:tcPr>
          <w:p w14:paraId="5EA6835B" w14:textId="77777777" w:rsidR="008E73CC" w:rsidRDefault="008E73CC" w:rsidP="00ED54C1">
            <w:pPr>
              <w:jc w:val="center"/>
              <w:rPr>
                <w:noProof/>
              </w:rPr>
            </w:pPr>
            <w:r>
              <w:rPr>
                <w:noProof/>
              </w:rPr>
              <w:drawing>
                <wp:anchor distT="0" distB="0" distL="114300" distR="114300" simplePos="0" relativeHeight="251660288" behindDoc="1" locked="0" layoutInCell="1" allowOverlap="1" wp14:anchorId="42B0E2FF" wp14:editId="17011AAB">
                  <wp:simplePos x="0" y="0"/>
                  <wp:positionH relativeFrom="column">
                    <wp:posOffset>313055</wp:posOffset>
                  </wp:positionH>
                  <wp:positionV relativeFrom="paragraph">
                    <wp:posOffset>257810</wp:posOffset>
                  </wp:positionV>
                  <wp:extent cx="3095625" cy="2047689"/>
                  <wp:effectExtent l="0" t="0" r="0" b="0"/>
                  <wp:wrapNone/>
                  <wp:docPr id="6704348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101655" cy="2051678"/>
                          </a:xfrm>
                          <a:prstGeom prst="rect">
                            <a:avLst/>
                          </a:prstGeom>
                          <a:noFill/>
                        </pic:spPr>
                      </pic:pic>
                    </a:graphicData>
                  </a:graphic>
                  <wp14:sizeRelH relativeFrom="margin">
                    <wp14:pctWidth>0</wp14:pctWidth>
                  </wp14:sizeRelH>
                  <wp14:sizeRelV relativeFrom="margin">
                    <wp14:pctHeight>0</wp14:pctHeight>
                  </wp14:sizeRelV>
                </wp:anchor>
              </w:drawing>
            </w:r>
          </w:p>
        </w:tc>
      </w:tr>
      <w:tr w:rsidR="008E73CC" w:rsidRPr="009C4B37" w14:paraId="281FFCDC" w14:textId="77777777" w:rsidTr="00ED54C1">
        <w:trPr>
          <w:trHeight w:val="3895"/>
        </w:trPr>
        <w:tc>
          <w:tcPr>
            <w:tcW w:w="0" w:type="auto"/>
            <w:vAlign w:val="center"/>
          </w:tcPr>
          <w:p w14:paraId="60D7D723" w14:textId="77777777" w:rsidR="008E73CC" w:rsidRDefault="008E73CC" w:rsidP="00ED54C1">
            <w:pPr>
              <w:jc w:val="center"/>
              <w:rPr>
                <w:rFonts w:ascii="Arial" w:hAnsi="Arial" w:cs="Arial"/>
                <w:color w:val="000000"/>
                <w:sz w:val="16"/>
                <w:szCs w:val="16"/>
              </w:rPr>
            </w:pPr>
            <w:r>
              <w:rPr>
                <w:rFonts w:ascii="Arial" w:hAnsi="Arial" w:cs="Arial"/>
                <w:color w:val="000000"/>
                <w:sz w:val="16"/>
                <w:szCs w:val="16"/>
              </w:rPr>
              <w:lastRenderedPageBreak/>
              <w:t>54</w:t>
            </w:r>
          </w:p>
        </w:tc>
        <w:tc>
          <w:tcPr>
            <w:tcW w:w="2007" w:type="dxa"/>
            <w:vAlign w:val="center"/>
          </w:tcPr>
          <w:p w14:paraId="5365393F" w14:textId="77777777" w:rsidR="008E73CC" w:rsidRPr="00B53B76" w:rsidRDefault="008E73CC" w:rsidP="00ED54C1">
            <w:pPr>
              <w:spacing w:after="80"/>
              <w:rPr>
                <w:rFonts w:ascii="Arial Narrow" w:hAnsi="Arial Narrow"/>
              </w:rPr>
            </w:pPr>
            <w:r w:rsidRPr="00B53B76">
              <w:rPr>
                <w:rFonts w:ascii="Arial Narrow" w:hAnsi="Arial Narrow"/>
                <w:b/>
                <w:bCs/>
              </w:rPr>
              <w:t>BANCA DE VESTIER (ZONAS DEPORTIVAS / CAMERINOS)</w:t>
            </w:r>
          </w:p>
          <w:p w14:paraId="6D52166D" w14:textId="77777777" w:rsidR="008E73CC" w:rsidRPr="00B53B76" w:rsidRDefault="008E73CC" w:rsidP="00ED54C1">
            <w:pPr>
              <w:spacing w:after="80"/>
              <w:rPr>
                <w:rFonts w:ascii="Arial Narrow" w:hAnsi="Arial Narrow"/>
                <w:b/>
                <w:bCs/>
              </w:rPr>
            </w:pPr>
          </w:p>
        </w:tc>
        <w:tc>
          <w:tcPr>
            <w:tcW w:w="6456" w:type="dxa"/>
          </w:tcPr>
          <w:p w14:paraId="01334D10" w14:textId="77777777" w:rsidR="008E73CC" w:rsidRDefault="008E73CC" w:rsidP="00ED54C1">
            <w:pPr>
              <w:jc w:val="center"/>
              <w:rPr>
                <w:noProof/>
              </w:rPr>
            </w:pPr>
            <w:r>
              <w:rPr>
                <w:noProof/>
              </w:rPr>
              <w:drawing>
                <wp:anchor distT="0" distB="0" distL="114300" distR="114300" simplePos="0" relativeHeight="251661312" behindDoc="1" locked="0" layoutInCell="1" allowOverlap="1" wp14:anchorId="2068D748" wp14:editId="7117B1BB">
                  <wp:simplePos x="0" y="0"/>
                  <wp:positionH relativeFrom="column">
                    <wp:posOffset>655955</wp:posOffset>
                  </wp:positionH>
                  <wp:positionV relativeFrom="paragraph">
                    <wp:posOffset>203835</wp:posOffset>
                  </wp:positionV>
                  <wp:extent cx="2105025" cy="2105025"/>
                  <wp:effectExtent l="0" t="0" r="9525" b="9525"/>
                  <wp:wrapNone/>
                  <wp:docPr id="137863776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105025" cy="2105025"/>
                          </a:xfrm>
                          <a:prstGeom prst="rect">
                            <a:avLst/>
                          </a:prstGeom>
                          <a:noFill/>
                        </pic:spPr>
                      </pic:pic>
                    </a:graphicData>
                  </a:graphic>
                </wp:anchor>
              </w:drawing>
            </w:r>
          </w:p>
        </w:tc>
      </w:tr>
    </w:tbl>
    <w:p w14:paraId="6E34578A" w14:textId="77777777" w:rsidR="008E73CC" w:rsidRPr="005B08A4" w:rsidRDefault="008E73CC" w:rsidP="008E73CC">
      <w:pPr>
        <w:pStyle w:val="Prrafodelista"/>
        <w:ind w:left="0" w:right="-1227"/>
        <w:jc w:val="both"/>
        <w:rPr>
          <w:rFonts w:ascii="Arial" w:hAnsi="Arial" w:cs="Arial"/>
          <w:bCs/>
          <w:sz w:val="20"/>
          <w:szCs w:val="20"/>
          <w:lang w:val="en-US"/>
        </w:rPr>
      </w:pPr>
    </w:p>
    <w:p w14:paraId="4C650983" w14:textId="77777777" w:rsidR="005B08A4" w:rsidRPr="005B08A4" w:rsidRDefault="005B08A4" w:rsidP="005B08A4">
      <w:pPr>
        <w:ind w:right="-540"/>
        <w:rPr>
          <w:rFonts w:ascii="Arial" w:hAnsi="Arial" w:cs="Arial"/>
          <w:bCs/>
          <w:sz w:val="20"/>
          <w:szCs w:val="20"/>
        </w:rPr>
      </w:pPr>
      <w:r w:rsidRPr="005B08A4">
        <w:rPr>
          <w:rFonts w:ascii="Arial" w:hAnsi="Arial" w:cs="Arial"/>
          <w:bCs/>
          <w:sz w:val="20"/>
          <w:szCs w:val="20"/>
        </w:rPr>
        <w:t xml:space="preserve">El proponente garantiza las siguientes especificaciones técnicas adicionales, </w:t>
      </w:r>
      <w:r w:rsidRPr="005B08A4">
        <w:rPr>
          <w:rFonts w:ascii="Arial" w:hAnsi="Arial" w:cs="Arial"/>
          <w:bCs/>
          <w:sz w:val="20"/>
          <w:szCs w:val="20"/>
          <w:u w:val="single"/>
        </w:rPr>
        <w:t>las cuales deberá allegar junto con la oferta cada una en documento independiente</w:t>
      </w:r>
      <w:r w:rsidRPr="005B08A4">
        <w:rPr>
          <w:rFonts w:ascii="Arial" w:hAnsi="Arial" w:cs="Arial"/>
          <w:bCs/>
          <w:sz w:val="20"/>
          <w:szCs w:val="20"/>
        </w:rPr>
        <w:t xml:space="preserve"> debidamente suscrito por el representante legal y/o apoderado de la empresa proponente que certificará que:</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8"/>
        <w:gridCol w:w="7663"/>
      </w:tblGrid>
      <w:tr w:rsidR="005B08A4" w:rsidRPr="005B08A4" w14:paraId="6D6A47C2" w14:textId="77777777" w:rsidTr="005B08A4">
        <w:tc>
          <w:tcPr>
            <w:tcW w:w="2538" w:type="dxa"/>
            <w:vAlign w:val="center"/>
          </w:tcPr>
          <w:p w14:paraId="5B2AC84C" w14:textId="77777777" w:rsidR="005B08A4" w:rsidRPr="005B08A4" w:rsidRDefault="005B08A4" w:rsidP="005B08A4">
            <w:pPr>
              <w:pStyle w:val="Prrafodelista"/>
              <w:ind w:right="-1227"/>
              <w:jc w:val="both"/>
              <w:rPr>
                <w:rFonts w:ascii="Arial" w:hAnsi="Arial" w:cs="Arial"/>
                <w:b/>
                <w:bCs/>
                <w:sz w:val="20"/>
                <w:szCs w:val="20"/>
                <w:lang w:val="es-CO"/>
              </w:rPr>
            </w:pPr>
            <w:r w:rsidRPr="005B08A4">
              <w:rPr>
                <w:rFonts w:ascii="Arial" w:hAnsi="Arial" w:cs="Arial"/>
                <w:b/>
                <w:bCs/>
                <w:sz w:val="20"/>
                <w:szCs w:val="20"/>
                <w:lang w:val="es-CO"/>
              </w:rPr>
              <w:t>REQUISITO</w:t>
            </w:r>
          </w:p>
        </w:tc>
        <w:tc>
          <w:tcPr>
            <w:tcW w:w="7663" w:type="dxa"/>
            <w:vAlign w:val="center"/>
          </w:tcPr>
          <w:p w14:paraId="1352E00E" w14:textId="77777777" w:rsidR="005B08A4" w:rsidRPr="005B08A4" w:rsidRDefault="005B08A4" w:rsidP="005B08A4">
            <w:pPr>
              <w:pStyle w:val="Prrafodelista"/>
              <w:ind w:right="-1227"/>
              <w:jc w:val="both"/>
              <w:rPr>
                <w:rFonts w:ascii="Arial" w:hAnsi="Arial" w:cs="Arial"/>
                <w:b/>
                <w:bCs/>
                <w:sz w:val="20"/>
                <w:szCs w:val="20"/>
                <w:lang w:val="es-CO"/>
              </w:rPr>
            </w:pPr>
            <w:r w:rsidRPr="005B08A4">
              <w:rPr>
                <w:rFonts w:ascii="Arial" w:hAnsi="Arial" w:cs="Arial"/>
                <w:b/>
                <w:bCs/>
                <w:sz w:val="20"/>
                <w:szCs w:val="20"/>
                <w:lang w:val="es-CO"/>
              </w:rPr>
              <w:t>ENTREGABLE</w:t>
            </w:r>
          </w:p>
        </w:tc>
      </w:tr>
      <w:tr w:rsidR="005B08A4" w:rsidRPr="005B08A4" w14:paraId="4848E3C1" w14:textId="77777777" w:rsidTr="005B08A4">
        <w:tc>
          <w:tcPr>
            <w:tcW w:w="2538" w:type="dxa"/>
            <w:vAlign w:val="center"/>
          </w:tcPr>
          <w:p w14:paraId="214FD30B" w14:textId="77777777" w:rsidR="005B08A4" w:rsidRPr="005B08A4" w:rsidRDefault="005B08A4" w:rsidP="005B08A4">
            <w:pPr>
              <w:ind w:right="162"/>
              <w:jc w:val="both"/>
              <w:rPr>
                <w:rFonts w:ascii="Arial" w:hAnsi="Arial" w:cs="Arial"/>
                <w:b/>
                <w:bCs/>
                <w:sz w:val="20"/>
                <w:szCs w:val="20"/>
              </w:rPr>
            </w:pPr>
            <w:r w:rsidRPr="005B08A4">
              <w:rPr>
                <w:rFonts w:ascii="Arial" w:hAnsi="Arial" w:cs="Arial"/>
                <w:b/>
                <w:bCs/>
                <w:sz w:val="20"/>
                <w:szCs w:val="20"/>
              </w:rPr>
              <w:t>DEVOLUCIÓN DEL PRODUCTO</w:t>
            </w:r>
          </w:p>
        </w:tc>
        <w:tc>
          <w:tcPr>
            <w:tcW w:w="7663" w:type="dxa"/>
            <w:vAlign w:val="center"/>
          </w:tcPr>
          <w:p w14:paraId="0E600053" w14:textId="77777777" w:rsidR="005B08A4" w:rsidRPr="005B08A4" w:rsidRDefault="005B08A4" w:rsidP="005B08A4">
            <w:pPr>
              <w:pStyle w:val="Prrafodelista"/>
              <w:ind w:left="40" w:right="-1227"/>
              <w:rPr>
                <w:rFonts w:ascii="Arial" w:hAnsi="Arial" w:cs="Arial"/>
                <w:bCs/>
                <w:sz w:val="20"/>
                <w:szCs w:val="20"/>
                <w:lang w:val="es-CO"/>
              </w:rPr>
            </w:pPr>
            <w:r w:rsidRPr="005B08A4">
              <w:rPr>
                <w:rFonts w:ascii="Arial" w:hAnsi="Arial" w:cs="Arial"/>
                <w:bCs/>
                <w:sz w:val="20"/>
                <w:szCs w:val="20"/>
                <w:lang w:val="es-CO"/>
              </w:rPr>
              <w:t xml:space="preserve">Certificación de devolución del producto en los siguientes eventos: </w:t>
            </w:r>
          </w:p>
          <w:p w14:paraId="13F933E4" w14:textId="77777777" w:rsidR="005B08A4" w:rsidRPr="005B08A4" w:rsidRDefault="005B08A4" w:rsidP="005B08A4">
            <w:pPr>
              <w:pStyle w:val="Prrafodelista"/>
              <w:ind w:right="-1227"/>
              <w:rPr>
                <w:rFonts w:ascii="Arial" w:hAnsi="Arial" w:cs="Arial"/>
                <w:bCs/>
                <w:sz w:val="20"/>
                <w:szCs w:val="20"/>
                <w:lang w:val="es-CO"/>
              </w:rPr>
            </w:pPr>
          </w:p>
          <w:p w14:paraId="5A486D18" w14:textId="77777777" w:rsidR="005B08A4" w:rsidRPr="005B08A4" w:rsidRDefault="005B08A4" w:rsidP="005B08A4">
            <w:pPr>
              <w:pStyle w:val="Prrafodelista"/>
              <w:numPr>
                <w:ilvl w:val="0"/>
                <w:numId w:val="40"/>
              </w:numPr>
              <w:ind w:right="315"/>
              <w:rPr>
                <w:rFonts w:ascii="Arial" w:hAnsi="Arial" w:cs="Arial"/>
                <w:bCs/>
                <w:sz w:val="20"/>
                <w:szCs w:val="20"/>
                <w:lang w:val="es-CO"/>
              </w:rPr>
            </w:pPr>
            <w:r w:rsidRPr="005B08A4">
              <w:rPr>
                <w:rFonts w:ascii="Arial" w:hAnsi="Arial" w:cs="Arial"/>
                <w:bCs/>
                <w:sz w:val="20"/>
                <w:szCs w:val="20"/>
                <w:lang w:val="es-CO"/>
              </w:rPr>
              <w:t>Producto por garantía, esto significa que está obligado a aceptar la devolución un producto sólo si este ha sufrido algún desperfecto.</w:t>
            </w:r>
          </w:p>
          <w:p w14:paraId="278E258F" w14:textId="77777777" w:rsidR="005B08A4" w:rsidRPr="005B08A4" w:rsidRDefault="005B08A4" w:rsidP="005B08A4">
            <w:pPr>
              <w:pStyle w:val="Prrafodelista"/>
              <w:numPr>
                <w:ilvl w:val="0"/>
                <w:numId w:val="40"/>
              </w:numPr>
              <w:ind w:right="31"/>
              <w:rPr>
                <w:rFonts w:ascii="Arial" w:hAnsi="Arial" w:cs="Arial"/>
                <w:bCs/>
                <w:sz w:val="20"/>
                <w:szCs w:val="20"/>
                <w:lang w:val="es-CO"/>
              </w:rPr>
            </w:pPr>
            <w:r w:rsidRPr="005B08A4">
              <w:rPr>
                <w:rFonts w:ascii="Arial" w:hAnsi="Arial" w:cs="Arial"/>
                <w:bCs/>
                <w:sz w:val="20"/>
                <w:szCs w:val="20"/>
                <w:lang w:val="es-CO"/>
              </w:rPr>
              <w:t>Producto que no corresponde a las especificaciones del producto ofrecido con la oferta.</w:t>
            </w:r>
          </w:p>
          <w:p w14:paraId="1343B1BF" w14:textId="77777777" w:rsidR="005B08A4" w:rsidRPr="005B08A4" w:rsidRDefault="005B08A4" w:rsidP="005B08A4">
            <w:pPr>
              <w:pStyle w:val="Prrafodelista"/>
              <w:ind w:left="0" w:right="-1227"/>
              <w:rPr>
                <w:rFonts w:ascii="Arial" w:hAnsi="Arial" w:cs="Arial"/>
                <w:bCs/>
                <w:sz w:val="20"/>
                <w:szCs w:val="20"/>
                <w:lang w:val="es-CO"/>
              </w:rPr>
            </w:pPr>
          </w:p>
          <w:p w14:paraId="2706BB37" w14:textId="77777777" w:rsidR="005B08A4" w:rsidRPr="005B08A4" w:rsidRDefault="005B08A4" w:rsidP="005B08A4">
            <w:pPr>
              <w:pStyle w:val="Prrafodelista"/>
              <w:ind w:right="31"/>
              <w:jc w:val="both"/>
              <w:rPr>
                <w:rFonts w:ascii="Arial" w:hAnsi="Arial" w:cs="Arial"/>
                <w:bCs/>
                <w:sz w:val="20"/>
                <w:szCs w:val="20"/>
                <w:lang w:val="es-CO"/>
              </w:rPr>
            </w:pPr>
            <w:r w:rsidRPr="005B08A4">
              <w:rPr>
                <w:rFonts w:ascii="Arial" w:hAnsi="Arial" w:cs="Arial"/>
                <w:bCs/>
                <w:sz w:val="20"/>
                <w:szCs w:val="20"/>
                <w:lang w:val="es-CO"/>
              </w:rPr>
              <w:t>Termino de devolución del producto: Máximo tres (3) días hábiles contados a partir del día siguiente de la fecha de devolución del producto, sin que esto genere costo adicional para la Entidad.</w:t>
            </w:r>
          </w:p>
        </w:tc>
      </w:tr>
      <w:tr w:rsidR="005B08A4" w:rsidRPr="005B08A4" w14:paraId="3C81CECF" w14:textId="77777777" w:rsidTr="005B08A4">
        <w:tc>
          <w:tcPr>
            <w:tcW w:w="2538" w:type="dxa"/>
            <w:vAlign w:val="center"/>
          </w:tcPr>
          <w:p w14:paraId="2F56347D" w14:textId="77777777" w:rsidR="005B08A4" w:rsidRPr="005B08A4" w:rsidRDefault="005B08A4" w:rsidP="005B08A4">
            <w:pPr>
              <w:ind w:right="-1227"/>
              <w:jc w:val="both"/>
              <w:rPr>
                <w:rFonts w:ascii="Arial" w:hAnsi="Arial" w:cs="Arial"/>
                <w:b/>
                <w:bCs/>
                <w:sz w:val="20"/>
                <w:szCs w:val="20"/>
              </w:rPr>
            </w:pPr>
            <w:r w:rsidRPr="005B08A4">
              <w:rPr>
                <w:rFonts w:ascii="Arial" w:hAnsi="Arial" w:cs="Arial"/>
                <w:b/>
                <w:bCs/>
                <w:sz w:val="20"/>
                <w:szCs w:val="20"/>
              </w:rPr>
              <w:t>INFORME FINAL</w:t>
            </w:r>
          </w:p>
        </w:tc>
        <w:tc>
          <w:tcPr>
            <w:tcW w:w="7663" w:type="dxa"/>
            <w:vAlign w:val="center"/>
          </w:tcPr>
          <w:p w14:paraId="19285CEE" w14:textId="77777777" w:rsidR="005B08A4" w:rsidRPr="00227133" w:rsidRDefault="005B08A4" w:rsidP="00227133">
            <w:pPr>
              <w:ind w:right="31"/>
              <w:jc w:val="both"/>
              <w:rPr>
                <w:rFonts w:ascii="Arial" w:hAnsi="Arial" w:cs="Arial"/>
                <w:bCs/>
                <w:sz w:val="20"/>
                <w:szCs w:val="20"/>
              </w:rPr>
            </w:pPr>
            <w:r w:rsidRPr="00227133">
              <w:rPr>
                <w:rFonts w:ascii="Arial" w:hAnsi="Arial" w:cs="Arial"/>
                <w:bCs/>
                <w:sz w:val="20"/>
                <w:szCs w:val="20"/>
              </w:rPr>
              <w:t>Una vez finalizada la entrega de bienes, el Contratista deberá entregar un informe técnico final, físico y en medio magnético, donde se enuncie la totalidad de las actividades realizadas y las sugerencias para el mejoramiento de los equipos a futuro. (Requisito para la cancelación del pago y la respectiva liquidación del contrato).</w:t>
            </w:r>
          </w:p>
        </w:tc>
      </w:tr>
      <w:tr w:rsidR="005B08A4" w:rsidRPr="005B08A4" w14:paraId="71AA0A77" w14:textId="77777777" w:rsidTr="005B08A4">
        <w:tc>
          <w:tcPr>
            <w:tcW w:w="2538" w:type="dxa"/>
            <w:vAlign w:val="center"/>
          </w:tcPr>
          <w:p w14:paraId="5AE7A574" w14:textId="77777777" w:rsidR="005B08A4" w:rsidRPr="005B08A4" w:rsidRDefault="005B08A4" w:rsidP="005B08A4">
            <w:pPr>
              <w:ind w:right="-1227"/>
              <w:jc w:val="both"/>
              <w:rPr>
                <w:rFonts w:ascii="Arial" w:hAnsi="Arial" w:cs="Arial"/>
                <w:b/>
                <w:bCs/>
                <w:sz w:val="20"/>
                <w:szCs w:val="20"/>
              </w:rPr>
            </w:pPr>
            <w:r w:rsidRPr="005B08A4">
              <w:rPr>
                <w:rFonts w:ascii="Arial" w:hAnsi="Arial" w:cs="Arial"/>
                <w:b/>
                <w:bCs/>
                <w:sz w:val="20"/>
                <w:szCs w:val="20"/>
                <w:lang w:val="es-MX"/>
              </w:rPr>
              <w:t>GARANTÍA TÉCNICA</w:t>
            </w:r>
          </w:p>
        </w:tc>
        <w:tc>
          <w:tcPr>
            <w:tcW w:w="7663" w:type="dxa"/>
            <w:vAlign w:val="center"/>
          </w:tcPr>
          <w:p w14:paraId="03C32D35" w14:textId="77777777" w:rsidR="005B08A4" w:rsidRPr="00227133" w:rsidRDefault="005B08A4" w:rsidP="00227133">
            <w:pPr>
              <w:jc w:val="both"/>
              <w:rPr>
                <w:rFonts w:ascii="Arial" w:hAnsi="Arial" w:cs="Arial"/>
                <w:bCs/>
                <w:sz w:val="20"/>
                <w:szCs w:val="20"/>
              </w:rPr>
            </w:pPr>
            <w:r w:rsidRPr="00227133">
              <w:rPr>
                <w:rFonts w:ascii="Arial" w:hAnsi="Arial" w:cs="Arial"/>
                <w:bCs/>
                <w:sz w:val="20"/>
                <w:szCs w:val="20"/>
              </w:rPr>
              <w:t>El contratista deberá garantizar la calidad, idoneidad, funcionamiento y condiciones técnicas de los bienes suministrados, de conformidad con las especificaciones técnicas establecidas en el proceso y las garantías mínimas de fabricación exigidas para cada bien.</w:t>
            </w:r>
          </w:p>
        </w:tc>
      </w:tr>
      <w:tr w:rsidR="005B08A4" w:rsidRPr="005B08A4" w14:paraId="6A02A560" w14:textId="77777777" w:rsidTr="005B08A4">
        <w:tc>
          <w:tcPr>
            <w:tcW w:w="2538" w:type="dxa"/>
            <w:vAlign w:val="center"/>
          </w:tcPr>
          <w:p w14:paraId="23606A9F" w14:textId="77777777" w:rsidR="005B08A4" w:rsidRPr="005B08A4" w:rsidRDefault="005B08A4" w:rsidP="005B08A4">
            <w:pPr>
              <w:ind w:right="20"/>
              <w:jc w:val="both"/>
              <w:rPr>
                <w:rFonts w:ascii="Arial" w:hAnsi="Arial" w:cs="Arial"/>
                <w:b/>
                <w:bCs/>
                <w:sz w:val="20"/>
                <w:szCs w:val="20"/>
                <w:lang w:val="es-MX"/>
              </w:rPr>
            </w:pPr>
            <w:r w:rsidRPr="005B08A4">
              <w:rPr>
                <w:rFonts w:ascii="Arial" w:hAnsi="Arial" w:cs="Arial"/>
                <w:b/>
                <w:bCs/>
                <w:sz w:val="20"/>
                <w:szCs w:val="20"/>
                <w:lang w:val="es-MX"/>
              </w:rPr>
              <w:t>GARANTIA DE FABRICACIÓN</w:t>
            </w:r>
          </w:p>
        </w:tc>
        <w:tc>
          <w:tcPr>
            <w:tcW w:w="7663" w:type="dxa"/>
            <w:vAlign w:val="center"/>
          </w:tcPr>
          <w:p w14:paraId="44E7251C" w14:textId="4877CE22" w:rsidR="005B08A4" w:rsidRPr="00227133" w:rsidRDefault="005B08A4" w:rsidP="00227133">
            <w:pPr>
              <w:ind w:right="31"/>
              <w:jc w:val="both"/>
              <w:rPr>
                <w:rFonts w:ascii="Arial" w:hAnsi="Arial" w:cs="Arial"/>
                <w:bCs/>
                <w:sz w:val="20"/>
                <w:szCs w:val="20"/>
              </w:rPr>
            </w:pPr>
            <w:proofErr w:type="gramStart"/>
            <w:r w:rsidRPr="00227133">
              <w:rPr>
                <w:rFonts w:ascii="Arial" w:hAnsi="Arial" w:cs="Arial"/>
                <w:bCs/>
                <w:sz w:val="20"/>
                <w:szCs w:val="20"/>
              </w:rPr>
              <w:t>De acuerdo a</w:t>
            </w:r>
            <w:proofErr w:type="gramEnd"/>
            <w:r w:rsidRPr="00227133">
              <w:rPr>
                <w:rFonts w:ascii="Arial" w:hAnsi="Arial" w:cs="Arial"/>
                <w:bCs/>
                <w:sz w:val="20"/>
                <w:szCs w:val="20"/>
              </w:rPr>
              <w:t xml:space="preserve"> las recomendaciones dispuestas en al manual de dotaciones dispuesto por el MEN, en el apartado "Recomendaciones", El mobiliario escolar, material didáctico e implementos básicos de funcionamiento deben incluir como mínimo una garantía de:</w:t>
            </w:r>
          </w:p>
          <w:p w14:paraId="72878AB8" w14:textId="77777777" w:rsidR="005B08A4" w:rsidRPr="005B08A4" w:rsidRDefault="005B08A4" w:rsidP="005B08A4">
            <w:pPr>
              <w:pStyle w:val="Prrafodelista"/>
              <w:ind w:right="-1227"/>
              <w:rPr>
                <w:rFonts w:ascii="Arial" w:hAnsi="Arial" w:cs="Arial"/>
                <w:b/>
                <w:sz w:val="20"/>
                <w:szCs w:val="20"/>
                <w:lang w:val="es-CO"/>
              </w:rPr>
            </w:pPr>
          </w:p>
          <w:p w14:paraId="54E1B618" w14:textId="77777777" w:rsidR="005B08A4" w:rsidRPr="005B08A4" w:rsidRDefault="005B08A4" w:rsidP="005B08A4">
            <w:pPr>
              <w:pStyle w:val="Prrafodelista"/>
              <w:ind w:right="-1227"/>
              <w:rPr>
                <w:rFonts w:ascii="Arial" w:hAnsi="Arial" w:cs="Arial"/>
                <w:bCs/>
                <w:sz w:val="20"/>
                <w:szCs w:val="20"/>
                <w:lang w:val="es-CO"/>
              </w:rPr>
            </w:pPr>
            <w:r w:rsidRPr="005B08A4">
              <w:rPr>
                <w:rFonts w:ascii="Arial" w:hAnsi="Arial" w:cs="Arial"/>
                <w:b/>
                <w:sz w:val="20"/>
                <w:szCs w:val="20"/>
                <w:lang w:val="es-CO"/>
              </w:rPr>
              <w:lastRenderedPageBreak/>
              <w:t>-</w:t>
            </w:r>
            <w:r w:rsidRPr="005B08A4">
              <w:rPr>
                <w:rFonts w:ascii="Arial" w:hAnsi="Arial" w:cs="Arial"/>
                <w:b/>
                <w:sz w:val="20"/>
                <w:szCs w:val="20"/>
                <w:lang w:val="es-CO"/>
              </w:rPr>
              <w:tab/>
            </w:r>
            <w:r w:rsidRPr="005B08A4">
              <w:rPr>
                <w:rFonts w:ascii="Arial" w:hAnsi="Arial" w:cs="Arial"/>
                <w:bCs/>
                <w:sz w:val="20"/>
                <w:szCs w:val="20"/>
                <w:lang w:val="es-CO"/>
              </w:rPr>
              <w:t xml:space="preserve">Dos (2) años por defectos de fabricación y materias primas. </w:t>
            </w:r>
          </w:p>
          <w:p w14:paraId="72139D4B" w14:textId="77777777" w:rsidR="005B08A4" w:rsidRPr="005B08A4" w:rsidRDefault="005B08A4" w:rsidP="005B08A4">
            <w:pPr>
              <w:pStyle w:val="Prrafodelista"/>
              <w:ind w:right="-1227"/>
              <w:rPr>
                <w:rFonts w:ascii="Arial" w:hAnsi="Arial" w:cs="Arial"/>
                <w:bCs/>
                <w:sz w:val="20"/>
                <w:szCs w:val="20"/>
                <w:lang w:val="es-CO"/>
              </w:rPr>
            </w:pPr>
            <w:r w:rsidRPr="005B08A4">
              <w:rPr>
                <w:rFonts w:ascii="Arial" w:hAnsi="Arial" w:cs="Arial"/>
                <w:bCs/>
                <w:sz w:val="20"/>
                <w:szCs w:val="20"/>
                <w:lang w:val="es-CO"/>
              </w:rPr>
              <w:t>-</w:t>
            </w:r>
            <w:r w:rsidRPr="005B08A4">
              <w:rPr>
                <w:rFonts w:ascii="Arial" w:hAnsi="Arial" w:cs="Arial"/>
                <w:bCs/>
                <w:sz w:val="20"/>
                <w:szCs w:val="20"/>
                <w:lang w:val="es-CO"/>
              </w:rPr>
              <w:tab/>
              <w:t xml:space="preserve">Dos (2) años de garantía en estructuras y formicas del escritorio para docentes. </w:t>
            </w:r>
          </w:p>
          <w:p w14:paraId="758639A2" w14:textId="77777777" w:rsidR="005B08A4" w:rsidRPr="005B08A4" w:rsidRDefault="005B08A4" w:rsidP="005B08A4">
            <w:pPr>
              <w:pStyle w:val="Prrafodelista"/>
              <w:ind w:right="-1227"/>
              <w:rPr>
                <w:rFonts w:ascii="Arial" w:hAnsi="Arial" w:cs="Arial"/>
                <w:bCs/>
                <w:sz w:val="20"/>
                <w:szCs w:val="20"/>
                <w:lang w:val="es-CO"/>
              </w:rPr>
            </w:pPr>
            <w:r w:rsidRPr="005B08A4">
              <w:rPr>
                <w:rFonts w:ascii="Arial" w:hAnsi="Arial" w:cs="Arial"/>
                <w:bCs/>
                <w:sz w:val="20"/>
                <w:szCs w:val="20"/>
                <w:lang w:val="es-CO"/>
              </w:rPr>
              <w:t>-</w:t>
            </w:r>
            <w:r w:rsidRPr="005B08A4">
              <w:rPr>
                <w:rFonts w:ascii="Arial" w:hAnsi="Arial" w:cs="Arial"/>
                <w:bCs/>
                <w:sz w:val="20"/>
                <w:szCs w:val="20"/>
                <w:lang w:val="es-CO"/>
              </w:rPr>
              <w:tab/>
              <w:t xml:space="preserve">Dos (2) años de garantía en estructuras y formicas de las sillas para docentes. </w:t>
            </w:r>
          </w:p>
          <w:p w14:paraId="395DF191" w14:textId="77777777" w:rsidR="005B08A4" w:rsidRPr="005B08A4" w:rsidRDefault="005B08A4" w:rsidP="005B08A4">
            <w:pPr>
              <w:pStyle w:val="Prrafodelista"/>
              <w:ind w:right="-1227"/>
              <w:rPr>
                <w:rFonts w:ascii="Arial" w:hAnsi="Arial" w:cs="Arial"/>
                <w:bCs/>
                <w:sz w:val="20"/>
                <w:szCs w:val="20"/>
                <w:lang w:val="es-CO"/>
              </w:rPr>
            </w:pPr>
            <w:r w:rsidRPr="005B08A4">
              <w:rPr>
                <w:rFonts w:ascii="Arial" w:hAnsi="Arial" w:cs="Arial"/>
                <w:bCs/>
                <w:sz w:val="20"/>
                <w:szCs w:val="20"/>
                <w:lang w:val="es-CO"/>
              </w:rPr>
              <w:t>-</w:t>
            </w:r>
            <w:r w:rsidRPr="005B08A4">
              <w:rPr>
                <w:rFonts w:ascii="Arial" w:hAnsi="Arial" w:cs="Arial"/>
                <w:bCs/>
                <w:sz w:val="20"/>
                <w:szCs w:val="20"/>
                <w:lang w:val="es-CO"/>
              </w:rPr>
              <w:tab/>
              <w:t xml:space="preserve">Dos (2) años garantía en los tableros acrílicos. </w:t>
            </w:r>
          </w:p>
          <w:p w14:paraId="640908F0" w14:textId="77777777" w:rsidR="005B08A4" w:rsidRPr="005B08A4" w:rsidRDefault="005B08A4" w:rsidP="005B08A4">
            <w:pPr>
              <w:pStyle w:val="Prrafodelista"/>
              <w:ind w:right="-1227"/>
              <w:rPr>
                <w:rFonts w:ascii="Arial" w:hAnsi="Arial" w:cs="Arial"/>
                <w:bCs/>
                <w:sz w:val="20"/>
                <w:szCs w:val="20"/>
                <w:lang w:val="es-CO"/>
              </w:rPr>
            </w:pPr>
          </w:p>
          <w:p w14:paraId="49A8C10B" w14:textId="77777777" w:rsidR="005B08A4" w:rsidRPr="005B08A4" w:rsidRDefault="005B08A4" w:rsidP="005B08A4">
            <w:pPr>
              <w:pStyle w:val="Prrafodelista"/>
              <w:ind w:right="-1227"/>
              <w:rPr>
                <w:rFonts w:ascii="Arial" w:hAnsi="Arial" w:cs="Arial"/>
                <w:b/>
                <w:sz w:val="20"/>
                <w:szCs w:val="20"/>
                <w:lang w:val="es-CO"/>
              </w:rPr>
            </w:pPr>
            <w:r w:rsidRPr="005B08A4">
              <w:rPr>
                <w:rFonts w:ascii="Arial" w:hAnsi="Arial" w:cs="Arial"/>
                <w:bCs/>
                <w:sz w:val="20"/>
                <w:szCs w:val="20"/>
                <w:lang w:val="es-CO"/>
              </w:rPr>
              <w:t>NOTA: La garantía debe estar suscrita por el fabricante, distribuidor y/o comercializador.</w:t>
            </w:r>
          </w:p>
        </w:tc>
      </w:tr>
      <w:tr w:rsidR="005B08A4" w:rsidRPr="005B08A4" w14:paraId="371F32E6" w14:textId="77777777" w:rsidTr="005B08A4">
        <w:tc>
          <w:tcPr>
            <w:tcW w:w="2538" w:type="dxa"/>
            <w:vAlign w:val="center"/>
          </w:tcPr>
          <w:p w14:paraId="028F40AD" w14:textId="77777777" w:rsidR="005B08A4" w:rsidRPr="00227133" w:rsidRDefault="005B08A4" w:rsidP="00227133">
            <w:pPr>
              <w:ind w:right="-1227"/>
              <w:jc w:val="both"/>
              <w:rPr>
                <w:rFonts w:ascii="Arial" w:hAnsi="Arial" w:cs="Arial"/>
                <w:b/>
                <w:bCs/>
                <w:sz w:val="20"/>
                <w:szCs w:val="20"/>
              </w:rPr>
            </w:pPr>
            <w:r w:rsidRPr="00227133">
              <w:rPr>
                <w:rFonts w:ascii="Arial" w:hAnsi="Arial" w:cs="Arial"/>
                <w:b/>
                <w:bCs/>
                <w:sz w:val="20"/>
                <w:szCs w:val="20"/>
              </w:rPr>
              <w:lastRenderedPageBreak/>
              <w:t xml:space="preserve">TRANSPORTE </w:t>
            </w:r>
          </w:p>
        </w:tc>
        <w:tc>
          <w:tcPr>
            <w:tcW w:w="7663" w:type="dxa"/>
            <w:vAlign w:val="center"/>
          </w:tcPr>
          <w:p w14:paraId="4CB0D66F" w14:textId="77777777" w:rsidR="005B08A4" w:rsidRPr="00227133" w:rsidRDefault="005B08A4" w:rsidP="00227133">
            <w:pPr>
              <w:ind w:right="173"/>
              <w:jc w:val="both"/>
              <w:rPr>
                <w:rFonts w:ascii="Arial" w:hAnsi="Arial" w:cs="Arial"/>
                <w:bCs/>
                <w:sz w:val="20"/>
                <w:szCs w:val="20"/>
              </w:rPr>
            </w:pPr>
            <w:r w:rsidRPr="00227133">
              <w:rPr>
                <w:rFonts w:ascii="Arial" w:hAnsi="Arial" w:cs="Arial"/>
                <w:bCs/>
                <w:sz w:val="20"/>
                <w:szCs w:val="20"/>
              </w:rPr>
              <w:t>Certificación de Compromiso en el cual manifieste a la Entidad disponer de los medios de transporte necesarios para garantizar la entrega oportuna de los elementos solicitados bajo su cuenta y riesgo, sin que ello implique mayor valor o tiempo adicional para el cumplimiento del contrato, por lo cual el contratista asume los costos de transporte hasta la entrega real y material de los elementos en el lugar estipulado y al funcionario responsable de su recibo.</w:t>
            </w:r>
          </w:p>
        </w:tc>
      </w:tr>
      <w:tr w:rsidR="005B08A4" w:rsidRPr="005B08A4" w14:paraId="2A9DB9B2" w14:textId="77777777" w:rsidTr="005B08A4">
        <w:tc>
          <w:tcPr>
            <w:tcW w:w="2538" w:type="dxa"/>
            <w:vAlign w:val="center"/>
          </w:tcPr>
          <w:p w14:paraId="42F0727A" w14:textId="77777777" w:rsidR="005B08A4" w:rsidRPr="005B08A4" w:rsidRDefault="005B08A4" w:rsidP="00227133">
            <w:pPr>
              <w:ind w:right="162"/>
              <w:jc w:val="both"/>
              <w:rPr>
                <w:rFonts w:ascii="Arial" w:hAnsi="Arial" w:cs="Arial"/>
                <w:b/>
                <w:bCs/>
                <w:sz w:val="20"/>
                <w:szCs w:val="20"/>
              </w:rPr>
            </w:pPr>
            <w:r w:rsidRPr="005B08A4">
              <w:rPr>
                <w:rFonts w:ascii="Arial" w:hAnsi="Arial" w:cs="Arial"/>
                <w:b/>
                <w:bCs/>
                <w:sz w:val="20"/>
                <w:szCs w:val="20"/>
              </w:rPr>
              <w:t>CLAUSULA CONTRACTUAL DE CATALOGACIÒN (SISTEMA OTAN)</w:t>
            </w:r>
          </w:p>
        </w:tc>
        <w:tc>
          <w:tcPr>
            <w:tcW w:w="7663" w:type="dxa"/>
            <w:vAlign w:val="center"/>
          </w:tcPr>
          <w:p w14:paraId="1D6492C1" w14:textId="77777777" w:rsidR="005B08A4" w:rsidRPr="00227133" w:rsidRDefault="005B08A4" w:rsidP="00227133">
            <w:pPr>
              <w:ind w:right="173"/>
              <w:jc w:val="both"/>
              <w:rPr>
                <w:rFonts w:ascii="Arial" w:hAnsi="Arial" w:cs="Arial"/>
                <w:bCs/>
                <w:sz w:val="20"/>
                <w:szCs w:val="20"/>
              </w:rPr>
            </w:pPr>
            <w:r w:rsidRPr="00227133">
              <w:rPr>
                <w:rFonts w:ascii="Arial" w:hAnsi="Arial" w:cs="Arial"/>
                <w:bCs/>
                <w:sz w:val="20"/>
                <w:szCs w:val="20"/>
              </w:rPr>
              <w:t>En cumplimiento de la Directiva Permanente No. 34/2018 del 19 de noviembre de 2018 “Lineamientos y directrices para los escalones de catalogación y utilización del Sistema OTAN de Catalogación en las unidades ejecutoras del Ministerio de Defensa Nacional y policía Nacional”, expedida por el Ministerio de Defensa Nacional, el proponente deberá presentar Certificación de Compromiso en el cual manifieste a la Entidad que en caso de ser adjudicatario proporcionara en medio magnético y físico una lista de los bienes adjudicados, con la información técnica necesaria para la identificación de los artículos de abastecimiento incluidos en el objeto del contrato así:</w:t>
            </w:r>
          </w:p>
          <w:p w14:paraId="365EC730" w14:textId="77777777" w:rsidR="005B08A4" w:rsidRPr="005B08A4" w:rsidRDefault="005B08A4" w:rsidP="00227133">
            <w:pPr>
              <w:pStyle w:val="Prrafodelista"/>
              <w:ind w:right="-1227"/>
              <w:jc w:val="both"/>
              <w:rPr>
                <w:rFonts w:ascii="Arial" w:hAnsi="Arial" w:cs="Arial"/>
                <w:bCs/>
                <w:sz w:val="20"/>
                <w:szCs w:val="20"/>
                <w:lang w:val="es-CO"/>
              </w:rPr>
            </w:pPr>
          </w:p>
          <w:p w14:paraId="6D0C4471" w14:textId="77777777" w:rsidR="005B08A4" w:rsidRPr="005B08A4" w:rsidRDefault="005B08A4" w:rsidP="00227133">
            <w:pPr>
              <w:pStyle w:val="Prrafodelista"/>
              <w:numPr>
                <w:ilvl w:val="0"/>
                <w:numId w:val="42"/>
              </w:numPr>
              <w:ind w:right="-1227"/>
              <w:jc w:val="both"/>
              <w:rPr>
                <w:rFonts w:ascii="Arial" w:hAnsi="Arial" w:cs="Arial"/>
                <w:bCs/>
                <w:sz w:val="20"/>
                <w:szCs w:val="20"/>
                <w:lang w:val="es-CO"/>
              </w:rPr>
            </w:pPr>
            <w:r w:rsidRPr="005B08A4">
              <w:rPr>
                <w:rFonts w:ascii="Arial" w:hAnsi="Arial" w:cs="Arial"/>
                <w:bCs/>
                <w:sz w:val="20"/>
                <w:szCs w:val="20"/>
                <w:lang w:val="es-CO"/>
              </w:rPr>
              <w:t xml:space="preserve">Información del contratista.              </w:t>
            </w:r>
          </w:p>
          <w:p w14:paraId="0AAA923F" w14:textId="77777777" w:rsidR="005B08A4" w:rsidRPr="005B08A4" w:rsidRDefault="005B08A4" w:rsidP="00227133">
            <w:pPr>
              <w:pStyle w:val="Prrafodelista"/>
              <w:numPr>
                <w:ilvl w:val="0"/>
                <w:numId w:val="42"/>
              </w:numPr>
              <w:ind w:right="-1227"/>
              <w:jc w:val="both"/>
              <w:rPr>
                <w:rFonts w:ascii="Arial" w:hAnsi="Arial" w:cs="Arial"/>
                <w:bCs/>
                <w:sz w:val="20"/>
                <w:szCs w:val="20"/>
                <w:lang w:val="es-CO"/>
              </w:rPr>
            </w:pPr>
            <w:r w:rsidRPr="005B08A4">
              <w:rPr>
                <w:rFonts w:ascii="Arial" w:hAnsi="Arial" w:cs="Arial"/>
                <w:bCs/>
                <w:sz w:val="20"/>
                <w:szCs w:val="20"/>
                <w:lang w:val="es-CO"/>
              </w:rPr>
              <w:t>Información del fabricante del artículo de abastecimiento.</w:t>
            </w:r>
          </w:p>
          <w:p w14:paraId="4CB943A4" w14:textId="77777777" w:rsidR="005B08A4" w:rsidRPr="005B08A4" w:rsidRDefault="005B08A4" w:rsidP="00227133">
            <w:pPr>
              <w:pStyle w:val="Prrafodelista"/>
              <w:numPr>
                <w:ilvl w:val="0"/>
                <w:numId w:val="42"/>
              </w:numPr>
              <w:ind w:right="-1227"/>
              <w:jc w:val="both"/>
              <w:rPr>
                <w:rFonts w:ascii="Arial" w:hAnsi="Arial" w:cs="Arial"/>
                <w:bCs/>
                <w:sz w:val="20"/>
                <w:szCs w:val="20"/>
                <w:lang w:val="es-CO"/>
              </w:rPr>
            </w:pPr>
            <w:r w:rsidRPr="005B08A4">
              <w:rPr>
                <w:rFonts w:ascii="Arial" w:hAnsi="Arial" w:cs="Arial"/>
                <w:bCs/>
                <w:sz w:val="20"/>
                <w:szCs w:val="20"/>
                <w:lang w:val="es-CO"/>
              </w:rPr>
              <w:t xml:space="preserve">Datos técnicos de los artículos de abastecimiento (bienes) a suministrar, así: </w:t>
            </w:r>
          </w:p>
          <w:p w14:paraId="7A64D2BA" w14:textId="77777777" w:rsidR="005B08A4" w:rsidRPr="005B08A4" w:rsidRDefault="005B08A4" w:rsidP="00227133">
            <w:pPr>
              <w:pStyle w:val="Prrafodelista"/>
              <w:ind w:right="-1227"/>
              <w:jc w:val="both"/>
              <w:rPr>
                <w:rFonts w:ascii="Arial" w:hAnsi="Arial" w:cs="Arial"/>
                <w:bCs/>
                <w:sz w:val="20"/>
                <w:szCs w:val="20"/>
                <w:lang w:val="es-CO"/>
              </w:rPr>
            </w:pPr>
          </w:p>
          <w:p w14:paraId="08F515D8"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Nombre técnico del artículo asignado por el fabricante.</w:t>
            </w:r>
          </w:p>
          <w:p w14:paraId="3D53C514"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Número de parte, referencia, modelo asignado por el fabricante.</w:t>
            </w:r>
          </w:p>
          <w:p w14:paraId="51BC604A"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Ficha técnica del bien.</w:t>
            </w:r>
          </w:p>
          <w:p w14:paraId="42C6D06C"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Catálogo de partes.</w:t>
            </w:r>
          </w:p>
          <w:p w14:paraId="60369B65"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 xml:space="preserve">Número OTAN (Nacional Stock </w:t>
            </w:r>
            <w:proofErr w:type="spellStart"/>
            <w:r w:rsidRPr="005B08A4">
              <w:rPr>
                <w:rFonts w:ascii="Arial" w:hAnsi="Arial" w:cs="Arial"/>
                <w:bCs/>
                <w:sz w:val="20"/>
                <w:szCs w:val="20"/>
                <w:lang w:val="es-CO"/>
              </w:rPr>
              <w:t>Number</w:t>
            </w:r>
            <w:proofErr w:type="spellEnd"/>
            <w:r w:rsidRPr="005B08A4">
              <w:rPr>
                <w:rFonts w:ascii="Arial" w:hAnsi="Arial" w:cs="Arial"/>
                <w:bCs/>
                <w:sz w:val="20"/>
                <w:szCs w:val="20"/>
                <w:lang w:val="es-CO"/>
              </w:rPr>
              <w:t xml:space="preserve">). Stock </w:t>
            </w:r>
            <w:proofErr w:type="spellStart"/>
            <w:r w:rsidRPr="005B08A4">
              <w:rPr>
                <w:rFonts w:ascii="Arial" w:hAnsi="Arial" w:cs="Arial"/>
                <w:bCs/>
                <w:sz w:val="20"/>
                <w:szCs w:val="20"/>
                <w:lang w:val="es-CO"/>
              </w:rPr>
              <w:t>Number</w:t>
            </w:r>
            <w:proofErr w:type="spellEnd"/>
            <w:r w:rsidRPr="005B08A4">
              <w:rPr>
                <w:rFonts w:ascii="Arial" w:hAnsi="Arial" w:cs="Arial"/>
                <w:bCs/>
                <w:sz w:val="20"/>
                <w:szCs w:val="20"/>
                <w:lang w:val="es-CO"/>
              </w:rPr>
              <w:t xml:space="preserve"> (NSN).</w:t>
            </w:r>
          </w:p>
          <w:p w14:paraId="29F45B91"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Caducidad del bien a suministrar.</w:t>
            </w:r>
          </w:p>
          <w:p w14:paraId="1E699668"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Equipo al que pertenece el bien a suministrar.</w:t>
            </w:r>
          </w:p>
          <w:p w14:paraId="53BBC742"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Disposición final al término del Ciclo de vida del bien a suministrar.</w:t>
            </w:r>
          </w:p>
          <w:p w14:paraId="65D800A5" w14:textId="77777777" w:rsidR="005B08A4" w:rsidRPr="005B08A4" w:rsidRDefault="005B08A4" w:rsidP="00227133">
            <w:pPr>
              <w:pStyle w:val="Prrafodelista"/>
              <w:numPr>
                <w:ilvl w:val="0"/>
                <w:numId w:val="41"/>
              </w:numPr>
              <w:ind w:right="-1227"/>
              <w:jc w:val="both"/>
              <w:rPr>
                <w:rFonts w:ascii="Arial" w:hAnsi="Arial" w:cs="Arial"/>
                <w:bCs/>
                <w:sz w:val="20"/>
                <w:szCs w:val="20"/>
                <w:lang w:val="es-CO"/>
              </w:rPr>
            </w:pPr>
            <w:r w:rsidRPr="005B08A4">
              <w:rPr>
                <w:rFonts w:ascii="Arial" w:hAnsi="Arial" w:cs="Arial"/>
                <w:bCs/>
                <w:sz w:val="20"/>
                <w:szCs w:val="20"/>
                <w:lang w:val="es-CO"/>
              </w:rPr>
              <w:t>Condiciones de transporte y embalaje del bien a suministrar la descripción del acondicionamiento del artículo para proteger las características y la calidad de los productos que contiene, durante su manipulación y transporte.</w:t>
            </w:r>
          </w:p>
        </w:tc>
      </w:tr>
    </w:tbl>
    <w:p w14:paraId="7FE9AFE3" w14:textId="77777777" w:rsidR="005B08A4" w:rsidRPr="005B08A4" w:rsidRDefault="005B08A4" w:rsidP="005B08A4">
      <w:pPr>
        <w:pStyle w:val="Prrafodelista"/>
        <w:ind w:right="-1227"/>
        <w:rPr>
          <w:rFonts w:ascii="Arial" w:hAnsi="Arial" w:cs="Arial"/>
          <w:b/>
          <w:bCs/>
          <w:sz w:val="20"/>
          <w:szCs w:val="20"/>
          <w:lang w:val="es-CO"/>
        </w:rPr>
      </w:pPr>
    </w:p>
    <w:p w14:paraId="29C27232" w14:textId="430D8995" w:rsidR="005B08A4" w:rsidRPr="005B08A4" w:rsidRDefault="005B08A4" w:rsidP="005B08A4">
      <w:pPr>
        <w:pStyle w:val="Prrafodelista"/>
        <w:ind w:left="0" w:right="-1227"/>
        <w:jc w:val="both"/>
        <w:rPr>
          <w:rFonts w:ascii="Arial" w:hAnsi="Arial" w:cs="Arial"/>
          <w:b/>
          <w:sz w:val="20"/>
          <w:szCs w:val="20"/>
          <w:lang w:val="es-CO"/>
        </w:rPr>
      </w:pPr>
      <w:r w:rsidRPr="005B08A4">
        <w:rPr>
          <w:rFonts w:ascii="Arial" w:hAnsi="Arial" w:cs="Arial"/>
          <w:b/>
          <w:bCs/>
          <w:sz w:val="20"/>
          <w:szCs w:val="20"/>
          <w:lang w:val="es-CO"/>
        </w:rPr>
        <w:t>NOTA</w:t>
      </w:r>
      <w:r w:rsidRPr="005B08A4">
        <w:rPr>
          <w:rFonts w:ascii="Arial" w:hAnsi="Arial" w:cs="Arial"/>
          <w:b/>
          <w:sz w:val="20"/>
          <w:szCs w:val="20"/>
          <w:lang w:val="es-CO"/>
        </w:rPr>
        <w:t>: Las garantías deberán suscribirse para cada uno de los lotes</w:t>
      </w:r>
    </w:p>
    <w:p w14:paraId="690F49BF" w14:textId="5674B3E1" w:rsidR="008E73CC" w:rsidRPr="002023EF" w:rsidRDefault="002023EF" w:rsidP="002023EF">
      <w:pPr>
        <w:pStyle w:val="Prrafodelista"/>
        <w:ind w:right="-1227"/>
        <w:rPr>
          <w:rFonts w:ascii="Arial" w:hAnsi="Arial" w:cs="Arial"/>
          <w:b/>
          <w:bCs/>
          <w:sz w:val="20"/>
          <w:szCs w:val="20"/>
          <w:lang w:val="es-CO"/>
        </w:rPr>
      </w:pPr>
      <w:r w:rsidRPr="002023EF">
        <w:rPr>
          <w:rFonts w:ascii="Arial" w:hAnsi="Arial" w:cs="Arial"/>
          <w:b/>
          <w:bCs/>
          <w:sz w:val="20"/>
          <w:szCs w:val="20"/>
          <w:lang w:val="es-CO"/>
        </w:rPr>
        <w:t>ESPECIFICACIONES TÉCNICAS ADICIONALES DE OBLIGATORIO CUMPLIMIENTO LOTE 1:</w:t>
      </w:r>
    </w:p>
    <w:p w14:paraId="2D4DD485"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t xml:space="preserve">El oferente se compromete a: </w:t>
      </w:r>
    </w:p>
    <w:p w14:paraId="2B63CB31" w14:textId="77777777" w:rsid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Requisito SG-SST: El proponente deberá aportar con su propuesta una certificación expedida por la Administradora de Riesgos Laborales – ARL a la cual se encuentre afiliado, en la cual conste el nivel de cumplimiento de los Estándares Mínimos del Sistema de Gestión de Seguridad y Salud en el Trabajo – SG-SST, con una calificación igual o superior al noventa por ciento (90%).</w:t>
      </w:r>
    </w:p>
    <w:p w14:paraId="6B7FB5C5" w14:textId="77777777" w:rsidR="002023EF" w:rsidRDefault="002023EF" w:rsidP="002023EF">
      <w:pPr>
        <w:spacing w:after="0" w:line="240" w:lineRule="auto"/>
        <w:ind w:left="644" w:right="594"/>
        <w:jc w:val="both"/>
        <w:rPr>
          <w:rFonts w:ascii="Arial" w:hAnsi="Arial" w:cs="Arial"/>
          <w:bCs/>
          <w:sz w:val="20"/>
          <w:szCs w:val="20"/>
        </w:rPr>
      </w:pPr>
      <w:r w:rsidRPr="002023EF">
        <w:rPr>
          <w:rFonts w:ascii="Arial" w:hAnsi="Arial" w:cs="Arial"/>
          <w:bCs/>
          <w:sz w:val="20"/>
          <w:szCs w:val="20"/>
        </w:rPr>
        <w:lastRenderedPageBreak/>
        <w:t>Este requisito se establece teniendo en cuenta que el objeto contractual comprende, además de la adquisición y entrega de los bienes, actividades de transporte, cargue, descargue, ensamblaje e instalación del mobiliario que por su naturaleza lo requiera, las cuales serán desarrolladas por personal del contratista en las instalaciones de los Liceos del Ejército Nacional y, por tanto, implican la existencia de riesgos asociados a la ejecución de dichas actividades.</w:t>
      </w:r>
    </w:p>
    <w:p w14:paraId="56339610" w14:textId="77777777" w:rsidR="002023EF" w:rsidRDefault="002023EF" w:rsidP="002023EF">
      <w:pPr>
        <w:spacing w:after="0" w:line="240" w:lineRule="auto"/>
        <w:ind w:left="644" w:right="594"/>
        <w:jc w:val="both"/>
        <w:rPr>
          <w:rFonts w:ascii="Arial" w:hAnsi="Arial" w:cs="Arial"/>
          <w:bCs/>
          <w:sz w:val="20"/>
          <w:szCs w:val="20"/>
        </w:rPr>
      </w:pPr>
      <w:r w:rsidRPr="002023EF">
        <w:rPr>
          <w:rFonts w:ascii="Arial" w:hAnsi="Arial" w:cs="Arial"/>
          <w:bCs/>
          <w:sz w:val="20"/>
          <w:szCs w:val="20"/>
        </w:rPr>
        <w:t>El certificado deberá haber sido expedido dentro de los sesenta (60) días hábiles anteriores a la fecha de presentación de las propuestas y hasta el plazo establecido para subsanar.</w:t>
      </w:r>
    </w:p>
    <w:p w14:paraId="6A243DFB" w14:textId="0097AF7A" w:rsidR="002023EF" w:rsidRPr="002023EF" w:rsidRDefault="002023EF" w:rsidP="002023EF">
      <w:pPr>
        <w:spacing w:after="0" w:line="240" w:lineRule="auto"/>
        <w:ind w:left="644" w:right="594"/>
        <w:jc w:val="both"/>
        <w:rPr>
          <w:rFonts w:ascii="Arial" w:hAnsi="Arial" w:cs="Arial"/>
          <w:bCs/>
          <w:sz w:val="20"/>
          <w:szCs w:val="20"/>
        </w:rPr>
      </w:pPr>
      <w:r w:rsidRPr="002023EF">
        <w:rPr>
          <w:rFonts w:ascii="Arial" w:hAnsi="Arial" w:cs="Arial"/>
          <w:bCs/>
          <w:sz w:val="20"/>
          <w:szCs w:val="20"/>
        </w:rPr>
        <w:t>En caso de existir proponentes plurales, cada uno de sus integrantes deberá aportar el respectivo certificado en los términos establecidos en el presente numeral</w:t>
      </w:r>
    </w:p>
    <w:p w14:paraId="0B6AC916"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Ofrecer una garantía técnica por defectos de fabricación de mínimo veinticuatro (24) meses para cada producto.</w:t>
      </w:r>
    </w:p>
    <w:p w14:paraId="1AB110FC"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Entregar en perfectas condiciones los bienes objeto del presente contrato, aptos para la prestación eficiente de acuerdo con su funcionalidad, en las condiciones y plazos establecidos.</w:t>
      </w:r>
    </w:p>
    <w:p w14:paraId="15E54BAC"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Reemplazar los bienes dentro de un plazo máximo de tres (3) días hábiles, cuando estos presenten defectos en su definición técnica, componentes o funcionamiento, según lo determinen las necesidades y condiciones técnicas, excluyendo los daños ocasionados por uso deficiente.</w:t>
      </w:r>
    </w:p>
    <w:p w14:paraId="1894BAD6"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 xml:space="preserve">Cumplir con las especificaciones técnicas establecidas en el anexo 2 y documentos del proceso. </w:t>
      </w:r>
    </w:p>
    <w:p w14:paraId="1CD063CF"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Con el fin de garantizar la calidad del producto, el oferente dentro de su propuesta técnica debe incluir las especificaciones técnicas del producto, las cuales deben cumplir con las especificaciones técnicas mínimas exigidas por la entidad, la marca del producto ofertado o fabricante (NO SE ACEPTAN MARCA “GENERICO”), el cual se compromete a entregar en caso de resultar adjudicatario.</w:t>
      </w:r>
    </w:p>
    <w:p w14:paraId="0191BB4B"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 xml:space="preserve">El proponente deberá presentar con su oferta: Compromiso de que todos los bienes a entregar son totalmente nuevos, no se aceptaran bienes remanufacturados o de segunda. En el evento donde se comprobará que el oferente ha incumplido este compromiso se considerará que el contratista ha incurrido en incumplimiento, por lo que deberá cambiar inmediatamente el producto. NOTA: El documento debe estar suscrito por el representante legal del oferente. </w:t>
      </w:r>
    </w:p>
    <w:p w14:paraId="4ECADD79"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FICHAS TECNICAS: El oferente deberá adjuntar junto con su oferta la FICHA TÉCNICA para los siguientes ítems: 1,2,3,8,23,29. Dado que los bienes se especifican por sus características y no por marca comercial, la ficha técnica debe permitir verificar el cumplimiento de las especificaciones técnicas exigidas, donde se evidencia que cumple con cada una de las características correspondientes del producto ofertado</w:t>
      </w:r>
    </w:p>
    <w:p w14:paraId="579F51C2" w14:textId="77777777" w:rsidR="002023EF" w:rsidRPr="002023EF" w:rsidRDefault="002023EF" w:rsidP="002023EF">
      <w:pPr>
        <w:spacing w:after="0" w:line="240" w:lineRule="auto"/>
        <w:ind w:right="594"/>
        <w:jc w:val="both"/>
        <w:rPr>
          <w:rFonts w:ascii="Arial" w:hAnsi="Arial" w:cs="Arial"/>
          <w:bCs/>
          <w:sz w:val="20"/>
          <w:szCs w:val="20"/>
        </w:rPr>
      </w:pPr>
    </w:p>
    <w:p w14:paraId="16106CE0"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t>Cada ficha técnica deberá contener como mínimo:</w:t>
      </w:r>
    </w:p>
    <w:p w14:paraId="0F2D8859" w14:textId="77777777" w:rsidR="002023EF" w:rsidRPr="002023EF" w:rsidRDefault="002023EF" w:rsidP="002023EF">
      <w:pPr>
        <w:spacing w:after="0" w:line="240" w:lineRule="auto"/>
        <w:ind w:right="594"/>
        <w:jc w:val="both"/>
        <w:rPr>
          <w:rFonts w:ascii="Arial" w:hAnsi="Arial" w:cs="Arial"/>
          <w:bCs/>
          <w:sz w:val="20"/>
          <w:szCs w:val="20"/>
        </w:rPr>
      </w:pPr>
    </w:p>
    <w:p w14:paraId="60D46FEF"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Nombre o descripción del ítem y referencia interna del fabricante.</w:t>
      </w:r>
    </w:p>
    <w:p w14:paraId="50D7071A"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Datos del fabricante (razón social).</w:t>
      </w:r>
    </w:p>
    <w:p w14:paraId="64386422"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Dimensiones (alto, ancho, profundidad y demás especificaciones requeridas).</w:t>
      </w:r>
    </w:p>
    <w:p w14:paraId="62665792"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Materiales de fabricación y acabados.</w:t>
      </w:r>
    </w:p>
    <w:p w14:paraId="0B3A7979"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Certificaciones o normas técnicas aplicables (si aplica).</w:t>
      </w:r>
    </w:p>
    <w:p w14:paraId="5D52CCFB"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Garantía ofrecida y condiciones.</w:t>
      </w:r>
    </w:p>
    <w:p w14:paraId="4C8E9199" w14:textId="77777777" w:rsidR="002023EF" w:rsidRPr="002023EF" w:rsidRDefault="002023EF" w:rsidP="002023EF">
      <w:pPr>
        <w:numPr>
          <w:ilvl w:val="0"/>
          <w:numId w:val="38"/>
        </w:numPr>
        <w:spacing w:after="0" w:line="240" w:lineRule="auto"/>
        <w:ind w:right="594"/>
        <w:jc w:val="both"/>
        <w:rPr>
          <w:rFonts w:ascii="Arial" w:hAnsi="Arial" w:cs="Arial"/>
          <w:bCs/>
          <w:sz w:val="20"/>
          <w:szCs w:val="20"/>
        </w:rPr>
      </w:pPr>
      <w:r w:rsidRPr="002023EF">
        <w:rPr>
          <w:rFonts w:ascii="Arial" w:hAnsi="Arial" w:cs="Arial"/>
          <w:bCs/>
          <w:sz w:val="20"/>
          <w:szCs w:val="20"/>
        </w:rPr>
        <w:t>Fotografía o render del producto.</w:t>
      </w:r>
    </w:p>
    <w:p w14:paraId="14748150" w14:textId="77777777" w:rsidR="002023EF" w:rsidRPr="002023EF" w:rsidRDefault="002023EF" w:rsidP="002023EF">
      <w:pPr>
        <w:spacing w:after="0" w:line="240" w:lineRule="auto"/>
        <w:ind w:right="594"/>
        <w:jc w:val="both"/>
        <w:rPr>
          <w:rFonts w:ascii="Arial" w:hAnsi="Arial" w:cs="Arial"/>
          <w:bCs/>
          <w:sz w:val="20"/>
          <w:szCs w:val="20"/>
        </w:rPr>
      </w:pPr>
    </w:p>
    <w:p w14:paraId="54918EA9"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t>No se aceptarán manifestaciones generales de cumplimiento ni fichas que impidan identificar claramente el producto ofrecido al igual no se aceptan fichas técnicas con marca “GENERICO”.</w:t>
      </w:r>
    </w:p>
    <w:p w14:paraId="6F1AD6DD" w14:textId="77777777" w:rsidR="002023EF" w:rsidRPr="002023EF" w:rsidRDefault="002023EF" w:rsidP="002023EF">
      <w:pPr>
        <w:spacing w:after="0" w:line="240" w:lineRule="auto"/>
        <w:ind w:right="594"/>
        <w:jc w:val="both"/>
        <w:rPr>
          <w:rFonts w:ascii="Arial" w:hAnsi="Arial" w:cs="Arial"/>
          <w:bCs/>
          <w:sz w:val="20"/>
          <w:szCs w:val="20"/>
        </w:rPr>
      </w:pPr>
    </w:p>
    <w:p w14:paraId="73B1C495"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t xml:space="preserve">Las fichas deberán presentarse en formato [PDF]. La ausencia de la ficha técnica de un ítem será </w:t>
      </w:r>
      <w:proofErr w:type="gramStart"/>
      <w:r w:rsidRPr="002023EF">
        <w:rPr>
          <w:rFonts w:ascii="Arial" w:hAnsi="Arial" w:cs="Arial"/>
          <w:bCs/>
          <w:sz w:val="20"/>
          <w:szCs w:val="20"/>
        </w:rPr>
        <w:t>solicitado</w:t>
      </w:r>
      <w:proofErr w:type="gramEnd"/>
      <w:r w:rsidRPr="002023EF">
        <w:rPr>
          <w:rFonts w:ascii="Arial" w:hAnsi="Arial" w:cs="Arial"/>
          <w:bCs/>
          <w:sz w:val="20"/>
          <w:szCs w:val="20"/>
        </w:rPr>
        <w:t xml:space="preserve"> por el comité técnico evaluador, ya que hace parte de la comparación objetiva, integran el contenido técnico esencial de la oferta, pues mediante ellas se identifica la marca, referencia y características específicas; determina su cumplimiento frente a las condiciones mínimas exigidas de acuerdo a lo expuesto en el parágrafo 1 del artículo 5 de la Ley 1150 de 2007, modificado por el artículo 5 de la Ley 1882 de 2018. Ley 1882 de 2018.</w:t>
      </w:r>
    </w:p>
    <w:p w14:paraId="05CF8257" w14:textId="77777777" w:rsidR="002023EF" w:rsidRPr="002023EF" w:rsidRDefault="002023EF" w:rsidP="002023EF">
      <w:pPr>
        <w:spacing w:after="0" w:line="240" w:lineRule="auto"/>
        <w:ind w:right="594"/>
        <w:jc w:val="both"/>
        <w:rPr>
          <w:rFonts w:ascii="Arial" w:hAnsi="Arial" w:cs="Arial"/>
          <w:bCs/>
          <w:sz w:val="20"/>
          <w:szCs w:val="20"/>
        </w:rPr>
      </w:pPr>
    </w:p>
    <w:p w14:paraId="04C800FA" w14:textId="77777777" w:rsidR="002023EF" w:rsidRPr="002023EF" w:rsidRDefault="002023EF" w:rsidP="002023EF">
      <w:pPr>
        <w:numPr>
          <w:ilvl w:val="0"/>
          <w:numId w:val="39"/>
        </w:numPr>
        <w:spacing w:after="0" w:line="240" w:lineRule="auto"/>
        <w:ind w:right="594"/>
        <w:jc w:val="both"/>
        <w:rPr>
          <w:rFonts w:ascii="Arial" w:hAnsi="Arial" w:cs="Arial"/>
          <w:bCs/>
          <w:sz w:val="20"/>
          <w:szCs w:val="20"/>
        </w:rPr>
      </w:pPr>
      <w:r w:rsidRPr="002023EF">
        <w:rPr>
          <w:rFonts w:ascii="Arial" w:hAnsi="Arial" w:cs="Arial"/>
          <w:bCs/>
          <w:sz w:val="20"/>
          <w:szCs w:val="20"/>
        </w:rPr>
        <w:t>Teniendo en cuenta que los productos a adquirir en la mayoría de los casos representan cantidades, el oferente adjudicatario antes de la entrega, debe presentar al Supervisor del contrato y Ordenador del Gasto,  una muestra del producto (bien a entregar) con el fin de verificar sus características técnicas y aprobación, antes de la entrega total de los bienes, los cuales deben ser de iguales condiciones y características técnicas correspondiente a las características técnicas establecidas  y a las muestras aprobadas lo el supervisor del contrato (beben cumplir con las especificaciones técnicas y marcas ofertadas).</w:t>
      </w:r>
    </w:p>
    <w:p w14:paraId="07DA213C"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lastRenderedPageBreak/>
        <w:t>Para este caso y teniendo en cuenta la fabricación cantidad y complejidad, para el lote 1 las muestras a entregar son los siguientes ítems 1,2,3,8,23,29.</w:t>
      </w:r>
    </w:p>
    <w:p w14:paraId="5639A6EE" w14:textId="77777777" w:rsidR="002023EF" w:rsidRPr="002023EF" w:rsidRDefault="002023EF" w:rsidP="002023EF">
      <w:pPr>
        <w:spacing w:after="0" w:line="240" w:lineRule="auto"/>
        <w:ind w:right="594"/>
        <w:jc w:val="both"/>
        <w:rPr>
          <w:rFonts w:ascii="Arial" w:hAnsi="Arial" w:cs="Arial"/>
          <w:bCs/>
          <w:sz w:val="20"/>
          <w:szCs w:val="20"/>
        </w:rPr>
      </w:pPr>
      <w:r w:rsidRPr="002023EF">
        <w:rPr>
          <w:rFonts w:ascii="Arial" w:hAnsi="Arial" w:cs="Arial"/>
          <w:bCs/>
          <w:sz w:val="20"/>
          <w:szCs w:val="20"/>
        </w:rPr>
        <w:t>Nota: Las muestras una vez aprobadas deben dejarse en el almacén general de los Liceos del Ejercito para cotejar las correspondientes entregas.</w:t>
      </w:r>
    </w:p>
    <w:p w14:paraId="0EE8BE7D" w14:textId="77777777" w:rsidR="008E73CC" w:rsidRPr="002023EF" w:rsidRDefault="008E73CC" w:rsidP="00C918DA">
      <w:pPr>
        <w:spacing w:after="0" w:line="240" w:lineRule="auto"/>
        <w:ind w:right="594"/>
        <w:jc w:val="both"/>
        <w:rPr>
          <w:rFonts w:ascii="Arial" w:hAnsi="Arial" w:cs="Arial"/>
          <w:bCs/>
          <w:sz w:val="20"/>
          <w:szCs w:val="20"/>
          <w:lang w:eastAsia="es-CO"/>
        </w:rPr>
      </w:pPr>
    </w:p>
    <w:p w14:paraId="68301DA1" w14:textId="070CBE2F" w:rsidR="003F2483" w:rsidRPr="00760AD7" w:rsidRDefault="00EE52DB" w:rsidP="00C918DA">
      <w:pPr>
        <w:spacing w:after="0" w:line="240" w:lineRule="auto"/>
        <w:ind w:right="594"/>
        <w:jc w:val="both"/>
        <w:rPr>
          <w:rFonts w:ascii="Arial" w:hAnsi="Arial" w:cs="Arial"/>
          <w:sz w:val="20"/>
          <w:szCs w:val="20"/>
          <w:lang w:eastAsia="es-CO"/>
        </w:rPr>
      </w:pPr>
      <w:r w:rsidRPr="00760AD7">
        <w:rPr>
          <w:rFonts w:ascii="Arial" w:hAnsi="Arial" w:cs="Arial"/>
          <w:b/>
          <w:bCs/>
          <w:sz w:val="20"/>
          <w:szCs w:val="20"/>
          <w:lang w:eastAsia="es-CO"/>
        </w:rPr>
        <w:t>PROPONENTE</w:t>
      </w:r>
      <w:r w:rsidRPr="00760AD7">
        <w:rPr>
          <w:rFonts w:ascii="Arial" w:hAnsi="Arial" w:cs="Arial"/>
          <w:sz w:val="20"/>
          <w:szCs w:val="20"/>
          <w:lang w:eastAsia="es-CO"/>
        </w:rPr>
        <w:t>:</w:t>
      </w:r>
    </w:p>
    <w:p w14:paraId="18ED8E1F" w14:textId="77777777" w:rsidR="003F2483" w:rsidRPr="00760AD7" w:rsidRDefault="003F2483">
      <w:pPr>
        <w:spacing w:after="0" w:line="240" w:lineRule="auto"/>
        <w:ind w:left="567" w:right="594"/>
        <w:jc w:val="both"/>
        <w:rPr>
          <w:rFonts w:ascii="Arial" w:hAnsi="Arial" w:cs="Arial"/>
          <w:sz w:val="20"/>
          <w:szCs w:val="20"/>
          <w:lang w:eastAsia="es-CO"/>
        </w:rPr>
      </w:pPr>
    </w:p>
    <w:p w14:paraId="6C71EC90" w14:textId="77777777" w:rsidR="003F2483" w:rsidRPr="00760AD7" w:rsidRDefault="00EE52DB" w:rsidP="00C918DA">
      <w:pPr>
        <w:spacing w:after="0" w:line="240" w:lineRule="auto"/>
        <w:ind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698D3E15"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6A938983" w14:textId="77777777" w:rsidR="003F2483" w:rsidRPr="00760AD7" w:rsidRDefault="003F2483">
      <w:pPr>
        <w:tabs>
          <w:tab w:val="left" w:pos="4442"/>
        </w:tabs>
        <w:spacing w:after="0" w:line="240" w:lineRule="auto"/>
        <w:ind w:left="567" w:right="735"/>
        <w:jc w:val="both"/>
        <w:rPr>
          <w:rFonts w:ascii="Arial" w:hAnsi="Arial" w:cs="Arial"/>
          <w:b/>
          <w:bCs/>
          <w:sz w:val="20"/>
          <w:szCs w:val="20"/>
        </w:rPr>
      </w:pPr>
    </w:p>
    <w:p w14:paraId="390F5748" w14:textId="77777777" w:rsidR="003F2483" w:rsidRPr="00760AD7" w:rsidRDefault="00EE52DB" w:rsidP="00C918DA">
      <w:pPr>
        <w:tabs>
          <w:tab w:val="left" w:pos="4442"/>
        </w:tabs>
        <w:spacing w:after="0" w:line="240" w:lineRule="auto"/>
        <w:ind w:left="567" w:right="735"/>
        <w:rPr>
          <w:rFonts w:ascii="Arial" w:hAnsi="Arial" w:cs="Arial"/>
          <w:b/>
          <w:bCs/>
          <w:sz w:val="20"/>
          <w:szCs w:val="20"/>
        </w:rPr>
      </w:pPr>
      <w:r w:rsidRPr="00760AD7">
        <w:rPr>
          <w:rFonts w:ascii="Arial" w:hAnsi="Arial" w:cs="Arial"/>
          <w:b/>
          <w:bCs/>
          <w:sz w:val="20"/>
          <w:szCs w:val="20"/>
        </w:rPr>
        <w:t>CON LA FIRMA DEL PRESENTE ANEXO EL OFERENTE SE COMPROMETE A CUMPLIR CON LAS ESPECIFICACIONES TÉCNICAS</w:t>
      </w:r>
    </w:p>
    <w:p w14:paraId="1C944631" w14:textId="77777777" w:rsidR="003F2483" w:rsidRDefault="003F2483">
      <w:pPr>
        <w:tabs>
          <w:tab w:val="left" w:pos="4442"/>
        </w:tabs>
        <w:spacing w:after="0" w:line="240" w:lineRule="auto"/>
        <w:ind w:left="567" w:right="735"/>
        <w:jc w:val="center"/>
        <w:rPr>
          <w:rFonts w:ascii="Arial" w:hAnsi="Arial" w:cs="Arial"/>
          <w:b/>
          <w:bCs/>
          <w:sz w:val="20"/>
          <w:szCs w:val="20"/>
        </w:rPr>
      </w:pPr>
    </w:p>
    <w:p w14:paraId="589055E8" w14:textId="77777777" w:rsidR="0058704E" w:rsidRDefault="0058704E">
      <w:pPr>
        <w:tabs>
          <w:tab w:val="left" w:pos="4442"/>
        </w:tabs>
        <w:spacing w:after="0" w:line="240" w:lineRule="auto"/>
        <w:ind w:left="567" w:right="735"/>
        <w:jc w:val="center"/>
        <w:rPr>
          <w:rFonts w:ascii="Arial" w:hAnsi="Arial" w:cs="Arial"/>
          <w:b/>
          <w:bCs/>
          <w:sz w:val="20"/>
          <w:szCs w:val="20"/>
        </w:rPr>
      </w:pPr>
    </w:p>
    <w:p w14:paraId="1194DD8A" w14:textId="77777777" w:rsidR="0058704E" w:rsidRDefault="0058704E">
      <w:pPr>
        <w:tabs>
          <w:tab w:val="left" w:pos="4442"/>
        </w:tabs>
        <w:spacing w:after="0" w:line="240" w:lineRule="auto"/>
        <w:ind w:left="567" w:right="735"/>
        <w:jc w:val="center"/>
        <w:rPr>
          <w:rFonts w:ascii="Arial" w:hAnsi="Arial" w:cs="Arial"/>
          <w:b/>
          <w:bCs/>
          <w:sz w:val="20"/>
          <w:szCs w:val="20"/>
        </w:rPr>
      </w:pPr>
    </w:p>
    <w:p w14:paraId="0660EA0F" w14:textId="77777777" w:rsidR="0058704E" w:rsidRDefault="0058704E">
      <w:pPr>
        <w:tabs>
          <w:tab w:val="left" w:pos="4442"/>
        </w:tabs>
        <w:spacing w:after="0" w:line="240" w:lineRule="auto"/>
        <w:ind w:left="567" w:right="735"/>
        <w:jc w:val="center"/>
        <w:rPr>
          <w:rFonts w:ascii="Arial" w:hAnsi="Arial" w:cs="Arial"/>
          <w:b/>
          <w:bCs/>
          <w:sz w:val="20"/>
          <w:szCs w:val="20"/>
        </w:rPr>
      </w:pPr>
    </w:p>
    <w:p w14:paraId="4B97E2F4" w14:textId="77777777" w:rsidR="0058704E" w:rsidRDefault="0058704E">
      <w:pPr>
        <w:tabs>
          <w:tab w:val="left" w:pos="4442"/>
        </w:tabs>
        <w:spacing w:after="0" w:line="240" w:lineRule="auto"/>
        <w:ind w:left="567" w:right="735"/>
        <w:jc w:val="center"/>
        <w:rPr>
          <w:rFonts w:ascii="Arial" w:hAnsi="Arial" w:cs="Arial"/>
          <w:b/>
          <w:bCs/>
          <w:sz w:val="20"/>
          <w:szCs w:val="20"/>
        </w:rPr>
      </w:pPr>
    </w:p>
    <w:p w14:paraId="69B2EDD5" w14:textId="77777777" w:rsidR="0058704E" w:rsidRDefault="0058704E">
      <w:pPr>
        <w:tabs>
          <w:tab w:val="left" w:pos="4442"/>
        </w:tabs>
        <w:spacing w:after="0" w:line="240" w:lineRule="auto"/>
        <w:ind w:left="567" w:right="735"/>
        <w:jc w:val="center"/>
        <w:rPr>
          <w:rFonts w:ascii="Arial" w:hAnsi="Arial" w:cs="Arial"/>
          <w:b/>
          <w:bCs/>
          <w:sz w:val="20"/>
          <w:szCs w:val="20"/>
        </w:rPr>
      </w:pPr>
    </w:p>
    <w:p w14:paraId="09E93210" w14:textId="77777777" w:rsidR="0058704E" w:rsidRDefault="0058704E">
      <w:pPr>
        <w:tabs>
          <w:tab w:val="left" w:pos="4442"/>
        </w:tabs>
        <w:spacing w:after="0" w:line="240" w:lineRule="auto"/>
        <w:ind w:left="567" w:right="735"/>
        <w:jc w:val="center"/>
        <w:rPr>
          <w:rFonts w:ascii="Arial" w:hAnsi="Arial" w:cs="Arial"/>
          <w:b/>
          <w:bCs/>
          <w:sz w:val="20"/>
          <w:szCs w:val="20"/>
        </w:rPr>
      </w:pPr>
    </w:p>
    <w:p w14:paraId="6BAB724E" w14:textId="77777777" w:rsidR="0058704E" w:rsidRDefault="0058704E">
      <w:pPr>
        <w:tabs>
          <w:tab w:val="left" w:pos="4442"/>
        </w:tabs>
        <w:spacing w:after="0" w:line="240" w:lineRule="auto"/>
        <w:ind w:left="567" w:right="735"/>
        <w:jc w:val="center"/>
        <w:rPr>
          <w:rFonts w:ascii="Arial" w:hAnsi="Arial" w:cs="Arial"/>
          <w:b/>
          <w:bCs/>
          <w:sz w:val="20"/>
          <w:szCs w:val="20"/>
        </w:rPr>
      </w:pPr>
    </w:p>
    <w:p w14:paraId="457EEEA5" w14:textId="77777777" w:rsidR="0058704E" w:rsidRDefault="0058704E">
      <w:pPr>
        <w:tabs>
          <w:tab w:val="left" w:pos="4442"/>
        </w:tabs>
        <w:spacing w:after="0" w:line="240" w:lineRule="auto"/>
        <w:ind w:left="567" w:right="735"/>
        <w:jc w:val="center"/>
        <w:rPr>
          <w:rFonts w:ascii="Arial" w:hAnsi="Arial" w:cs="Arial"/>
          <w:b/>
          <w:bCs/>
          <w:sz w:val="20"/>
          <w:szCs w:val="20"/>
        </w:rPr>
      </w:pPr>
    </w:p>
    <w:p w14:paraId="63AEB314" w14:textId="77777777" w:rsidR="0058704E" w:rsidRDefault="0058704E">
      <w:pPr>
        <w:tabs>
          <w:tab w:val="left" w:pos="4442"/>
        </w:tabs>
        <w:spacing w:after="0" w:line="240" w:lineRule="auto"/>
        <w:ind w:left="567" w:right="735"/>
        <w:jc w:val="center"/>
        <w:rPr>
          <w:rFonts w:ascii="Arial" w:hAnsi="Arial" w:cs="Arial"/>
          <w:b/>
          <w:bCs/>
          <w:sz w:val="20"/>
          <w:szCs w:val="20"/>
        </w:rPr>
      </w:pPr>
    </w:p>
    <w:p w14:paraId="15F296A1" w14:textId="77777777" w:rsidR="0058704E" w:rsidRDefault="0058704E">
      <w:pPr>
        <w:tabs>
          <w:tab w:val="left" w:pos="4442"/>
        </w:tabs>
        <w:spacing w:after="0" w:line="240" w:lineRule="auto"/>
        <w:ind w:left="567" w:right="735"/>
        <w:jc w:val="center"/>
        <w:rPr>
          <w:rFonts w:ascii="Arial" w:hAnsi="Arial" w:cs="Arial"/>
          <w:b/>
          <w:bCs/>
          <w:sz w:val="20"/>
          <w:szCs w:val="20"/>
        </w:rPr>
      </w:pPr>
    </w:p>
    <w:p w14:paraId="2ECC4EE0" w14:textId="77777777" w:rsidR="0058704E" w:rsidRDefault="0058704E">
      <w:pPr>
        <w:tabs>
          <w:tab w:val="left" w:pos="4442"/>
        </w:tabs>
        <w:spacing w:after="0" w:line="240" w:lineRule="auto"/>
        <w:ind w:left="567" w:right="735"/>
        <w:jc w:val="center"/>
        <w:rPr>
          <w:rFonts w:ascii="Arial" w:hAnsi="Arial" w:cs="Arial"/>
          <w:b/>
          <w:bCs/>
          <w:sz w:val="20"/>
          <w:szCs w:val="20"/>
        </w:rPr>
      </w:pPr>
    </w:p>
    <w:p w14:paraId="237D1C0B" w14:textId="77777777" w:rsidR="0058704E" w:rsidRDefault="0058704E">
      <w:pPr>
        <w:tabs>
          <w:tab w:val="left" w:pos="4442"/>
        </w:tabs>
        <w:spacing w:after="0" w:line="240" w:lineRule="auto"/>
        <w:ind w:left="567" w:right="735"/>
        <w:jc w:val="center"/>
        <w:rPr>
          <w:rFonts w:ascii="Arial" w:hAnsi="Arial" w:cs="Arial"/>
          <w:b/>
          <w:bCs/>
          <w:sz w:val="20"/>
          <w:szCs w:val="20"/>
        </w:rPr>
      </w:pPr>
    </w:p>
    <w:p w14:paraId="33E4916B" w14:textId="77777777" w:rsidR="0058704E" w:rsidRDefault="0058704E">
      <w:pPr>
        <w:tabs>
          <w:tab w:val="left" w:pos="4442"/>
        </w:tabs>
        <w:spacing w:after="0" w:line="240" w:lineRule="auto"/>
        <w:ind w:left="567" w:right="735"/>
        <w:jc w:val="center"/>
        <w:rPr>
          <w:rFonts w:ascii="Arial" w:hAnsi="Arial" w:cs="Arial"/>
          <w:b/>
          <w:bCs/>
          <w:sz w:val="20"/>
          <w:szCs w:val="20"/>
        </w:rPr>
      </w:pPr>
    </w:p>
    <w:p w14:paraId="678A6F42" w14:textId="77777777" w:rsidR="0058704E" w:rsidRDefault="0058704E">
      <w:pPr>
        <w:tabs>
          <w:tab w:val="left" w:pos="4442"/>
        </w:tabs>
        <w:spacing w:after="0" w:line="240" w:lineRule="auto"/>
        <w:ind w:left="567" w:right="735"/>
        <w:jc w:val="center"/>
        <w:rPr>
          <w:rFonts w:ascii="Arial" w:hAnsi="Arial" w:cs="Arial"/>
          <w:b/>
          <w:bCs/>
          <w:sz w:val="20"/>
          <w:szCs w:val="20"/>
        </w:rPr>
      </w:pPr>
    </w:p>
    <w:p w14:paraId="24BEE0FA" w14:textId="77777777" w:rsidR="0058704E" w:rsidRDefault="0058704E">
      <w:pPr>
        <w:tabs>
          <w:tab w:val="left" w:pos="4442"/>
        </w:tabs>
        <w:spacing w:after="0" w:line="240" w:lineRule="auto"/>
        <w:ind w:left="567" w:right="735"/>
        <w:jc w:val="center"/>
        <w:rPr>
          <w:rFonts w:ascii="Arial" w:hAnsi="Arial" w:cs="Arial"/>
          <w:b/>
          <w:bCs/>
          <w:sz w:val="20"/>
          <w:szCs w:val="20"/>
        </w:rPr>
      </w:pPr>
    </w:p>
    <w:p w14:paraId="5FCA4A41" w14:textId="77777777" w:rsidR="008E73CC" w:rsidRDefault="008E73CC">
      <w:pPr>
        <w:tabs>
          <w:tab w:val="left" w:pos="4442"/>
        </w:tabs>
        <w:spacing w:after="0" w:line="240" w:lineRule="auto"/>
        <w:ind w:left="567" w:right="735"/>
        <w:jc w:val="center"/>
        <w:rPr>
          <w:rFonts w:ascii="Arial" w:hAnsi="Arial" w:cs="Arial"/>
          <w:b/>
          <w:bCs/>
          <w:sz w:val="20"/>
          <w:szCs w:val="20"/>
        </w:rPr>
      </w:pPr>
    </w:p>
    <w:p w14:paraId="0E19F7BB" w14:textId="77777777" w:rsidR="0058704E" w:rsidRDefault="0058704E">
      <w:pPr>
        <w:tabs>
          <w:tab w:val="left" w:pos="4442"/>
        </w:tabs>
        <w:spacing w:after="0" w:line="240" w:lineRule="auto"/>
        <w:ind w:left="567" w:right="735"/>
        <w:jc w:val="center"/>
        <w:rPr>
          <w:rFonts w:ascii="Arial" w:hAnsi="Arial" w:cs="Arial"/>
          <w:b/>
          <w:bCs/>
          <w:sz w:val="20"/>
          <w:szCs w:val="20"/>
        </w:rPr>
      </w:pPr>
    </w:p>
    <w:p w14:paraId="7FE52A00" w14:textId="77777777" w:rsidR="00227133" w:rsidRDefault="00227133">
      <w:pPr>
        <w:tabs>
          <w:tab w:val="left" w:pos="4442"/>
        </w:tabs>
        <w:spacing w:after="0" w:line="240" w:lineRule="auto"/>
        <w:ind w:left="567" w:right="735"/>
        <w:jc w:val="center"/>
        <w:rPr>
          <w:rFonts w:ascii="Arial" w:hAnsi="Arial" w:cs="Arial"/>
          <w:b/>
          <w:bCs/>
          <w:sz w:val="20"/>
          <w:szCs w:val="20"/>
        </w:rPr>
      </w:pPr>
    </w:p>
    <w:p w14:paraId="4CE8E035" w14:textId="77777777" w:rsidR="00227133" w:rsidRDefault="00227133">
      <w:pPr>
        <w:tabs>
          <w:tab w:val="left" w:pos="4442"/>
        </w:tabs>
        <w:spacing w:after="0" w:line="240" w:lineRule="auto"/>
        <w:ind w:left="567" w:right="735"/>
        <w:jc w:val="center"/>
        <w:rPr>
          <w:rFonts w:ascii="Arial" w:hAnsi="Arial" w:cs="Arial"/>
          <w:b/>
          <w:bCs/>
          <w:sz w:val="20"/>
          <w:szCs w:val="20"/>
        </w:rPr>
      </w:pPr>
    </w:p>
    <w:p w14:paraId="78A76180" w14:textId="77777777" w:rsidR="00227133" w:rsidRDefault="00227133">
      <w:pPr>
        <w:tabs>
          <w:tab w:val="left" w:pos="4442"/>
        </w:tabs>
        <w:spacing w:after="0" w:line="240" w:lineRule="auto"/>
        <w:ind w:left="567" w:right="735"/>
        <w:jc w:val="center"/>
        <w:rPr>
          <w:rFonts w:ascii="Arial" w:hAnsi="Arial" w:cs="Arial"/>
          <w:b/>
          <w:bCs/>
          <w:sz w:val="20"/>
          <w:szCs w:val="20"/>
        </w:rPr>
      </w:pPr>
    </w:p>
    <w:p w14:paraId="6675EF96" w14:textId="77777777" w:rsidR="00227133" w:rsidRDefault="00227133">
      <w:pPr>
        <w:tabs>
          <w:tab w:val="left" w:pos="4442"/>
        </w:tabs>
        <w:spacing w:after="0" w:line="240" w:lineRule="auto"/>
        <w:ind w:left="567" w:right="735"/>
        <w:jc w:val="center"/>
        <w:rPr>
          <w:rFonts w:ascii="Arial" w:hAnsi="Arial" w:cs="Arial"/>
          <w:b/>
          <w:bCs/>
          <w:sz w:val="20"/>
          <w:szCs w:val="20"/>
        </w:rPr>
      </w:pPr>
    </w:p>
    <w:p w14:paraId="0CBA3F4D" w14:textId="77777777" w:rsidR="00227133" w:rsidRDefault="00227133">
      <w:pPr>
        <w:tabs>
          <w:tab w:val="left" w:pos="4442"/>
        </w:tabs>
        <w:spacing w:after="0" w:line="240" w:lineRule="auto"/>
        <w:ind w:left="567" w:right="735"/>
        <w:jc w:val="center"/>
        <w:rPr>
          <w:rFonts w:ascii="Arial" w:hAnsi="Arial" w:cs="Arial"/>
          <w:b/>
          <w:bCs/>
          <w:sz w:val="20"/>
          <w:szCs w:val="20"/>
        </w:rPr>
      </w:pPr>
    </w:p>
    <w:p w14:paraId="0CC4016D" w14:textId="77777777" w:rsidR="00227133" w:rsidRDefault="00227133">
      <w:pPr>
        <w:tabs>
          <w:tab w:val="left" w:pos="4442"/>
        </w:tabs>
        <w:spacing w:after="0" w:line="240" w:lineRule="auto"/>
        <w:ind w:left="567" w:right="735"/>
        <w:jc w:val="center"/>
        <w:rPr>
          <w:rFonts w:ascii="Arial" w:hAnsi="Arial" w:cs="Arial"/>
          <w:b/>
          <w:bCs/>
          <w:sz w:val="20"/>
          <w:szCs w:val="20"/>
        </w:rPr>
      </w:pPr>
    </w:p>
    <w:p w14:paraId="3D90D8B4" w14:textId="77777777" w:rsidR="00227133" w:rsidRDefault="00227133">
      <w:pPr>
        <w:tabs>
          <w:tab w:val="left" w:pos="4442"/>
        </w:tabs>
        <w:spacing w:after="0" w:line="240" w:lineRule="auto"/>
        <w:ind w:left="567" w:right="735"/>
        <w:jc w:val="center"/>
        <w:rPr>
          <w:rFonts w:ascii="Arial" w:hAnsi="Arial" w:cs="Arial"/>
          <w:b/>
          <w:bCs/>
          <w:sz w:val="20"/>
          <w:szCs w:val="20"/>
        </w:rPr>
      </w:pPr>
    </w:p>
    <w:p w14:paraId="509DC1C5" w14:textId="77777777" w:rsidR="00227133" w:rsidRDefault="00227133">
      <w:pPr>
        <w:tabs>
          <w:tab w:val="left" w:pos="4442"/>
        </w:tabs>
        <w:spacing w:after="0" w:line="240" w:lineRule="auto"/>
        <w:ind w:left="567" w:right="735"/>
        <w:jc w:val="center"/>
        <w:rPr>
          <w:rFonts w:ascii="Arial" w:hAnsi="Arial" w:cs="Arial"/>
          <w:b/>
          <w:bCs/>
          <w:sz w:val="20"/>
          <w:szCs w:val="20"/>
        </w:rPr>
      </w:pPr>
    </w:p>
    <w:p w14:paraId="04620590" w14:textId="77777777" w:rsidR="00227133" w:rsidRDefault="00227133">
      <w:pPr>
        <w:tabs>
          <w:tab w:val="left" w:pos="4442"/>
        </w:tabs>
        <w:spacing w:after="0" w:line="240" w:lineRule="auto"/>
        <w:ind w:left="567" w:right="735"/>
        <w:jc w:val="center"/>
        <w:rPr>
          <w:rFonts w:ascii="Arial" w:hAnsi="Arial" w:cs="Arial"/>
          <w:b/>
          <w:bCs/>
          <w:sz w:val="20"/>
          <w:szCs w:val="20"/>
        </w:rPr>
      </w:pPr>
    </w:p>
    <w:p w14:paraId="16F80D3F" w14:textId="77777777" w:rsidR="00227133" w:rsidRDefault="00227133">
      <w:pPr>
        <w:tabs>
          <w:tab w:val="left" w:pos="4442"/>
        </w:tabs>
        <w:spacing w:after="0" w:line="240" w:lineRule="auto"/>
        <w:ind w:left="567" w:right="735"/>
        <w:jc w:val="center"/>
        <w:rPr>
          <w:rFonts w:ascii="Arial" w:hAnsi="Arial" w:cs="Arial"/>
          <w:b/>
          <w:bCs/>
          <w:sz w:val="20"/>
          <w:szCs w:val="20"/>
        </w:rPr>
      </w:pPr>
    </w:p>
    <w:p w14:paraId="1BA1EA63" w14:textId="77777777" w:rsidR="00227133" w:rsidRDefault="00227133">
      <w:pPr>
        <w:tabs>
          <w:tab w:val="left" w:pos="4442"/>
        </w:tabs>
        <w:spacing w:after="0" w:line="240" w:lineRule="auto"/>
        <w:ind w:left="567" w:right="735"/>
        <w:jc w:val="center"/>
        <w:rPr>
          <w:rFonts w:ascii="Arial" w:hAnsi="Arial" w:cs="Arial"/>
          <w:b/>
          <w:bCs/>
          <w:sz w:val="20"/>
          <w:szCs w:val="20"/>
        </w:rPr>
      </w:pPr>
    </w:p>
    <w:p w14:paraId="5E56E8B3" w14:textId="77777777" w:rsidR="00227133" w:rsidRDefault="00227133">
      <w:pPr>
        <w:tabs>
          <w:tab w:val="left" w:pos="4442"/>
        </w:tabs>
        <w:spacing w:after="0" w:line="240" w:lineRule="auto"/>
        <w:ind w:left="567" w:right="735"/>
        <w:jc w:val="center"/>
        <w:rPr>
          <w:rFonts w:ascii="Arial" w:hAnsi="Arial" w:cs="Arial"/>
          <w:b/>
          <w:bCs/>
          <w:sz w:val="20"/>
          <w:szCs w:val="20"/>
        </w:rPr>
      </w:pPr>
    </w:p>
    <w:p w14:paraId="34A000E7" w14:textId="77777777" w:rsidR="00227133" w:rsidRDefault="00227133">
      <w:pPr>
        <w:tabs>
          <w:tab w:val="left" w:pos="4442"/>
        </w:tabs>
        <w:spacing w:after="0" w:line="240" w:lineRule="auto"/>
        <w:ind w:left="567" w:right="735"/>
        <w:jc w:val="center"/>
        <w:rPr>
          <w:rFonts w:ascii="Arial" w:hAnsi="Arial" w:cs="Arial"/>
          <w:b/>
          <w:bCs/>
          <w:sz w:val="20"/>
          <w:szCs w:val="20"/>
        </w:rPr>
      </w:pPr>
    </w:p>
    <w:p w14:paraId="74A18DF6" w14:textId="77777777" w:rsidR="00227133" w:rsidRDefault="00227133">
      <w:pPr>
        <w:tabs>
          <w:tab w:val="left" w:pos="4442"/>
        </w:tabs>
        <w:spacing w:after="0" w:line="240" w:lineRule="auto"/>
        <w:ind w:left="567" w:right="735"/>
        <w:jc w:val="center"/>
        <w:rPr>
          <w:rFonts w:ascii="Arial" w:hAnsi="Arial" w:cs="Arial"/>
          <w:b/>
          <w:bCs/>
          <w:sz w:val="20"/>
          <w:szCs w:val="20"/>
        </w:rPr>
      </w:pPr>
    </w:p>
    <w:p w14:paraId="6D46B90F" w14:textId="77777777" w:rsidR="00227133" w:rsidRDefault="00227133">
      <w:pPr>
        <w:tabs>
          <w:tab w:val="left" w:pos="4442"/>
        </w:tabs>
        <w:spacing w:after="0" w:line="240" w:lineRule="auto"/>
        <w:ind w:left="567" w:right="735"/>
        <w:jc w:val="center"/>
        <w:rPr>
          <w:rFonts w:ascii="Arial" w:hAnsi="Arial" w:cs="Arial"/>
          <w:b/>
          <w:bCs/>
          <w:sz w:val="20"/>
          <w:szCs w:val="20"/>
        </w:rPr>
      </w:pPr>
    </w:p>
    <w:p w14:paraId="3D6AF950" w14:textId="77777777" w:rsidR="00227133" w:rsidRDefault="00227133">
      <w:pPr>
        <w:tabs>
          <w:tab w:val="left" w:pos="4442"/>
        </w:tabs>
        <w:spacing w:after="0" w:line="240" w:lineRule="auto"/>
        <w:ind w:left="567" w:right="735"/>
        <w:jc w:val="center"/>
        <w:rPr>
          <w:rFonts w:ascii="Arial" w:hAnsi="Arial" w:cs="Arial"/>
          <w:b/>
          <w:bCs/>
          <w:sz w:val="20"/>
          <w:szCs w:val="20"/>
        </w:rPr>
      </w:pPr>
    </w:p>
    <w:p w14:paraId="1A72E99F" w14:textId="77777777" w:rsidR="00227133" w:rsidRDefault="00227133">
      <w:pPr>
        <w:tabs>
          <w:tab w:val="left" w:pos="4442"/>
        </w:tabs>
        <w:spacing w:after="0" w:line="240" w:lineRule="auto"/>
        <w:ind w:left="567" w:right="735"/>
        <w:jc w:val="center"/>
        <w:rPr>
          <w:rFonts w:ascii="Arial" w:hAnsi="Arial" w:cs="Arial"/>
          <w:b/>
          <w:bCs/>
          <w:sz w:val="20"/>
          <w:szCs w:val="20"/>
        </w:rPr>
      </w:pPr>
    </w:p>
    <w:p w14:paraId="5729B4BC" w14:textId="77777777" w:rsidR="00227133" w:rsidRDefault="00227133">
      <w:pPr>
        <w:tabs>
          <w:tab w:val="left" w:pos="4442"/>
        </w:tabs>
        <w:spacing w:after="0" w:line="240" w:lineRule="auto"/>
        <w:ind w:left="567" w:right="735"/>
        <w:jc w:val="center"/>
        <w:rPr>
          <w:rFonts w:ascii="Arial" w:hAnsi="Arial" w:cs="Arial"/>
          <w:b/>
          <w:bCs/>
          <w:sz w:val="20"/>
          <w:szCs w:val="20"/>
        </w:rPr>
      </w:pPr>
    </w:p>
    <w:p w14:paraId="14743E6B" w14:textId="77777777" w:rsidR="00227133" w:rsidRDefault="00227133">
      <w:pPr>
        <w:tabs>
          <w:tab w:val="left" w:pos="4442"/>
        </w:tabs>
        <w:spacing w:after="0" w:line="240" w:lineRule="auto"/>
        <w:ind w:left="567" w:right="735"/>
        <w:jc w:val="center"/>
        <w:rPr>
          <w:rFonts w:ascii="Arial" w:hAnsi="Arial" w:cs="Arial"/>
          <w:b/>
          <w:bCs/>
          <w:sz w:val="20"/>
          <w:szCs w:val="20"/>
        </w:rPr>
      </w:pPr>
    </w:p>
    <w:p w14:paraId="5B60634C" w14:textId="77777777" w:rsidR="00227133" w:rsidRDefault="00227133">
      <w:pPr>
        <w:tabs>
          <w:tab w:val="left" w:pos="4442"/>
        </w:tabs>
        <w:spacing w:after="0" w:line="240" w:lineRule="auto"/>
        <w:ind w:left="567" w:right="735"/>
        <w:jc w:val="center"/>
        <w:rPr>
          <w:rFonts w:ascii="Arial" w:hAnsi="Arial" w:cs="Arial"/>
          <w:b/>
          <w:bCs/>
          <w:sz w:val="20"/>
          <w:szCs w:val="20"/>
        </w:rPr>
      </w:pPr>
    </w:p>
    <w:p w14:paraId="511AED4F" w14:textId="77777777" w:rsidR="00227133" w:rsidRDefault="00227133">
      <w:pPr>
        <w:tabs>
          <w:tab w:val="left" w:pos="4442"/>
        </w:tabs>
        <w:spacing w:after="0" w:line="240" w:lineRule="auto"/>
        <w:ind w:left="567" w:right="735"/>
        <w:jc w:val="center"/>
        <w:rPr>
          <w:rFonts w:ascii="Arial" w:hAnsi="Arial" w:cs="Arial"/>
          <w:b/>
          <w:bCs/>
          <w:sz w:val="20"/>
          <w:szCs w:val="20"/>
        </w:rPr>
      </w:pPr>
    </w:p>
    <w:p w14:paraId="02812057" w14:textId="77777777" w:rsidR="00227133" w:rsidRDefault="00227133">
      <w:pPr>
        <w:tabs>
          <w:tab w:val="left" w:pos="4442"/>
        </w:tabs>
        <w:spacing w:after="0" w:line="240" w:lineRule="auto"/>
        <w:ind w:left="567" w:right="735"/>
        <w:jc w:val="center"/>
        <w:rPr>
          <w:rFonts w:ascii="Arial" w:hAnsi="Arial" w:cs="Arial"/>
          <w:b/>
          <w:bCs/>
          <w:sz w:val="20"/>
          <w:szCs w:val="20"/>
        </w:rPr>
      </w:pPr>
    </w:p>
    <w:p w14:paraId="6FB9547A" w14:textId="77777777" w:rsidR="00227133" w:rsidRDefault="00227133">
      <w:pPr>
        <w:tabs>
          <w:tab w:val="left" w:pos="4442"/>
        </w:tabs>
        <w:spacing w:after="0" w:line="240" w:lineRule="auto"/>
        <w:ind w:left="567" w:right="735"/>
        <w:jc w:val="center"/>
        <w:rPr>
          <w:rFonts w:ascii="Arial" w:hAnsi="Arial" w:cs="Arial"/>
          <w:b/>
          <w:bCs/>
          <w:sz w:val="20"/>
          <w:szCs w:val="20"/>
        </w:rPr>
      </w:pPr>
    </w:p>
    <w:p w14:paraId="4DF20DAD" w14:textId="77777777" w:rsidR="00227133" w:rsidRPr="00760AD7" w:rsidRDefault="00227133">
      <w:pPr>
        <w:tabs>
          <w:tab w:val="left" w:pos="4442"/>
        </w:tabs>
        <w:spacing w:after="0" w:line="240" w:lineRule="auto"/>
        <w:ind w:left="567" w:right="735"/>
        <w:jc w:val="center"/>
        <w:rPr>
          <w:rFonts w:ascii="Arial" w:hAnsi="Arial" w:cs="Arial"/>
          <w:b/>
          <w:bCs/>
          <w:sz w:val="20"/>
          <w:szCs w:val="20"/>
        </w:rPr>
      </w:pPr>
    </w:p>
    <w:p w14:paraId="7F5581E4" w14:textId="77777777" w:rsidR="003F2483" w:rsidRPr="00760AD7" w:rsidRDefault="00EE52DB">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lastRenderedPageBreak/>
        <w:t>ANEXO No. 3</w:t>
      </w:r>
    </w:p>
    <w:p w14:paraId="0E64FB98" w14:textId="77777777" w:rsidR="003F2483" w:rsidRPr="00760AD7" w:rsidRDefault="00EE52DB">
      <w:pPr>
        <w:widowControl w:val="0"/>
        <w:shd w:val="clear" w:color="auto" w:fill="D9D9D9" w:themeFill="background1" w:themeFillShade="D9"/>
        <w:spacing w:after="0" w:line="240" w:lineRule="auto"/>
        <w:jc w:val="center"/>
        <w:rPr>
          <w:rFonts w:ascii="Arial" w:hAnsi="Arial" w:cs="Arial"/>
          <w:b/>
          <w:sz w:val="20"/>
          <w:szCs w:val="20"/>
        </w:rPr>
      </w:pPr>
      <w:r w:rsidRPr="00760AD7">
        <w:rPr>
          <w:rFonts w:ascii="Arial" w:hAnsi="Arial" w:cs="Arial"/>
          <w:b/>
          <w:sz w:val="20"/>
          <w:szCs w:val="20"/>
        </w:rPr>
        <w:t xml:space="preserve"> MINUTA DEL CONTRATO</w:t>
      </w:r>
    </w:p>
    <w:p w14:paraId="5314C21F" w14:textId="77777777" w:rsidR="003F2483" w:rsidRPr="00760AD7" w:rsidRDefault="003F2483">
      <w:pPr>
        <w:tabs>
          <w:tab w:val="left" w:pos="4442"/>
        </w:tabs>
        <w:spacing w:after="0" w:line="240" w:lineRule="auto"/>
        <w:ind w:left="284" w:right="452"/>
        <w:jc w:val="center"/>
        <w:rPr>
          <w:rFonts w:ascii="Arial" w:hAnsi="Arial" w:cs="Arial"/>
          <w:b/>
          <w:bCs/>
          <w:sz w:val="20"/>
          <w:szCs w:val="20"/>
        </w:rPr>
      </w:pPr>
    </w:p>
    <w:p w14:paraId="5E67F92D" w14:textId="77777777" w:rsidR="003F2483" w:rsidRPr="00760AD7" w:rsidRDefault="00EE52DB">
      <w:pPr>
        <w:pStyle w:val="Encabezado"/>
        <w:ind w:left="284" w:right="452"/>
        <w:jc w:val="both"/>
        <w:rPr>
          <w:rFonts w:ascii="Arial" w:hAnsi="Arial" w:cs="Arial"/>
          <w:b/>
          <w:u w:val="single"/>
        </w:rPr>
      </w:pPr>
      <w:r w:rsidRPr="00760AD7">
        <w:rPr>
          <w:rFonts w:ascii="Arial" w:hAnsi="Arial" w:cs="Arial"/>
          <w:b/>
        </w:rPr>
        <w:t xml:space="preserve">EL PRESENTE CAPÍTULO INCLUYE COMO GUÍA PARA LAS PARTES CONTRATANTES, LAS CONDICIONES GENERALES DEL CONTRATO, </w:t>
      </w:r>
      <w:r w:rsidRPr="00760AD7">
        <w:rPr>
          <w:rFonts w:ascii="Arial" w:hAnsi="Arial" w:cs="Arial"/>
          <w:b/>
          <w:u w:val="single"/>
        </w:rPr>
        <w:t>PERO ESTA MINUTA PODRÁ SER MODIFICADA O COMPLEMENTADA POR MDN – LICEOS DEL EJÉRCITO DE ACUERDO CON LOS PLIEGOS DE CONDICIONES, LA PROPUESTA DEL ADJUDICATARIO Y LA ADJUDICACIÓN DEL CONTRATO. ES SOLO UNA GUÍA. NO DEBE TOMARSE COMO DEFINITIVA.</w:t>
      </w:r>
    </w:p>
    <w:p w14:paraId="55CF0BFD" w14:textId="77777777" w:rsidR="003F2483" w:rsidRPr="00760AD7" w:rsidRDefault="003F2483">
      <w:pPr>
        <w:pStyle w:val="Encabezado"/>
        <w:ind w:left="284" w:right="452"/>
        <w:jc w:val="both"/>
        <w:rPr>
          <w:rFonts w:ascii="Arial" w:hAnsi="Arial" w:cs="Arial"/>
          <w:b/>
          <w:u w:val="single"/>
        </w:rPr>
      </w:pPr>
    </w:p>
    <w:p w14:paraId="030BBE2F" w14:textId="77777777" w:rsidR="003F2483" w:rsidRPr="00760AD7" w:rsidRDefault="003F2483">
      <w:pPr>
        <w:pStyle w:val="Encabezado"/>
        <w:ind w:left="284" w:right="452"/>
        <w:jc w:val="both"/>
        <w:rPr>
          <w:rFonts w:ascii="Arial" w:hAnsi="Arial" w:cs="Arial"/>
          <w:b/>
          <w:u w:val="single"/>
        </w:rPr>
      </w:pPr>
    </w:p>
    <w:p w14:paraId="748BB94F" w14:textId="77777777" w:rsidR="003F2483" w:rsidRPr="00760AD7" w:rsidRDefault="00EE52DB">
      <w:pPr>
        <w:pStyle w:val="Textoindependiente2"/>
        <w:spacing w:after="0" w:line="240" w:lineRule="auto"/>
        <w:ind w:left="284" w:right="452"/>
        <w:jc w:val="both"/>
        <w:rPr>
          <w:rFonts w:ascii="Arial" w:hAnsi="Arial" w:cs="Arial"/>
          <w:spacing w:val="-2"/>
        </w:rPr>
      </w:pPr>
      <w:r w:rsidRPr="00760AD7">
        <w:rPr>
          <w:rFonts w:ascii="Arial" w:hAnsi="Arial" w:cs="Arial"/>
        </w:rPr>
        <w:t>CONTRATO DE _____</w:t>
      </w:r>
      <w:r w:rsidRPr="00760AD7">
        <w:rPr>
          <w:rFonts w:ascii="Arial" w:hAnsi="Arial" w:cs="Arial"/>
          <w:lang w:val="es-CO"/>
        </w:rPr>
        <w:t xml:space="preserve"> </w:t>
      </w:r>
      <w:r w:rsidRPr="00760AD7">
        <w:rPr>
          <w:rFonts w:ascii="Arial" w:hAnsi="Arial" w:cs="Arial"/>
        </w:rPr>
        <w:t>No. ____</w:t>
      </w:r>
      <w:r w:rsidRPr="00760AD7">
        <w:rPr>
          <w:rFonts w:ascii="Arial" w:hAnsi="Arial" w:cs="Arial"/>
          <w:lang w:val="es-CO"/>
        </w:rPr>
        <w:t xml:space="preserve"> </w:t>
      </w:r>
      <w:r w:rsidRPr="00760AD7">
        <w:rPr>
          <w:rFonts w:ascii="Arial" w:hAnsi="Arial" w:cs="Arial"/>
        </w:rPr>
        <w:t>CELEBRADO ENTRE EL MINISTERIO DE DEFENSA NACIONAL</w:t>
      </w:r>
      <w:r w:rsidRPr="00760AD7">
        <w:rPr>
          <w:rFonts w:ascii="Arial" w:hAnsi="Arial" w:cs="Arial"/>
          <w:lang w:val="es-CO"/>
        </w:rPr>
        <w:t xml:space="preserve">-LICEOS DEL EJÉRCITO </w:t>
      </w:r>
      <w:r w:rsidRPr="00760AD7">
        <w:rPr>
          <w:rFonts w:ascii="Arial" w:hAnsi="Arial" w:cs="Arial"/>
        </w:rPr>
        <w:t>y</w:t>
      </w:r>
      <w:r w:rsidRPr="00760AD7">
        <w:rPr>
          <w:rFonts w:ascii="Arial" w:hAnsi="Arial" w:cs="Arial"/>
          <w:lang w:val="es-CO"/>
        </w:rPr>
        <w:t xml:space="preserve"> </w:t>
      </w:r>
      <w:r w:rsidRPr="00760AD7">
        <w:rPr>
          <w:rFonts w:ascii="Arial" w:hAnsi="Arial" w:cs="Arial"/>
        </w:rPr>
        <w:t>______. Los suscritos a saber: _______________, mayor de edad, residente en la ciudad de Bogotá D.C., identificado con cédula de ciudadanía No. _______ expedida en ______, quien actúa en su carácter de ______, debidamente facultado para celebrar contratos de conformidad con la resolución No. ___ del _____de ___ de 20___ emanadas del Ministerio de Defensa Nacional, quien en consecuencia, representa al EL MDN-</w:t>
      </w:r>
      <w:r w:rsidRPr="00760AD7">
        <w:rPr>
          <w:rFonts w:ascii="Arial" w:hAnsi="Arial" w:cs="Arial"/>
          <w:lang w:val="es-CO"/>
        </w:rPr>
        <w:t xml:space="preserve">LICEOS DEL EJÉRCITO </w:t>
      </w:r>
      <w:r w:rsidRPr="00760AD7">
        <w:rPr>
          <w:rFonts w:ascii="Arial" w:hAnsi="Arial" w:cs="Arial"/>
        </w:rPr>
        <w:t>, y el (la) señor(a) ________</w:t>
      </w:r>
      <w:r w:rsidRPr="00760AD7">
        <w:rPr>
          <w:rFonts w:ascii="Arial" w:hAnsi="Arial" w:cs="Arial"/>
          <w:spacing w:val="-2"/>
        </w:rPr>
        <w:t>, mayor de edad, con domicilio en ( ), identificado con la cédula de ciudadanía No. ________ expedida en ________, en calidad de ____ y representante legal de la sociedad ________, NIT No. _______, constituida mediante escritura pública No.____ de la Notaría ___ del círculo de ___ del ____ de ____ de ____, inscrita en la Cámara de Comercio de _________el _______ de ______ bajo el No. __________, con matrícula ____, inscrita, clasificada y calificada en el registro de proponentes de la misma cámara de comercio el ______ de ____ de _______ bajo el número ________, renovada el __ de ____ de 20_ según consta en los certificados expedidos por la mencionada Cámara de Comercio con fecha ____ de ______ de _____ (anexos al presente contrato), quien en adelante se denominará el CONTRATISTA, hemos convenido celebrar el presente contrato de compraventa, previas las siguientes consideraciones:</w:t>
      </w:r>
      <w:r w:rsidRPr="00760AD7">
        <w:rPr>
          <w:rFonts w:ascii="Arial" w:hAnsi="Arial" w:cs="Arial"/>
          <w:spacing w:val="-2"/>
          <w:lang w:val="es-CO"/>
        </w:rPr>
        <w:t xml:space="preserve"> </w:t>
      </w:r>
      <w:r w:rsidRPr="00760AD7">
        <w:rPr>
          <w:rFonts w:ascii="Arial" w:hAnsi="Arial" w:cs="Arial"/>
          <w:spacing w:val="-2"/>
        </w:rPr>
        <w:t xml:space="preserve">1. </w:t>
      </w:r>
      <w:r w:rsidRPr="00760AD7">
        <w:rPr>
          <w:rFonts w:ascii="Arial" w:hAnsi="Arial" w:cs="Arial"/>
        </w:rPr>
        <w:t>Que EL MDN-</w:t>
      </w:r>
      <w:r w:rsidRPr="00760AD7">
        <w:rPr>
          <w:rFonts w:ascii="Arial" w:hAnsi="Arial" w:cs="Arial"/>
          <w:lang w:val="es-CO"/>
        </w:rPr>
        <w:t xml:space="preserve"> LICEOS DEL EJÉRCITO</w:t>
      </w:r>
      <w:r w:rsidRPr="00760AD7">
        <w:rPr>
          <w:rFonts w:ascii="Arial" w:hAnsi="Arial" w:cs="Arial"/>
        </w:rPr>
        <w:t xml:space="preserve"> requiere la adquisición de ________. 2. Que en el presupuesto para la vigencia fiscal de 20__ existe la asignación de los recursos necesarios para atender las obligaciones de pago del presente contrato</w:t>
      </w:r>
      <w:r w:rsidRPr="00760AD7">
        <w:rPr>
          <w:rFonts w:ascii="Arial" w:hAnsi="Arial" w:cs="Arial"/>
          <w:spacing w:val="-2"/>
        </w:rPr>
        <w:t xml:space="preserve"> hasta por la suma de ________</w:t>
      </w:r>
      <w:r w:rsidRPr="00760AD7">
        <w:rPr>
          <w:rFonts w:ascii="Arial" w:hAnsi="Arial" w:cs="Arial"/>
          <w:spacing w:val="-2"/>
          <w:lang w:val="es-CO"/>
        </w:rPr>
        <w:t xml:space="preserve"> </w:t>
      </w:r>
      <w:r w:rsidRPr="00760AD7">
        <w:rPr>
          <w:rFonts w:ascii="Arial" w:hAnsi="Arial" w:cs="Arial"/>
          <w:spacing w:val="-2"/>
        </w:rPr>
        <w:t xml:space="preserve">M/CTE., según consta en el certificado de disponibilidad presupuestal No. _____ del ______ de ______ de 20__ expedido por el jefe de Presupuesto de </w:t>
      </w:r>
      <w:r w:rsidRPr="00760AD7">
        <w:rPr>
          <w:rFonts w:ascii="Arial" w:hAnsi="Arial" w:cs="Arial"/>
          <w:lang w:val="es-CO"/>
        </w:rPr>
        <w:t>LICEOS DEL EJÉRCITO</w:t>
      </w:r>
      <w:r w:rsidRPr="00760AD7">
        <w:rPr>
          <w:rFonts w:ascii="Arial" w:hAnsi="Arial" w:cs="Arial"/>
          <w:spacing w:val="-2"/>
        </w:rPr>
        <w:t xml:space="preserve">. 3. Que el proceso de selección que originó el presente contrato se efectúo con fundamento en el numeral 2 del artículo 2 de la Ley 1150 de 2007 y sus decretos reglamentarios. 4. </w:t>
      </w:r>
      <w:r w:rsidRPr="00760AD7">
        <w:rPr>
          <w:rFonts w:ascii="Arial" w:hAnsi="Arial" w:cs="Arial"/>
        </w:rPr>
        <w:t xml:space="preserve">Que </w:t>
      </w:r>
      <w:r w:rsidRPr="00760AD7">
        <w:rPr>
          <w:rFonts w:ascii="Arial" w:hAnsi="Arial" w:cs="Arial"/>
          <w:lang w:val="es-CO"/>
        </w:rPr>
        <w:t xml:space="preserve">LICEOS DEL EJÉRCITO </w:t>
      </w:r>
      <w:r w:rsidRPr="00760AD7">
        <w:rPr>
          <w:rFonts w:ascii="Arial" w:hAnsi="Arial" w:cs="Arial"/>
        </w:rPr>
        <w:t>______</w:t>
      </w:r>
      <w:r w:rsidRPr="00760AD7">
        <w:rPr>
          <w:rFonts w:ascii="Arial" w:hAnsi="Arial" w:cs="Arial"/>
          <w:lang w:val="es-CO"/>
        </w:rPr>
        <w:t xml:space="preserve"> </w:t>
      </w:r>
      <w:r w:rsidRPr="00760AD7">
        <w:rPr>
          <w:rFonts w:ascii="Arial" w:hAnsi="Arial" w:cs="Arial"/>
        </w:rPr>
        <w:t xml:space="preserve">mediante ponencia presentada el _____ de _____ de 20_, aprobada en acta No. _____de la misma fecha, propuso al comité de adquisiciones nivel _______, recomendar al señor ______, aprobar el estudio de conveniencia y oportunidad y los pliegos de condiciones para la selección abreviada____ cuyo objeto es la prestación de _________ hasta por la suma de $________. 5. Que el __ de _____de 20__ a las ____ horas mediante acta No. ___ se cumplió el acto de cierre de la selección abreviada____ para la cual ofertaron las firmas _______. 6. </w:t>
      </w:r>
      <w:r w:rsidRPr="00760AD7">
        <w:rPr>
          <w:rFonts w:ascii="Arial" w:hAnsi="Arial" w:cs="Arial"/>
          <w:spacing w:val="-2"/>
        </w:rPr>
        <w:t xml:space="preserve">Que efectuados los estudios correspondientes y cumplidos los requisitos legales y administrativos, previo concepto de los comités: económico, jurídico y técnico, se llevó a cabo la recomendación de adjudicación, en la que la oficina de  Contratación </w:t>
      </w:r>
      <w:r w:rsidRPr="00760AD7">
        <w:rPr>
          <w:rFonts w:ascii="Arial" w:hAnsi="Arial" w:cs="Arial"/>
          <w:lang w:val="es-CO"/>
        </w:rPr>
        <w:t xml:space="preserve">LICEOS DEL EJÉRCITO </w:t>
      </w:r>
      <w:r w:rsidRPr="00760AD7">
        <w:rPr>
          <w:rFonts w:ascii="Arial" w:hAnsi="Arial" w:cs="Arial"/>
          <w:spacing w:val="-2"/>
        </w:rPr>
        <w:t xml:space="preserve">en ponencia presentada el __ de ______ de 20_, aprobada en acta No._____ de la misma fecha, propuso al comité de adquisiciones, recomendar al señor ______, la adjudicación de la selección abreviada No. ____ para la prestación de _____ a la firma ______, hasta por la suma de __________ ($____________) M/CTE. </w:t>
      </w:r>
    </w:p>
    <w:p w14:paraId="2F50FA4C" w14:textId="77777777" w:rsidR="003F2483" w:rsidRPr="00760AD7" w:rsidRDefault="00EE52DB">
      <w:pPr>
        <w:pStyle w:val="Textoindependiente2"/>
        <w:spacing w:after="0" w:line="240" w:lineRule="auto"/>
        <w:ind w:left="284" w:right="452"/>
        <w:jc w:val="both"/>
        <w:rPr>
          <w:rFonts w:ascii="Arial" w:hAnsi="Arial" w:cs="Arial"/>
        </w:rPr>
      </w:pPr>
      <w:r w:rsidRPr="00760AD7">
        <w:rPr>
          <w:rFonts w:ascii="Arial" w:hAnsi="Arial" w:cs="Arial"/>
          <w:spacing w:val="-2"/>
        </w:rPr>
        <w:t xml:space="preserve">7. </w:t>
      </w:r>
      <w:r w:rsidRPr="00760AD7">
        <w:rPr>
          <w:rFonts w:ascii="Arial" w:hAnsi="Arial" w:cs="Arial"/>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8.Que tras haber sido cumplidos todos los trámites y requisitos legales que exige la contratación administrativa, es procedente la celebración del presente contrato de prestación de servicios que se regirá por las siguientes cláusulas: CLÁUSULA PRIMERA.- OBJETO: </w:t>
      </w:r>
      <w:r w:rsidRPr="00760AD7">
        <w:rPr>
          <w:rFonts w:ascii="Arial" w:hAnsi="Arial" w:cs="Arial"/>
          <w:bCs/>
          <w:lang w:val="es-CO"/>
        </w:rPr>
        <w:t xml:space="preserve">(OBJETO DEL PROCESO) </w:t>
      </w:r>
      <w:r w:rsidRPr="00760AD7">
        <w:rPr>
          <w:rFonts w:ascii="Arial" w:hAnsi="Arial" w:cs="Arial"/>
        </w:rPr>
        <w:t xml:space="preserve">El presente contrato se cancelara en único pago, previa suscripción del acta de recibo a satisfacción de los servicios suministrados expedida por el correspondiente Supervisor del contrato y previo el cumplimiento a cabalidad de los requisitos administrativos a que hubiere lugar y de acuerdo al PAC situado por el MINISTERIO DE DEFENSA NACIONAL, </w:t>
      </w:r>
      <w:r w:rsidRPr="00760AD7">
        <w:rPr>
          <w:rFonts w:ascii="Arial" w:hAnsi="Arial" w:cs="Arial"/>
          <w:lang w:val="es-CO"/>
        </w:rPr>
        <w:t xml:space="preserve">LICEOS DEL EJÉRCITO </w:t>
      </w:r>
      <w:r w:rsidRPr="00760AD7">
        <w:rPr>
          <w:rFonts w:ascii="Arial" w:hAnsi="Arial" w:cs="Arial"/>
        </w:rPr>
        <w:t>y el lleno de los requisitos que a continuación se mencionan:</w:t>
      </w:r>
      <w:r w:rsidRPr="00760AD7">
        <w:rPr>
          <w:rFonts w:ascii="Arial" w:hAnsi="Arial" w:cs="Arial"/>
          <w:lang w:val="es-CO"/>
        </w:rPr>
        <w:t xml:space="preserve"> </w:t>
      </w:r>
      <w:r w:rsidRPr="00760AD7">
        <w:rPr>
          <w:rFonts w:ascii="Arial" w:hAnsi="Arial" w:cs="Arial"/>
        </w:rPr>
        <w:t>1.</w:t>
      </w:r>
      <w:r w:rsidRPr="00760AD7">
        <w:rPr>
          <w:rFonts w:ascii="Arial" w:hAnsi="Arial" w:cs="Arial"/>
          <w:lang w:val="es-CO"/>
        </w:rPr>
        <w:t xml:space="preserve"> </w:t>
      </w:r>
      <w:r w:rsidRPr="00760AD7">
        <w:rPr>
          <w:rFonts w:ascii="Arial" w:hAnsi="Arial" w:cs="Arial"/>
        </w:rPr>
        <w:t>Recepción a satisfacción del mismo por el MDN – LICEOS DEL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2.</w:t>
      </w:r>
      <w:r w:rsidRPr="00760AD7">
        <w:rPr>
          <w:rFonts w:ascii="Arial" w:hAnsi="Arial" w:cs="Arial"/>
          <w:lang w:val="es-CO"/>
        </w:rPr>
        <w:t xml:space="preserve"> </w:t>
      </w:r>
      <w:r w:rsidRPr="00760AD7">
        <w:rPr>
          <w:rFonts w:ascii="Arial" w:hAnsi="Arial" w:cs="Arial"/>
        </w:rPr>
        <w:t xml:space="preserve">Verificación por parte del MDN – LICEOS DEL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prórroga en la entrega del objeto del contrato, por causa imputable al contratista, el pago se postergará en el mismo </w:t>
      </w:r>
      <w:r w:rsidRPr="00760AD7">
        <w:rPr>
          <w:rFonts w:ascii="Arial" w:hAnsi="Arial" w:cs="Arial"/>
        </w:rPr>
        <w:lastRenderedPageBreak/>
        <w:t>lapso de la prórroga.</w:t>
      </w:r>
      <w:r w:rsidRPr="00760AD7">
        <w:rPr>
          <w:rFonts w:ascii="Arial" w:hAnsi="Arial" w:cs="Arial"/>
          <w:lang w:val="es-CO"/>
        </w:rPr>
        <w:t xml:space="preserve"> </w:t>
      </w:r>
      <w:r w:rsidRPr="00760AD7">
        <w:rPr>
          <w:rFonts w:ascii="Arial" w:hAnsi="Arial" w:cs="Arial"/>
        </w:rPr>
        <w:t xml:space="preserve">CLÁUSULA CUARTA.- SUBORDINACIÓN DE LOS PAGOS A LAS APROPIACIONES PRESUPUESTALES: Los pagos que de conformidad con este contrato, deba efectuar el M.D.N – LICEOS DEL EJÉRCITO, se subordinan a las apropiaciones que de los mismos se hagan con cargo a la Unidad Ejecutora. PARÁGRAFO: MODIFICACIÓN DE LA APROPIACIÓN PRESUPUESTAL: Las partes acuerdan que en el evento en que sea necesario modificar la presente Cláusula, el M.D.N – LICEOS DEL EJÉRCITO podrá hacerlo unilateralmente sin que sea necesario la suscripción de un contrato modificatorio por tratarse de un trámite ajeno a la voluntad del CONTRATISTA. CLÁUSULA QUINTA.- DURACIÓN: La duración del presente contrato se extenderá desde su suscripción y hasta ________días calendario, adicionales a la fecha límite programada para el ________ de que trata la cláusula ________. CLÁUSULA SEXTA.- DESCRIPCIÓN Y CARACTERÍSTICAS DE LOS SERVICIOS: Los servicios objeto del presente contrato se entienden y prestan de acuerdo con las descripciones y especificaciones y/o normas técnicas consignadas en el pliego de condiciones para la selección abreviada No. _____,  y la oferta del CONTRATISTA, que hacen parte integral del presente contrato. EL CONTRATISTA garantiza su calidad durante la ejecución del contrato al MDN – LICEOS DEL EJÉRCITO, en condiciones de calidad  y de conformidad a las prescripciones legales para su prestación. PARÁGRAFO ÚNICO: RESPONSABILIDAD POR PRESTACION DE SERVICIOS DEFICIENTE: El CONTRATISTA prestará los SERVICIOS al MDN – LICEOS DEL EJÉRCITO con los más elevados estándares de calidad; con ausencia de limitaciones. En caso de que el CONTRATISTA incumpla lo previsto en esta cláusula, el MDN – LICEOS DEL EJÉRCITO se reserva la facultad de rechazar el SERVICIOS  y de imponer las sanciones pertinentes que más adelante se establecen y convienen. En este evento la prestación no tendrá efecto legal o contractual alguno. CLÁUSULA SÉPTIMA - PLAZO DE EJECUCIÓN: EL CONTRATISTA prestara al MDN – LICEOS DEL EJÉRCITO la totalidad de los SERVICIOS relacionados en la cláusula primera de este contrato en el (lugar), de acuerdo con las cantidades y plazos que se indican a continuación, así: __Por la prestación parcial y/o total de los SERVICIOS al M.D.N – LICEOS DEL EJÉRCITO se levantará un acta, en la cual se hará constar el recibo a satisfacción por parte del M.D.N - LICEOS DEL EJÉRCITO; esta acta deberá ser suscrita por el supervisor, comité técnico del MDN – LICEOS DEL EJÉRCITO y representante del CONTRATISTA. El ACTA DE RECIBO será perfeccionada y expedida dentro de los diez (10) días calendario siguientes a la entrega parcial y/o total de los servicios a satisfacción del M.D.N LICEOS DEL EJÉRCITO. Dentro de este plazo se efectuarán las revisiones de los servicios de conformidad con lo establecido en el presente contrato. CLÁUSULA OCTAVA. - El CONTRATISTA garantiza que si durante la ejecución del contrato se comprobare que los servicios se prestan en forma  defectuosa, será superado el defecto por cuenta y a todo costo del CONTRATISTA a satisfacción del M.D.N – LICEOS DEL EJÉRCITO. En este caso corresponde al M.D.N – LICEOS DEL EJÉRCITO notificar al CONTRATISTA dentro de los quince (15) días calendario siguientes a la fecha de presentarse la falla o el defecto en el la prestación del SERVICIO. CLÁUSULA DÉCIMA.- GARANTÍA ÚNICA: Dentro de los tres (3)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 ($____) M/CTE., equivalente al XXXXXXXXXXXXXX (XX%) del valor del contrato, la cual permanecerá vigente por un tiempo igual al último plazo de entrega y cuatro (4) meses más y de sus prórrogas si a ello hubiere lugar. b) De calidad de los SERVICIOS por la suma de _______ ($____) M/CTE., equivalente al XXXXXXXXXX por ciento (XX%) del valor del contrato. En la póliza se debe indicar expresamente: "con una vigencia de ____ ( ) meses, contados a partir de la fecha de recibo de los SERVICIOS, fecha que se evidenciará mediante acta de recibo a satisfacción del M.D.N – LICEOS DEL EJÉRCITO".PARÁGRAFO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LICEOS DEL EJÉRCITO podrá aplicar las sanciones contractuales a que haya lugar. MDN-El- LICEOS DEL EJÉRCITO, de conformidad con el artículo 25 numeral 19 de la Ley 80 de 1993 y los artículos 16 y 17 del Decreto 679 de 1994. CLÁUSULA DÉCIMA PRIMERA. - AVISOS Y NOTIFICACIONES: Todas las comunicaciones que se requieran en desarrollo del presente contrato se presentarán por escrito, directamente, por correo certificado CLÁUSULA DÉCIMA SEGUNDA. - FUERZA MAYOR O CASO FORTUITO, SUSPENSIÓN DE LOS TÉRMINOS DEL CONTRATO: Las partes no serán responsables ni se considera que han incurrido en incumplimiento de sus obligaciones recíprocamente adquiridas, si se presentaren durante su ejecución </w:t>
      </w:r>
      <w:r w:rsidRPr="00760AD7">
        <w:rPr>
          <w:rFonts w:ascii="Arial" w:hAnsi="Arial" w:cs="Arial"/>
        </w:rPr>
        <w:lastRenderedPageBreak/>
        <w:t xml:space="preserve">circunstancias de fuerza mayor o caso fortuito, de conformidad con las definiciones del artículo 1o. de la Ley 95 de 1890. EL CONTRATISTA se obliga a notificar por escrito al M.D.N – LICEOS DEL EJÉRCITO las circunstancias de fuerza mayor o caso fortuito acompañando la exposición de los motivos correspondientes. Tal notificación se presentará al M.D.N – LICEOS DEL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LICEOS DEL EJÉRCITO CLÁUSULA DÉCIMA TERCERA.-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LICEOS DEL EJÉRCITO para hacer los descuentos correspondientes. PARÁGRAFO SEGUNDO: EXTENSIÓN PARA LAS DEMÁS OBLIGACIONES CONTRACTUALES: Esta sanción puede hacerse efectiva por parte del MDN – LICEOS DEL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CUARTA.- PENAL PECUNIARIA: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 ($____)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 LICEOS DEL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QUINTA.- CADUCIDAD ADMINISTRATIVA. Si se presenta algún hecho constitutivo de incumplimiento de las obligaciones a cargo del CONTRATISTA, que afecte de manera grave y directa la ejecución del contrato y evidencie que puede conducir a su paralización, el M.D.N – LICEOS DEL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SEXTA.-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SÉPTIMA.- OTRAS FACULTADES EXCEPCIONALES: En caso de presentarse cualquiera de las circunstancias establecidas en los artículos 15, 16 y 17 de la Ley 80 de 1993, EL M.D.N – LICEOS DEL EJÉRCITO podrá hacer uso de las facultades excepcionales allí previstas. En el caso de la interpretación y de la modificación unilateral el M.D.N – LICEOS DEL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CLÁUSULA DÉCIMA OCTAVA.- APLICACIÓN DE NORMAS GENERALES: Este contrato se regula, además de </w:t>
      </w:r>
      <w:r w:rsidRPr="00760AD7">
        <w:rPr>
          <w:rFonts w:ascii="Arial" w:hAnsi="Arial" w:cs="Arial"/>
        </w:rPr>
        <w:lastRenderedPageBreak/>
        <w:t xml:space="preserve">sus estipulaciones por las leyes civiles y mercantiles colombianas que correspondan a su esencia y naturaleza. CLÁUSULA DÉCIMA NOVENA.-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LICEOS DEL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CLÁUSULA VIGÉSIMA TERCERA-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LICEOS DEL EJÉRCITO. En caso de incumplimiento de dicha obligación, el M. D. N – LICEOS DEL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LICEOS DEL EJÉRCITO, podrá hacer efectiva la cláusula décima quinta, caducidad administrativa, de conformidad con la ley. CLÁUSULA VIGÉSIMA CUARTA.- RESERVA DE LA INFORMACIÓN QUE SE OBTENGA POR MEDIO DEL PRESENTE CONTRATO: EL CONTRATISTA se obliga para con el M.D.N – LICEOS DEL EJÉRCITO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CLÁUSULA VIGÉSIMA QUINTA.- SUPERVISIÓN. El supervisor del presente contrato será el designado por el competente contractual LICEOS DEL EJÉRCITO. El M.D.N – LICEOS DEL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LICEOS DEL EJÉRCITO un compromiso de confidencialidad sobre la información a la que tenga acceso, la que se entiende asumida por el M.D.N – LICEOS DEL EJÉRCITO con la firma del presente contrato, dentro de las limitaciones que para el efecto le establezca la ley. El CONTRATISTA no podrá oponer derechos de autor o acuerdos de confidencialidad internos o con terceros que limiten o impidan que el M.D.N – LICEOS DEL EJÉRCITO o su designado accedan a la información del CONTRATISTA para el ejercicio de sus facultades de supervisión y control. El M.D.N – LICEOS DEL EJÉRCITO ejercerá las actividades de supervisión y control de la ejecución del contrato que le corresponden, directamente o a través de terceros, y tendrá las siguientes facultades básicas: a.) Suscribir las actas de recibo parcial y/o total de los servicios objeto del presente contrato. b.) Rechazar los servicios que a su criterio no cumplan las especificaciones técnicas descritas en el presente contrato. c.) Rendir informes mensuales o cuando lo considere necesario, al M.D.N – LICEOS DEL EJÉRCITO – Ordenador del Gasto sobre el avance y ejecución del contrato. d.) Verificar la correcta ejecución y cumplimiento del contrato. e.) Exigir el cumplimiento del contrato en todas y cada una de sus partes. f.) Atender y resolver en coordinación con el M.D.N – LICEOS DEL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SEXTA.-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SÉPTIMA.- REPRESENTANTE DEL M.D.N – LICEOS DEL EJÉRCITO PARA LA RECEPCION DE LOS SERVICIOS. La recepción de los servicios objeto del presente contrato y la suscripción de las actas de entrega respectivas, estarán a cargo del Comité Técnico y del supervisor del contrato. CLÁUSULA VIGÉSIMA OCTAVA.- REQUISITOS PARA EL PERFECCIONAMIENTO: Para el perfeccionamiento de este contrato, se requiere de la firma del mismo por las partes. CLÁUSULA VIGÉSIMA NOVENA.- REQUISITOS PARA LA EJECUCIÓN: Para la ejecución de este contrato se requiere constitución de la garantía única por parte del CONTRATISTA y aprobación de la misma por el M.D.N – LICEOS DEL EJÉRCITO – Ordenador del Gasto, expedición del respectivo registro presupuestal y certificación de pago de aportes parafiscales. CLÁUSULA </w:t>
      </w:r>
      <w:r w:rsidRPr="00760AD7">
        <w:rPr>
          <w:rFonts w:ascii="Arial" w:hAnsi="Arial" w:cs="Arial"/>
        </w:rPr>
        <w:lastRenderedPageBreak/>
        <w:t>TRIGÉSIMA.-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contrato ,por parte del M.D.N – LICEOS DEL EJÉRCITO el impuesto de timbre de conformidad con la Ley 6a. de 1.992 o de las normas que la adicionen o modifiquen, El M.D.N – LICEOS DEL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establecidos en el artículo cuarto y quinto de la ley 80 de 1993. CLÁUSULA TRIGÉSIMA PRIMERA.-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LICEOS DEL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TRIGÉSIMA SEGUNDA.-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termino de ejecutoria del contrato, o de la ejecutoria del acto administrativo que haya ordenado la terminación del contrato, o de la suscripción del acuerdo de terminación del mismo, el M.D.N – LICEOS DEL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LICEOS DEL EJÉRCITO. Si el CONTRATISTA no compareciere a la citación y no justifica su inasistencia, se entenderá que no tiene interés en liquidar de común acuerdo el contrato, que está renunciando a dicha etapa y en consecuencia el M.D.N – LICEOS DEL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LICEOS DEL EJÉRCITO realizar consultas, pruebas o comprobaciones de carácter técnico o de cualquiera otra naturaleza, dicho término se adicionará en quince (15) días hábiles. c) Efectuadas las consultas, pruebas o comprobaciones, el M.D.N – LICEOS DEL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LICEOS DEL EJÉRCITO que intervinieron en la discusión y estudio de la liquidación del contrato, el término previsto en el literal anterior se aumentará en veinticinco (25) días hábiles y los documentos que hayan suscrito las partes en los aspectos que comprometan al M.D.N – LICEOS DEL EJÉRCITO en obligaciones y responsabilidades, se entenderán como provisionales; solamente tendrán el carácter de definitivos y obligatorios cuando hayan sido aprobados y suscritos por las instancias adicionales aquí referidas. CLÁUSULA TRIGÉSIMA TERCERA.- DOCUMENTOS: Forman parte integrante del presente contrato todos los documentos aquí relacionados, los cuales se anexan, y entre los que están: a) los pliegos de condiciones para la selección abreviada________. b). El certificado de disponibilidad presupuestal No. ___ del __ de ____ de 20</w:t>
      </w:r>
      <w:r w:rsidRPr="00760AD7">
        <w:rPr>
          <w:rFonts w:ascii="Arial" w:hAnsi="Arial" w:cs="Arial"/>
        </w:rPr>
        <w:softHyphen/>
        <w:t xml:space="preserve">__. c) Las actas del comité de adquisiciones. d). Las ponencias presentadas por la Dirección de ______al comité de adquisiciones. e). La oferta del CONTRATISTA. f). Y los demás documentos que se relacionen con el presente contrato. CLÁUSULA TRIGÉSIMA CUARTA.- DOMICILIO: Las partes contratantes declaran que, para todos los efectos legales y extrajudiciales que se deriven del presente contrato fijan la ciudad de Bogotá, Colombia como su domicilio. CLÁUSULA TRIGÉSIMA QUINTA.-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w:t>
      </w:r>
      <w:r w:rsidRPr="00760AD7">
        <w:rPr>
          <w:rFonts w:ascii="Arial" w:hAnsi="Arial" w:cs="Arial"/>
        </w:rPr>
        <w:lastRenderedPageBreak/>
        <w:t>18 de la Ley 1150 de 2007 y que no se encuentra incurso en proceso de concordato o acuerdo de recuperación o concurso liquidatario, según Leyes 222/95 y 550 de 1999.</w:t>
      </w:r>
    </w:p>
    <w:p w14:paraId="509F040F" w14:textId="77777777" w:rsidR="003F2483" w:rsidRPr="00760AD7" w:rsidRDefault="003F2483">
      <w:pPr>
        <w:spacing w:after="0" w:line="240" w:lineRule="auto"/>
        <w:ind w:left="567" w:right="735"/>
        <w:jc w:val="both"/>
        <w:rPr>
          <w:rFonts w:ascii="Arial" w:hAnsi="Arial" w:cs="Arial"/>
          <w:sz w:val="20"/>
          <w:szCs w:val="20"/>
        </w:rPr>
      </w:pPr>
    </w:p>
    <w:p w14:paraId="7F6B941A"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En constancia se firma el presente contrato en Bogotá, a los</w:t>
      </w:r>
    </w:p>
    <w:p w14:paraId="5D1DB5C9" w14:textId="77777777" w:rsidR="003F2483" w:rsidRPr="00760AD7" w:rsidRDefault="003F2483">
      <w:pPr>
        <w:spacing w:after="0" w:line="240" w:lineRule="auto"/>
        <w:ind w:left="567" w:right="735"/>
        <w:jc w:val="both"/>
        <w:rPr>
          <w:rFonts w:ascii="Arial" w:hAnsi="Arial" w:cs="Arial"/>
          <w:sz w:val="20"/>
          <w:szCs w:val="20"/>
        </w:rPr>
      </w:pPr>
    </w:p>
    <w:p w14:paraId="57D3C219"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POR EL MDN - LICEOS DEL EJÉRCITO</w:t>
      </w:r>
      <w:r w:rsidRPr="00760AD7">
        <w:rPr>
          <w:rFonts w:ascii="Arial" w:hAnsi="Arial" w:cs="Arial"/>
          <w:sz w:val="20"/>
          <w:szCs w:val="20"/>
        </w:rPr>
        <w:tab/>
      </w:r>
    </w:p>
    <w:p w14:paraId="71CA305D" w14:textId="77777777" w:rsidR="003F2483" w:rsidRPr="00760AD7" w:rsidRDefault="003F2483">
      <w:pPr>
        <w:spacing w:after="0" w:line="240" w:lineRule="auto"/>
        <w:ind w:left="567" w:right="735"/>
        <w:jc w:val="both"/>
        <w:rPr>
          <w:rFonts w:ascii="Arial" w:hAnsi="Arial" w:cs="Arial"/>
          <w:sz w:val="20"/>
          <w:szCs w:val="20"/>
        </w:rPr>
      </w:pPr>
    </w:p>
    <w:p w14:paraId="74AE6694" w14:textId="77777777" w:rsidR="003F2483" w:rsidRPr="00760AD7" w:rsidRDefault="00EE52DB">
      <w:pPr>
        <w:spacing w:after="0" w:line="240" w:lineRule="auto"/>
        <w:ind w:left="567" w:right="735"/>
        <w:jc w:val="both"/>
        <w:rPr>
          <w:rFonts w:ascii="Arial" w:hAnsi="Arial" w:cs="Arial"/>
          <w:sz w:val="20"/>
          <w:szCs w:val="20"/>
        </w:rPr>
      </w:pPr>
      <w:r w:rsidRPr="00760AD7">
        <w:rPr>
          <w:rFonts w:ascii="Arial" w:hAnsi="Arial" w:cs="Arial"/>
          <w:sz w:val="20"/>
          <w:szCs w:val="20"/>
        </w:rPr>
        <w:t>POR EL CONTRATISTA,</w:t>
      </w:r>
    </w:p>
    <w:p w14:paraId="61A23346" w14:textId="77777777" w:rsidR="003F2483" w:rsidRPr="00760AD7" w:rsidRDefault="00EE52DB">
      <w:pPr>
        <w:pStyle w:val="Encabezado"/>
        <w:ind w:left="567" w:right="735"/>
        <w:jc w:val="both"/>
        <w:rPr>
          <w:rFonts w:ascii="Arial" w:hAnsi="Arial" w:cs="Arial"/>
          <w:u w:val="single"/>
        </w:rPr>
      </w:pPr>
      <w:r w:rsidRPr="00760AD7">
        <w:rPr>
          <w:rFonts w:ascii="Arial" w:hAnsi="Arial" w:cs="Arial"/>
        </w:rPr>
        <w:tab/>
      </w:r>
    </w:p>
    <w:p w14:paraId="2695F9D8" w14:textId="77777777" w:rsidR="003F2483" w:rsidRPr="00760AD7" w:rsidRDefault="003F2483">
      <w:pPr>
        <w:tabs>
          <w:tab w:val="left" w:pos="4442"/>
        </w:tabs>
        <w:spacing w:after="0" w:line="240" w:lineRule="auto"/>
        <w:ind w:right="27"/>
        <w:rPr>
          <w:rFonts w:ascii="Arial" w:hAnsi="Arial" w:cs="Arial"/>
          <w:b/>
          <w:bCs/>
          <w:sz w:val="20"/>
          <w:szCs w:val="20"/>
        </w:rPr>
      </w:pPr>
    </w:p>
    <w:p w14:paraId="629E9F25" w14:textId="77777777" w:rsidR="003F2483" w:rsidRPr="00760AD7" w:rsidRDefault="003F2483">
      <w:pPr>
        <w:tabs>
          <w:tab w:val="left" w:pos="4442"/>
        </w:tabs>
        <w:spacing w:after="0" w:line="240" w:lineRule="auto"/>
        <w:ind w:right="27"/>
        <w:rPr>
          <w:rFonts w:ascii="Arial" w:hAnsi="Arial" w:cs="Arial"/>
          <w:b/>
          <w:bCs/>
          <w:sz w:val="20"/>
          <w:szCs w:val="20"/>
        </w:rPr>
      </w:pPr>
    </w:p>
    <w:p w14:paraId="7A4C39CF" w14:textId="77777777" w:rsidR="003F2483" w:rsidRPr="00760AD7" w:rsidRDefault="003F2483">
      <w:pPr>
        <w:tabs>
          <w:tab w:val="left" w:pos="4442"/>
        </w:tabs>
        <w:spacing w:after="0" w:line="240" w:lineRule="auto"/>
        <w:ind w:right="27"/>
        <w:rPr>
          <w:rFonts w:ascii="Arial" w:hAnsi="Arial" w:cs="Arial"/>
          <w:b/>
          <w:bCs/>
          <w:sz w:val="20"/>
          <w:szCs w:val="20"/>
        </w:rPr>
      </w:pPr>
    </w:p>
    <w:p w14:paraId="5952C591" w14:textId="77777777" w:rsidR="003F2483" w:rsidRDefault="003F2483">
      <w:pPr>
        <w:tabs>
          <w:tab w:val="left" w:pos="4442"/>
        </w:tabs>
        <w:spacing w:after="0" w:line="240" w:lineRule="auto"/>
        <w:ind w:right="27"/>
        <w:rPr>
          <w:rFonts w:ascii="Arial" w:hAnsi="Arial" w:cs="Arial"/>
          <w:b/>
          <w:bCs/>
          <w:sz w:val="20"/>
          <w:szCs w:val="20"/>
        </w:rPr>
      </w:pPr>
    </w:p>
    <w:p w14:paraId="576468E1" w14:textId="77777777" w:rsidR="002023EF" w:rsidRDefault="002023EF">
      <w:pPr>
        <w:tabs>
          <w:tab w:val="left" w:pos="4442"/>
        </w:tabs>
        <w:spacing w:after="0" w:line="240" w:lineRule="auto"/>
        <w:ind w:right="27"/>
        <w:rPr>
          <w:rFonts w:ascii="Arial" w:hAnsi="Arial" w:cs="Arial"/>
          <w:b/>
          <w:bCs/>
          <w:sz w:val="20"/>
          <w:szCs w:val="20"/>
        </w:rPr>
      </w:pPr>
    </w:p>
    <w:p w14:paraId="3E56303A" w14:textId="77777777" w:rsidR="002023EF" w:rsidRDefault="002023EF">
      <w:pPr>
        <w:tabs>
          <w:tab w:val="left" w:pos="4442"/>
        </w:tabs>
        <w:spacing w:after="0" w:line="240" w:lineRule="auto"/>
        <w:ind w:right="27"/>
        <w:rPr>
          <w:rFonts w:ascii="Arial" w:hAnsi="Arial" w:cs="Arial"/>
          <w:b/>
          <w:bCs/>
          <w:sz w:val="20"/>
          <w:szCs w:val="20"/>
        </w:rPr>
      </w:pPr>
    </w:p>
    <w:p w14:paraId="07165445" w14:textId="77777777" w:rsidR="002023EF" w:rsidRDefault="002023EF">
      <w:pPr>
        <w:tabs>
          <w:tab w:val="left" w:pos="4442"/>
        </w:tabs>
        <w:spacing w:after="0" w:line="240" w:lineRule="auto"/>
        <w:ind w:right="27"/>
        <w:rPr>
          <w:rFonts w:ascii="Arial" w:hAnsi="Arial" w:cs="Arial"/>
          <w:b/>
          <w:bCs/>
          <w:sz w:val="20"/>
          <w:szCs w:val="20"/>
        </w:rPr>
      </w:pPr>
    </w:p>
    <w:p w14:paraId="1620C0D4" w14:textId="77777777" w:rsidR="002023EF" w:rsidRDefault="002023EF">
      <w:pPr>
        <w:tabs>
          <w:tab w:val="left" w:pos="4442"/>
        </w:tabs>
        <w:spacing w:after="0" w:line="240" w:lineRule="auto"/>
        <w:ind w:right="27"/>
        <w:rPr>
          <w:rFonts w:ascii="Arial" w:hAnsi="Arial" w:cs="Arial"/>
          <w:b/>
          <w:bCs/>
          <w:sz w:val="20"/>
          <w:szCs w:val="20"/>
        </w:rPr>
      </w:pPr>
    </w:p>
    <w:p w14:paraId="60BF14C1" w14:textId="77777777" w:rsidR="002023EF" w:rsidRDefault="002023EF">
      <w:pPr>
        <w:tabs>
          <w:tab w:val="left" w:pos="4442"/>
        </w:tabs>
        <w:spacing w:after="0" w:line="240" w:lineRule="auto"/>
        <w:ind w:right="27"/>
        <w:rPr>
          <w:rFonts w:ascii="Arial" w:hAnsi="Arial" w:cs="Arial"/>
          <w:b/>
          <w:bCs/>
          <w:sz w:val="20"/>
          <w:szCs w:val="20"/>
        </w:rPr>
      </w:pPr>
    </w:p>
    <w:p w14:paraId="248E42EE" w14:textId="77777777" w:rsidR="002023EF" w:rsidRDefault="002023EF">
      <w:pPr>
        <w:tabs>
          <w:tab w:val="left" w:pos="4442"/>
        </w:tabs>
        <w:spacing w:after="0" w:line="240" w:lineRule="auto"/>
        <w:ind w:right="27"/>
        <w:rPr>
          <w:rFonts w:ascii="Arial" w:hAnsi="Arial" w:cs="Arial"/>
          <w:b/>
          <w:bCs/>
          <w:sz w:val="20"/>
          <w:szCs w:val="20"/>
        </w:rPr>
      </w:pPr>
    </w:p>
    <w:p w14:paraId="222D41AA" w14:textId="77777777" w:rsidR="002023EF" w:rsidRDefault="002023EF">
      <w:pPr>
        <w:tabs>
          <w:tab w:val="left" w:pos="4442"/>
        </w:tabs>
        <w:spacing w:after="0" w:line="240" w:lineRule="auto"/>
        <w:ind w:right="27"/>
        <w:rPr>
          <w:rFonts w:ascii="Arial" w:hAnsi="Arial" w:cs="Arial"/>
          <w:b/>
          <w:bCs/>
          <w:sz w:val="20"/>
          <w:szCs w:val="20"/>
        </w:rPr>
      </w:pPr>
    </w:p>
    <w:p w14:paraId="6115D23C" w14:textId="77777777" w:rsidR="002023EF" w:rsidRDefault="002023EF">
      <w:pPr>
        <w:tabs>
          <w:tab w:val="left" w:pos="4442"/>
        </w:tabs>
        <w:spacing w:after="0" w:line="240" w:lineRule="auto"/>
        <w:ind w:right="27"/>
        <w:rPr>
          <w:rFonts w:ascii="Arial" w:hAnsi="Arial" w:cs="Arial"/>
          <w:b/>
          <w:bCs/>
          <w:sz w:val="20"/>
          <w:szCs w:val="20"/>
        </w:rPr>
      </w:pPr>
    </w:p>
    <w:p w14:paraId="36C7FDC1" w14:textId="77777777" w:rsidR="002023EF" w:rsidRDefault="002023EF">
      <w:pPr>
        <w:tabs>
          <w:tab w:val="left" w:pos="4442"/>
        </w:tabs>
        <w:spacing w:after="0" w:line="240" w:lineRule="auto"/>
        <w:ind w:right="27"/>
        <w:rPr>
          <w:rFonts w:ascii="Arial" w:hAnsi="Arial" w:cs="Arial"/>
          <w:b/>
          <w:bCs/>
          <w:sz w:val="20"/>
          <w:szCs w:val="20"/>
        </w:rPr>
      </w:pPr>
    </w:p>
    <w:p w14:paraId="182E3B08" w14:textId="77777777" w:rsidR="002023EF" w:rsidRDefault="002023EF">
      <w:pPr>
        <w:tabs>
          <w:tab w:val="left" w:pos="4442"/>
        </w:tabs>
        <w:spacing w:after="0" w:line="240" w:lineRule="auto"/>
        <w:ind w:right="27"/>
        <w:rPr>
          <w:rFonts w:ascii="Arial" w:hAnsi="Arial" w:cs="Arial"/>
          <w:b/>
          <w:bCs/>
          <w:sz w:val="20"/>
          <w:szCs w:val="20"/>
        </w:rPr>
      </w:pPr>
    </w:p>
    <w:p w14:paraId="238EB21C" w14:textId="77777777" w:rsidR="002023EF" w:rsidRDefault="002023EF">
      <w:pPr>
        <w:tabs>
          <w:tab w:val="left" w:pos="4442"/>
        </w:tabs>
        <w:spacing w:after="0" w:line="240" w:lineRule="auto"/>
        <w:ind w:right="27"/>
        <w:rPr>
          <w:rFonts w:ascii="Arial" w:hAnsi="Arial" w:cs="Arial"/>
          <w:b/>
          <w:bCs/>
          <w:sz w:val="20"/>
          <w:szCs w:val="20"/>
        </w:rPr>
      </w:pPr>
    </w:p>
    <w:p w14:paraId="07F39FDD" w14:textId="77777777" w:rsidR="002023EF" w:rsidRDefault="002023EF">
      <w:pPr>
        <w:tabs>
          <w:tab w:val="left" w:pos="4442"/>
        </w:tabs>
        <w:spacing w:after="0" w:line="240" w:lineRule="auto"/>
        <w:ind w:right="27"/>
        <w:rPr>
          <w:rFonts w:ascii="Arial" w:hAnsi="Arial" w:cs="Arial"/>
          <w:b/>
          <w:bCs/>
          <w:sz w:val="20"/>
          <w:szCs w:val="20"/>
        </w:rPr>
      </w:pPr>
    </w:p>
    <w:p w14:paraId="0468A40A" w14:textId="77777777" w:rsidR="002023EF" w:rsidRDefault="002023EF">
      <w:pPr>
        <w:tabs>
          <w:tab w:val="left" w:pos="4442"/>
        </w:tabs>
        <w:spacing w:after="0" w:line="240" w:lineRule="auto"/>
        <w:ind w:right="27"/>
        <w:rPr>
          <w:rFonts w:ascii="Arial" w:hAnsi="Arial" w:cs="Arial"/>
          <w:b/>
          <w:bCs/>
          <w:sz w:val="20"/>
          <w:szCs w:val="20"/>
        </w:rPr>
      </w:pPr>
    </w:p>
    <w:p w14:paraId="1FAEDBD6" w14:textId="77777777" w:rsidR="002023EF" w:rsidRDefault="002023EF">
      <w:pPr>
        <w:tabs>
          <w:tab w:val="left" w:pos="4442"/>
        </w:tabs>
        <w:spacing w:after="0" w:line="240" w:lineRule="auto"/>
        <w:ind w:right="27"/>
        <w:rPr>
          <w:rFonts w:ascii="Arial" w:hAnsi="Arial" w:cs="Arial"/>
          <w:b/>
          <w:bCs/>
          <w:sz w:val="20"/>
          <w:szCs w:val="20"/>
        </w:rPr>
      </w:pPr>
    </w:p>
    <w:p w14:paraId="7DB20CF3" w14:textId="77777777" w:rsidR="002023EF" w:rsidRDefault="002023EF">
      <w:pPr>
        <w:tabs>
          <w:tab w:val="left" w:pos="4442"/>
        </w:tabs>
        <w:spacing w:after="0" w:line="240" w:lineRule="auto"/>
        <w:ind w:right="27"/>
        <w:rPr>
          <w:rFonts w:ascii="Arial" w:hAnsi="Arial" w:cs="Arial"/>
          <w:b/>
          <w:bCs/>
          <w:sz w:val="20"/>
          <w:szCs w:val="20"/>
        </w:rPr>
      </w:pPr>
    </w:p>
    <w:p w14:paraId="6A424552" w14:textId="77777777" w:rsidR="002023EF" w:rsidRDefault="002023EF">
      <w:pPr>
        <w:tabs>
          <w:tab w:val="left" w:pos="4442"/>
        </w:tabs>
        <w:spacing w:after="0" w:line="240" w:lineRule="auto"/>
        <w:ind w:right="27"/>
        <w:rPr>
          <w:rFonts w:ascii="Arial" w:hAnsi="Arial" w:cs="Arial"/>
          <w:b/>
          <w:bCs/>
          <w:sz w:val="20"/>
          <w:szCs w:val="20"/>
        </w:rPr>
      </w:pPr>
    </w:p>
    <w:p w14:paraId="089C462F" w14:textId="77777777" w:rsidR="002023EF" w:rsidRDefault="002023EF">
      <w:pPr>
        <w:tabs>
          <w:tab w:val="left" w:pos="4442"/>
        </w:tabs>
        <w:spacing w:after="0" w:line="240" w:lineRule="auto"/>
        <w:ind w:right="27"/>
        <w:rPr>
          <w:rFonts w:ascii="Arial" w:hAnsi="Arial" w:cs="Arial"/>
          <w:b/>
          <w:bCs/>
          <w:sz w:val="20"/>
          <w:szCs w:val="20"/>
        </w:rPr>
      </w:pPr>
    </w:p>
    <w:p w14:paraId="3CA945F9" w14:textId="77777777" w:rsidR="002023EF" w:rsidRDefault="002023EF">
      <w:pPr>
        <w:tabs>
          <w:tab w:val="left" w:pos="4442"/>
        </w:tabs>
        <w:spacing w:after="0" w:line="240" w:lineRule="auto"/>
        <w:ind w:right="27"/>
        <w:rPr>
          <w:rFonts w:ascii="Arial" w:hAnsi="Arial" w:cs="Arial"/>
          <w:b/>
          <w:bCs/>
          <w:sz w:val="20"/>
          <w:szCs w:val="20"/>
        </w:rPr>
      </w:pPr>
    </w:p>
    <w:p w14:paraId="7FF8C036" w14:textId="77777777" w:rsidR="002023EF" w:rsidRDefault="002023EF">
      <w:pPr>
        <w:tabs>
          <w:tab w:val="left" w:pos="4442"/>
        </w:tabs>
        <w:spacing w:after="0" w:line="240" w:lineRule="auto"/>
        <w:ind w:right="27"/>
        <w:rPr>
          <w:rFonts w:ascii="Arial" w:hAnsi="Arial" w:cs="Arial"/>
          <w:b/>
          <w:bCs/>
          <w:sz w:val="20"/>
          <w:szCs w:val="20"/>
        </w:rPr>
      </w:pPr>
    </w:p>
    <w:p w14:paraId="7468185C" w14:textId="77777777" w:rsidR="002023EF" w:rsidRDefault="002023EF">
      <w:pPr>
        <w:tabs>
          <w:tab w:val="left" w:pos="4442"/>
        </w:tabs>
        <w:spacing w:after="0" w:line="240" w:lineRule="auto"/>
        <w:ind w:right="27"/>
        <w:rPr>
          <w:rFonts w:ascii="Arial" w:hAnsi="Arial" w:cs="Arial"/>
          <w:b/>
          <w:bCs/>
          <w:sz w:val="20"/>
          <w:szCs w:val="20"/>
        </w:rPr>
      </w:pPr>
    </w:p>
    <w:p w14:paraId="131AA077" w14:textId="77777777" w:rsidR="002023EF" w:rsidRDefault="002023EF">
      <w:pPr>
        <w:tabs>
          <w:tab w:val="left" w:pos="4442"/>
        </w:tabs>
        <w:spacing w:after="0" w:line="240" w:lineRule="auto"/>
        <w:ind w:right="27"/>
        <w:rPr>
          <w:rFonts w:ascii="Arial" w:hAnsi="Arial" w:cs="Arial"/>
          <w:b/>
          <w:bCs/>
          <w:sz w:val="20"/>
          <w:szCs w:val="20"/>
        </w:rPr>
      </w:pPr>
    </w:p>
    <w:p w14:paraId="092E6E9F" w14:textId="77777777" w:rsidR="002023EF" w:rsidRDefault="002023EF">
      <w:pPr>
        <w:tabs>
          <w:tab w:val="left" w:pos="4442"/>
        </w:tabs>
        <w:spacing w:after="0" w:line="240" w:lineRule="auto"/>
        <w:ind w:right="27"/>
        <w:rPr>
          <w:rFonts w:ascii="Arial" w:hAnsi="Arial" w:cs="Arial"/>
          <w:b/>
          <w:bCs/>
          <w:sz w:val="20"/>
          <w:szCs w:val="20"/>
        </w:rPr>
      </w:pPr>
    </w:p>
    <w:p w14:paraId="748D821E" w14:textId="77777777" w:rsidR="002023EF" w:rsidRDefault="002023EF">
      <w:pPr>
        <w:tabs>
          <w:tab w:val="left" w:pos="4442"/>
        </w:tabs>
        <w:spacing w:after="0" w:line="240" w:lineRule="auto"/>
        <w:ind w:right="27"/>
        <w:rPr>
          <w:rFonts w:ascii="Arial" w:hAnsi="Arial" w:cs="Arial"/>
          <w:b/>
          <w:bCs/>
          <w:sz w:val="20"/>
          <w:szCs w:val="20"/>
        </w:rPr>
      </w:pPr>
    </w:p>
    <w:p w14:paraId="0429E2E2" w14:textId="77777777" w:rsidR="002023EF" w:rsidRDefault="002023EF">
      <w:pPr>
        <w:tabs>
          <w:tab w:val="left" w:pos="4442"/>
        </w:tabs>
        <w:spacing w:after="0" w:line="240" w:lineRule="auto"/>
        <w:ind w:right="27"/>
        <w:rPr>
          <w:rFonts w:ascii="Arial" w:hAnsi="Arial" w:cs="Arial"/>
          <w:b/>
          <w:bCs/>
          <w:sz w:val="20"/>
          <w:szCs w:val="20"/>
        </w:rPr>
      </w:pPr>
    </w:p>
    <w:p w14:paraId="35D40178" w14:textId="77777777" w:rsidR="002023EF" w:rsidRDefault="002023EF">
      <w:pPr>
        <w:tabs>
          <w:tab w:val="left" w:pos="4442"/>
        </w:tabs>
        <w:spacing w:after="0" w:line="240" w:lineRule="auto"/>
        <w:ind w:right="27"/>
        <w:rPr>
          <w:rFonts w:ascii="Arial" w:hAnsi="Arial" w:cs="Arial"/>
          <w:b/>
          <w:bCs/>
          <w:sz w:val="20"/>
          <w:szCs w:val="20"/>
        </w:rPr>
      </w:pPr>
    </w:p>
    <w:p w14:paraId="0FB362EA" w14:textId="77777777" w:rsidR="002023EF" w:rsidRDefault="002023EF">
      <w:pPr>
        <w:tabs>
          <w:tab w:val="left" w:pos="4442"/>
        </w:tabs>
        <w:spacing w:after="0" w:line="240" w:lineRule="auto"/>
        <w:ind w:right="27"/>
        <w:rPr>
          <w:rFonts w:ascii="Arial" w:hAnsi="Arial" w:cs="Arial"/>
          <w:b/>
          <w:bCs/>
          <w:sz w:val="20"/>
          <w:szCs w:val="20"/>
        </w:rPr>
      </w:pPr>
    </w:p>
    <w:p w14:paraId="742B080F" w14:textId="77777777" w:rsidR="002023EF" w:rsidRDefault="002023EF">
      <w:pPr>
        <w:tabs>
          <w:tab w:val="left" w:pos="4442"/>
        </w:tabs>
        <w:spacing w:after="0" w:line="240" w:lineRule="auto"/>
        <w:ind w:right="27"/>
        <w:rPr>
          <w:rFonts w:ascii="Arial" w:hAnsi="Arial" w:cs="Arial"/>
          <w:b/>
          <w:bCs/>
          <w:sz w:val="20"/>
          <w:szCs w:val="20"/>
        </w:rPr>
      </w:pPr>
    </w:p>
    <w:p w14:paraId="2672FB24" w14:textId="77777777" w:rsidR="002023EF" w:rsidRDefault="002023EF">
      <w:pPr>
        <w:tabs>
          <w:tab w:val="left" w:pos="4442"/>
        </w:tabs>
        <w:spacing w:after="0" w:line="240" w:lineRule="auto"/>
        <w:ind w:right="27"/>
        <w:rPr>
          <w:rFonts w:ascii="Arial" w:hAnsi="Arial" w:cs="Arial"/>
          <w:b/>
          <w:bCs/>
          <w:sz w:val="20"/>
          <w:szCs w:val="20"/>
        </w:rPr>
      </w:pPr>
    </w:p>
    <w:p w14:paraId="7A8CF0BA" w14:textId="77777777" w:rsidR="002023EF" w:rsidRDefault="002023EF">
      <w:pPr>
        <w:tabs>
          <w:tab w:val="left" w:pos="4442"/>
        </w:tabs>
        <w:spacing w:after="0" w:line="240" w:lineRule="auto"/>
        <w:ind w:right="27"/>
        <w:rPr>
          <w:rFonts w:ascii="Arial" w:hAnsi="Arial" w:cs="Arial"/>
          <w:b/>
          <w:bCs/>
          <w:sz w:val="20"/>
          <w:szCs w:val="20"/>
        </w:rPr>
      </w:pPr>
    </w:p>
    <w:p w14:paraId="5E9FDFFD" w14:textId="77777777" w:rsidR="002023EF" w:rsidRDefault="002023EF">
      <w:pPr>
        <w:tabs>
          <w:tab w:val="left" w:pos="4442"/>
        </w:tabs>
        <w:spacing w:after="0" w:line="240" w:lineRule="auto"/>
        <w:ind w:right="27"/>
        <w:rPr>
          <w:rFonts w:ascii="Arial" w:hAnsi="Arial" w:cs="Arial"/>
          <w:b/>
          <w:bCs/>
          <w:sz w:val="20"/>
          <w:szCs w:val="20"/>
        </w:rPr>
      </w:pPr>
    </w:p>
    <w:p w14:paraId="3E24F257" w14:textId="77777777" w:rsidR="002023EF" w:rsidRDefault="002023EF">
      <w:pPr>
        <w:tabs>
          <w:tab w:val="left" w:pos="4442"/>
        </w:tabs>
        <w:spacing w:after="0" w:line="240" w:lineRule="auto"/>
        <w:ind w:right="27"/>
        <w:rPr>
          <w:rFonts w:ascii="Arial" w:hAnsi="Arial" w:cs="Arial"/>
          <w:b/>
          <w:bCs/>
          <w:sz w:val="20"/>
          <w:szCs w:val="20"/>
        </w:rPr>
      </w:pPr>
    </w:p>
    <w:p w14:paraId="6856DD71" w14:textId="77777777" w:rsidR="002023EF" w:rsidRDefault="002023EF">
      <w:pPr>
        <w:tabs>
          <w:tab w:val="left" w:pos="4442"/>
        </w:tabs>
        <w:spacing w:after="0" w:line="240" w:lineRule="auto"/>
        <w:ind w:right="27"/>
        <w:rPr>
          <w:rFonts w:ascii="Arial" w:hAnsi="Arial" w:cs="Arial"/>
          <w:b/>
          <w:bCs/>
          <w:sz w:val="20"/>
          <w:szCs w:val="20"/>
        </w:rPr>
      </w:pPr>
    </w:p>
    <w:p w14:paraId="533230CC" w14:textId="77777777" w:rsidR="002023EF" w:rsidRDefault="002023EF">
      <w:pPr>
        <w:tabs>
          <w:tab w:val="left" w:pos="4442"/>
        </w:tabs>
        <w:spacing w:after="0" w:line="240" w:lineRule="auto"/>
        <w:ind w:right="27"/>
        <w:rPr>
          <w:rFonts w:ascii="Arial" w:hAnsi="Arial" w:cs="Arial"/>
          <w:b/>
          <w:bCs/>
          <w:sz w:val="20"/>
          <w:szCs w:val="20"/>
        </w:rPr>
      </w:pPr>
    </w:p>
    <w:p w14:paraId="1E658BC9" w14:textId="77777777" w:rsidR="002023EF" w:rsidRDefault="002023EF">
      <w:pPr>
        <w:tabs>
          <w:tab w:val="left" w:pos="4442"/>
        </w:tabs>
        <w:spacing w:after="0" w:line="240" w:lineRule="auto"/>
        <w:ind w:right="27"/>
        <w:rPr>
          <w:rFonts w:ascii="Arial" w:hAnsi="Arial" w:cs="Arial"/>
          <w:b/>
          <w:bCs/>
          <w:sz w:val="20"/>
          <w:szCs w:val="20"/>
        </w:rPr>
      </w:pPr>
    </w:p>
    <w:p w14:paraId="5FC5E036" w14:textId="77777777" w:rsidR="002023EF" w:rsidRDefault="002023EF">
      <w:pPr>
        <w:tabs>
          <w:tab w:val="left" w:pos="4442"/>
        </w:tabs>
        <w:spacing w:after="0" w:line="240" w:lineRule="auto"/>
        <w:ind w:right="27"/>
        <w:rPr>
          <w:rFonts w:ascii="Arial" w:hAnsi="Arial" w:cs="Arial"/>
          <w:b/>
          <w:bCs/>
          <w:sz w:val="20"/>
          <w:szCs w:val="20"/>
        </w:rPr>
      </w:pPr>
    </w:p>
    <w:p w14:paraId="792B056B" w14:textId="77777777" w:rsidR="002023EF" w:rsidRDefault="002023EF">
      <w:pPr>
        <w:tabs>
          <w:tab w:val="left" w:pos="4442"/>
        </w:tabs>
        <w:spacing w:after="0" w:line="240" w:lineRule="auto"/>
        <w:ind w:right="27"/>
        <w:rPr>
          <w:rFonts w:ascii="Arial" w:hAnsi="Arial" w:cs="Arial"/>
          <w:b/>
          <w:bCs/>
          <w:sz w:val="20"/>
          <w:szCs w:val="20"/>
        </w:rPr>
      </w:pPr>
    </w:p>
    <w:p w14:paraId="6421FFF5" w14:textId="77777777" w:rsidR="002023EF" w:rsidRDefault="002023EF">
      <w:pPr>
        <w:tabs>
          <w:tab w:val="left" w:pos="4442"/>
        </w:tabs>
        <w:spacing w:after="0" w:line="240" w:lineRule="auto"/>
        <w:ind w:right="27"/>
        <w:rPr>
          <w:rFonts w:ascii="Arial" w:hAnsi="Arial" w:cs="Arial"/>
          <w:b/>
          <w:bCs/>
          <w:sz w:val="20"/>
          <w:szCs w:val="20"/>
        </w:rPr>
      </w:pPr>
    </w:p>
    <w:p w14:paraId="50B96BB0" w14:textId="77777777" w:rsidR="002023EF" w:rsidRDefault="002023EF">
      <w:pPr>
        <w:tabs>
          <w:tab w:val="left" w:pos="4442"/>
        </w:tabs>
        <w:spacing w:after="0" w:line="240" w:lineRule="auto"/>
        <w:ind w:right="27"/>
        <w:rPr>
          <w:rFonts w:ascii="Arial" w:hAnsi="Arial" w:cs="Arial"/>
          <w:b/>
          <w:bCs/>
          <w:sz w:val="20"/>
          <w:szCs w:val="20"/>
        </w:rPr>
      </w:pPr>
    </w:p>
    <w:p w14:paraId="63CAEF1A" w14:textId="77777777" w:rsidR="002023EF" w:rsidRDefault="002023EF">
      <w:pPr>
        <w:tabs>
          <w:tab w:val="left" w:pos="4442"/>
        </w:tabs>
        <w:spacing w:after="0" w:line="240" w:lineRule="auto"/>
        <w:ind w:right="27"/>
        <w:rPr>
          <w:rFonts w:ascii="Arial" w:hAnsi="Arial" w:cs="Arial"/>
          <w:b/>
          <w:bCs/>
          <w:sz w:val="20"/>
          <w:szCs w:val="20"/>
        </w:rPr>
      </w:pPr>
    </w:p>
    <w:p w14:paraId="6F6E9137" w14:textId="77777777" w:rsidR="002023EF" w:rsidRDefault="002023EF">
      <w:pPr>
        <w:tabs>
          <w:tab w:val="left" w:pos="4442"/>
        </w:tabs>
        <w:spacing w:after="0" w:line="240" w:lineRule="auto"/>
        <w:ind w:right="27"/>
        <w:rPr>
          <w:rFonts w:ascii="Arial" w:hAnsi="Arial" w:cs="Arial"/>
          <w:b/>
          <w:bCs/>
          <w:sz w:val="20"/>
          <w:szCs w:val="20"/>
        </w:rPr>
      </w:pPr>
    </w:p>
    <w:p w14:paraId="66E7BB4D" w14:textId="77777777" w:rsidR="002023EF" w:rsidRDefault="002023EF">
      <w:pPr>
        <w:tabs>
          <w:tab w:val="left" w:pos="4442"/>
        </w:tabs>
        <w:spacing w:after="0" w:line="240" w:lineRule="auto"/>
        <w:ind w:right="27"/>
        <w:rPr>
          <w:rFonts w:ascii="Arial" w:hAnsi="Arial" w:cs="Arial"/>
          <w:b/>
          <w:bCs/>
          <w:sz w:val="20"/>
          <w:szCs w:val="20"/>
        </w:rPr>
      </w:pPr>
    </w:p>
    <w:p w14:paraId="7BFF1616" w14:textId="77777777" w:rsidR="002023EF" w:rsidRPr="00760AD7" w:rsidRDefault="002023EF">
      <w:pPr>
        <w:tabs>
          <w:tab w:val="left" w:pos="4442"/>
        </w:tabs>
        <w:spacing w:after="0" w:line="240" w:lineRule="auto"/>
        <w:ind w:right="27"/>
        <w:rPr>
          <w:rFonts w:ascii="Arial" w:hAnsi="Arial" w:cs="Arial"/>
          <w:b/>
          <w:bCs/>
          <w:sz w:val="20"/>
          <w:szCs w:val="20"/>
        </w:rPr>
      </w:pPr>
    </w:p>
    <w:p w14:paraId="07CB83CF" w14:textId="77777777" w:rsidR="003F2483" w:rsidRPr="00760AD7" w:rsidRDefault="003F2483">
      <w:pPr>
        <w:tabs>
          <w:tab w:val="left" w:pos="4442"/>
        </w:tabs>
        <w:spacing w:after="0" w:line="240" w:lineRule="auto"/>
        <w:ind w:right="27"/>
        <w:rPr>
          <w:rFonts w:ascii="Arial" w:hAnsi="Arial" w:cs="Arial"/>
          <w:b/>
          <w:bCs/>
          <w:sz w:val="20"/>
          <w:szCs w:val="20"/>
        </w:rPr>
      </w:pPr>
    </w:p>
    <w:p w14:paraId="258C5200"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t>ANEXO</w:t>
      </w:r>
      <w:r w:rsidRPr="00760AD7">
        <w:rPr>
          <w:rFonts w:cs="Arial"/>
          <w:b/>
          <w:sz w:val="20"/>
        </w:rPr>
        <w:t xml:space="preserve"> No. </w:t>
      </w:r>
      <w:r w:rsidRPr="00760AD7">
        <w:rPr>
          <w:rFonts w:cs="Arial"/>
          <w:b/>
          <w:sz w:val="20"/>
          <w:lang w:val="es-CO"/>
        </w:rPr>
        <w:t>4</w:t>
      </w:r>
    </w:p>
    <w:p w14:paraId="13328D83"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lastRenderedPageBreak/>
        <w:t xml:space="preserve">MANIFESTACIÓN DE INTERES EN PARTICIPAR </w:t>
      </w:r>
    </w:p>
    <w:p w14:paraId="156BA752"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FEA843"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Bogotá D.C., </w:t>
      </w:r>
    </w:p>
    <w:p w14:paraId="0D8A0A6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03BCDE45"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7FA7A4ED"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5D6F0A36"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07E7AC09"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5DBF96C1"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A0760E1" w14:textId="0162B753" w:rsidR="003F2483" w:rsidRPr="00760AD7" w:rsidRDefault="00EE52DB">
      <w:pPr>
        <w:tabs>
          <w:tab w:val="left" w:pos="1701"/>
        </w:tabs>
        <w:autoSpaceDE w:val="0"/>
        <w:autoSpaceDN w:val="0"/>
        <w:adjustRightInd w:val="0"/>
        <w:spacing w:after="0" w:line="240" w:lineRule="auto"/>
        <w:ind w:left="1701" w:right="594" w:hanging="1134"/>
        <w:jc w:val="both"/>
        <w:rPr>
          <w:rFonts w:ascii="Arial" w:hAnsi="Arial" w:cs="Arial"/>
          <w:b/>
          <w:bCs/>
          <w:sz w:val="20"/>
          <w:szCs w:val="20"/>
        </w:rPr>
      </w:pPr>
      <w:r w:rsidRPr="00760AD7">
        <w:rPr>
          <w:rFonts w:ascii="Arial" w:hAnsi="Arial" w:cs="Arial"/>
          <w:b/>
          <w:bCs/>
          <w:sz w:val="20"/>
          <w:szCs w:val="20"/>
        </w:rPr>
        <w:t xml:space="preserve">Referencia: Manifestación de interés para participar dentro del Proceso No. </w:t>
      </w:r>
      <w:r w:rsidR="002023EF">
        <w:rPr>
          <w:rFonts w:ascii="Arial" w:hAnsi="Arial" w:cs="Arial"/>
          <w:b/>
          <w:bCs/>
          <w:sz w:val="20"/>
          <w:szCs w:val="20"/>
        </w:rPr>
        <w:t>120</w:t>
      </w:r>
      <w:r w:rsidRPr="00760AD7">
        <w:rPr>
          <w:rFonts w:ascii="Arial" w:hAnsi="Arial" w:cs="Arial"/>
          <w:b/>
          <w:bCs/>
          <w:sz w:val="20"/>
          <w:szCs w:val="20"/>
        </w:rPr>
        <w:t>-CELIC-202</w:t>
      </w:r>
      <w:r w:rsidR="00C918DA">
        <w:rPr>
          <w:rFonts w:ascii="Arial" w:hAnsi="Arial" w:cs="Arial"/>
          <w:b/>
          <w:bCs/>
          <w:sz w:val="20"/>
          <w:szCs w:val="20"/>
        </w:rPr>
        <w:t>6</w:t>
      </w:r>
      <w:r w:rsidRPr="00760AD7">
        <w:rPr>
          <w:rFonts w:ascii="Arial" w:hAnsi="Arial" w:cs="Arial"/>
          <w:b/>
          <w:bCs/>
          <w:sz w:val="20"/>
          <w:szCs w:val="20"/>
        </w:rPr>
        <w:t xml:space="preserve"> cuyo objeto XXXXX. </w:t>
      </w:r>
    </w:p>
    <w:p w14:paraId="281C4765"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EBB53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El suscrito, ____________, </w:t>
      </w:r>
      <w:r w:rsidRPr="00760AD7">
        <w:rPr>
          <w:rFonts w:ascii="Arial" w:hAnsi="Arial" w:cs="Arial"/>
          <w:i/>
          <w:iCs/>
          <w:sz w:val="20"/>
          <w:szCs w:val="20"/>
        </w:rPr>
        <w:t xml:space="preserve">(indicar nombre de la persona que está manifestando el interés) </w:t>
      </w:r>
      <w:r w:rsidRPr="00760AD7">
        <w:rPr>
          <w:rFonts w:ascii="Arial" w:hAnsi="Arial" w:cs="Arial"/>
          <w:sz w:val="20"/>
          <w:szCs w:val="20"/>
        </w:rPr>
        <w:t>actuando en calidad de ____________, (</w:t>
      </w:r>
      <w:r w:rsidRPr="00760AD7">
        <w:rPr>
          <w:rFonts w:ascii="Arial" w:hAnsi="Arial" w:cs="Arial"/>
          <w:i/>
          <w:iCs/>
          <w:sz w:val="20"/>
          <w:szCs w:val="20"/>
        </w:rPr>
        <w:t>indicar según corresponda: en nombre propio o en representación legal o como apoderado)</w:t>
      </w:r>
      <w:r w:rsidRPr="00760AD7">
        <w:rPr>
          <w:rFonts w:ascii="Arial" w:hAnsi="Arial" w:cs="Arial"/>
          <w:sz w:val="20"/>
          <w:szCs w:val="20"/>
        </w:rPr>
        <w:t xml:space="preserve"> de ____________ (</w:t>
      </w:r>
      <w:r w:rsidRPr="00760AD7">
        <w:rPr>
          <w:rFonts w:ascii="Arial" w:hAnsi="Arial" w:cs="Arial"/>
          <w:i/>
          <w:iCs/>
          <w:sz w:val="20"/>
          <w:szCs w:val="20"/>
        </w:rPr>
        <w:t>nombre de la persona natural o jurídica, según corresponda)</w:t>
      </w:r>
      <w:r w:rsidRPr="00760AD7">
        <w:rPr>
          <w:rFonts w:ascii="Arial" w:hAnsi="Arial" w:cs="Arial"/>
          <w:sz w:val="20"/>
          <w:szCs w:val="20"/>
        </w:rPr>
        <w:t>, identificado como aparece a continuación, manifiesto interés en participar en el proceso de contratación de la referencia.</w:t>
      </w:r>
    </w:p>
    <w:p w14:paraId="70951DA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39EB156" w14:textId="77777777" w:rsidR="003F2483" w:rsidRPr="00760AD7" w:rsidRDefault="00EE52DB">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sz w:val="20"/>
          <w:szCs w:val="20"/>
        </w:rPr>
        <w:t xml:space="preserve">Para efectos de lo anterior, señalo a continuación mis datos personales </w:t>
      </w:r>
      <w:r w:rsidRPr="00760AD7">
        <w:rPr>
          <w:rFonts w:ascii="Arial" w:hAnsi="Arial" w:cs="Arial"/>
          <w:i/>
          <w:iCs/>
          <w:sz w:val="20"/>
          <w:szCs w:val="20"/>
        </w:rPr>
        <w:t>(y los de la persona jurídica que</w:t>
      </w:r>
    </w:p>
    <w:p w14:paraId="1A05EFDC" w14:textId="77777777" w:rsidR="003F2483" w:rsidRPr="00760AD7" w:rsidRDefault="00EE52DB">
      <w:pPr>
        <w:autoSpaceDE w:val="0"/>
        <w:autoSpaceDN w:val="0"/>
        <w:adjustRightInd w:val="0"/>
        <w:spacing w:after="0" w:line="240" w:lineRule="auto"/>
        <w:ind w:left="567" w:right="594"/>
        <w:jc w:val="both"/>
        <w:rPr>
          <w:rFonts w:ascii="Arial" w:hAnsi="Arial" w:cs="Arial"/>
          <w:i/>
          <w:iCs/>
          <w:sz w:val="20"/>
          <w:szCs w:val="20"/>
        </w:rPr>
      </w:pPr>
      <w:r w:rsidRPr="00760AD7">
        <w:rPr>
          <w:rFonts w:ascii="Arial" w:hAnsi="Arial" w:cs="Arial"/>
          <w:i/>
          <w:iCs/>
          <w:sz w:val="20"/>
          <w:szCs w:val="20"/>
        </w:rPr>
        <w:t>represento si aplica):</w:t>
      </w:r>
    </w:p>
    <w:p w14:paraId="70CF869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46A32A1" w14:textId="77777777" w:rsidR="003F2483" w:rsidRPr="00760AD7" w:rsidRDefault="00EE52DB">
      <w:pPr>
        <w:autoSpaceDE w:val="0"/>
        <w:autoSpaceDN w:val="0"/>
        <w:adjustRightInd w:val="0"/>
        <w:spacing w:after="0" w:line="240" w:lineRule="auto"/>
        <w:ind w:left="567" w:right="594"/>
        <w:rPr>
          <w:rFonts w:ascii="Arial" w:hAnsi="Arial" w:cs="Arial"/>
          <w:sz w:val="20"/>
          <w:szCs w:val="20"/>
        </w:rPr>
      </w:pPr>
      <w:r w:rsidRPr="00760AD7">
        <w:rPr>
          <w:rFonts w:ascii="Arial" w:hAnsi="Arial" w:cs="Arial"/>
          <w:sz w:val="20"/>
          <w:szCs w:val="20"/>
        </w:rPr>
        <w:t xml:space="preserve">Nombre de la persona interesada en participar </w:t>
      </w:r>
      <w:r w:rsidRPr="00760AD7">
        <w:rPr>
          <w:rFonts w:ascii="Arial" w:hAnsi="Arial" w:cs="Arial"/>
          <w:i/>
          <w:iCs/>
          <w:sz w:val="20"/>
          <w:szCs w:val="20"/>
        </w:rPr>
        <w:t>(persona natural o jurídica)</w:t>
      </w:r>
      <w:r w:rsidRPr="00760AD7">
        <w:rPr>
          <w:rFonts w:ascii="Arial" w:hAnsi="Arial" w:cs="Arial"/>
          <w:sz w:val="20"/>
          <w:szCs w:val="20"/>
        </w:rPr>
        <w:t xml:space="preserve">: </w:t>
      </w:r>
    </w:p>
    <w:p w14:paraId="59252F1E"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Número de identificación </w:t>
      </w:r>
      <w:r w:rsidRPr="00760AD7">
        <w:rPr>
          <w:rFonts w:ascii="Arial" w:hAnsi="Arial" w:cs="Arial"/>
          <w:i/>
          <w:iCs/>
          <w:sz w:val="20"/>
          <w:szCs w:val="20"/>
        </w:rPr>
        <w:t>(cédula de ciudadanía o NIT)</w:t>
      </w:r>
      <w:r w:rsidRPr="00760AD7">
        <w:rPr>
          <w:rFonts w:ascii="Arial" w:hAnsi="Arial" w:cs="Arial"/>
          <w:sz w:val="20"/>
          <w:szCs w:val="20"/>
        </w:rPr>
        <w:t xml:space="preserve">: </w:t>
      </w:r>
    </w:p>
    <w:p w14:paraId="028D699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Nombre del representante legal o apoderado </w:t>
      </w:r>
      <w:r w:rsidRPr="00760AD7">
        <w:rPr>
          <w:rFonts w:ascii="Arial" w:hAnsi="Arial" w:cs="Arial"/>
          <w:i/>
          <w:iCs/>
          <w:sz w:val="20"/>
          <w:szCs w:val="20"/>
        </w:rPr>
        <w:t>(si lo tuviere):</w:t>
      </w:r>
      <w:r w:rsidRPr="00760AD7">
        <w:rPr>
          <w:rFonts w:ascii="Arial" w:hAnsi="Arial" w:cs="Arial"/>
          <w:sz w:val="20"/>
          <w:szCs w:val="20"/>
        </w:rPr>
        <w:t xml:space="preserve"> </w:t>
      </w:r>
    </w:p>
    <w:p w14:paraId="0617A71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Número de identificación (</w:t>
      </w:r>
      <w:r w:rsidRPr="00760AD7">
        <w:rPr>
          <w:rFonts w:ascii="Arial" w:hAnsi="Arial" w:cs="Arial"/>
          <w:i/>
          <w:iCs/>
          <w:sz w:val="20"/>
          <w:szCs w:val="20"/>
        </w:rPr>
        <w:t>cédula de ciudadanía):</w:t>
      </w:r>
      <w:r w:rsidRPr="00760AD7">
        <w:rPr>
          <w:rFonts w:ascii="Arial" w:hAnsi="Arial" w:cs="Arial"/>
          <w:sz w:val="20"/>
          <w:szCs w:val="20"/>
        </w:rPr>
        <w:t xml:space="preserve"> </w:t>
      </w:r>
    </w:p>
    <w:p w14:paraId="5471AE7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Dirección de notificaciones: </w:t>
      </w:r>
    </w:p>
    <w:p w14:paraId="283DFF6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Teléfono: </w:t>
      </w:r>
    </w:p>
    <w:p w14:paraId="6D7C059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Correo electrónico: </w:t>
      </w:r>
    </w:p>
    <w:p w14:paraId="49EF05F0"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1C395B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Cordialmente,</w:t>
      </w:r>
    </w:p>
    <w:p w14:paraId="77544D6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782B1973"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287C3C4D" w14:textId="77777777" w:rsidR="003F2483" w:rsidRPr="00760AD7" w:rsidRDefault="003F2483">
      <w:pPr>
        <w:spacing w:after="0" w:line="240" w:lineRule="auto"/>
        <w:ind w:left="567" w:right="594"/>
        <w:jc w:val="both"/>
        <w:rPr>
          <w:rFonts w:ascii="Arial" w:hAnsi="Arial" w:cs="Arial"/>
          <w:sz w:val="20"/>
          <w:szCs w:val="20"/>
          <w:lang w:eastAsia="es-CO"/>
        </w:rPr>
      </w:pPr>
    </w:p>
    <w:p w14:paraId="412222A0"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59726FF" w14:textId="77777777" w:rsidR="003F2483" w:rsidRPr="00760AD7" w:rsidRDefault="003F2483">
      <w:pPr>
        <w:spacing w:after="0" w:line="240" w:lineRule="auto"/>
        <w:ind w:left="567" w:right="594"/>
        <w:jc w:val="both"/>
        <w:rPr>
          <w:rFonts w:ascii="Arial" w:hAnsi="Arial" w:cs="Arial"/>
          <w:b/>
          <w:bCs/>
          <w:sz w:val="20"/>
          <w:szCs w:val="20"/>
        </w:rPr>
      </w:pPr>
    </w:p>
    <w:p w14:paraId="22BFDA6F" w14:textId="77777777" w:rsidR="003F2483" w:rsidRPr="00760AD7" w:rsidRDefault="003F2483">
      <w:pPr>
        <w:tabs>
          <w:tab w:val="left" w:pos="4442"/>
        </w:tabs>
        <w:spacing w:after="0" w:line="240" w:lineRule="auto"/>
        <w:ind w:right="27"/>
        <w:rPr>
          <w:rFonts w:ascii="Arial" w:hAnsi="Arial" w:cs="Arial"/>
          <w:b/>
          <w:bCs/>
          <w:sz w:val="20"/>
          <w:szCs w:val="20"/>
        </w:rPr>
      </w:pPr>
    </w:p>
    <w:p w14:paraId="471E928B" w14:textId="77777777" w:rsidR="003F2483" w:rsidRPr="00760AD7" w:rsidRDefault="003F2483">
      <w:pPr>
        <w:tabs>
          <w:tab w:val="left" w:pos="4442"/>
        </w:tabs>
        <w:spacing w:after="0" w:line="240" w:lineRule="auto"/>
        <w:ind w:right="27"/>
        <w:rPr>
          <w:rFonts w:ascii="Arial" w:hAnsi="Arial" w:cs="Arial"/>
          <w:b/>
          <w:bCs/>
          <w:sz w:val="20"/>
          <w:szCs w:val="20"/>
        </w:rPr>
      </w:pPr>
    </w:p>
    <w:p w14:paraId="7AE8C1D9" w14:textId="77777777" w:rsidR="003F2483" w:rsidRDefault="003F2483">
      <w:pPr>
        <w:tabs>
          <w:tab w:val="left" w:pos="4442"/>
        </w:tabs>
        <w:spacing w:after="0" w:line="240" w:lineRule="auto"/>
        <w:ind w:right="27"/>
        <w:rPr>
          <w:rFonts w:ascii="Arial" w:hAnsi="Arial" w:cs="Arial"/>
          <w:b/>
          <w:bCs/>
          <w:sz w:val="20"/>
          <w:szCs w:val="20"/>
        </w:rPr>
      </w:pPr>
    </w:p>
    <w:p w14:paraId="2BD97D69" w14:textId="77777777" w:rsidR="002023EF" w:rsidRDefault="002023EF">
      <w:pPr>
        <w:tabs>
          <w:tab w:val="left" w:pos="4442"/>
        </w:tabs>
        <w:spacing w:after="0" w:line="240" w:lineRule="auto"/>
        <w:ind w:right="27"/>
        <w:rPr>
          <w:rFonts w:ascii="Arial" w:hAnsi="Arial" w:cs="Arial"/>
          <w:b/>
          <w:bCs/>
          <w:sz w:val="20"/>
          <w:szCs w:val="20"/>
        </w:rPr>
      </w:pPr>
    </w:p>
    <w:p w14:paraId="7049AE8F" w14:textId="77777777" w:rsidR="002023EF" w:rsidRDefault="002023EF">
      <w:pPr>
        <w:tabs>
          <w:tab w:val="left" w:pos="4442"/>
        </w:tabs>
        <w:spacing w:after="0" w:line="240" w:lineRule="auto"/>
        <w:ind w:right="27"/>
        <w:rPr>
          <w:rFonts w:ascii="Arial" w:hAnsi="Arial" w:cs="Arial"/>
          <w:b/>
          <w:bCs/>
          <w:sz w:val="20"/>
          <w:szCs w:val="20"/>
        </w:rPr>
      </w:pPr>
    </w:p>
    <w:p w14:paraId="721EB605" w14:textId="77777777" w:rsidR="002023EF" w:rsidRDefault="002023EF">
      <w:pPr>
        <w:tabs>
          <w:tab w:val="left" w:pos="4442"/>
        </w:tabs>
        <w:spacing w:after="0" w:line="240" w:lineRule="auto"/>
        <w:ind w:right="27"/>
        <w:rPr>
          <w:rFonts w:ascii="Arial" w:hAnsi="Arial" w:cs="Arial"/>
          <w:b/>
          <w:bCs/>
          <w:sz w:val="20"/>
          <w:szCs w:val="20"/>
        </w:rPr>
      </w:pPr>
    </w:p>
    <w:p w14:paraId="0A775299" w14:textId="77777777" w:rsidR="002023EF" w:rsidRDefault="002023EF">
      <w:pPr>
        <w:tabs>
          <w:tab w:val="left" w:pos="4442"/>
        </w:tabs>
        <w:spacing w:after="0" w:line="240" w:lineRule="auto"/>
        <w:ind w:right="27"/>
        <w:rPr>
          <w:rFonts w:ascii="Arial" w:hAnsi="Arial" w:cs="Arial"/>
          <w:b/>
          <w:bCs/>
          <w:sz w:val="20"/>
          <w:szCs w:val="20"/>
        </w:rPr>
      </w:pPr>
    </w:p>
    <w:p w14:paraId="3F0E8563" w14:textId="77777777" w:rsidR="002023EF" w:rsidRDefault="002023EF">
      <w:pPr>
        <w:tabs>
          <w:tab w:val="left" w:pos="4442"/>
        </w:tabs>
        <w:spacing w:after="0" w:line="240" w:lineRule="auto"/>
        <w:ind w:right="27"/>
        <w:rPr>
          <w:rFonts w:ascii="Arial" w:hAnsi="Arial" w:cs="Arial"/>
          <w:b/>
          <w:bCs/>
          <w:sz w:val="20"/>
          <w:szCs w:val="20"/>
        </w:rPr>
      </w:pPr>
    </w:p>
    <w:p w14:paraId="06360BBA" w14:textId="77777777" w:rsidR="002023EF" w:rsidRDefault="002023EF">
      <w:pPr>
        <w:tabs>
          <w:tab w:val="left" w:pos="4442"/>
        </w:tabs>
        <w:spacing w:after="0" w:line="240" w:lineRule="auto"/>
        <w:ind w:right="27"/>
        <w:rPr>
          <w:rFonts w:ascii="Arial" w:hAnsi="Arial" w:cs="Arial"/>
          <w:b/>
          <w:bCs/>
          <w:sz w:val="20"/>
          <w:szCs w:val="20"/>
        </w:rPr>
      </w:pPr>
    </w:p>
    <w:p w14:paraId="7A3FC71F" w14:textId="77777777" w:rsidR="002023EF" w:rsidRDefault="002023EF">
      <w:pPr>
        <w:tabs>
          <w:tab w:val="left" w:pos="4442"/>
        </w:tabs>
        <w:spacing w:after="0" w:line="240" w:lineRule="auto"/>
        <w:ind w:right="27"/>
        <w:rPr>
          <w:rFonts w:ascii="Arial" w:hAnsi="Arial" w:cs="Arial"/>
          <w:b/>
          <w:bCs/>
          <w:sz w:val="20"/>
          <w:szCs w:val="20"/>
        </w:rPr>
      </w:pPr>
    </w:p>
    <w:p w14:paraId="1B5FA742" w14:textId="77777777" w:rsidR="002023EF" w:rsidRDefault="002023EF">
      <w:pPr>
        <w:tabs>
          <w:tab w:val="left" w:pos="4442"/>
        </w:tabs>
        <w:spacing w:after="0" w:line="240" w:lineRule="auto"/>
        <w:ind w:right="27"/>
        <w:rPr>
          <w:rFonts w:ascii="Arial" w:hAnsi="Arial" w:cs="Arial"/>
          <w:b/>
          <w:bCs/>
          <w:sz w:val="20"/>
          <w:szCs w:val="20"/>
        </w:rPr>
      </w:pPr>
    </w:p>
    <w:p w14:paraId="0216AE55" w14:textId="77777777" w:rsidR="002023EF" w:rsidRDefault="002023EF">
      <w:pPr>
        <w:tabs>
          <w:tab w:val="left" w:pos="4442"/>
        </w:tabs>
        <w:spacing w:after="0" w:line="240" w:lineRule="auto"/>
        <w:ind w:right="27"/>
        <w:rPr>
          <w:rFonts w:ascii="Arial" w:hAnsi="Arial" w:cs="Arial"/>
          <w:b/>
          <w:bCs/>
          <w:sz w:val="20"/>
          <w:szCs w:val="20"/>
        </w:rPr>
      </w:pPr>
    </w:p>
    <w:p w14:paraId="70A3E70E" w14:textId="77777777" w:rsidR="002023EF" w:rsidRDefault="002023EF">
      <w:pPr>
        <w:tabs>
          <w:tab w:val="left" w:pos="4442"/>
        </w:tabs>
        <w:spacing w:after="0" w:line="240" w:lineRule="auto"/>
        <w:ind w:right="27"/>
        <w:rPr>
          <w:rFonts w:ascii="Arial" w:hAnsi="Arial" w:cs="Arial"/>
          <w:b/>
          <w:bCs/>
          <w:sz w:val="20"/>
          <w:szCs w:val="20"/>
        </w:rPr>
      </w:pPr>
    </w:p>
    <w:p w14:paraId="76381737" w14:textId="77777777" w:rsidR="002023EF" w:rsidRDefault="002023EF">
      <w:pPr>
        <w:tabs>
          <w:tab w:val="left" w:pos="4442"/>
        </w:tabs>
        <w:spacing w:after="0" w:line="240" w:lineRule="auto"/>
        <w:ind w:right="27"/>
        <w:rPr>
          <w:rFonts w:ascii="Arial" w:hAnsi="Arial" w:cs="Arial"/>
          <w:b/>
          <w:bCs/>
          <w:sz w:val="20"/>
          <w:szCs w:val="20"/>
        </w:rPr>
      </w:pPr>
    </w:p>
    <w:p w14:paraId="7969BB68" w14:textId="77777777" w:rsidR="002023EF" w:rsidRDefault="002023EF">
      <w:pPr>
        <w:tabs>
          <w:tab w:val="left" w:pos="4442"/>
        </w:tabs>
        <w:spacing w:after="0" w:line="240" w:lineRule="auto"/>
        <w:ind w:right="27"/>
        <w:rPr>
          <w:rFonts w:ascii="Arial" w:hAnsi="Arial" w:cs="Arial"/>
          <w:b/>
          <w:bCs/>
          <w:sz w:val="20"/>
          <w:szCs w:val="20"/>
        </w:rPr>
      </w:pPr>
    </w:p>
    <w:p w14:paraId="19D1345D" w14:textId="77777777" w:rsidR="002023EF" w:rsidRDefault="002023EF">
      <w:pPr>
        <w:tabs>
          <w:tab w:val="left" w:pos="4442"/>
        </w:tabs>
        <w:spacing w:after="0" w:line="240" w:lineRule="auto"/>
        <w:ind w:right="27"/>
        <w:rPr>
          <w:rFonts w:ascii="Arial" w:hAnsi="Arial" w:cs="Arial"/>
          <w:b/>
          <w:bCs/>
          <w:sz w:val="20"/>
          <w:szCs w:val="20"/>
        </w:rPr>
      </w:pPr>
    </w:p>
    <w:p w14:paraId="6F61E711" w14:textId="77777777" w:rsidR="002023EF" w:rsidRPr="00760AD7" w:rsidRDefault="002023EF">
      <w:pPr>
        <w:tabs>
          <w:tab w:val="left" w:pos="4442"/>
        </w:tabs>
        <w:spacing w:after="0" w:line="240" w:lineRule="auto"/>
        <w:ind w:right="27"/>
        <w:rPr>
          <w:rFonts w:ascii="Arial" w:hAnsi="Arial" w:cs="Arial"/>
          <w:b/>
          <w:bCs/>
          <w:sz w:val="20"/>
          <w:szCs w:val="20"/>
        </w:rPr>
      </w:pPr>
    </w:p>
    <w:p w14:paraId="4E619C7D" w14:textId="77777777" w:rsidR="003F2483" w:rsidRPr="00760AD7" w:rsidRDefault="003F2483">
      <w:pPr>
        <w:tabs>
          <w:tab w:val="left" w:pos="4442"/>
        </w:tabs>
        <w:spacing w:after="0" w:line="240" w:lineRule="auto"/>
        <w:ind w:right="27"/>
        <w:rPr>
          <w:rFonts w:ascii="Arial" w:hAnsi="Arial" w:cs="Arial"/>
          <w:b/>
          <w:bCs/>
          <w:sz w:val="20"/>
          <w:szCs w:val="20"/>
        </w:rPr>
      </w:pPr>
    </w:p>
    <w:p w14:paraId="11BD4E97" w14:textId="77777777" w:rsidR="003F2483" w:rsidRPr="00760AD7" w:rsidRDefault="00EE52DB">
      <w:pPr>
        <w:pStyle w:val="Textoindependiente"/>
        <w:shd w:val="clear" w:color="auto" w:fill="D9D9D9" w:themeFill="background1" w:themeFillShade="D9"/>
        <w:ind w:right="51"/>
        <w:jc w:val="center"/>
        <w:rPr>
          <w:rFonts w:cs="Arial"/>
          <w:b/>
          <w:sz w:val="20"/>
        </w:rPr>
      </w:pPr>
      <w:r w:rsidRPr="00760AD7">
        <w:rPr>
          <w:rFonts w:cs="Arial"/>
          <w:b/>
          <w:sz w:val="20"/>
        </w:rPr>
        <w:t>FORMULARIO No. 1</w:t>
      </w:r>
    </w:p>
    <w:p w14:paraId="267CAEE7" w14:textId="77777777" w:rsidR="003F2483" w:rsidRPr="00760AD7" w:rsidRDefault="00EE52DB">
      <w:pPr>
        <w:pStyle w:val="Textoindependiente"/>
        <w:shd w:val="clear" w:color="auto" w:fill="D9D9D9" w:themeFill="background1" w:themeFillShade="D9"/>
        <w:ind w:right="51"/>
        <w:jc w:val="center"/>
        <w:rPr>
          <w:rFonts w:cs="Arial"/>
          <w:b/>
          <w:sz w:val="20"/>
          <w:lang w:val="es-CO"/>
        </w:rPr>
      </w:pPr>
      <w:r w:rsidRPr="00760AD7">
        <w:rPr>
          <w:rFonts w:cs="Arial"/>
          <w:b/>
          <w:sz w:val="20"/>
          <w:lang w:val="es-CO"/>
        </w:rPr>
        <w:lastRenderedPageBreak/>
        <w:t xml:space="preserve">CARTA DE PRESENTACIÓN DE LA PROPUESTA </w:t>
      </w:r>
    </w:p>
    <w:p w14:paraId="184EA8AA"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1CA945F2"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Señores </w:t>
      </w:r>
    </w:p>
    <w:p w14:paraId="24ED13A2"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b/>
          <w:bCs/>
          <w:sz w:val="20"/>
          <w:szCs w:val="20"/>
        </w:rPr>
        <w:t>LICEOS DEL EJERCITO</w:t>
      </w:r>
    </w:p>
    <w:p w14:paraId="3616E29A"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rPr>
      </w:pPr>
      <w:r w:rsidRPr="00760AD7">
        <w:rPr>
          <w:rFonts w:ascii="Arial" w:hAnsi="Arial" w:cs="Arial"/>
          <w:sz w:val="20"/>
          <w:szCs w:val="20"/>
        </w:rPr>
        <w:t xml:space="preserve">Ciudad </w:t>
      </w:r>
    </w:p>
    <w:p w14:paraId="270002FE" w14:textId="77777777" w:rsidR="003F2483" w:rsidRPr="00760AD7" w:rsidRDefault="003F2483">
      <w:pPr>
        <w:autoSpaceDE w:val="0"/>
        <w:autoSpaceDN w:val="0"/>
        <w:adjustRightInd w:val="0"/>
        <w:spacing w:after="0" w:line="240" w:lineRule="auto"/>
        <w:ind w:left="567" w:right="594"/>
        <w:contextualSpacing/>
        <w:jc w:val="both"/>
        <w:rPr>
          <w:rFonts w:ascii="Arial" w:hAnsi="Arial" w:cs="Arial"/>
          <w:sz w:val="20"/>
          <w:szCs w:val="20"/>
        </w:rPr>
      </w:pPr>
    </w:p>
    <w:p w14:paraId="467F83F8" w14:textId="400A65EA"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Referencia: Presentación de propuesta para el Proceso No. XX-CELIC-202</w:t>
      </w:r>
      <w:r w:rsidR="00C918DA">
        <w:rPr>
          <w:rFonts w:ascii="Arial" w:hAnsi="Arial" w:cs="Arial"/>
          <w:sz w:val="20"/>
          <w:szCs w:val="20"/>
        </w:rPr>
        <w:t>6</w:t>
      </w:r>
      <w:r w:rsidRPr="00760AD7">
        <w:rPr>
          <w:rFonts w:ascii="Arial" w:hAnsi="Arial" w:cs="Arial"/>
          <w:sz w:val="20"/>
          <w:szCs w:val="20"/>
        </w:rPr>
        <w:t xml:space="preserve"> convocado por </w:t>
      </w:r>
      <w:r w:rsidRPr="00760AD7">
        <w:rPr>
          <w:rFonts w:ascii="Arial" w:hAnsi="Arial" w:cs="Arial"/>
          <w:b/>
          <w:sz w:val="20"/>
          <w:szCs w:val="20"/>
        </w:rPr>
        <w:t>LICEOS DEL EJÉRCITO</w:t>
      </w:r>
      <w:r w:rsidRPr="00760AD7">
        <w:rPr>
          <w:rFonts w:ascii="Arial" w:hAnsi="Arial" w:cs="Arial"/>
          <w:b/>
          <w:bCs/>
          <w:sz w:val="20"/>
          <w:szCs w:val="20"/>
        </w:rPr>
        <w:t xml:space="preserve">. </w:t>
      </w:r>
    </w:p>
    <w:p w14:paraId="24F695B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22D95D8D"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El suscrito, ____________, identificado como aparece al pie de mi firma, en calidad de _________________, me permito presentar propuesta seria, formal e irrevocable para participar en el Pliego de Condiciones No</w:t>
      </w:r>
      <w:r w:rsidRPr="00760AD7">
        <w:rPr>
          <w:rFonts w:ascii="Arial" w:hAnsi="Arial" w:cs="Arial"/>
          <w:b/>
          <w:bCs/>
          <w:sz w:val="20"/>
          <w:szCs w:val="20"/>
        </w:rPr>
        <w:t>. XX-CELIC-2025</w:t>
      </w:r>
      <w:r w:rsidRPr="00760AD7">
        <w:rPr>
          <w:rFonts w:ascii="Arial" w:hAnsi="Arial" w:cs="Arial"/>
          <w:sz w:val="20"/>
          <w:szCs w:val="20"/>
        </w:rPr>
        <w:t xml:space="preserve">, convocada por </w:t>
      </w:r>
      <w:r w:rsidRPr="00760AD7">
        <w:rPr>
          <w:rFonts w:ascii="Arial" w:hAnsi="Arial" w:cs="Arial"/>
          <w:b/>
          <w:bCs/>
          <w:sz w:val="20"/>
          <w:szCs w:val="20"/>
        </w:rPr>
        <w:t>LICEOS DEL EJERCTO</w:t>
      </w:r>
      <w:r w:rsidRPr="00760AD7">
        <w:rPr>
          <w:rFonts w:ascii="Arial" w:hAnsi="Arial" w:cs="Arial"/>
          <w:sz w:val="20"/>
          <w:szCs w:val="20"/>
        </w:rPr>
        <w:t>, en los términos prescritos en el presente Pliego de Condiciones que rige el proceso, en las Leyes de la República de Colombia y en particular de la Ley 80 de 1993, Ley 1150 de 2007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w:t>
      </w:r>
    </w:p>
    <w:p w14:paraId="07E6B12F"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38280C1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 En relación con la propuesta que presento, manifiesto lo siguiente: </w:t>
      </w:r>
    </w:p>
    <w:p w14:paraId="736410F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60EC9CD0"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 Que el proponente que represento conoce y acepta el contenido el presente Pliego de Condiciones y de sus Anexos y Formularios, así como el de cada </w:t>
      </w:r>
      <w:proofErr w:type="gramStart"/>
      <w:r w:rsidRPr="00760AD7">
        <w:rPr>
          <w:rFonts w:ascii="Arial" w:hAnsi="Arial" w:cs="Arial"/>
          <w:sz w:val="20"/>
          <w:szCs w:val="20"/>
        </w:rPr>
        <w:t>uno</w:t>
      </w:r>
      <w:proofErr w:type="gramEnd"/>
      <w:r w:rsidRPr="00760AD7">
        <w:rPr>
          <w:rFonts w:ascii="Arial" w:hAnsi="Arial" w:cs="Arial"/>
          <w:sz w:val="20"/>
          <w:szCs w:val="20"/>
        </w:rPr>
        <w:t xml:space="preserve"> de las adendas al mismo. </w:t>
      </w:r>
    </w:p>
    <w:p w14:paraId="7048CEC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 Que la propuesta que presento es irrevocable, incondicional, y obliga en su integridad al proponente que represento. </w:t>
      </w:r>
    </w:p>
    <w:p w14:paraId="34315B6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3. Que ni el representante legal o apoderado del proponente, ni el proponente mismo, ni sus integrantes y directores nos encontramos incursos en ninguna de las causales de inhabilidad y/o incompatibilidades determinadas por la Constitución Política y la ley 80 de 1993, Ley 734 de 2002, ley 1150 de 2007 y la ley 1474 de 2011 y demás normas aplicables.</w:t>
      </w:r>
    </w:p>
    <w:p w14:paraId="648C070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4. Que el proponente _________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760AD7">
        <w:rPr>
          <w:rFonts w:ascii="Arial" w:hAnsi="Arial" w:cs="Arial"/>
          <w:sz w:val="20"/>
          <w:szCs w:val="20"/>
        </w:rPr>
        <w:t>un proponente persona jurídica</w:t>
      </w:r>
      <w:proofErr w:type="gramEnd"/>
      <w:r w:rsidRPr="00760AD7">
        <w:rPr>
          <w:rFonts w:ascii="Arial" w:hAnsi="Arial" w:cs="Arial"/>
          <w:sz w:val="20"/>
          <w:szCs w:val="20"/>
        </w:rPr>
        <w:t xml:space="preserve">, se puede adaptar la declaración, para suministrar la información allí requerida respecto de la sociedad proponente y su representante legal únicamente). </w:t>
      </w:r>
    </w:p>
    <w:p w14:paraId="6AF6B9D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5. Que nuestra propuesta básica cumple con todos y cada uno de los requerimientos y condiciones establecidos en el presente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1644313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6. Que nos comprometemos a proveer a los </w:t>
      </w:r>
      <w:r w:rsidRPr="00760AD7">
        <w:rPr>
          <w:rFonts w:ascii="Arial" w:hAnsi="Arial" w:cs="Arial"/>
          <w:b/>
          <w:sz w:val="20"/>
          <w:szCs w:val="20"/>
        </w:rPr>
        <w:t>LICEOS DEL EJERCITO</w:t>
      </w:r>
      <w:r w:rsidRPr="00760AD7">
        <w:rPr>
          <w:rFonts w:ascii="Arial" w:hAnsi="Arial" w:cs="Arial"/>
          <w:sz w:val="20"/>
          <w:szCs w:val="20"/>
        </w:rPr>
        <w:t xml:space="preserve">, en caso de resultar adjudicatarios del presente proceso de contratación, los servicios ofrecidos en la presente propuesta, que corresponden a aquellos solicitados en el presente Pliego de Condiciones, con las especificaciones y en los términos, condiciones y plazos </w:t>
      </w:r>
    </w:p>
    <w:p w14:paraId="5120E92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Establecidos en el Pliego de Condiciones y en la propuesta allegada a esa entidad a través de la presente carta de presentación. </w:t>
      </w:r>
    </w:p>
    <w:p w14:paraId="769DD67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60AD7">
        <w:rPr>
          <w:rFonts w:ascii="Arial" w:hAnsi="Arial" w:cs="Arial"/>
          <w:b/>
          <w:sz w:val="20"/>
          <w:szCs w:val="20"/>
        </w:rPr>
        <w:t>CELIC</w:t>
      </w:r>
      <w:r w:rsidRPr="00760AD7">
        <w:rPr>
          <w:rFonts w:ascii="Arial" w:hAnsi="Arial" w:cs="Arial"/>
          <w:sz w:val="20"/>
          <w:szCs w:val="20"/>
        </w:rPr>
        <w:t xml:space="preserve">, en el caso de resultar adjudicataria nuestra propuesta, cumplen con todas y cada una de las exigencias la presente el Pliego de Condiciones, sus Anexos, y adendas. </w:t>
      </w:r>
    </w:p>
    <w:p w14:paraId="20393D6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8. Que en el evento de resultar adjudicatario del proceso de _______ </w:t>
      </w:r>
      <w:proofErr w:type="spellStart"/>
      <w:r w:rsidRPr="00760AD7">
        <w:rPr>
          <w:rFonts w:ascii="Arial" w:hAnsi="Arial" w:cs="Arial"/>
          <w:sz w:val="20"/>
          <w:szCs w:val="20"/>
        </w:rPr>
        <w:t>N°</w:t>
      </w:r>
      <w:proofErr w:type="spellEnd"/>
      <w:r w:rsidRPr="00760AD7">
        <w:rPr>
          <w:rFonts w:ascii="Arial" w:hAnsi="Arial" w:cs="Arial"/>
          <w:sz w:val="20"/>
          <w:szCs w:val="20"/>
        </w:rPr>
        <w:t xml:space="preserve"> _______, y si la administración así lo dispone, SÍ_____, NO_____, acepto suministrar cantidades superiores a las mínimas exigidas en el Anexo No. 1 “DATOS DEL PROCESO” de acuerdo con la necesidad y al presupuesto asignado en el CDP.</w:t>
      </w:r>
    </w:p>
    <w:p w14:paraId="4EF5EF8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lastRenderedPageBreak/>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4BF3476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4F0795E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11. Reconocemos que ni el </w:t>
      </w:r>
      <w:r w:rsidRPr="00760AD7">
        <w:rPr>
          <w:rFonts w:ascii="Arial" w:hAnsi="Arial" w:cs="Arial"/>
          <w:b/>
          <w:sz w:val="20"/>
          <w:szCs w:val="20"/>
        </w:rPr>
        <w:t>CELIC</w:t>
      </w:r>
      <w:r w:rsidRPr="00760AD7">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60AD7">
        <w:rPr>
          <w:rFonts w:ascii="Arial" w:hAnsi="Arial" w:cs="Arial"/>
          <w:sz w:val="20"/>
          <w:szCs w:val="20"/>
        </w:rPr>
        <w:t>ó</w:t>
      </w:r>
      <w:proofErr w:type="spellEnd"/>
      <w:r w:rsidRPr="00760AD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10DD9E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3B6DC58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13. Manifestamos y declaramos que nuestra propuesta no contiene ningún tipo de información confidencial o privada de acuerdo con la ley colombiana y, en consecuencia, consideramos que </w:t>
      </w:r>
      <w:r w:rsidRPr="00760AD7">
        <w:rPr>
          <w:rFonts w:ascii="Arial" w:hAnsi="Arial" w:cs="Arial"/>
          <w:b/>
          <w:bCs/>
          <w:sz w:val="20"/>
          <w:szCs w:val="20"/>
        </w:rPr>
        <w:t xml:space="preserve">CELIC, </w:t>
      </w:r>
      <w:r w:rsidRPr="00760AD7">
        <w:rPr>
          <w:rFonts w:ascii="Arial" w:hAnsi="Arial" w:cs="Arial"/>
          <w:sz w:val="20"/>
          <w:szCs w:val="20"/>
        </w:rPr>
        <w:t xml:space="preserve">se encuentra facultado para revelar dicha información sin reserva alguna, a partir de la fecha de apertura de las propuestas, a sus agentes o asesores, a los demás proponentes o participantes en el proceso de selección. </w:t>
      </w:r>
    </w:p>
    <w:p w14:paraId="7D402FB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2274B2D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1FCBC4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Pliego de Condiciones No. 016-BASPC18-2020,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w:t>
      </w:r>
      <w:r w:rsidRPr="00760AD7">
        <w:rPr>
          <w:rFonts w:ascii="Arial" w:hAnsi="Arial" w:cs="Arial"/>
          <w:sz w:val="20"/>
          <w:szCs w:val="20"/>
        </w:rPr>
        <w:lastRenderedPageBreak/>
        <w:t xml:space="preserve">4334 de 2008 en concordancia con el Decreto 1981 de 1988. En caso de uniones temporales o consorcios, se entiende </w:t>
      </w:r>
      <w:proofErr w:type="gramStart"/>
      <w:r w:rsidRPr="00760AD7">
        <w:rPr>
          <w:rFonts w:ascii="Arial" w:hAnsi="Arial" w:cs="Arial"/>
          <w:sz w:val="20"/>
          <w:szCs w:val="20"/>
        </w:rPr>
        <w:t>que</w:t>
      </w:r>
      <w:proofErr w:type="gramEnd"/>
      <w:r w:rsidRPr="00760AD7">
        <w:rPr>
          <w:rFonts w:ascii="Arial" w:hAnsi="Arial" w:cs="Arial"/>
          <w:sz w:val="20"/>
          <w:szCs w:val="20"/>
        </w:rPr>
        <w:t xml:space="preserve"> con la suscripción de esta carta, todos y cada uno de sus miembros o integrantes efectúan esta declaración. </w:t>
      </w:r>
    </w:p>
    <w:p w14:paraId="07D03DD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17. Que nos obligamos a suministrar, a solicitud de </w:t>
      </w:r>
      <w:r w:rsidRPr="00760AD7">
        <w:rPr>
          <w:rFonts w:ascii="Arial" w:hAnsi="Arial" w:cs="Arial"/>
          <w:b/>
          <w:bCs/>
          <w:sz w:val="20"/>
          <w:szCs w:val="20"/>
        </w:rPr>
        <w:t xml:space="preserve">EL MINISTERIO DE DEFENSA NACIONAL- EJERCITO NACIONAL - CELIC, </w:t>
      </w:r>
      <w:r w:rsidRPr="00760AD7">
        <w:rPr>
          <w:rFonts w:ascii="Arial" w:hAnsi="Arial" w:cs="Arial"/>
          <w:sz w:val="20"/>
          <w:szCs w:val="20"/>
        </w:rPr>
        <w:t xml:space="preserve">cualquier información necesaria para la correcta evaluación de esta propuesta, dentro de los términos que al efecto se determinen. </w:t>
      </w:r>
    </w:p>
    <w:p w14:paraId="5AE1751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18. Que recibiremos notificaciones en: Dirección: _________Teléfonos: _______, fax: ________, correo electrónico: ________________________ </w:t>
      </w:r>
    </w:p>
    <w:p w14:paraId="1655C33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19. Que, en caso de resultar favorecidos en la adjudicación del proceso de selección y contratación, los pagos que se pacten dentro del contrato </w:t>
      </w:r>
      <w:proofErr w:type="gramStart"/>
      <w:r w:rsidRPr="00760AD7">
        <w:rPr>
          <w:rFonts w:ascii="Arial" w:hAnsi="Arial" w:cs="Arial"/>
          <w:sz w:val="20"/>
          <w:szCs w:val="20"/>
        </w:rPr>
        <w:t>respectivo,</w:t>
      </w:r>
      <w:proofErr w:type="gramEnd"/>
      <w:r w:rsidRPr="00760AD7">
        <w:rPr>
          <w:rFonts w:ascii="Arial" w:hAnsi="Arial" w:cs="Arial"/>
          <w:sz w:val="20"/>
          <w:szCs w:val="20"/>
        </w:rPr>
        <w:t xml:space="preserve"> deberán consignarse en la cuenta No______, (Indicar clase de cuenta, número, banco, sucursal, ciudad, país y cualquier otro dato necesario). </w:t>
      </w:r>
    </w:p>
    <w:p w14:paraId="732F7A09"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20. Que la validez de mi propuesta es de Noventa días calendario contados a partir de la fecha de presentación de </w:t>
      </w:r>
      <w:proofErr w:type="gramStart"/>
      <w:r w:rsidRPr="00760AD7">
        <w:rPr>
          <w:rFonts w:ascii="Arial" w:hAnsi="Arial" w:cs="Arial"/>
          <w:sz w:val="20"/>
          <w:szCs w:val="20"/>
        </w:rPr>
        <w:t>la misma</w:t>
      </w:r>
      <w:proofErr w:type="gramEnd"/>
      <w:r w:rsidRPr="00760AD7">
        <w:rPr>
          <w:rFonts w:ascii="Arial" w:hAnsi="Arial" w:cs="Arial"/>
          <w:sz w:val="20"/>
          <w:szCs w:val="20"/>
        </w:rPr>
        <w:t xml:space="preserve"> </w:t>
      </w:r>
    </w:p>
    <w:p w14:paraId="7F698FA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21. Que no nos hallamos relacionados en el Boletín de responsables Fiscales (artículo 60 Ley 610 de 2010). </w:t>
      </w:r>
    </w:p>
    <w:p w14:paraId="0FB9A29D"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5FA00E8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Cordialmente, </w:t>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r w:rsidRPr="00760AD7">
        <w:rPr>
          <w:rFonts w:ascii="Arial" w:hAnsi="Arial" w:cs="Arial"/>
          <w:sz w:val="20"/>
          <w:szCs w:val="20"/>
        </w:rPr>
        <w:tab/>
      </w:r>
    </w:p>
    <w:p w14:paraId="1A59C19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rPr>
      </w:pPr>
    </w:p>
    <w:p w14:paraId="0065477B"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4873E9F0" w14:textId="77777777" w:rsidR="003F2483" w:rsidRPr="00760AD7" w:rsidRDefault="003F2483">
      <w:pPr>
        <w:spacing w:after="0" w:line="240" w:lineRule="auto"/>
        <w:ind w:left="567" w:right="594"/>
        <w:jc w:val="both"/>
        <w:rPr>
          <w:rFonts w:ascii="Arial" w:hAnsi="Arial" w:cs="Arial"/>
          <w:sz w:val="20"/>
          <w:szCs w:val="20"/>
          <w:lang w:eastAsia="es-CO"/>
        </w:rPr>
      </w:pPr>
    </w:p>
    <w:p w14:paraId="21E27522" w14:textId="77777777" w:rsidR="003F2483" w:rsidRPr="00760AD7" w:rsidRDefault="00EE52DB">
      <w:pPr>
        <w:spacing w:after="0" w:line="240" w:lineRule="auto"/>
        <w:ind w:left="567" w:right="594"/>
        <w:jc w:val="both"/>
        <w:rPr>
          <w:rFonts w:ascii="Arial" w:hAnsi="Arial" w:cs="Arial"/>
          <w:b/>
          <w:bCs/>
          <w:sz w:val="20"/>
          <w:szCs w:val="20"/>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r w:rsidRPr="00760AD7">
        <w:rPr>
          <w:rFonts w:ascii="Arial" w:hAnsi="Arial" w:cs="Arial"/>
          <w:b/>
          <w:bCs/>
          <w:sz w:val="20"/>
          <w:szCs w:val="20"/>
        </w:rPr>
        <w:tab/>
      </w:r>
      <w:r w:rsidRPr="00760AD7">
        <w:rPr>
          <w:rFonts w:ascii="Arial" w:hAnsi="Arial" w:cs="Arial"/>
          <w:b/>
          <w:bCs/>
          <w:sz w:val="20"/>
          <w:szCs w:val="20"/>
        </w:rPr>
        <w:tab/>
      </w:r>
      <w:r w:rsidRPr="00760AD7">
        <w:rPr>
          <w:rFonts w:ascii="Arial" w:hAnsi="Arial" w:cs="Arial"/>
          <w:b/>
          <w:bCs/>
          <w:sz w:val="20"/>
          <w:szCs w:val="20"/>
        </w:rPr>
        <w:tab/>
      </w:r>
    </w:p>
    <w:p w14:paraId="07B44C28" w14:textId="77777777" w:rsidR="003F2483" w:rsidRPr="00760AD7" w:rsidRDefault="003F2483">
      <w:pPr>
        <w:spacing w:after="0" w:line="240" w:lineRule="auto"/>
        <w:ind w:left="567" w:right="594"/>
        <w:jc w:val="both"/>
        <w:rPr>
          <w:rFonts w:ascii="Arial" w:hAnsi="Arial" w:cs="Arial"/>
          <w:b/>
          <w:bCs/>
          <w:sz w:val="20"/>
          <w:szCs w:val="20"/>
        </w:rPr>
      </w:pPr>
    </w:p>
    <w:p w14:paraId="2ADA53DA" w14:textId="77777777" w:rsidR="003F2483" w:rsidRPr="00760AD7" w:rsidRDefault="003F2483">
      <w:pPr>
        <w:spacing w:after="0" w:line="240" w:lineRule="auto"/>
        <w:ind w:left="567" w:right="594"/>
        <w:jc w:val="both"/>
        <w:rPr>
          <w:rFonts w:ascii="Arial" w:hAnsi="Arial" w:cs="Arial"/>
          <w:b/>
          <w:bCs/>
          <w:sz w:val="20"/>
          <w:szCs w:val="20"/>
        </w:rPr>
      </w:pPr>
    </w:p>
    <w:p w14:paraId="14CFAA50" w14:textId="77777777" w:rsidR="003F2483" w:rsidRPr="00760AD7" w:rsidRDefault="003F2483">
      <w:pPr>
        <w:spacing w:after="0" w:line="240" w:lineRule="auto"/>
        <w:ind w:left="567" w:right="594"/>
        <w:jc w:val="both"/>
        <w:rPr>
          <w:rFonts w:ascii="Arial" w:hAnsi="Arial" w:cs="Arial"/>
          <w:b/>
          <w:bCs/>
          <w:sz w:val="20"/>
          <w:szCs w:val="20"/>
        </w:rPr>
      </w:pPr>
    </w:p>
    <w:p w14:paraId="7DC589EA" w14:textId="77777777" w:rsidR="003F2483" w:rsidRPr="00760AD7" w:rsidRDefault="003F2483">
      <w:pPr>
        <w:spacing w:after="0" w:line="240" w:lineRule="auto"/>
        <w:ind w:left="567" w:right="594"/>
        <w:jc w:val="both"/>
        <w:rPr>
          <w:rFonts w:ascii="Arial" w:hAnsi="Arial" w:cs="Arial"/>
          <w:b/>
          <w:bCs/>
          <w:sz w:val="20"/>
          <w:szCs w:val="20"/>
        </w:rPr>
      </w:pPr>
    </w:p>
    <w:p w14:paraId="1E48C175" w14:textId="77777777" w:rsidR="003F2483" w:rsidRPr="00760AD7" w:rsidRDefault="003F2483">
      <w:pPr>
        <w:spacing w:after="0" w:line="240" w:lineRule="auto"/>
        <w:ind w:left="567" w:right="594"/>
        <w:jc w:val="both"/>
        <w:rPr>
          <w:rFonts w:ascii="Arial" w:hAnsi="Arial" w:cs="Arial"/>
          <w:b/>
          <w:bCs/>
          <w:sz w:val="20"/>
          <w:szCs w:val="20"/>
        </w:rPr>
      </w:pPr>
    </w:p>
    <w:p w14:paraId="68326B43" w14:textId="77777777" w:rsidR="003F2483" w:rsidRPr="00760AD7" w:rsidRDefault="003F2483">
      <w:pPr>
        <w:spacing w:after="0" w:line="240" w:lineRule="auto"/>
        <w:ind w:left="567" w:right="594"/>
        <w:jc w:val="both"/>
        <w:rPr>
          <w:rFonts w:ascii="Arial" w:hAnsi="Arial" w:cs="Arial"/>
          <w:b/>
          <w:bCs/>
          <w:sz w:val="20"/>
          <w:szCs w:val="20"/>
        </w:rPr>
      </w:pPr>
    </w:p>
    <w:p w14:paraId="7149C74C" w14:textId="77777777" w:rsidR="003F2483" w:rsidRPr="00760AD7" w:rsidRDefault="003F2483">
      <w:pPr>
        <w:spacing w:after="0" w:line="240" w:lineRule="auto"/>
        <w:ind w:left="567" w:right="594"/>
        <w:jc w:val="both"/>
        <w:rPr>
          <w:rFonts w:ascii="Arial" w:hAnsi="Arial" w:cs="Arial"/>
          <w:b/>
          <w:bCs/>
          <w:sz w:val="20"/>
          <w:szCs w:val="20"/>
        </w:rPr>
      </w:pPr>
    </w:p>
    <w:p w14:paraId="366FA645" w14:textId="77777777" w:rsidR="003F2483" w:rsidRPr="00760AD7" w:rsidRDefault="003F2483">
      <w:pPr>
        <w:spacing w:after="0" w:line="240" w:lineRule="auto"/>
        <w:ind w:left="567" w:right="594"/>
        <w:jc w:val="both"/>
        <w:rPr>
          <w:rFonts w:ascii="Arial" w:hAnsi="Arial" w:cs="Arial"/>
          <w:b/>
          <w:bCs/>
          <w:sz w:val="20"/>
          <w:szCs w:val="20"/>
        </w:rPr>
      </w:pPr>
    </w:p>
    <w:p w14:paraId="744A820D" w14:textId="77777777" w:rsidR="003F2483" w:rsidRPr="00760AD7" w:rsidRDefault="003F2483">
      <w:pPr>
        <w:spacing w:after="0" w:line="240" w:lineRule="auto"/>
        <w:ind w:left="567" w:right="594"/>
        <w:jc w:val="both"/>
        <w:rPr>
          <w:rFonts w:ascii="Arial" w:hAnsi="Arial" w:cs="Arial"/>
          <w:b/>
          <w:bCs/>
          <w:sz w:val="20"/>
          <w:szCs w:val="20"/>
        </w:rPr>
      </w:pPr>
    </w:p>
    <w:p w14:paraId="696C1685" w14:textId="77777777" w:rsidR="003F2483" w:rsidRDefault="003F2483">
      <w:pPr>
        <w:spacing w:after="0" w:line="240" w:lineRule="auto"/>
        <w:ind w:left="567" w:right="594"/>
        <w:jc w:val="both"/>
        <w:rPr>
          <w:rFonts w:ascii="Arial" w:hAnsi="Arial" w:cs="Arial"/>
          <w:b/>
          <w:bCs/>
          <w:sz w:val="20"/>
          <w:szCs w:val="20"/>
        </w:rPr>
      </w:pPr>
    </w:p>
    <w:p w14:paraId="67426E8E" w14:textId="77777777" w:rsidR="00C918DA" w:rsidRDefault="00C918DA">
      <w:pPr>
        <w:spacing w:after="0" w:line="240" w:lineRule="auto"/>
        <w:ind w:left="567" w:right="594"/>
        <w:jc w:val="both"/>
        <w:rPr>
          <w:rFonts w:ascii="Arial" w:hAnsi="Arial" w:cs="Arial"/>
          <w:b/>
          <w:bCs/>
          <w:sz w:val="20"/>
          <w:szCs w:val="20"/>
        </w:rPr>
      </w:pPr>
    </w:p>
    <w:p w14:paraId="3AB2E0A5" w14:textId="77777777" w:rsidR="00C918DA" w:rsidRDefault="00C918DA">
      <w:pPr>
        <w:spacing w:after="0" w:line="240" w:lineRule="auto"/>
        <w:ind w:left="567" w:right="594"/>
        <w:jc w:val="both"/>
        <w:rPr>
          <w:rFonts w:ascii="Arial" w:hAnsi="Arial" w:cs="Arial"/>
          <w:b/>
          <w:bCs/>
          <w:sz w:val="20"/>
          <w:szCs w:val="20"/>
        </w:rPr>
      </w:pPr>
    </w:p>
    <w:p w14:paraId="51D10D30" w14:textId="77777777" w:rsidR="00C918DA" w:rsidRDefault="00C918DA">
      <w:pPr>
        <w:spacing w:after="0" w:line="240" w:lineRule="auto"/>
        <w:ind w:left="567" w:right="594"/>
        <w:jc w:val="both"/>
        <w:rPr>
          <w:rFonts w:ascii="Arial" w:hAnsi="Arial" w:cs="Arial"/>
          <w:b/>
          <w:bCs/>
          <w:sz w:val="20"/>
          <w:szCs w:val="20"/>
        </w:rPr>
      </w:pPr>
    </w:p>
    <w:p w14:paraId="34EE04BD" w14:textId="77777777" w:rsidR="00C918DA" w:rsidRDefault="00C918DA">
      <w:pPr>
        <w:spacing w:after="0" w:line="240" w:lineRule="auto"/>
        <w:ind w:left="567" w:right="594"/>
        <w:jc w:val="both"/>
        <w:rPr>
          <w:rFonts w:ascii="Arial" w:hAnsi="Arial" w:cs="Arial"/>
          <w:b/>
          <w:bCs/>
          <w:sz w:val="20"/>
          <w:szCs w:val="20"/>
        </w:rPr>
      </w:pPr>
    </w:p>
    <w:p w14:paraId="56758292" w14:textId="77777777" w:rsidR="00C918DA" w:rsidRDefault="00C918DA">
      <w:pPr>
        <w:spacing w:after="0" w:line="240" w:lineRule="auto"/>
        <w:ind w:left="567" w:right="594"/>
        <w:jc w:val="both"/>
        <w:rPr>
          <w:rFonts w:ascii="Arial" w:hAnsi="Arial" w:cs="Arial"/>
          <w:b/>
          <w:bCs/>
          <w:sz w:val="20"/>
          <w:szCs w:val="20"/>
        </w:rPr>
      </w:pPr>
    </w:p>
    <w:p w14:paraId="42E1082A" w14:textId="77777777" w:rsidR="00C918DA" w:rsidRDefault="00C918DA">
      <w:pPr>
        <w:spacing w:after="0" w:line="240" w:lineRule="auto"/>
        <w:ind w:left="567" w:right="594"/>
        <w:jc w:val="both"/>
        <w:rPr>
          <w:rFonts w:ascii="Arial" w:hAnsi="Arial" w:cs="Arial"/>
          <w:b/>
          <w:bCs/>
          <w:sz w:val="20"/>
          <w:szCs w:val="20"/>
        </w:rPr>
      </w:pPr>
    </w:p>
    <w:p w14:paraId="666AC621" w14:textId="77777777" w:rsidR="00C918DA" w:rsidRDefault="00C918DA">
      <w:pPr>
        <w:spacing w:after="0" w:line="240" w:lineRule="auto"/>
        <w:ind w:left="567" w:right="594"/>
        <w:jc w:val="both"/>
        <w:rPr>
          <w:rFonts w:ascii="Arial" w:hAnsi="Arial" w:cs="Arial"/>
          <w:b/>
          <w:bCs/>
          <w:sz w:val="20"/>
          <w:szCs w:val="20"/>
        </w:rPr>
      </w:pPr>
    </w:p>
    <w:p w14:paraId="126BCAC5" w14:textId="77777777" w:rsidR="00C918DA" w:rsidRDefault="00C918DA">
      <w:pPr>
        <w:spacing w:after="0" w:line="240" w:lineRule="auto"/>
        <w:ind w:left="567" w:right="594"/>
        <w:jc w:val="both"/>
        <w:rPr>
          <w:rFonts w:ascii="Arial" w:hAnsi="Arial" w:cs="Arial"/>
          <w:b/>
          <w:bCs/>
          <w:sz w:val="20"/>
          <w:szCs w:val="20"/>
        </w:rPr>
      </w:pPr>
    </w:p>
    <w:p w14:paraId="7EFAC287" w14:textId="77777777" w:rsidR="00C918DA" w:rsidRDefault="00C918DA">
      <w:pPr>
        <w:spacing w:after="0" w:line="240" w:lineRule="auto"/>
        <w:ind w:left="567" w:right="594"/>
        <w:jc w:val="both"/>
        <w:rPr>
          <w:rFonts w:ascii="Arial" w:hAnsi="Arial" w:cs="Arial"/>
          <w:b/>
          <w:bCs/>
          <w:sz w:val="20"/>
          <w:szCs w:val="20"/>
        </w:rPr>
      </w:pPr>
    </w:p>
    <w:p w14:paraId="7471E160" w14:textId="77777777" w:rsidR="00C918DA" w:rsidRDefault="00C918DA">
      <w:pPr>
        <w:spacing w:after="0" w:line="240" w:lineRule="auto"/>
        <w:ind w:left="567" w:right="594"/>
        <w:jc w:val="both"/>
        <w:rPr>
          <w:rFonts w:ascii="Arial" w:hAnsi="Arial" w:cs="Arial"/>
          <w:b/>
          <w:bCs/>
          <w:sz w:val="20"/>
          <w:szCs w:val="20"/>
        </w:rPr>
      </w:pPr>
    </w:p>
    <w:p w14:paraId="63893907" w14:textId="77777777" w:rsidR="00C918DA" w:rsidRDefault="00C918DA">
      <w:pPr>
        <w:spacing w:after="0" w:line="240" w:lineRule="auto"/>
        <w:ind w:left="567" w:right="594"/>
        <w:jc w:val="both"/>
        <w:rPr>
          <w:rFonts w:ascii="Arial" w:hAnsi="Arial" w:cs="Arial"/>
          <w:b/>
          <w:bCs/>
          <w:sz w:val="20"/>
          <w:szCs w:val="20"/>
        </w:rPr>
      </w:pPr>
    </w:p>
    <w:p w14:paraId="00E47950" w14:textId="77777777" w:rsidR="00C918DA" w:rsidRDefault="00C918DA">
      <w:pPr>
        <w:spacing w:after="0" w:line="240" w:lineRule="auto"/>
        <w:ind w:left="567" w:right="594"/>
        <w:jc w:val="both"/>
        <w:rPr>
          <w:rFonts w:ascii="Arial" w:hAnsi="Arial" w:cs="Arial"/>
          <w:b/>
          <w:bCs/>
          <w:sz w:val="20"/>
          <w:szCs w:val="20"/>
        </w:rPr>
      </w:pPr>
    </w:p>
    <w:p w14:paraId="46DCFAB1" w14:textId="77777777" w:rsidR="00C918DA" w:rsidRDefault="00C918DA">
      <w:pPr>
        <w:spacing w:after="0" w:line="240" w:lineRule="auto"/>
        <w:ind w:left="567" w:right="594"/>
        <w:jc w:val="both"/>
        <w:rPr>
          <w:rFonts w:ascii="Arial" w:hAnsi="Arial" w:cs="Arial"/>
          <w:b/>
          <w:bCs/>
          <w:sz w:val="20"/>
          <w:szCs w:val="20"/>
        </w:rPr>
      </w:pPr>
    </w:p>
    <w:p w14:paraId="1E39A62F" w14:textId="77777777" w:rsidR="00C918DA" w:rsidRPr="00760AD7" w:rsidRDefault="00C918DA">
      <w:pPr>
        <w:spacing w:after="0" w:line="240" w:lineRule="auto"/>
        <w:ind w:left="567" w:right="594"/>
        <w:jc w:val="both"/>
        <w:rPr>
          <w:rFonts w:ascii="Arial" w:hAnsi="Arial" w:cs="Arial"/>
          <w:b/>
          <w:bCs/>
          <w:sz w:val="20"/>
          <w:szCs w:val="20"/>
        </w:rPr>
      </w:pPr>
    </w:p>
    <w:p w14:paraId="72A8D86F" w14:textId="77777777" w:rsidR="003F2483" w:rsidRPr="00760AD7" w:rsidRDefault="003F2483">
      <w:pPr>
        <w:spacing w:after="0" w:line="240" w:lineRule="auto"/>
        <w:ind w:left="567" w:right="594"/>
        <w:jc w:val="both"/>
        <w:rPr>
          <w:rFonts w:ascii="Arial" w:hAnsi="Arial" w:cs="Arial"/>
          <w:b/>
          <w:bCs/>
          <w:sz w:val="20"/>
          <w:szCs w:val="20"/>
        </w:rPr>
      </w:pPr>
    </w:p>
    <w:p w14:paraId="52841EA6" w14:textId="77777777" w:rsidR="003F2483" w:rsidRPr="00760AD7" w:rsidRDefault="003F2483">
      <w:pPr>
        <w:spacing w:after="0" w:line="240" w:lineRule="auto"/>
        <w:ind w:left="567" w:right="594"/>
        <w:jc w:val="both"/>
        <w:rPr>
          <w:rFonts w:ascii="Arial" w:hAnsi="Arial" w:cs="Arial"/>
          <w:b/>
          <w:bCs/>
          <w:sz w:val="20"/>
          <w:szCs w:val="20"/>
        </w:rPr>
      </w:pPr>
    </w:p>
    <w:p w14:paraId="319897C1" w14:textId="0A67142E" w:rsidR="003F2483" w:rsidRDefault="003F2483">
      <w:pPr>
        <w:spacing w:after="0" w:line="240" w:lineRule="auto"/>
        <w:ind w:left="567" w:right="594"/>
        <w:jc w:val="both"/>
        <w:rPr>
          <w:rFonts w:ascii="Arial" w:hAnsi="Arial" w:cs="Arial"/>
          <w:b/>
          <w:bCs/>
          <w:sz w:val="20"/>
          <w:szCs w:val="20"/>
        </w:rPr>
      </w:pPr>
    </w:p>
    <w:p w14:paraId="0D5D6D9E" w14:textId="77777777" w:rsidR="008E73CC" w:rsidRDefault="008E73CC">
      <w:pPr>
        <w:spacing w:after="0" w:line="240" w:lineRule="auto"/>
        <w:ind w:left="567" w:right="594"/>
        <w:jc w:val="both"/>
        <w:rPr>
          <w:rFonts w:ascii="Arial" w:hAnsi="Arial" w:cs="Arial"/>
          <w:b/>
          <w:bCs/>
          <w:sz w:val="20"/>
          <w:szCs w:val="20"/>
        </w:rPr>
      </w:pPr>
    </w:p>
    <w:p w14:paraId="296D2D0E" w14:textId="77777777" w:rsidR="008E73CC" w:rsidRDefault="008E73CC">
      <w:pPr>
        <w:spacing w:after="0" w:line="240" w:lineRule="auto"/>
        <w:ind w:left="567" w:right="594"/>
        <w:jc w:val="both"/>
        <w:rPr>
          <w:rFonts w:ascii="Arial" w:hAnsi="Arial" w:cs="Arial"/>
          <w:b/>
          <w:bCs/>
          <w:sz w:val="20"/>
          <w:szCs w:val="20"/>
        </w:rPr>
      </w:pPr>
    </w:p>
    <w:p w14:paraId="5AA9BE35" w14:textId="77777777" w:rsidR="008E73CC" w:rsidRPr="00760AD7" w:rsidRDefault="008E73CC">
      <w:pPr>
        <w:spacing w:after="0" w:line="240" w:lineRule="auto"/>
        <w:ind w:left="567" w:right="594"/>
        <w:jc w:val="both"/>
        <w:rPr>
          <w:rFonts w:ascii="Arial" w:hAnsi="Arial" w:cs="Arial"/>
          <w:b/>
          <w:bCs/>
          <w:sz w:val="20"/>
          <w:szCs w:val="20"/>
        </w:rPr>
      </w:pPr>
    </w:p>
    <w:p w14:paraId="46028B99" w14:textId="77777777" w:rsidR="003F2483" w:rsidRPr="00760AD7" w:rsidRDefault="003F2483">
      <w:pPr>
        <w:spacing w:after="0" w:line="240" w:lineRule="auto"/>
        <w:ind w:left="567" w:right="594"/>
        <w:jc w:val="both"/>
        <w:rPr>
          <w:rFonts w:ascii="Arial" w:hAnsi="Arial" w:cs="Arial"/>
          <w:b/>
          <w:bCs/>
          <w:sz w:val="20"/>
          <w:szCs w:val="20"/>
        </w:rPr>
      </w:pPr>
    </w:p>
    <w:p w14:paraId="6AB2472B"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 xml:space="preserve">MODELO CARTA SOBRE </w:t>
      </w:r>
    </w:p>
    <w:p w14:paraId="54612D9D"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CONFORMACION DE CONSORCIOS O UNIONES TEMPORALES</w:t>
      </w:r>
    </w:p>
    <w:p w14:paraId="2F1FB69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EAC1DB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Bogotá D.C.,</w:t>
      </w:r>
    </w:p>
    <w:p w14:paraId="5BFDAA8F"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Cs/>
          <w:sz w:val="20"/>
          <w:szCs w:val="20"/>
          <w:lang w:eastAsia="es-CO"/>
        </w:rPr>
        <w:t>Señores</w:t>
      </w:r>
    </w:p>
    <w:p w14:paraId="2D851421"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b/>
          <w:bCs/>
          <w:sz w:val="20"/>
          <w:szCs w:val="20"/>
          <w:lang w:eastAsia="es-CO"/>
        </w:rPr>
        <w:t>LICEOS DEL EJERCITO</w:t>
      </w:r>
    </w:p>
    <w:p w14:paraId="65620A35" w14:textId="77777777" w:rsidR="003F2483" w:rsidRPr="00760AD7" w:rsidRDefault="00EE52DB">
      <w:pPr>
        <w:autoSpaceDE w:val="0"/>
        <w:autoSpaceDN w:val="0"/>
        <w:adjustRightInd w:val="0"/>
        <w:spacing w:after="0" w:line="240" w:lineRule="auto"/>
        <w:ind w:left="567" w:right="594"/>
        <w:contextualSpacing/>
        <w:jc w:val="both"/>
        <w:rPr>
          <w:rFonts w:ascii="Arial" w:hAnsi="Arial" w:cs="Arial"/>
          <w:sz w:val="20"/>
          <w:szCs w:val="20"/>
          <w:lang w:eastAsia="es-CO"/>
        </w:rPr>
      </w:pPr>
      <w:r w:rsidRPr="00760AD7">
        <w:rPr>
          <w:rFonts w:ascii="Arial" w:hAnsi="Arial" w:cs="Arial"/>
          <w:sz w:val="20"/>
          <w:szCs w:val="20"/>
          <w:lang w:eastAsia="es-CO"/>
        </w:rPr>
        <w:t>Bogotá</w:t>
      </w:r>
    </w:p>
    <w:p w14:paraId="7D2E7362"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A0D7886"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ASUNTO: CONFORMACIÓN DE CONSORCIO (__) / UNIÓN TEMPORAL (__)</w:t>
      </w:r>
    </w:p>
    <w:p w14:paraId="71D5ABA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D282DE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Apreciados Señores:</w:t>
      </w:r>
    </w:p>
    <w:p w14:paraId="79766603"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347288" w14:textId="5FCFD643"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abajo firmantes, manifestamos a través de este documento que hemos convenido asociarnos en Consorcio (_) / Unión Temporal (_), para participar en la SELECCIÓN ABREVIADA DE MENOR CUANTIA No. ___-202</w:t>
      </w:r>
      <w:r w:rsidR="00C918DA">
        <w:rPr>
          <w:rFonts w:ascii="Arial" w:hAnsi="Arial" w:cs="Arial"/>
          <w:sz w:val="20"/>
          <w:szCs w:val="20"/>
          <w:lang w:eastAsia="es-CO"/>
        </w:rPr>
        <w:t>6</w:t>
      </w:r>
      <w:r w:rsidRPr="00760AD7">
        <w:rPr>
          <w:rFonts w:ascii="Arial" w:hAnsi="Arial" w:cs="Arial"/>
          <w:sz w:val="20"/>
          <w:szCs w:val="20"/>
          <w:lang w:eastAsia="es-CO"/>
        </w:rPr>
        <w:t xml:space="preserve"> convocado por </w:t>
      </w:r>
      <w:r w:rsidRPr="00760AD7">
        <w:rPr>
          <w:rFonts w:ascii="Arial" w:hAnsi="Arial" w:cs="Arial"/>
          <w:b/>
          <w:sz w:val="20"/>
          <w:szCs w:val="20"/>
          <w:lang w:eastAsia="es-CO"/>
        </w:rPr>
        <w:t>MDN-EJERCITO NACIONAL- CELIC - 202</w:t>
      </w:r>
      <w:r w:rsidR="00C918DA">
        <w:rPr>
          <w:rFonts w:ascii="Arial" w:hAnsi="Arial" w:cs="Arial"/>
          <w:b/>
          <w:sz w:val="20"/>
          <w:szCs w:val="20"/>
          <w:lang w:eastAsia="es-CO"/>
        </w:rPr>
        <w:t>6</w:t>
      </w:r>
      <w:r w:rsidRPr="00760AD7">
        <w:rPr>
          <w:rFonts w:ascii="Arial" w:hAnsi="Arial" w:cs="Arial"/>
          <w:sz w:val="20"/>
          <w:szCs w:val="20"/>
          <w:lang w:eastAsia="es-CO"/>
        </w:rPr>
        <w:t xml:space="preserve">, cuyo objeto consiste en contratar en </w:t>
      </w:r>
      <w:r w:rsidRPr="00760AD7">
        <w:rPr>
          <w:rFonts w:ascii="Arial" w:hAnsi="Arial" w:cs="Arial"/>
          <w:b/>
          <w:sz w:val="20"/>
          <w:szCs w:val="20"/>
        </w:rPr>
        <w:t>_________________________________________________________</w:t>
      </w:r>
    </w:p>
    <w:p w14:paraId="4D1AA58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24DB30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Por lo anterior expresamos lo siguiente:</w:t>
      </w:r>
    </w:p>
    <w:p w14:paraId="49DA75E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CE9EEA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duración de este Consorcio (_) Unión Temporal (__) será igual al del término de ejecución y liquidación del contrato y cinco (5) años más.</w:t>
      </w:r>
    </w:p>
    <w:p w14:paraId="1574ED9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1CC3FF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Consorcio (_) Unión Temporal (_) está integrado por:</w:t>
      </w:r>
    </w:p>
    <w:p w14:paraId="53BE5C0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pPr w:leftFromText="141" w:rightFromText="141" w:vertAnchor="text" w:tblpXSpec="center" w:tblpY="1"/>
        <w:tblOverlap w:val="never"/>
        <w:tblW w:w="44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032"/>
        <w:gridCol w:w="2438"/>
        <w:gridCol w:w="2922"/>
      </w:tblGrid>
      <w:tr w:rsidR="003F2483" w:rsidRPr="00760AD7" w14:paraId="02FD273A" w14:textId="77777777">
        <w:trPr>
          <w:trHeight w:val="64"/>
        </w:trPr>
        <w:tc>
          <w:tcPr>
            <w:tcW w:w="6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CE044" w14:textId="77777777" w:rsidR="003F2483" w:rsidRPr="00760AD7" w:rsidRDefault="00EE52DB">
            <w:pPr>
              <w:autoSpaceDE w:val="0"/>
              <w:autoSpaceDN w:val="0"/>
              <w:adjustRightInd w:val="0"/>
              <w:spacing w:after="0" w:line="240" w:lineRule="auto"/>
              <w:ind w:left="25"/>
              <w:jc w:val="center"/>
              <w:rPr>
                <w:rFonts w:ascii="Arial" w:hAnsi="Arial" w:cs="Arial"/>
                <w:sz w:val="20"/>
                <w:szCs w:val="20"/>
                <w:lang w:eastAsia="es-CO"/>
              </w:rPr>
            </w:pPr>
            <w:r w:rsidRPr="00760AD7">
              <w:rPr>
                <w:rFonts w:ascii="Arial" w:hAnsi="Arial" w:cs="Arial"/>
                <w:b/>
                <w:bCs/>
                <w:sz w:val="20"/>
                <w:szCs w:val="20"/>
                <w:lang w:eastAsia="es-CO"/>
              </w:rPr>
              <w:t>NOMBRE</w:t>
            </w:r>
          </w:p>
        </w:tc>
        <w:tc>
          <w:tcPr>
            <w:tcW w:w="15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4703C" w14:textId="77777777" w:rsidR="003F2483" w:rsidRPr="00760AD7" w:rsidRDefault="00EE52DB">
            <w:pPr>
              <w:autoSpaceDE w:val="0"/>
              <w:autoSpaceDN w:val="0"/>
              <w:adjustRightInd w:val="0"/>
              <w:spacing w:after="0" w:line="240" w:lineRule="auto"/>
              <w:ind w:left="-63" w:right="-178"/>
              <w:jc w:val="center"/>
              <w:rPr>
                <w:rFonts w:ascii="Arial" w:hAnsi="Arial" w:cs="Arial"/>
                <w:b/>
                <w:bCs/>
                <w:sz w:val="20"/>
                <w:szCs w:val="20"/>
                <w:lang w:eastAsia="es-CO"/>
              </w:rPr>
            </w:pPr>
            <w:r w:rsidRPr="00760AD7">
              <w:rPr>
                <w:rFonts w:ascii="Arial" w:hAnsi="Arial" w:cs="Arial"/>
                <w:b/>
                <w:bCs/>
                <w:sz w:val="20"/>
                <w:szCs w:val="20"/>
                <w:lang w:eastAsia="es-CO"/>
              </w:rPr>
              <w:t xml:space="preserve">IDENTIFICACIÓN </w:t>
            </w:r>
          </w:p>
          <w:p w14:paraId="45A29E57" w14:textId="77777777" w:rsidR="003F2483" w:rsidRPr="00760AD7" w:rsidRDefault="00EE52DB">
            <w:pPr>
              <w:autoSpaceDE w:val="0"/>
              <w:autoSpaceDN w:val="0"/>
              <w:adjustRightInd w:val="0"/>
              <w:spacing w:after="0" w:line="240" w:lineRule="auto"/>
              <w:ind w:left="-63" w:right="-178"/>
              <w:jc w:val="center"/>
              <w:rPr>
                <w:rFonts w:ascii="Arial" w:hAnsi="Arial" w:cs="Arial"/>
                <w:sz w:val="20"/>
                <w:szCs w:val="20"/>
                <w:lang w:eastAsia="es-CO"/>
              </w:rPr>
            </w:pPr>
            <w:r w:rsidRPr="00760AD7">
              <w:rPr>
                <w:rFonts w:ascii="Arial" w:hAnsi="Arial" w:cs="Arial"/>
                <w:b/>
                <w:bCs/>
                <w:sz w:val="20"/>
                <w:szCs w:val="20"/>
                <w:lang w:eastAsia="es-CO"/>
              </w:rPr>
              <w:t>O NIT</w:t>
            </w:r>
          </w:p>
        </w:tc>
        <w:tc>
          <w:tcPr>
            <w:tcW w:w="1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142B4" w14:textId="77777777" w:rsidR="003F2483" w:rsidRPr="00760AD7" w:rsidRDefault="00EE52DB">
            <w:pPr>
              <w:tabs>
                <w:tab w:val="left" w:pos="1152"/>
              </w:tabs>
              <w:autoSpaceDE w:val="0"/>
              <w:autoSpaceDN w:val="0"/>
              <w:adjustRightInd w:val="0"/>
              <w:spacing w:after="0" w:line="240" w:lineRule="auto"/>
              <w:ind w:left="-30" w:right="-33"/>
              <w:jc w:val="center"/>
              <w:rPr>
                <w:rFonts w:ascii="Arial" w:hAnsi="Arial" w:cs="Arial"/>
                <w:sz w:val="20"/>
                <w:szCs w:val="20"/>
                <w:lang w:eastAsia="es-CO"/>
              </w:rPr>
            </w:pPr>
            <w:proofErr w:type="gramStart"/>
            <w:r w:rsidRPr="00760AD7">
              <w:rPr>
                <w:rFonts w:ascii="Arial" w:hAnsi="Arial" w:cs="Arial"/>
                <w:b/>
                <w:bCs/>
                <w:sz w:val="20"/>
                <w:szCs w:val="20"/>
                <w:lang w:eastAsia="es-CO"/>
              </w:rPr>
              <w:t>ACTIVIDAD A REALIZAR</w:t>
            </w:r>
            <w:proofErr w:type="gramEnd"/>
          </w:p>
        </w:tc>
        <w:tc>
          <w:tcPr>
            <w:tcW w:w="1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8B7B9" w14:textId="77777777" w:rsidR="003F2483" w:rsidRPr="00760AD7" w:rsidRDefault="00EE52DB">
            <w:pPr>
              <w:tabs>
                <w:tab w:val="left" w:pos="1152"/>
              </w:tabs>
              <w:autoSpaceDE w:val="0"/>
              <w:autoSpaceDN w:val="0"/>
              <w:adjustRightInd w:val="0"/>
              <w:spacing w:after="0" w:line="240" w:lineRule="auto"/>
              <w:ind w:left="-30" w:right="-33"/>
              <w:jc w:val="center"/>
              <w:rPr>
                <w:rFonts w:ascii="Arial" w:hAnsi="Arial" w:cs="Arial"/>
                <w:sz w:val="20"/>
                <w:szCs w:val="20"/>
                <w:lang w:eastAsia="es-CO"/>
              </w:rPr>
            </w:pPr>
            <w:r w:rsidRPr="00760AD7">
              <w:rPr>
                <w:rFonts w:ascii="Arial" w:hAnsi="Arial" w:cs="Arial"/>
                <w:b/>
                <w:bCs/>
                <w:sz w:val="20"/>
                <w:szCs w:val="20"/>
                <w:lang w:eastAsia="es-CO"/>
              </w:rPr>
              <w:t>PORCENTAJE DE PARTICPACIÓN</w:t>
            </w:r>
          </w:p>
        </w:tc>
      </w:tr>
      <w:tr w:rsidR="003F2483" w:rsidRPr="00760AD7" w14:paraId="54C672FB"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44D68894"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75426B8F"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10253CF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7FA0BED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r w:rsidR="003F2483" w:rsidRPr="00760AD7" w14:paraId="356B121C" w14:textId="77777777">
        <w:trPr>
          <w:trHeight w:val="64"/>
        </w:trPr>
        <w:tc>
          <w:tcPr>
            <w:tcW w:w="660" w:type="pct"/>
            <w:tcBorders>
              <w:top w:val="single" w:sz="4" w:space="0" w:color="auto"/>
              <w:left w:val="single" w:sz="4" w:space="0" w:color="auto"/>
              <w:bottom w:val="single" w:sz="4" w:space="0" w:color="auto"/>
              <w:right w:val="single" w:sz="4" w:space="0" w:color="auto"/>
            </w:tcBorders>
          </w:tcPr>
          <w:p w14:paraId="5C35F39A"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68" w:type="pct"/>
            <w:tcBorders>
              <w:top w:val="single" w:sz="4" w:space="0" w:color="auto"/>
              <w:left w:val="single" w:sz="4" w:space="0" w:color="auto"/>
              <w:bottom w:val="single" w:sz="4" w:space="0" w:color="auto"/>
              <w:right w:val="single" w:sz="4" w:space="0" w:color="auto"/>
            </w:tcBorders>
          </w:tcPr>
          <w:p w14:paraId="1CCF54C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261" w:type="pct"/>
            <w:tcBorders>
              <w:top w:val="single" w:sz="4" w:space="0" w:color="auto"/>
              <w:left w:val="single" w:sz="4" w:space="0" w:color="auto"/>
              <w:bottom w:val="single" w:sz="4" w:space="0" w:color="auto"/>
              <w:right w:val="single" w:sz="4" w:space="0" w:color="auto"/>
            </w:tcBorders>
          </w:tcPr>
          <w:p w14:paraId="58F43D78"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c>
          <w:tcPr>
            <w:tcW w:w="1511" w:type="pct"/>
            <w:tcBorders>
              <w:top w:val="single" w:sz="4" w:space="0" w:color="auto"/>
              <w:left w:val="single" w:sz="4" w:space="0" w:color="auto"/>
              <w:bottom w:val="single" w:sz="4" w:space="0" w:color="auto"/>
              <w:right w:val="single" w:sz="4" w:space="0" w:color="auto"/>
            </w:tcBorders>
          </w:tcPr>
          <w:p w14:paraId="2CE70301"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tc>
      </w:tr>
    </w:tbl>
    <w:p w14:paraId="67A2805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6023082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representante del Consorcio (_) Unión Temporal (_) es: ________ identificado con C.C. No. ______ de 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3AFC01D4"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0DEF70E"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Que el Consorcio (_) Unión Temporal (_) contará con un suplente del representante legal quien es: ______________ identificado con C.C. </w:t>
      </w:r>
      <w:proofErr w:type="gramStart"/>
      <w:r w:rsidRPr="00760AD7">
        <w:rPr>
          <w:rFonts w:ascii="Arial" w:hAnsi="Arial" w:cs="Arial"/>
          <w:sz w:val="20"/>
          <w:szCs w:val="20"/>
          <w:lang w:eastAsia="es-CO"/>
        </w:rPr>
        <w:t>No._</w:t>
      </w:r>
      <w:proofErr w:type="gramEnd"/>
      <w:r w:rsidRPr="00760AD7">
        <w:rPr>
          <w:rFonts w:ascii="Arial" w:hAnsi="Arial" w:cs="Arial"/>
          <w:sz w:val="20"/>
          <w:szCs w:val="20"/>
          <w:lang w:eastAsia="es-CO"/>
        </w:rPr>
        <w:t>________ de ________, quien contará con las mismas facultades otorgadas al representante legal. (Ajustar conforme las condiciones pactadas por los integrantes de la Unión temporal o consorcio).</w:t>
      </w:r>
    </w:p>
    <w:p w14:paraId="34B8DA8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2A381F9"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45BDF1A4" w14:textId="77777777" w:rsidR="003F2483" w:rsidRPr="00760AD7" w:rsidRDefault="003F2483">
      <w:pPr>
        <w:spacing w:after="0" w:line="240" w:lineRule="auto"/>
        <w:ind w:left="567" w:right="594"/>
        <w:jc w:val="both"/>
        <w:rPr>
          <w:rFonts w:ascii="Arial" w:hAnsi="Arial" w:cs="Arial"/>
          <w:sz w:val="20"/>
          <w:szCs w:val="20"/>
          <w:lang w:eastAsia="es-CO"/>
        </w:rPr>
      </w:pPr>
    </w:p>
    <w:p w14:paraId="22EC05A9" w14:textId="77777777" w:rsidR="003F2483" w:rsidRPr="00760AD7" w:rsidRDefault="00EE52DB">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Para constancia se firma en ________a los____ días del mes de ____ del año </w:t>
      </w:r>
    </w:p>
    <w:p w14:paraId="53A1D925"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314357D" w14:textId="77777777" w:rsidR="003F2483" w:rsidRPr="00760AD7" w:rsidRDefault="00EE52DB">
      <w:pPr>
        <w:autoSpaceDE w:val="0"/>
        <w:autoSpaceDN w:val="0"/>
        <w:adjustRightInd w:val="0"/>
        <w:spacing w:after="0" w:line="240" w:lineRule="auto"/>
        <w:ind w:left="567" w:right="594"/>
        <w:rPr>
          <w:rFonts w:ascii="Arial" w:hAnsi="Arial" w:cs="Arial"/>
          <w:sz w:val="20"/>
          <w:szCs w:val="20"/>
          <w:lang w:eastAsia="es-CO"/>
        </w:rPr>
      </w:pPr>
      <w:r w:rsidRPr="00760AD7">
        <w:rPr>
          <w:rFonts w:ascii="Arial" w:hAnsi="Arial" w:cs="Arial"/>
          <w:sz w:val="20"/>
          <w:szCs w:val="20"/>
          <w:lang w:eastAsia="es-CO"/>
        </w:rPr>
        <w:t xml:space="preserve">Atentamente, </w:t>
      </w:r>
    </w:p>
    <w:p w14:paraId="3954B61B" w14:textId="77777777" w:rsidR="003F2483" w:rsidRPr="00760AD7" w:rsidRDefault="003F2483">
      <w:pPr>
        <w:autoSpaceDE w:val="0"/>
        <w:autoSpaceDN w:val="0"/>
        <w:adjustRightInd w:val="0"/>
        <w:spacing w:after="0" w:line="240" w:lineRule="auto"/>
        <w:ind w:left="567" w:right="594"/>
        <w:rPr>
          <w:rFonts w:ascii="Arial" w:hAnsi="Arial" w:cs="Arial"/>
          <w:sz w:val="20"/>
          <w:szCs w:val="20"/>
          <w:lang w:eastAsia="es-CO"/>
        </w:rPr>
      </w:pPr>
    </w:p>
    <w:p w14:paraId="01DAFE69" w14:textId="77777777" w:rsidR="003F2483" w:rsidRPr="00760AD7" w:rsidRDefault="00EE52DB">
      <w:pPr>
        <w:spacing w:after="0" w:line="240" w:lineRule="auto"/>
        <w:ind w:left="567" w:right="594"/>
        <w:jc w:val="both"/>
        <w:rPr>
          <w:rFonts w:ascii="Arial" w:hAnsi="Arial" w:cs="Arial"/>
          <w:b/>
          <w:bCs/>
          <w:sz w:val="20"/>
          <w:szCs w:val="20"/>
        </w:rPr>
      </w:pPr>
      <w:r w:rsidRPr="00760AD7">
        <w:rPr>
          <w:rFonts w:ascii="Arial" w:hAnsi="Arial" w:cs="Arial"/>
          <w:b/>
          <w:bCs/>
          <w:sz w:val="20"/>
          <w:szCs w:val="20"/>
          <w:lang w:eastAsia="es-CO"/>
        </w:rPr>
        <w:t>Nombre y firma de cada uno de los integrantes del Consorcio (_) Unión temporal y de la persona designada para representarlos</w:t>
      </w:r>
      <w:r w:rsidRPr="00760AD7">
        <w:rPr>
          <w:rFonts w:ascii="Arial" w:hAnsi="Arial" w:cs="Arial"/>
          <w:b/>
          <w:bCs/>
          <w:sz w:val="20"/>
          <w:szCs w:val="20"/>
        </w:rPr>
        <w:t>.</w:t>
      </w:r>
    </w:p>
    <w:p w14:paraId="495EA908" w14:textId="77777777" w:rsidR="003F2483" w:rsidRDefault="003F2483">
      <w:pPr>
        <w:spacing w:after="0" w:line="240" w:lineRule="auto"/>
        <w:ind w:left="567" w:right="594"/>
        <w:jc w:val="both"/>
        <w:rPr>
          <w:rFonts w:ascii="Arial" w:hAnsi="Arial" w:cs="Arial"/>
          <w:b/>
          <w:bCs/>
          <w:sz w:val="20"/>
          <w:szCs w:val="20"/>
        </w:rPr>
      </w:pPr>
    </w:p>
    <w:p w14:paraId="2E2D0797" w14:textId="77777777" w:rsidR="00C918DA" w:rsidRDefault="00C918DA">
      <w:pPr>
        <w:spacing w:after="0" w:line="240" w:lineRule="auto"/>
        <w:ind w:left="567" w:right="594"/>
        <w:jc w:val="both"/>
        <w:rPr>
          <w:rFonts w:ascii="Arial" w:hAnsi="Arial" w:cs="Arial"/>
          <w:b/>
          <w:bCs/>
          <w:sz w:val="20"/>
          <w:szCs w:val="20"/>
        </w:rPr>
      </w:pPr>
    </w:p>
    <w:p w14:paraId="71DAA449" w14:textId="77777777" w:rsidR="00C918DA" w:rsidRDefault="00C918DA">
      <w:pPr>
        <w:spacing w:after="0" w:line="240" w:lineRule="auto"/>
        <w:ind w:left="567" w:right="594"/>
        <w:jc w:val="both"/>
        <w:rPr>
          <w:rFonts w:ascii="Arial" w:hAnsi="Arial" w:cs="Arial"/>
          <w:b/>
          <w:bCs/>
          <w:sz w:val="20"/>
          <w:szCs w:val="20"/>
        </w:rPr>
      </w:pPr>
    </w:p>
    <w:p w14:paraId="28B8A74E" w14:textId="77777777" w:rsidR="00C918DA" w:rsidRDefault="00C918DA">
      <w:pPr>
        <w:spacing w:after="0" w:line="240" w:lineRule="auto"/>
        <w:ind w:left="567" w:right="594"/>
        <w:jc w:val="both"/>
        <w:rPr>
          <w:rFonts w:ascii="Arial" w:hAnsi="Arial" w:cs="Arial"/>
          <w:b/>
          <w:bCs/>
          <w:sz w:val="20"/>
          <w:szCs w:val="20"/>
        </w:rPr>
      </w:pPr>
    </w:p>
    <w:p w14:paraId="7AF3E5B5" w14:textId="77777777" w:rsidR="00C918DA" w:rsidRPr="00760AD7" w:rsidRDefault="00C918DA">
      <w:pPr>
        <w:spacing w:after="0" w:line="240" w:lineRule="auto"/>
        <w:ind w:left="567" w:right="594"/>
        <w:jc w:val="both"/>
        <w:rPr>
          <w:rFonts w:ascii="Arial" w:hAnsi="Arial" w:cs="Arial"/>
          <w:b/>
          <w:bCs/>
          <w:sz w:val="20"/>
          <w:szCs w:val="20"/>
        </w:rPr>
      </w:pPr>
    </w:p>
    <w:p w14:paraId="4F877C29" w14:textId="77777777" w:rsidR="003F2483" w:rsidRPr="00760AD7" w:rsidRDefault="00EE52DB">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t xml:space="preserve">FORMULARIO No. 2 </w:t>
      </w:r>
    </w:p>
    <w:p w14:paraId="1BB32316" w14:textId="77777777" w:rsidR="003F2483" w:rsidRPr="00760AD7" w:rsidRDefault="00EE52DB">
      <w:pPr>
        <w:shd w:val="clear" w:color="auto" w:fill="D9D9D9" w:themeFill="background1" w:themeFillShade="D9"/>
        <w:spacing w:after="0" w:line="240" w:lineRule="auto"/>
        <w:ind w:left="567" w:right="594"/>
        <w:jc w:val="center"/>
        <w:rPr>
          <w:rFonts w:ascii="Arial" w:eastAsia="Times New Roman" w:hAnsi="Arial" w:cs="Arial"/>
          <w:b/>
          <w:sz w:val="20"/>
          <w:szCs w:val="20"/>
          <w:lang w:val="es-ES" w:eastAsia="es-ES"/>
        </w:rPr>
      </w:pPr>
      <w:r w:rsidRPr="00760AD7">
        <w:rPr>
          <w:rFonts w:ascii="Arial" w:eastAsia="Times New Roman" w:hAnsi="Arial" w:cs="Arial"/>
          <w:b/>
          <w:sz w:val="20"/>
          <w:szCs w:val="20"/>
          <w:lang w:val="es-ES" w:eastAsia="es-ES"/>
        </w:rPr>
        <w:t>EXPERIENCIA MÌNIMA HABILITANTE</w:t>
      </w:r>
    </w:p>
    <w:p w14:paraId="4255D5F0"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71FD34F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lastRenderedPageBreak/>
        <w:t>Ciudad y fecha</w:t>
      </w:r>
    </w:p>
    <w:p w14:paraId="19E5232C"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Señores</w:t>
      </w:r>
    </w:p>
    <w:p w14:paraId="0683212F" w14:textId="77777777" w:rsidR="003F2483" w:rsidRPr="00760AD7" w:rsidRDefault="00EE52DB">
      <w:pPr>
        <w:autoSpaceDE w:val="0"/>
        <w:autoSpaceDN w:val="0"/>
        <w:adjustRightInd w:val="0"/>
        <w:spacing w:after="0" w:line="240" w:lineRule="auto"/>
        <w:ind w:left="567" w:right="594"/>
        <w:contextualSpacing/>
        <w:jc w:val="both"/>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MINISTERIO DE DEFENSA NACIONAL – EJÉRCITO NACIONAL – LICEOS DEL EJERCITO</w:t>
      </w:r>
    </w:p>
    <w:p w14:paraId="6F9CC583"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CO"/>
        </w:rPr>
      </w:pPr>
      <w:r w:rsidRPr="00760AD7">
        <w:rPr>
          <w:rFonts w:ascii="Arial" w:eastAsia="Times New Roman" w:hAnsi="Arial" w:cs="Arial"/>
          <w:sz w:val="20"/>
          <w:szCs w:val="20"/>
          <w:lang w:eastAsia="es-CO"/>
        </w:rPr>
        <w:t>Bogotá</w:t>
      </w:r>
    </w:p>
    <w:p w14:paraId="6C5230B1" w14:textId="77777777" w:rsidR="003F2483" w:rsidRPr="00760AD7" w:rsidRDefault="003F2483">
      <w:pPr>
        <w:spacing w:after="0" w:line="240" w:lineRule="auto"/>
        <w:ind w:left="567" w:right="594"/>
        <w:jc w:val="both"/>
        <w:rPr>
          <w:rFonts w:ascii="Arial" w:eastAsia="Times New Roman" w:hAnsi="Arial" w:cs="Arial"/>
          <w:sz w:val="20"/>
          <w:szCs w:val="20"/>
          <w:lang w:eastAsia="es-CO"/>
        </w:rPr>
      </w:pPr>
    </w:p>
    <w:p w14:paraId="2822EB1E" w14:textId="62F14D1C" w:rsidR="003F2483" w:rsidRPr="00760AD7" w:rsidRDefault="00EE52DB">
      <w:pPr>
        <w:spacing w:after="0" w:line="240" w:lineRule="auto"/>
        <w:ind w:left="567" w:right="594"/>
        <w:jc w:val="both"/>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CO"/>
        </w:rPr>
        <w:t>Ref</w:t>
      </w:r>
      <w:proofErr w:type="spellEnd"/>
      <w:r w:rsidRPr="00760AD7">
        <w:rPr>
          <w:rFonts w:ascii="Arial" w:eastAsia="Times New Roman" w:hAnsi="Arial" w:cs="Arial"/>
          <w:sz w:val="20"/>
          <w:szCs w:val="20"/>
          <w:lang w:eastAsia="es-CO"/>
        </w:rPr>
        <w:t xml:space="preserve">: </w:t>
      </w:r>
      <w:r w:rsidRPr="00760AD7">
        <w:rPr>
          <w:rFonts w:ascii="Arial" w:eastAsia="Times New Roman" w:hAnsi="Arial" w:cs="Arial"/>
          <w:b/>
          <w:sz w:val="20"/>
          <w:szCs w:val="20"/>
          <w:lang w:eastAsia="es-ES"/>
        </w:rPr>
        <w:t>SELECCIÓN ABREVIADA DE MENOR CUANTIA No</w:t>
      </w:r>
      <w:r w:rsidRPr="00760AD7">
        <w:rPr>
          <w:rFonts w:ascii="Arial" w:eastAsia="Times New Roman" w:hAnsi="Arial" w:cs="Arial"/>
          <w:b/>
          <w:bCs/>
          <w:sz w:val="20"/>
          <w:szCs w:val="20"/>
          <w:lang w:eastAsia="es-ES"/>
        </w:rPr>
        <w:t>. XXX-CELIC-202</w:t>
      </w:r>
      <w:r w:rsidR="00C918DA">
        <w:rPr>
          <w:rFonts w:ascii="Arial" w:eastAsia="Times New Roman" w:hAnsi="Arial" w:cs="Arial"/>
          <w:b/>
          <w:bCs/>
          <w:sz w:val="20"/>
          <w:szCs w:val="20"/>
          <w:lang w:eastAsia="es-ES"/>
        </w:rPr>
        <w:t>6</w:t>
      </w:r>
      <w:r w:rsidRPr="00760AD7">
        <w:rPr>
          <w:rFonts w:ascii="Arial" w:eastAsia="Times New Roman" w:hAnsi="Arial" w:cs="Arial"/>
          <w:b/>
          <w:sz w:val="20"/>
          <w:szCs w:val="20"/>
          <w:lang w:eastAsia="es-ES"/>
        </w:rPr>
        <w:t>, CUYO OBJETO A CONTRATAR ES “</w:t>
      </w:r>
      <w:r w:rsidRPr="00760AD7">
        <w:rPr>
          <w:rFonts w:ascii="Arial" w:eastAsia="Times New Roman" w:hAnsi="Arial" w:cs="Arial"/>
          <w:b/>
          <w:bCs/>
          <w:sz w:val="20"/>
          <w:szCs w:val="20"/>
          <w:lang w:eastAsia="es-ES"/>
        </w:rPr>
        <w:t>________________________________</w:t>
      </w:r>
      <w:r w:rsidRPr="00760AD7">
        <w:rPr>
          <w:rFonts w:ascii="Arial" w:eastAsia="Times New Roman" w:hAnsi="Arial" w:cs="Arial"/>
          <w:sz w:val="20"/>
          <w:szCs w:val="20"/>
          <w:lang w:eastAsia="es-ES"/>
        </w:rPr>
        <w:t>”.</w:t>
      </w:r>
    </w:p>
    <w:p w14:paraId="5EA29844"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p w14:paraId="1EB855A7" w14:textId="77777777" w:rsidR="003F2483" w:rsidRPr="00760AD7" w:rsidRDefault="00EE52DB">
      <w:pPr>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apoderado o representante legal), obrando en nombre y representación de conformidad con lo establecido en el presente pliego, relacionó los siguientes contratos con el propósito de acreditar la experiencia habilitante así:</w:t>
      </w:r>
    </w:p>
    <w:p w14:paraId="20BA9F31" w14:textId="77777777" w:rsidR="003F2483" w:rsidRPr="00760AD7" w:rsidRDefault="003F2483">
      <w:pPr>
        <w:spacing w:after="0" w:line="240" w:lineRule="auto"/>
        <w:ind w:left="567" w:right="594"/>
        <w:jc w:val="both"/>
        <w:rPr>
          <w:rFonts w:ascii="Arial" w:eastAsia="Times New Roman" w:hAnsi="Arial" w:cs="Arial"/>
          <w:sz w:val="20"/>
          <w:szCs w:val="20"/>
          <w:lang w:eastAsia="es-ES"/>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134"/>
        <w:gridCol w:w="992"/>
        <w:gridCol w:w="1134"/>
        <w:gridCol w:w="1701"/>
        <w:gridCol w:w="1559"/>
        <w:gridCol w:w="1276"/>
        <w:gridCol w:w="1701"/>
      </w:tblGrid>
      <w:tr w:rsidR="003F2483" w:rsidRPr="00760AD7" w14:paraId="0D01BFBA" w14:textId="77777777">
        <w:trPr>
          <w:trHeight w:val="909"/>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9E521"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Contratante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80406"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proofErr w:type="spellStart"/>
            <w:r w:rsidRPr="00760AD7">
              <w:rPr>
                <w:rFonts w:ascii="Arial" w:hAnsi="Arial" w:cs="Arial"/>
                <w:b/>
                <w:bCs/>
                <w:sz w:val="20"/>
                <w:szCs w:val="20"/>
                <w:lang w:eastAsia="es-CO"/>
              </w:rPr>
              <w:t>Nº</w:t>
            </w:r>
            <w:proofErr w:type="spellEnd"/>
            <w:r w:rsidRPr="00760AD7">
              <w:rPr>
                <w:rFonts w:ascii="Arial" w:hAnsi="Arial" w:cs="Arial"/>
                <w:b/>
                <w:bCs/>
                <w:sz w:val="20"/>
                <w:szCs w:val="20"/>
                <w:lang w:eastAsia="es-CO"/>
              </w:rPr>
              <w:t xml:space="preserve"> contrato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9F1647"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Objeto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648D5"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Valor contrato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4DF35"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iniciación</w:t>
            </w:r>
          </w:p>
          <w:p w14:paraId="08B3C734"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DCC49"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Fecha Liquidación</w:t>
            </w:r>
          </w:p>
          <w:p w14:paraId="04C307C8"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(Día- Mes- Año)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E2F7D"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Tiempo ejecutado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0B237" w14:textId="77777777" w:rsidR="003F2483" w:rsidRPr="00760AD7" w:rsidRDefault="00EE52DB">
            <w:pPr>
              <w:autoSpaceDE w:val="0"/>
              <w:autoSpaceDN w:val="0"/>
              <w:adjustRightInd w:val="0"/>
              <w:spacing w:after="0" w:line="240" w:lineRule="auto"/>
              <w:ind w:right="7"/>
              <w:jc w:val="center"/>
              <w:rPr>
                <w:rFonts w:ascii="Arial" w:hAnsi="Arial" w:cs="Arial"/>
                <w:sz w:val="20"/>
                <w:szCs w:val="20"/>
                <w:lang w:eastAsia="es-CO"/>
              </w:rPr>
            </w:pPr>
            <w:r w:rsidRPr="00760AD7">
              <w:rPr>
                <w:rFonts w:ascii="Arial" w:hAnsi="Arial" w:cs="Arial"/>
                <w:b/>
                <w:bCs/>
                <w:sz w:val="20"/>
                <w:szCs w:val="20"/>
                <w:lang w:eastAsia="es-CO"/>
              </w:rPr>
              <w:t>% participación del total del contrato</w:t>
            </w:r>
          </w:p>
        </w:tc>
      </w:tr>
      <w:tr w:rsidR="003F2483" w:rsidRPr="00760AD7" w14:paraId="1A8A4AE8" w14:textId="77777777">
        <w:trPr>
          <w:trHeight w:val="454"/>
        </w:trPr>
        <w:tc>
          <w:tcPr>
            <w:tcW w:w="1555" w:type="dxa"/>
            <w:tcBorders>
              <w:top w:val="single" w:sz="4" w:space="0" w:color="auto"/>
              <w:left w:val="single" w:sz="4" w:space="0" w:color="auto"/>
              <w:bottom w:val="single" w:sz="4" w:space="0" w:color="auto"/>
              <w:right w:val="single" w:sz="4" w:space="0" w:color="auto"/>
            </w:tcBorders>
            <w:vAlign w:val="center"/>
          </w:tcPr>
          <w:p w14:paraId="1724EA9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7E482F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25F4F07"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D677AD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5DF4B0A"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24E916D"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4B2DF7C9"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3D87B728"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r w:rsidR="003F2483" w:rsidRPr="00760AD7" w14:paraId="3479307E" w14:textId="77777777">
        <w:trPr>
          <w:trHeight w:val="418"/>
        </w:trPr>
        <w:tc>
          <w:tcPr>
            <w:tcW w:w="1555" w:type="dxa"/>
            <w:tcBorders>
              <w:top w:val="single" w:sz="4" w:space="0" w:color="auto"/>
              <w:left w:val="single" w:sz="4" w:space="0" w:color="auto"/>
              <w:bottom w:val="single" w:sz="4" w:space="0" w:color="auto"/>
              <w:right w:val="single" w:sz="4" w:space="0" w:color="auto"/>
            </w:tcBorders>
            <w:vAlign w:val="center"/>
          </w:tcPr>
          <w:p w14:paraId="466863C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2DC967D2"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2A0AD8C"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092E8790"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59135F86"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7448B11"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7B9800E3"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c>
          <w:tcPr>
            <w:tcW w:w="1701" w:type="dxa"/>
            <w:tcBorders>
              <w:top w:val="single" w:sz="4" w:space="0" w:color="auto"/>
              <w:left w:val="single" w:sz="4" w:space="0" w:color="auto"/>
              <w:bottom w:val="single" w:sz="4" w:space="0" w:color="auto"/>
              <w:right w:val="single" w:sz="4" w:space="0" w:color="auto"/>
            </w:tcBorders>
            <w:vAlign w:val="center"/>
          </w:tcPr>
          <w:p w14:paraId="1166EC05" w14:textId="77777777" w:rsidR="003F2483" w:rsidRPr="00760AD7" w:rsidRDefault="003F2483">
            <w:pPr>
              <w:autoSpaceDE w:val="0"/>
              <w:autoSpaceDN w:val="0"/>
              <w:adjustRightInd w:val="0"/>
              <w:spacing w:after="0" w:line="240" w:lineRule="auto"/>
              <w:ind w:right="7"/>
              <w:jc w:val="center"/>
              <w:rPr>
                <w:rFonts w:ascii="Arial" w:hAnsi="Arial" w:cs="Arial"/>
                <w:b/>
                <w:bCs/>
                <w:sz w:val="20"/>
                <w:szCs w:val="20"/>
                <w:lang w:eastAsia="es-CO"/>
              </w:rPr>
            </w:pPr>
          </w:p>
        </w:tc>
      </w:tr>
    </w:tbl>
    <w:p w14:paraId="28461FDA" w14:textId="77777777" w:rsidR="003F2483" w:rsidRPr="00760AD7" w:rsidRDefault="003F2483">
      <w:pPr>
        <w:spacing w:after="0" w:line="240" w:lineRule="auto"/>
        <w:ind w:left="567" w:right="594"/>
        <w:jc w:val="both"/>
        <w:rPr>
          <w:rFonts w:ascii="Arial" w:eastAsia="Times New Roman" w:hAnsi="Arial" w:cs="Arial"/>
          <w:sz w:val="20"/>
          <w:szCs w:val="20"/>
          <w:lang w:val="es-ES" w:eastAsia="es-ES"/>
        </w:rPr>
      </w:pPr>
    </w:p>
    <w:p w14:paraId="2540AC03"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Declaramos, bajo nuestra responsabilidad personal y comprometiendo la responsabilidad institucional de las personas jurídicas que representamos, que la información antes consignada es totalmente cierta y puede ser verificada.</w:t>
      </w:r>
    </w:p>
    <w:p w14:paraId="3D13C34F" w14:textId="77777777" w:rsidR="003F2483" w:rsidRPr="00760AD7" w:rsidRDefault="003F2483">
      <w:pPr>
        <w:spacing w:after="0" w:line="240" w:lineRule="auto"/>
        <w:ind w:left="567" w:right="594"/>
        <w:jc w:val="both"/>
        <w:rPr>
          <w:rFonts w:ascii="Arial" w:eastAsia="SimSun" w:hAnsi="Arial" w:cs="Arial"/>
          <w:b/>
          <w:bCs/>
          <w:sz w:val="20"/>
          <w:szCs w:val="20"/>
          <w:lang w:eastAsia="zh-CN"/>
        </w:rPr>
      </w:pPr>
    </w:p>
    <w:p w14:paraId="3A388DD5" w14:textId="77777777" w:rsidR="003F2483" w:rsidRPr="00760AD7" w:rsidRDefault="00EE52DB">
      <w:pPr>
        <w:spacing w:after="0" w:line="240" w:lineRule="auto"/>
        <w:ind w:left="567" w:right="594"/>
        <w:jc w:val="both"/>
        <w:rPr>
          <w:rFonts w:ascii="Arial" w:eastAsia="SimSun" w:hAnsi="Arial" w:cs="Arial"/>
          <w:b/>
          <w:bCs/>
          <w:sz w:val="20"/>
          <w:szCs w:val="20"/>
          <w:lang w:eastAsia="zh-CN"/>
        </w:rPr>
      </w:pPr>
      <w:r w:rsidRPr="00760AD7">
        <w:rPr>
          <w:rFonts w:ascii="Arial" w:eastAsia="Arial Unicode MS" w:hAnsi="Arial" w:cs="Arial"/>
          <w:sz w:val="20"/>
          <w:szCs w:val="20"/>
          <w:lang w:eastAsia="es-ES"/>
        </w:rPr>
        <w:t xml:space="preserve">Nombre y Firma del Representante Legal o por quien haga sus veces </w:t>
      </w:r>
      <w:proofErr w:type="spellStart"/>
      <w:r w:rsidRPr="00760AD7">
        <w:rPr>
          <w:rFonts w:ascii="Arial" w:eastAsia="Arial Unicode MS" w:hAnsi="Arial" w:cs="Arial"/>
          <w:sz w:val="20"/>
          <w:szCs w:val="20"/>
          <w:lang w:eastAsia="es-ES"/>
        </w:rPr>
        <w:t>ó</w:t>
      </w:r>
      <w:proofErr w:type="spellEnd"/>
      <w:r w:rsidRPr="00760AD7">
        <w:rPr>
          <w:rFonts w:ascii="Arial" w:eastAsia="Arial Unicode MS" w:hAnsi="Arial" w:cs="Arial"/>
          <w:sz w:val="20"/>
          <w:szCs w:val="20"/>
          <w:lang w:eastAsia="es-ES"/>
        </w:rPr>
        <w:t xml:space="preserve"> por el Apoderado debidamente facultado para ello.</w:t>
      </w:r>
    </w:p>
    <w:p w14:paraId="26A5FFF1"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4958990A"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 xml:space="preserve">Atentamente, </w:t>
      </w:r>
    </w:p>
    <w:p w14:paraId="66F40253"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A0A275C" w14:textId="77777777" w:rsidR="003F2483" w:rsidRPr="00760AD7" w:rsidRDefault="003F2483">
      <w:pPr>
        <w:spacing w:after="0" w:line="240" w:lineRule="auto"/>
        <w:ind w:left="567" w:right="594"/>
        <w:jc w:val="both"/>
        <w:rPr>
          <w:rFonts w:ascii="Arial" w:eastAsia="Arial Unicode MS" w:hAnsi="Arial" w:cs="Arial"/>
          <w:sz w:val="20"/>
          <w:szCs w:val="20"/>
          <w:lang w:eastAsia="es-ES"/>
        </w:rPr>
      </w:pPr>
    </w:p>
    <w:p w14:paraId="3294BBE8" w14:textId="77777777" w:rsidR="003F2483" w:rsidRPr="00760AD7" w:rsidRDefault="00EE52DB">
      <w:pPr>
        <w:spacing w:after="0" w:line="240" w:lineRule="auto"/>
        <w:ind w:left="567" w:right="594"/>
        <w:jc w:val="both"/>
        <w:rPr>
          <w:rFonts w:ascii="Arial" w:eastAsia="Arial Unicode MS" w:hAnsi="Arial" w:cs="Arial"/>
          <w:sz w:val="20"/>
          <w:szCs w:val="20"/>
          <w:lang w:eastAsia="es-ES"/>
        </w:rPr>
      </w:pPr>
      <w:r w:rsidRPr="00760AD7">
        <w:rPr>
          <w:rFonts w:ascii="Arial" w:eastAsia="Arial Unicode MS" w:hAnsi="Arial" w:cs="Arial"/>
          <w:sz w:val="20"/>
          <w:szCs w:val="20"/>
          <w:lang w:eastAsia="es-ES"/>
        </w:rPr>
        <w:t>___________________________</w:t>
      </w:r>
    </w:p>
    <w:p w14:paraId="0EF971B3"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128B9F45" w14:textId="77777777" w:rsidR="003F2483" w:rsidRPr="00760AD7" w:rsidRDefault="003F2483">
      <w:pPr>
        <w:spacing w:after="0" w:line="240" w:lineRule="auto"/>
        <w:ind w:left="567" w:right="594"/>
        <w:jc w:val="both"/>
        <w:rPr>
          <w:rFonts w:ascii="Arial" w:hAnsi="Arial" w:cs="Arial"/>
          <w:sz w:val="20"/>
          <w:szCs w:val="20"/>
          <w:lang w:eastAsia="es-CO"/>
        </w:rPr>
      </w:pPr>
    </w:p>
    <w:p w14:paraId="1169D93C"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4BF8AFF"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34414F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5E4B6F2" w14:textId="77777777" w:rsidR="003F2483" w:rsidRPr="00760AD7" w:rsidRDefault="00EE52DB">
      <w:pPr>
        <w:spacing w:after="0" w:line="240" w:lineRule="auto"/>
        <w:ind w:left="567" w:right="594"/>
        <w:jc w:val="both"/>
        <w:rPr>
          <w:rFonts w:ascii="Arial" w:eastAsia="Arial Unicode MS" w:hAnsi="Arial" w:cs="Arial"/>
          <w:b/>
          <w:sz w:val="20"/>
          <w:szCs w:val="20"/>
          <w:lang w:val="es-MX" w:eastAsia="es-ES"/>
        </w:rPr>
      </w:pPr>
      <w:r w:rsidRPr="00760AD7">
        <w:rPr>
          <w:rFonts w:ascii="Arial" w:eastAsia="Arial Unicode MS" w:hAnsi="Arial" w:cs="Arial"/>
          <w:b/>
          <w:sz w:val="20"/>
          <w:szCs w:val="20"/>
          <w:lang w:val="es-MX" w:eastAsia="es-ES"/>
        </w:rPr>
        <w:t>Anexos: Copia de contratos facturas o certificaciones.</w:t>
      </w:r>
    </w:p>
    <w:p w14:paraId="724B47BD"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D0C1818"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6405231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41F0E8E" w14:textId="77777777" w:rsidR="003F2483" w:rsidRDefault="003F2483">
      <w:pPr>
        <w:spacing w:after="0" w:line="240" w:lineRule="auto"/>
        <w:ind w:left="567" w:right="594"/>
        <w:jc w:val="both"/>
        <w:rPr>
          <w:rFonts w:ascii="Arial" w:eastAsia="Arial Unicode MS" w:hAnsi="Arial" w:cs="Arial"/>
          <w:bCs/>
          <w:sz w:val="20"/>
          <w:szCs w:val="20"/>
          <w:lang w:val="es-MX" w:eastAsia="es-ES"/>
        </w:rPr>
      </w:pPr>
    </w:p>
    <w:p w14:paraId="433AB465" w14:textId="77777777" w:rsidR="00C918DA" w:rsidRDefault="00C918DA">
      <w:pPr>
        <w:spacing w:after="0" w:line="240" w:lineRule="auto"/>
        <w:ind w:left="567" w:right="594"/>
        <w:jc w:val="both"/>
        <w:rPr>
          <w:rFonts w:ascii="Arial" w:eastAsia="Arial Unicode MS" w:hAnsi="Arial" w:cs="Arial"/>
          <w:bCs/>
          <w:sz w:val="20"/>
          <w:szCs w:val="20"/>
          <w:lang w:val="es-MX" w:eastAsia="es-ES"/>
        </w:rPr>
      </w:pPr>
    </w:p>
    <w:p w14:paraId="094180FA" w14:textId="77777777" w:rsidR="00C918DA" w:rsidRPr="00760AD7" w:rsidRDefault="00C918DA">
      <w:pPr>
        <w:spacing w:after="0" w:line="240" w:lineRule="auto"/>
        <w:ind w:left="567" w:right="594"/>
        <w:jc w:val="both"/>
        <w:rPr>
          <w:rFonts w:ascii="Arial" w:eastAsia="Arial Unicode MS" w:hAnsi="Arial" w:cs="Arial"/>
          <w:bCs/>
          <w:sz w:val="20"/>
          <w:szCs w:val="20"/>
          <w:lang w:val="es-MX" w:eastAsia="es-ES"/>
        </w:rPr>
      </w:pPr>
    </w:p>
    <w:p w14:paraId="267E2D16"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5194741E"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4737758B"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35A53CC0"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1F1850C4" w14:textId="77777777" w:rsidR="003F2483" w:rsidRPr="00760AD7" w:rsidRDefault="003F2483">
      <w:pPr>
        <w:spacing w:after="0" w:line="240" w:lineRule="auto"/>
        <w:ind w:left="567" w:right="594"/>
        <w:jc w:val="both"/>
        <w:rPr>
          <w:rFonts w:ascii="Arial" w:eastAsia="Arial Unicode MS" w:hAnsi="Arial" w:cs="Arial"/>
          <w:bCs/>
          <w:sz w:val="20"/>
          <w:szCs w:val="20"/>
          <w:lang w:val="es-MX" w:eastAsia="es-ES"/>
        </w:rPr>
      </w:pPr>
    </w:p>
    <w:p w14:paraId="02DF3FD4" w14:textId="77777777" w:rsidR="003F2483" w:rsidRPr="00760AD7" w:rsidRDefault="00EE52DB">
      <w:pPr>
        <w:pStyle w:val="Ttulo1"/>
        <w:shd w:val="clear" w:color="auto" w:fill="D9D9D9" w:themeFill="background1" w:themeFillShade="D9"/>
        <w:spacing w:before="0" w:after="0" w:line="240" w:lineRule="auto"/>
        <w:ind w:left="567" w:right="594"/>
        <w:jc w:val="center"/>
        <w:rPr>
          <w:rFonts w:ascii="Arial" w:hAnsi="Arial" w:cs="Arial"/>
          <w:sz w:val="20"/>
          <w:szCs w:val="20"/>
        </w:rPr>
      </w:pPr>
      <w:r w:rsidRPr="00760AD7">
        <w:rPr>
          <w:rFonts w:ascii="Arial" w:hAnsi="Arial" w:cs="Arial"/>
          <w:sz w:val="20"/>
          <w:szCs w:val="20"/>
        </w:rPr>
        <w:t>FORMULARIO No. 03</w:t>
      </w:r>
    </w:p>
    <w:p w14:paraId="49A06C93"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ACREDITACIÓN DE LA CAPACIDAD FINANCIERA Y DE ORGANIZACIÓN DEL OFERENTE</w:t>
      </w:r>
    </w:p>
    <w:p w14:paraId="2A7224F7" w14:textId="77777777" w:rsidR="003F2483" w:rsidRPr="00760AD7" w:rsidRDefault="003F2483">
      <w:pPr>
        <w:pStyle w:val="Textoindependiente"/>
        <w:ind w:left="567" w:right="594"/>
        <w:rPr>
          <w:rFonts w:cs="Arial"/>
          <w:sz w:val="20"/>
        </w:rPr>
      </w:pPr>
    </w:p>
    <w:p w14:paraId="7800CEE0" w14:textId="77777777" w:rsidR="003F2483" w:rsidRPr="00760AD7" w:rsidRDefault="00EE52DB">
      <w:pPr>
        <w:shd w:val="clear" w:color="auto" w:fill="FFD966" w:themeFill="accent4" w:themeFillTint="99"/>
        <w:autoSpaceDE w:val="0"/>
        <w:adjustRightInd w:val="0"/>
        <w:spacing w:after="0" w:line="240" w:lineRule="auto"/>
        <w:ind w:left="567" w:right="594"/>
        <w:contextualSpacing/>
        <w:jc w:val="center"/>
        <w:rPr>
          <w:rFonts w:ascii="Arial" w:hAnsi="Arial" w:cs="Arial"/>
          <w:bCs/>
          <w:spacing w:val="-2"/>
          <w:sz w:val="20"/>
          <w:szCs w:val="20"/>
        </w:rPr>
      </w:pPr>
      <w:r w:rsidRPr="00760AD7">
        <w:rPr>
          <w:rFonts w:ascii="Arial" w:hAnsi="Arial" w:cs="Arial"/>
          <w:b/>
          <w:bCs/>
          <w:sz w:val="20"/>
          <w:szCs w:val="20"/>
        </w:rPr>
        <w:lastRenderedPageBreak/>
        <w:t>PARA ACREDITAR LOS REQUISITOS HABILITANTES DE LOS PROPONENTES EN CASO DE CONSORCIO Y/O UNIÓN TEMPORAL</w:t>
      </w:r>
      <w:r w:rsidRPr="00760AD7">
        <w:rPr>
          <w:rFonts w:ascii="Arial" w:hAnsi="Arial" w:cs="Arial"/>
          <w:sz w:val="20"/>
          <w:szCs w:val="20"/>
        </w:rPr>
        <w:t>.</w:t>
      </w:r>
    </w:p>
    <w:p w14:paraId="520D5B97" w14:textId="77777777" w:rsidR="003F2483" w:rsidRPr="00760AD7" w:rsidRDefault="003F2483">
      <w:pPr>
        <w:pStyle w:val="Textoindependiente"/>
        <w:ind w:left="567" w:right="594"/>
        <w:rPr>
          <w:rFonts w:cs="Arial"/>
          <w:sz w:val="20"/>
        </w:rPr>
      </w:pPr>
    </w:p>
    <w:p w14:paraId="657F7F34" w14:textId="77777777" w:rsidR="003F2483" w:rsidRPr="00760AD7" w:rsidRDefault="00EE52DB">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673FD571" w14:textId="77777777" w:rsidR="003F2483" w:rsidRPr="00760AD7" w:rsidRDefault="003F2483">
      <w:pPr>
        <w:pStyle w:val="Textoindependiente"/>
        <w:ind w:left="567" w:right="594"/>
        <w:rPr>
          <w:rFonts w:cs="Arial"/>
          <w:sz w:val="20"/>
        </w:rPr>
      </w:pPr>
    </w:p>
    <w:p w14:paraId="16EC2AF1" w14:textId="77777777" w:rsidR="003F2483" w:rsidRDefault="00EE52DB">
      <w:pPr>
        <w:pStyle w:val="Textoindependiente"/>
        <w:ind w:left="567" w:right="594"/>
        <w:rPr>
          <w:rFonts w:cs="Arial"/>
          <w:b/>
          <w:bCs/>
          <w:sz w:val="20"/>
          <w:lang w:val="es-CO"/>
        </w:rPr>
      </w:pPr>
      <w:r w:rsidRPr="00C918DA">
        <w:rPr>
          <w:rFonts w:cs="Arial"/>
          <w:b/>
          <w:bCs/>
          <w:sz w:val="20"/>
          <w:highlight w:val="yellow"/>
        </w:rPr>
        <w:t>BALANCE GENERAL DECRETO 579 DE 2021 AÑOS</w:t>
      </w:r>
      <w:r w:rsidRPr="00C918DA">
        <w:rPr>
          <w:rFonts w:cs="Arial"/>
          <w:sz w:val="20"/>
          <w:highlight w:val="yellow"/>
        </w:rPr>
        <w:t xml:space="preserve">  </w:t>
      </w:r>
      <w:r w:rsidRPr="00C918DA">
        <w:rPr>
          <w:rFonts w:cs="Arial"/>
          <w:b/>
          <w:bCs/>
          <w:sz w:val="20"/>
          <w:highlight w:val="yellow"/>
        </w:rPr>
        <w:t>202__</w:t>
      </w:r>
    </w:p>
    <w:p w14:paraId="0E303AA6" w14:textId="77777777" w:rsidR="00C918DA" w:rsidRPr="00C918DA" w:rsidRDefault="00C918DA">
      <w:pPr>
        <w:pStyle w:val="Textoindependiente"/>
        <w:ind w:left="567" w:right="594"/>
        <w:rPr>
          <w:rFonts w:cs="Arial"/>
          <w:sz w:val="20"/>
          <w:lang w:val="es-CO"/>
        </w:rPr>
      </w:pPr>
    </w:p>
    <w:p w14:paraId="7D381FB0"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474BE4F3" w14:textId="77777777">
        <w:trPr>
          <w:trHeight w:val="237"/>
          <w:jc w:val="center"/>
        </w:trPr>
        <w:tc>
          <w:tcPr>
            <w:tcW w:w="3539" w:type="dxa"/>
            <w:shd w:val="clear" w:color="auto" w:fill="D9D9D9"/>
          </w:tcPr>
          <w:p w14:paraId="6D248F5B"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2E9C8FF8"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3705959B" w14:textId="77777777">
        <w:trPr>
          <w:trHeight w:val="234"/>
          <w:jc w:val="center"/>
        </w:trPr>
        <w:tc>
          <w:tcPr>
            <w:tcW w:w="3539" w:type="dxa"/>
          </w:tcPr>
          <w:p w14:paraId="459B1F89"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6B159BC4" w14:textId="77777777" w:rsidR="003F2483" w:rsidRPr="00760AD7" w:rsidRDefault="003F2483">
            <w:pPr>
              <w:pStyle w:val="TableParagraph"/>
              <w:ind w:left="567" w:right="594"/>
              <w:jc w:val="both"/>
              <w:rPr>
                <w:rFonts w:ascii="Arial" w:hAnsi="Arial" w:cs="Arial"/>
                <w:sz w:val="20"/>
                <w:szCs w:val="20"/>
              </w:rPr>
            </w:pPr>
          </w:p>
        </w:tc>
      </w:tr>
      <w:tr w:rsidR="003F2483" w:rsidRPr="00760AD7" w14:paraId="359730AB" w14:textId="77777777">
        <w:trPr>
          <w:trHeight w:val="236"/>
          <w:jc w:val="center"/>
        </w:trPr>
        <w:tc>
          <w:tcPr>
            <w:tcW w:w="3539" w:type="dxa"/>
          </w:tcPr>
          <w:p w14:paraId="6C492842"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4D9A5AB8" w14:textId="77777777" w:rsidR="003F2483" w:rsidRPr="00760AD7" w:rsidRDefault="003F2483">
            <w:pPr>
              <w:pStyle w:val="TableParagraph"/>
              <w:ind w:left="567" w:right="594"/>
              <w:jc w:val="both"/>
              <w:rPr>
                <w:rFonts w:ascii="Arial" w:hAnsi="Arial" w:cs="Arial"/>
                <w:sz w:val="20"/>
                <w:szCs w:val="20"/>
              </w:rPr>
            </w:pPr>
          </w:p>
        </w:tc>
      </w:tr>
      <w:tr w:rsidR="003F2483" w:rsidRPr="00760AD7" w14:paraId="07E1BDB0" w14:textId="77777777">
        <w:trPr>
          <w:trHeight w:val="234"/>
          <w:jc w:val="center"/>
        </w:trPr>
        <w:tc>
          <w:tcPr>
            <w:tcW w:w="3539" w:type="dxa"/>
            <w:shd w:val="clear" w:color="auto" w:fill="D9D9D9"/>
          </w:tcPr>
          <w:p w14:paraId="0432D236"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2CB71D09" w14:textId="77777777" w:rsidR="003F2483" w:rsidRPr="00760AD7" w:rsidRDefault="003F2483">
            <w:pPr>
              <w:pStyle w:val="TableParagraph"/>
              <w:ind w:left="567" w:right="594"/>
              <w:jc w:val="both"/>
              <w:rPr>
                <w:rFonts w:ascii="Arial" w:hAnsi="Arial" w:cs="Arial"/>
                <w:sz w:val="20"/>
                <w:szCs w:val="20"/>
              </w:rPr>
            </w:pPr>
          </w:p>
        </w:tc>
      </w:tr>
      <w:tr w:rsidR="003F2483" w:rsidRPr="00760AD7" w14:paraId="78E25C8D" w14:textId="77777777">
        <w:trPr>
          <w:trHeight w:val="236"/>
          <w:jc w:val="center"/>
        </w:trPr>
        <w:tc>
          <w:tcPr>
            <w:tcW w:w="3539" w:type="dxa"/>
          </w:tcPr>
          <w:p w14:paraId="7A36AD20"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1E9C9A9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934A60" w14:textId="77777777">
        <w:trPr>
          <w:trHeight w:val="234"/>
          <w:jc w:val="center"/>
        </w:trPr>
        <w:tc>
          <w:tcPr>
            <w:tcW w:w="3539" w:type="dxa"/>
          </w:tcPr>
          <w:p w14:paraId="1F05900D"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3373FB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AEC360" w14:textId="77777777">
        <w:trPr>
          <w:trHeight w:val="236"/>
          <w:jc w:val="center"/>
        </w:trPr>
        <w:tc>
          <w:tcPr>
            <w:tcW w:w="3539" w:type="dxa"/>
            <w:shd w:val="clear" w:color="auto" w:fill="D9D9D9"/>
          </w:tcPr>
          <w:p w14:paraId="4498F19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3A79B20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9472D1" w14:textId="77777777">
        <w:trPr>
          <w:trHeight w:val="77"/>
          <w:jc w:val="center"/>
        </w:trPr>
        <w:tc>
          <w:tcPr>
            <w:tcW w:w="3539" w:type="dxa"/>
            <w:shd w:val="clear" w:color="auto" w:fill="D9D9D9"/>
          </w:tcPr>
          <w:p w14:paraId="708A331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00D78EF8" w14:textId="77777777" w:rsidR="003F2483" w:rsidRPr="00760AD7" w:rsidRDefault="003F2483">
            <w:pPr>
              <w:pStyle w:val="TableParagraph"/>
              <w:ind w:left="567" w:right="594"/>
              <w:jc w:val="both"/>
              <w:rPr>
                <w:rFonts w:ascii="Arial" w:hAnsi="Arial" w:cs="Arial"/>
                <w:sz w:val="20"/>
                <w:szCs w:val="20"/>
              </w:rPr>
            </w:pPr>
          </w:p>
        </w:tc>
      </w:tr>
    </w:tbl>
    <w:p w14:paraId="2205BB02" w14:textId="77777777" w:rsidR="003F2483" w:rsidRPr="00760AD7" w:rsidRDefault="003F2483">
      <w:pPr>
        <w:pStyle w:val="Textoindependiente"/>
        <w:ind w:left="567" w:right="594"/>
        <w:rPr>
          <w:rFonts w:cs="Arial"/>
          <w:sz w:val="20"/>
        </w:rPr>
      </w:pPr>
    </w:p>
    <w:p w14:paraId="50E3FD10" w14:textId="77777777" w:rsidR="003F2483" w:rsidRPr="00760AD7" w:rsidRDefault="00EE52DB">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557037A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0A64276B" w14:textId="77777777">
        <w:trPr>
          <w:trHeight w:val="403"/>
          <w:jc w:val="center"/>
        </w:trPr>
        <w:tc>
          <w:tcPr>
            <w:tcW w:w="3539" w:type="dxa"/>
            <w:shd w:val="clear" w:color="auto" w:fill="D9D9D9"/>
            <w:vAlign w:val="center"/>
          </w:tcPr>
          <w:p w14:paraId="4D134679"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7837D20"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FC7CF71" w14:textId="77777777">
        <w:trPr>
          <w:trHeight w:val="208"/>
          <w:jc w:val="center"/>
        </w:trPr>
        <w:tc>
          <w:tcPr>
            <w:tcW w:w="3539" w:type="dxa"/>
            <w:vAlign w:val="center"/>
          </w:tcPr>
          <w:p w14:paraId="3F48F1D6"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408" w:type="dxa"/>
            <w:vAlign w:val="center"/>
          </w:tcPr>
          <w:p w14:paraId="6C7280E5" w14:textId="77777777" w:rsidR="003F2483" w:rsidRPr="00760AD7" w:rsidRDefault="003F2483">
            <w:pPr>
              <w:pStyle w:val="TableParagraph"/>
              <w:ind w:left="567" w:right="594"/>
              <w:jc w:val="both"/>
              <w:rPr>
                <w:rFonts w:ascii="Arial" w:hAnsi="Arial" w:cs="Arial"/>
                <w:sz w:val="20"/>
                <w:szCs w:val="20"/>
              </w:rPr>
            </w:pPr>
          </w:p>
        </w:tc>
      </w:tr>
      <w:tr w:rsidR="003F2483" w:rsidRPr="00760AD7" w14:paraId="5B735F10" w14:textId="77777777">
        <w:trPr>
          <w:trHeight w:val="210"/>
          <w:jc w:val="center"/>
        </w:trPr>
        <w:tc>
          <w:tcPr>
            <w:tcW w:w="3539" w:type="dxa"/>
            <w:vAlign w:val="center"/>
          </w:tcPr>
          <w:p w14:paraId="2F6E24CD"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408" w:type="dxa"/>
            <w:vAlign w:val="center"/>
          </w:tcPr>
          <w:p w14:paraId="2F86A4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14DD2185" w14:textId="77777777">
        <w:trPr>
          <w:trHeight w:val="212"/>
          <w:jc w:val="center"/>
        </w:trPr>
        <w:tc>
          <w:tcPr>
            <w:tcW w:w="3539" w:type="dxa"/>
            <w:shd w:val="clear" w:color="auto" w:fill="D9D9D9"/>
            <w:vAlign w:val="center"/>
          </w:tcPr>
          <w:p w14:paraId="7412BFA7" w14:textId="77777777" w:rsidR="003F2483" w:rsidRPr="00760AD7" w:rsidRDefault="00EE52DB">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0E4F5784" w14:textId="77777777" w:rsidR="003F2483" w:rsidRPr="00760AD7" w:rsidRDefault="003F2483">
            <w:pPr>
              <w:pStyle w:val="TableParagraph"/>
              <w:ind w:left="567" w:right="594"/>
              <w:jc w:val="both"/>
              <w:rPr>
                <w:rFonts w:ascii="Arial" w:hAnsi="Arial" w:cs="Arial"/>
                <w:sz w:val="20"/>
                <w:szCs w:val="20"/>
              </w:rPr>
            </w:pPr>
          </w:p>
        </w:tc>
      </w:tr>
    </w:tbl>
    <w:p w14:paraId="025BB87F" w14:textId="77777777" w:rsidR="003F2483" w:rsidRPr="00760AD7" w:rsidRDefault="003F2483">
      <w:pPr>
        <w:pStyle w:val="Textoindependiente"/>
        <w:ind w:left="567" w:right="594"/>
        <w:rPr>
          <w:rFonts w:cs="Arial"/>
          <w:sz w:val="20"/>
        </w:rPr>
      </w:pPr>
    </w:p>
    <w:p w14:paraId="13C19710" w14:textId="77777777" w:rsidR="003F2483" w:rsidRPr="00760AD7" w:rsidRDefault="00EE52DB">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04CCF9C4"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0D39AC49" w14:textId="77777777">
        <w:trPr>
          <w:trHeight w:val="505"/>
        </w:trPr>
        <w:tc>
          <w:tcPr>
            <w:tcW w:w="3544" w:type="dxa"/>
            <w:shd w:val="clear" w:color="auto" w:fill="D9D9D9"/>
            <w:vAlign w:val="center"/>
          </w:tcPr>
          <w:p w14:paraId="46967A1E"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15D7A74B"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8520B2C" w14:textId="77777777">
        <w:trPr>
          <w:trHeight w:val="261"/>
        </w:trPr>
        <w:tc>
          <w:tcPr>
            <w:tcW w:w="3544" w:type="dxa"/>
            <w:vAlign w:val="center"/>
          </w:tcPr>
          <w:p w14:paraId="78931D4B"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ED7CFF7"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9ECFAB" w14:textId="77777777">
        <w:trPr>
          <w:trHeight w:val="263"/>
        </w:trPr>
        <w:tc>
          <w:tcPr>
            <w:tcW w:w="3544" w:type="dxa"/>
            <w:vAlign w:val="center"/>
          </w:tcPr>
          <w:p w14:paraId="7E838C05"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179F9188" w14:textId="77777777" w:rsidR="003F2483" w:rsidRPr="00760AD7" w:rsidRDefault="003F2483">
            <w:pPr>
              <w:pStyle w:val="TableParagraph"/>
              <w:ind w:left="567" w:right="594"/>
              <w:jc w:val="both"/>
              <w:rPr>
                <w:rFonts w:ascii="Arial" w:hAnsi="Arial" w:cs="Arial"/>
                <w:sz w:val="20"/>
                <w:szCs w:val="20"/>
              </w:rPr>
            </w:pPr>
          </w:p>
        </w:tc>
      </w:tr>
      <w:tr w:rsidR="003F2483" w:rsidRPr="00760AD7" w14:paraId="7FDF3A52" w14:textId="77777777">
        <w:trPr>
          <w:trHeight w:val="263"/>
        </w:trPr>
        <w:tc>
          <w:tcPr>
            <w:tcW w:w="3544" w:type="dxa"/>
            <w:shd w:val="clear" w:color="auto" w:fill="D9D9D9"/>
            <w:vAlign w:val="center"/>
          </w:tcPr>
          <w:p w14:paraId="6A91B4FA" w14:textId="77777777" w:rsidR="003F2483" w:rsidRPr="00760AD7" w:rsidRDefault="00EE52DB">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72D8BD33" w14:textId="77777777" w:rsidR="003F2483" w:rsidRPr="00760AD7" w:rsidRDefault="003F2483">
            <w:pPr>
              <w:pStyle w:val="TableParagraph"/>
              <w:ind w:left="567" w:right="594"/>
              <w:jc w:val="both"/>
              <w:rPr>
                <w:rFonts w:ascii="Arial" w:hAnsi="Arial" w:cs="Arial"/>
                <w:sz w:val="20"/>
                <w:szCs w:val="20"/>
              </w:rPr>
            </w:pPr>
          </w:p>
        </w:tc>
      </w:tr>
    </w:tbl>
    <w:p w14:paraId="31CD521A" w14:textId="77777777" w:rsidR="003F2483" w:rsidRPr="00760AD7" w:rsidRDefault="003F2483">
      <w:pPr>
        <w:pStyle w:val="Textoindependiente"/>
        <w:ind w:left="567" w:right="594"/>
        <w:rPr>
          <w:rFonts w:cs="Arial"/>
          <w:b/>
          <w:bCs/>
          <w:sz w:val="20"/>
        </w:rPr>
      </w:pPr>
    </w:p>
    <w:p w14:paraId="2CD38218" w14:textId="77777777" w:rsidR="003F2483" w:rsidRPr="00760AD7" w:rsidRDefault="00EE52DB">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932939B"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7E92FEDE" w14:textId="77777777">
        <w:trPr>
          <w:trHeight w:val="506"/>
        </w:trPr>
        <w:tc>
          <w:tcPr>
            <w:tcW w:w="4184" w:type="dxa"/>
            <w:shd w:val="clear" w:color="auto" w:fill="D9D9D9"/>
          </w:tcPr>
          <w:p w14:paraId="345586B0" w14:textId="77777777" w:rsidR="003F2483" w:rsidRPr="00760AD7" w:rsidRDefault="00EE52DB">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501CDE8F" w14:textId="77777777" w:rsidR="003F2483" w:rsidRPr="00760AD7" w:rsidRDefault="00EE52DB">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E4CDE84" w14:textId="77777777">
        <w:trPr>
          <w:trHeight w:val="273"/>
        </w:trPr>
        <w:tc>
          <w:tcPr>
            <w:tcW w:w="4184" w:type="dxa"/>
          </w:tcPr>
          <w:p w14:paraId="68489291"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432BB1B2" w14:textId="77777777" w:rsidR="003F2483" w:rsidRPr="00760AD7" w:rsidRDefault="003F2483">
            <w:pPr>
              <w:pStyle w:val="TableParagraph"/>
              <w:ind w:left="567" w:right="594"/>
              <w:jc w:val="both"/>
              <w:rPr>
                <w:rFonts w:ascii="Arial" w:hAnsi="Arial" w:cs="Arial"/>
                <w:sz w:val="20"/>
                <w:szCs w:val="20"/>
              </w:rPr>
            </w:pPr>
          </w:p>
        </w:tc>
      </w:tr>
      <w:tr w:rsidR="003F2483" w:rsidRPr="00760AD7" w14:paraId="171212CD" w14:textId="77777777">
        <w:trPr>
          <w:trHeight w:val="273"/>
        </w:trPr>
        <w:tc>
          <w:tcPr>
            <w:tcW w:w="4184" w:type="dxa"/>
          </w:tcPr>
          <w:p w14:paraId="66015A86"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5CFAA829" w14:textId="77777777" w:rsidR="003F2483" w:rsidRPr="00760AD7" w:rsidRDefault="003F2483">
            <w:pPr>
              <w:pStyle w:val="TableParagraph"/>
              <w:ind w:left="567" w:right="594"/>
              <w:jc w:val="both"/>
              <w:rPr>
                <w:rFonts w:ascii="Arial" w:hAnsi="Arial" w:cs="Arial"/>
                <w:sz w:val="20"/>
                <w:szCs w:val="20"/>
              </w:rPr>
            </w:pPr>
          </w:p>
        </w:tc>
      </w:tr>
      <w:tr w:rsidR="003F2483" w:rsidRPr="00760AD7" w14:paraId="4EBCADEB" w14:textId="77777777">
        <w:trPr>
          <w:trHeight w:val="275"/>
        </w:trPr>
        <w:tc>
          <w:tcPr>
            <w:tcW w:w="4184" w:type="dxa"/>
          </w:tcPr>
          <w:p w14:paraId="2B67F726"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RCI = UO/ GI</w:t>
            </w:r>
          </w:p>
        </w:tc>
        <w:tc>
          <w:tcPr>
            <w:tcW w:w="2904" w:type="dxa"/>
          </w:tcPr>
          <w:p w14:paraId="4E813AE1" w14:textId="77777777" w:rsidR="003F2483" w:rsidRPr="00760AD7" w:rsidRDefault="003F2483">
            <w:pPr>
              <w:pStyle w:val="TableParagraph"/>
              <w:ind w:left="567" w:right="594"/>
              <w:jc w:val="both"/>
              <w:rPr>
                <w:rFonts w:ascii="Arial" w:hAnsi="Arial" w:cs="Arial"/>
                <w:sz w:val="20"/>
                <w:szCs w:val="20"/>
              </w:rPr>
            </w:pPr>
          </w:p>
        </w:tc>
      </w:tr>
    </w:tbl>
    <w:p w14:paraId="3768E497" w14:textId="77777777" w:rsidR="003F2483" w:rsidRPr="00760AD7" w:rsidRDefault="003F2483">
      <w:pPr>
        <w:pStyle w:val="Textoindependiente"/>
        <w:ind w:left="567" w:right="594"/>
        <w:rPr>
          <w:rFonts w:cs="Arial"/>
          <w:sz w:val="20"/>
        </w:rPr>
      </w:pPr>
    </w:p>
    <w:p w14:paraId="4E1654FD" w14:textId="77777777" w:rsidR="003F2483" w:rsidRPr="00760AD7" w:rsidRDefault="00EE52DB">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9C74979"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663AD703" w14:textId="77777777">
        <w:trPr>
          <w:trHeight w:val="505"/>
          <w:jc w:val="center"/>
        </w:trPr>
        <w:tc>
          <w:tcPr>
            <w:tcW w:w="3992" w:type="dxa"/>
            <w:shd w:val="clear" w:color="auto" w:fill="D9D9D9"/>
            <w:vAlign w:val="center"/>
          </w:tcPr>
          <w:p w14:paraId="7D5A7F72"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13D8261D"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0324DA0" w14:textId="77777777">
        <w:trPr>
          <w:trHeight w:val="258"/>
          <w:jc w:val="center"/>
        </w:trPr>
        <w:tc>
          <w:tcPr>
            <w:tcW w:w="3992" w:type="dxa"/>
            <w:vAlign w:val="center"/>
          </w:tcPr>
          <w:p w14:paraId="7A577BE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091" w:type="dxa"/>
            <w:vAlign w:val="center"/>
          </w:tcPr>
          <w:p w14:paraId="093A649B" w14:textId="77777777" w:rsidR="003F2483" w:rsidRPr="00760AD7" w:rsidRDefault="003F2483">
            <w:pPr>
              <w:pStyle w:val="TableParagraph"/>
              <w:ind w:left="567" w:right="594"/>
              <w:jc w:val="both"/>
              <w:rPr>
                <w:rFonts w:ascii="Arial" w:hAnsi="Arial" w:cs="Arial"/>
                <w:sz w:val="20"/>
                <w:szCs w:val="20"/>
              </w:rPr>
            </w:pPr>
          </w:p>
        </w:tc>
      </w:tr>
      <w:tr w:rsidR="003F2483" w:rsidRPr="00760AD7" w14:paraId="68520C90" w14:textId="77777777">
        <w:trPr>
          <w:trHeight w:val="261"/>
          <w:jc w:val="center"/>
        </w:trPr>
        <w:tc>
          <w:tcPr>
            <w:tcW w:w="3992" w:type="dxa"/>
            <w:vAlign w:val="center"/>
          </w:tcPr>
          <w:p w14:paraId="44D8B94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091" w:type="dxa"/>
            <w:vAlign w:val="center"/>
          </w:tcPr>
          <w:p w14:paraId="4947F36A" w14:textId="77777777" w:rsidR="003F2483" w:rsidRPr="00760AD7" w:rsidRDefault="003F2483">
            <w:pPr>
              <w:pStyle w:val="TableParagraph"/>
              <w:ind w:left="567" w:right="594"/>
              <w:jc w:val="both"/>
              <w:rPr>
                <w:rFonts w:ascii="Arial" w:hAnsi="Arial" w:cs="Arial"/>
                <w:sz w:val="20"/>
                <w:szCs w:val="20"/>
              </w:rPr>
            </w:pPr>
          </w:p>
        </w:tc>
      </w:tr>
      <w:tr w:rsidR="003F2483" w:rsidRPr="00760AD7" w14:paraId="766A5D47" w14:textId="77777777">
        <w:trPr>
          <w:trHeight w:val="258"/>
          <w:jc w:val="center"/>
        </w:trPr>
        <w:tc>
          <w:tcPr>
            <w:tcW w:w="3992" w:type="dxa"/>
            <w:shd w:val="clear" w:color="auto" w:fill="D9D9D9"/>
            <w:vAlign w:val="center"/>
          </w:tcPr>
          <w:p w14:paraId="2EB8CF1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2EDC34F" w14:textId="77777777" w:rsidR="003F2483" w:rsidRPr="00760AD7" w:rsidRDefault="003F2483">
            <w:pPr>
              <w:pStyle w:val="TableParagraph"/>
              <w:ind w:left="567" w:right="594"/>
              <w:jc w:val="both"/>
              <w:rPr>
                <w:rFonts w:ascii="Arial" w:hAnsi="Arial" w:cs="Arial"/>
                <w:sz w:val="20"/>
                <w:szCs w:val="20"/>
              </w:rPr>
            </w:pPr>
          </w:p>
        </w:tc>
      </w:tr>
    </w:tbl>
    <w:p w14:paraId="698953BF"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545EA6F8" w14:textId="77777777" w:rsidR="003F2483" w:rsidRPr="00760AD7" w:rsidRDefault="00EE52DB">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4E38571A"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CD82B41" w14:textId="77777777">
        <w:trPr>
          <w:trHeight w:val="453"/>
          <w:jc w:val="center"/>
        </w:trPr>
        <w:tc>
          <w:tcPr>
            <w:tcW w:w="4064" w:type="dxa"/>
            <w:shd w:val="clear" w:color="auto" w:fill="D9D9D9"/>
            <w:vAlign w:val="center"/>
          </w:tcPr>
          <w:p w14:paraId="62726692"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CAPACIDAD PATRIMONIAL</w:t>
            </w:r>
          </w:p>
        </w:tc>
        <w:tc>
          <w:tcPr>
            <w:tcW w:w="3059" w:type="dxa"/>
            <w:shd w:val="clear" w:color="auto" w:fill="D9D9D9"/>
            <w:vAlign w:val="center"/>
          </w:tcPr>
          <w:p w14:paraId="59D5DEFB"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3A8033E" w14:textId="77777777">
        <w:trPr>
          <w:trHeight w:val="231"/>
          <w:jc w:val="center"/>
        </w:trPr>
        <w:tc>
          <w:tcPr>
            <w:tcW w:w="4064" w:type="dxa"/>
            <w:vAlign w:val="center"/>
          </w:tcPr>
          <w:p w14:paraId="0C006848"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lastRenderedPageBreak/>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06AD5BD1" w14:textId="77777777" w:rsidR="003F2483" w:rsidRPr="00760AD7" w:rsidRDefault="003F2483">
            <w:pPr>
              <w:pStyle w:val="TableParagraph"/>
              <w:ind w:left="567" w:right="594"/>
              <w:jc w:val="both"/>
              <w:rPr>
                <w:rFonts w:ascii="Arial" w:hAnsi="Arial" w:cs="Arial"/>
                <w:sz w:val="20"/>
                <w:szCs w:val="20"/>
              </w:rPr>
            </w:pPr>
          </w:p>
        </w:tc>
      </w:tr>
      <w:tr w:rsidR="003F2483" w:rsidRPr="00760AD7" w14:paraId="2A075B2E" w14:textId="77777777">
        <w:trPr>
          <w:trHeight w:val="234"/>
          <w:jc w:val="center"/>
        </w:trPr>
        <w:tc>
          <w:tcPr>
            <w:tcW w:w="4064" w:type="dxa"/>
            <w:vAlign w:val="center"/>
          </w:tcPr>
          <w:p w14:paraId="1F9142B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22B8E3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BC3D302" w14:textId="77777777">
        <w:trPr>
          <w:trHeight w:val="231"/>
          <w:jc w:val="center"/>
        </w:trPr>
        <w:tc>
          <w:tcPr>
            <w:tcW w:w="4064" w:type="dxa"/>
            <w:shd w:val="clear" w:color="auto" w:fill="D9D9D9"/>
            <w:vAlign w:val="center"/>
          </w:tcPr>
          <w:p w14:paraId="7741C04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307AA2C9" w14:textId="77777777" w:rsidR="003F2483" w:rsidRPr="00760AD7" w:rsidRDefault="003F2483">
            <w:pPr>
              <w:pStyle w:val="TableParagraph"/>
              <w:ind w:left="567" w:right="594"/>
              <w:jc w:val="both"/>
              <w:rPr>
                <w:rFonts w:ascii="Arial" w:hAnsi="Arial" w:cs="Arial"/>
                <w:sz w:val="20"/>
                <w:szCs w:val="20"/>
              </w:rPr>
            </w:pPr>
          </w:p>
        </w:tc>
      </w:tr>
    </w:tbl>
    <w:p w14:paraId="5282D356"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7FF25B63" w14:textId="77777777" w:rsidR="003F2483" w:rsidRPr="00760AD7" w:rsidRDefault="00EE52DB">
      <w:pPr>
        <w:pStyle w:val="Textoindependiente"/>
        <w:ind w:left="567" w:right="594"/>
        <w:rPr>
          <w:rFonts w:cs="Arial"/>
          <w:b/>
          <w:bCs/>
          <w:sz w:val="20"/>
        </w:rPr>
      </w:pPr>
      <w:r w:rsidRPr="00760AD7">
        <w:rPr>
          <w:rFonts w:cs="Arial"/>
          <w:b/>
          <w:bCs/>
          <w:sz w:val="20"/>
        </w:rPr>
        <w:t>CAPACIDAD DE ORGANIZACIÓN (Co) RENTABILIDAD SOBRE PATRIMONIO: 202__</w:t>
      </w:r>
    </w:p>
    <w:p w14:paraId="0FA8DA4E"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7C47B3D1" w14:textId="77777777">
        <w:trPr>
          <w:trHeight w:val="506"/>
          <w:jc w:val="center"/>
        </w:trPr>
        <w:tc>
          <w:tcPr>
            <w:tcW w:w="4057" w:type="dxa"/>
            <w:shd w:val="clear" w:color="auto" w:fill="D9D9D9"/>
            <w:vAlign w:val="center"/>
          </w:tcPr>
          <w:p w14:paraId="5BCBA732"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2EDA003B"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AE708DD" w14:textId="77777777">
        <w:trPr>
          <w:trHeight w:val="249"/>
          <w:jc w:val="center"/>
        </w:trPr>
        <w:tc>
          <w:tcPr>
            <w:tcW w:w="4057" w:type="dxa"/>
            <w:tcBorders>
              <w:bottom w:val="single" w:sz="6" w:space="0" w:color="000000"/>
            </w:tcBorders>
            <w:vAlign w:val="center"/>
          </w:tcPr>
          <w:p w14:paraId="65CA57B4"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1E937B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48FBBD55" w14:textId="77777777">
        <w:trPr>
          <w:trHeight w:val="251"/>
          <w:jc w:val="center"/>
        </w:trPr>
        <w:tc>
          <w:tcPr>
            <w:tcW w:w="4057" w:type="dxa"/>
            <w:tcBorders>
              <w:top w:val="single" w:sz="6" w:space="0" w:color="000000"/>
            </w:tcBorders>
            <w:vAlign w:val="center"/>
          </w:tcPr>
          <w:p w14:paraId="2C4BCD6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73135DA0" w14:textId="77777777" w:rsidR="003F2483" w:rsidRPr="00760AD7" w:rsidRDefault="003F2483">
            <w:pPr>
              <w:pStyle w:val="TableParagraph"/>
              <w:ind w:left="567" w:right="594"/>
              <w:jc w:val="both"/>
              <w:rPr>
                <w:rFonts w:ascii="Arial" w:hAnsi="Arial" w:cs="Arial"/>
                <w:sz w:val="20"/>
                <w:szCs w:val="20"/>
              </w:rPr>
            </w:pPr>
          </w:p>
        </w:tc>
      </w:tr>
    </w:tbl>
    <w:p w14:paraId="7C9B499B" w14:textId="77777777" w:rsidR="003F2483" w:rsidRPr="00760AD7" w:rsidRDefault="003F2483">
      <w:pPr>
        <w:pStyle w:val="Textoindependiente"/>
        <w:ind w:left="567" w:right="594"/>
        <w:rPr>
          <w:rFonts w:cs="Arial"/>
          <w:sz w:val="20"/>
        </w:rPr>
      </w:pPr>
    </w:p>
    <w:p w14:paraId="6C63B671" w14:textId="77777777" w:rsidR="003F2483" w:rsidRPr="00760AD7" w:rsidRDefault="00EE52DB">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485B060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0C8A9C4C" w14:textId="77777777">
        <w:trPr>
          <w:trHeight w:val="439"/>
          <w:jc w:val="center"/>
        </w:trPr>
        <w:tc>
          <w:tcPr>
            <w:tcW w:w="3897" w:type="dxa"/>
            <w:shd w:val="clear" w:color="auto" w:fill="D9D9D9"/>
            <w:vAlign w:val="center"/>
          </w:tcPr>
          <w:p w14:paraId="670454C6"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C351C47"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6DF57AD" w14:textId="77777777">
        <w:trPr>
          <w:trHeight w:val="218"/>
          <w:jc w:val="center"/>
        </w:trPr>
        <w:tc>
          <w:tcPr>
            <w:tcW w:w="3897" w:type="dxa"/>
            <w:vAlign w:val="center"/>
          </w:tcPr>
          <w:p w14:paraId="3C9AD48B"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1AD8B6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3ED9D93" w14:textId="77777777">
        <w:trPr>
          <w:trHeight w:val="220"/>
          <w:jc w:val="center"/>
        </w:trPr>
        <w:tc>
          <w:tcPr>
            <w:tcW w:w="3897" w:type="dxa"/>
            <w:vAlign w:val="center"/>
          </w:tcPr>
          <w:p w14:paraId="41333A46"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654F72A2" w14:textId="77777777" w:rsidR="003F2483" w:rsidRPr="00760AD7" w:rsidRDefault="003F2483">
            <w:pPr>
              <w:pStyle w:val="TableParagraph"/>
              <w:ind w:left="567" w:right="594"/>
              <w:jc w:val="both"/>
              <w:rPr>
                <w:rFonts w:ascii="Arial" w:hAnsi="Arial" w:cs="Arial"/>
                <w:sz w:val="20"/>
                <w:szCs w:val="20"/>
              </w:rPr>
            </w:pPr>
          </w:p>
        </w:tc>
      </w:tr>
    </w:tbl>
    <w:p w14:paraId="3DC2D962" w14:textId="77777777" w:rsidR="003F2483" w:rsidRPr="00760AD7" w:rsidRDefault="003F2483">
      <w:pPr>
        <w:pStyle w:val="Textoindependiente"/>
        <w:ind w:left="567" w:right="594"/>
        <w:rPr>
          <w:rFonts w:cs="Arial"/>
          <w:sz w:val="20"/>
        </w:rPr>
      </w:pPr>
    </w:p>
    <w:p w14:paraId="771A5B4A" w14:textId="77777777" w:rsidR="003F2483" w:rsidRPr="00760AD7" w:rsidRDefault="003F2483">
      <w:pPr>
        <w:pStyle w:val="Textoindependiente"/>
        <w:ind w:left="567" w:right="594"/>
        <w:rPr>
          <w:rFonts w:cs="Arial"/>
          <w:sz w:val="20"/>
        </w:rPr>
      </w:pPr>
    </w:p>
    <w:p w14:paraId="492D2C27"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6503C130" w14:textId="77777777" w:rsidR="003F2483" w:rsidRPr="00760AD7" w:rsidRDefault="003F2483">
      <w:pPr>
        <w:spacing w:after="0" w:line="240" w:lineRule="auto"/>
        <w:ind w:left="567" w:right="594"/>
        <w:jc w:val="both"/>
        <w:rPr>
          <w:rFonts w:ascii="Arial" w:hAnsi="Arial" w:cs="Arial"/>
          <w:sz w:val="20"/>
          <w:szCs w:val="20"/>
          <w:lang w:eastAsia="es-CO"/>
        </w:rPr>
      </w:pPr>
    </w:p>
    <w:p w14:paraId="5C17334A"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178A75" w14:textId="77777777" w:rsidR="003F2483" w:rsidRPr="00760AD7" w:rsidRDefault="003F2483">
      <w:pPr>
        <w:pStyle w:val="Textoindependiente"/>
        <w:ind w:left="567" w:right="594"/>
        <w:rPr>
          <w:rFonts w:cs="Arial"/>
          <w:sz w:val="20"/>
        </w:rPr>
      </w:pPr>
    </w:p>
    <w:p w14:paraId="7F27658B" w14:textId="77777777" w:rsidR="003F2483" w:rsidRPr="00760AD7" w:rsidRDefault="003F2483">
      <w:pPr>
        <w:pStyle w:val="Textoindependiente"/>
        <w:ind w:left="567" w:right="594"/>
        <w:rPr>
          <w:rFonts w:cs="Arial"/>
          <w:sz w:val="20"/>
        </w:rPr>
      </w:pPr>
    </w:p>
    <w:p w14:paraId="256F8ACC" w14:textId="77777777" w:rsidR="003F2483" w:rsidRPr="00760AD7" w:rsidRDefault="00EE52DB">
      <w:pPr>
        <w:pStyle w:val="Textoindependiente"/>
        <w:ind w:left="567" w:right="594"/>
        <w:rPr>
          <w:rFonts w:cs="Arial"/>
          <w:b/>
          <w:bCs/>
          <w:sz w:val="20"/>
        </w:rPr>
      </w:pPr>
      <w:r w:rsidRPr="00760AD7">
        <w:rPr>
          <w:rFonts w:cs="Arial"/>
          <w:b/>
          <w:bCs/>
          <w:sz w:val="20"/>
        </w:rPr>
        <w:t xml:space="preserve">Contador Público T.P. </w:t>
      </w:r>
    </w:p>
    <w:p w14:paraId="432C7885" w14:textId="77777777" w:rsidR="003F2483" w:rsidRPr="00760AD7" w:rsidRDefault="003F2483">
      <w:pPr>
        <w:pStyle w:val="Textoindependiente"/>
        <w:ind w:left="567" w:right="594"/>
        <w:rPr>
          <w:rFonts w:cs="Arial"/>
          <w:b/>
          <w:bCs/>
          <w:sz w:val="20"/>
        </w:rPr>
      </w:pPr>
    </w:p>
    <w:p w14:paraId="1C1859F0" w14:textId="77777777" w:rsidR="003F2483" w:rsidRPr="00760AD7" w:rsidRDefault="00EE52DB">
      <w:pPr>
        <w:pStyle w:val="Textoindependiente"/>
        <w:ind w:left="567" w:right="594"/>
        <w:rPr>
          <w:rFonts w:cs="Arial"/>
          <w:b/>
          <w:bCs/>
          <w:sz w:val="20"/>
        </w:rPr>
      </w:pPr>
      <w:r w:rsidRPr="00760AD7">
        <w:rPr>
          <w:rFonts w:cs="Arial"/>
          <w:b/>
          <w:bCs/>
          <w:sz w:val="20"/>
        </w:rPr>
        <w:t xml:space="preserve">Anexo Fotocopia – Vigencia Junta central de contadores </w:t>
      </w:r>
    </w:p>
    <w:p w14:paraId="6D3F1AEF"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8F93F5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D005BB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1CAD379"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D1F7CB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C00FF7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3D55DA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1AFA29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9FCEBCB"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6EEB765"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2EFE5FB4"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6FAA5733"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4E0456C"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5AD430DA" w14:textId="77777777" w:rsidR="003F2483"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F10C9D1" w14:textId="77777777" w:rsidR="00C918DA"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328D618A" w14:textId="77777777" w:rsidR="00C918DA" w:rsidRPr="00760AD7" w:rsidRDefault="00C918DA">
      <w:pPr>
        <w:autoSpaceDE w:val="0"/>
        <w:autoSpaceDN w:val="0"/>
        <w:adjustRightInd w:val="0"/>
        <w:spacing w:after="0" w:line="240" w:lineRule="auto"/>
        <w:ind w:left="567" w:right="594"/>
        <w:rPr>
          <w:rFonts w:ascii="Arial" w:eastAsia="Times New Roman" w:hAnsi="Arial" w:cs="Arial"/>
          <w:sz w:val="20"/>
          <w:szCs w:val="20"/>
          <w:lang w:eastAsia="es-ES"/>
        </w:rPr>
      </w:pPr>
    </w:p>
    <w:p w14:paraId="1962F556"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46AAB6E" w14:textId="77777777" w:rsidR="003F2483"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523972B" w14:textId="77777777" w:rsidR="00F9005C"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3EB8D741" w14:textId="77777777" w:rsidR="00F9005C"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6B28C2DB" w14:textId="77777777" w:rsidR="00F9005C" w:rsidRPr="00760AD7" w:rsidRDefault="00F9005C">
      <w:pPr>
        <w:autoSpaceDE w:val="0"/>
        <w:autoSpaceDN w:val="0"/>
        <w:adjustRightInd w:val="0"/>
        <w:spacing w:after="0" w:line="240" w:lineRule="auto"/>
        <w:ind w:left="567" w:right="594"/>
        <w:rPr>
          <w:rFonts w:ascii="Arial" w:eastAsia="Times New Roman" w:hAnsi="Arial" w:cs="Arial"/>
          <w:sz w:val="20"/>
          <w:szCs w:val="20"/>
          <w:lang w:eastAsia="es-ES"/>
        </w:rPr>
      </w:pPr>
    </w:p>
    <w:p w14:paraId="0B3F3D82"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14274D9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42D85786" w14:textId="77777777" w:rsidR="003F2483" w:rsidRPr="00760AD7" w:rsidRDefault="00EE52DB">
      <w:pPr>
        <w:shd w:val="clear" w:color="auto" w:fill="F4B083" w:themeFill="accent2" w:themeFillTint="99"/>
        <w:autoSpaceDE w:val="0"/>
        <w:autoSpaceDN w:val="0"/>
        <w:adjustRightInd w:val="0"/>
        <w:spacing w:after="0" w:line="240" w:lineRule="auto"/>
        <w:ind w:left="567" w:right="594"/>
        <w:jc w:val="center"/>
        <w:rPr>
          <w:rFonts w:ascii="Arial" w:eastAsia="Times New Roman" w:hAnsi="Arial" w:cs="Arial"/>
          <w:sz w:val="20"/>
          <w:szCs w:val="20"/>
          <w:lang w:eastAsia="es-ES"/>
        </w:rPr>
      </w:pPr>
      <w:r w:rsidRPr="00760AD7">
        <w:rPr>
          <w:rFonts w:ascii="Arial" w:hAnsi="Arial" w:cs="Arial"/>
          <w:b/>
          <w:bCs/>
          <w:sz w:val="20"/>
          <w:szCs w:val="20"/>
        </w:rPr>
        <w:t>FORMATO PARA ACREDITAR LOS REQUISITOS HABILITANTES DE LOS PROPONENTES EXTRANJEROS SIN DOMICILIO O SIN SUCURSAL EN COLOMBIA</w:t>
      </w:r>
    </w:p>
    <w:p w14:paraId="00A275F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739446BD" w14:textId="77777777" w:rsidR="003F2483" w:rsidRPr="00760AD7" w:rsidRDefault="00EE52DB">
      <w:pPr>
        <w:pStyle w:val="Textoindependiente"/>
        <w:ind w:left="567" w:right="594"/>
        <w:rPr>
          <w:rFonts w:cs="Arial"/>
          <w:sz w:val="20"/>
          <w:u w:val="single"/>
        </w:rPr>
      </w:pPr>
      <w:r w:rsidRPr="00760AD7">
        <w:rPr>
          <w:rFonts w:cs="Arial"/>
          <w:sz w:val="20"/>
        </w:rPr>
        <w:t xml:space="preserve">OFERENTE </w:t>
      </w:r>
      <w:r w:rsidRPr="00760AD7">
        <w:rPr>
          <w:rFonts w:cs="Arial"/>
          <w:sz w:val="20"/>
          <w:u w:val="single"/>
        </w:rPr>
        <w:t>_________________________</w:t>
      </w:r>
    </w:p>
    <w:p w14:paraId="1A6AC1D7" w14:textId="77777777" w:rsidR="003F2483" w:rsidRPr="00760AD7" w:rsidRDefault="003F2483">
      <w:pPr>
        <w:autoSpaceDE w:val="0"/>
        <w:autoSpaceDN w:val="0"/>
        <w:adjustRightInd w:val="0"/>
        <w:spacing w:after="0" w:line="240" w:lineRule="auto"/>
        <w:ind w:left="567" w:right="594"/>
        <w:rPr>
          <w:rFonts w:ascii="Arial" w:eastAsia="Times New Roman" w:hAnsi="Arial" w:cs="Arial"/>
          <w:sz w:val="20"/>
          <w:szCs w:val="20"/>
          <w:lang w:eastAsia="es-ES"/>
        </w:rPr>
      </w:pPr>
    </w:p>
    <w:p w14:paraId="0C9B19D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353A300F" w14:textId="77777777" w:rsidR="003F2483" w:rsidRPr="00760AD7" w:rsidRDefault="003F2483">
      <w:pPr>
        <w:autoSpaceDE w:val="0"/>
        <w:autoSpaceDN w:val="0"/>
        <w:adjustRightInd w:val="0"/>
        <w:spacing w:after="0" w:line="240" w:lineRule="auto"/>
        <w:ind w:left="993" w:right="594" w:hanging="284"/>
        <w:jc w:val="both"/>
        <w:rPr>
          <w:rFonts w:ascii="Arial" w:hAnsi="Arial" w:cs="Arial"/>
          <w:sz w:val="20"/>
          <w:szCs w:val="20"/>
        </w:rPr>
      </w:pPr>
    </w:p>
    <w:p w14:paraId="14526DB8"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hAnsi="Arial" w:cs="Arial"/>
          <w:sz w:val="20"/>
          <w:szCs w:val="20"/>
        </w:rPr>
      </w:pPr>
      <w:r w:rsidRPr="00760AD7">
        <w:rPr>
          <w:rFonts w:ascii="Arial" w:hAnsi="Arial" w:cs="Arial"/>
          <w:b/>
          <w:bCs/>
          <w:sz w:val="20"/>
          <w:szCs w:val="20"/>
        </w:rPr>
        <w:t>Capacidad Jurídica</w:t>
      </w:r>
      <w:r w:rsidRPr="00760AD7">
        <w:rPr>
          <w:rFonts w:ascii="Arial" w:hAnsi="Arial" w:cs="Arial"/>
          <w:sz w:val="20"/>
          <w:szCs w:val="20"/>
        </w:rPr>
        <w:t xml:space="preserve"> </w:t>
      </w:r>
    </w:p>
    <w:p w14:paraId="3947DD26" w14:textId="77777777" w:rsidR="003F2483" w:rsidRPr="00760AD7" w:rsidRDefault="003F2483">
      <w:pPr>
        <w:pStyle w:val="Prrafodelista"/>
        <w:autoSpaceDE w:val="0"/>
        <w:autoSpaceDN w:val="0"/>
        <w:adjustRightInd w:val="0"/>
        <w:spacing w:after="0" w:line="240" w:lineRule="auto"/>
        <w:ind w:left="851" w:right="594" w:hanging="284"/>
        <w:jc w:val="both"/>
        <w:rPr>
          <w:rFonts w:ascii="Arial" w:hAnsi="Arial" w:cs="Arial"/>
          <w:sz w:val="20"/>
          <w:szCs w:val="20"/>
        </w:rPr>
      </w:pPr>
    </w:p>
    <w:p w14:paraId="14FBC237" w14:textId="77777777" w:rsidR="003F2483" w:rsidRPr="00760AD7" w:rsidRDefault="00EE52DB">
      <w:pPr>
        <w:pStyle w:val="Prrafodelista"/>
        <w:autoSpaceDE w:val="0"/>
        <w:autoSpaceDN w:val="0"/>
        <w:adjustRightInd w:val="0"/>
        <w:spacing w:after="0" w:line="240" w:lineRule="auto"/>
        <w:ind w:left="851" w:right="594" w:hanging="284"/>
        <w:jc w:val="both"/>
        <w:rPr>
          <w:rFonts w:ascii="Arial" w:hAnsi="Arial" w:cs="Arial"/>
          <w:sz w:val="20"/>
          <w:szCs w:val="20"/>
          <w:lang w:val="es-CO"/>
        </w:rPr>
      </w:pPr>
      <w:r w:rsidRPr="00760AD7">
        <w:rPr>
          <w:rFonts w:ascii="Arial" w:hAnsi="Arial" w:cs="Arial"/>
          <w:sz w:val="20"/>
          <w:szCs w:val="20"/>
        </w:rPr>
        <w:t>Tengo la capacidad jurídica para ejecutar el contrato objeto del Proceso de Contratación</w:t>
      </w:r>
      <w:r w:rsidRPr="00760AD7">
        <w:rPr>
          <w:rFonts w:ascii="Arial" w:hAnsi="Arial" w:cs="Arial"/>
          <w:sz w:val="20"/>
          <w:szCs w:val="20"/>
          <w:lang w:val="es-CO"/>
        </w:rPr>
        <w:t>.</w:t>
      </w:r>
    </w:p>
    <w:p w14:paraId="19566F6E" w14:textId="77777777" w:rsidR="003F2483" w:rsidRPr="00760AD7" w:rsidRDefault="003F2483">
      <w:pPr>
        <w:pStyle w:val="Prrafodelista"/>
        <w:autoSpaceDE w:val="0"/>
        <w:autoSpaceDN w:val="0"/>
        <w:adjustRightInd w:val="0"/>
        <w:spacing w:after="0" w:line="240" w:lineRule="auto"/>
        <w:ind w:left="851" w:right="594"/>
        <w:jc w:val="both"/>
        <w:rPr>
          <w:rFonts w:ascii="Arial" w:eastAsia="Times New Roman" w:hAnsi="Arial" w:cs="Arial"/>
          <w:sz w:val="20"/>
          <w:szCs w:val="20"/>
          <w:lang w:eastAsia="es-ES"/>
        </w:rPr>
      </w:pPr>
    </w:p>
    <w:p w14:paraId="23FD9253"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eastAsia="Times New Roman" w:hAnsi="Arial" w:cs="Arial"/>
          <w:b/>
          <w:bCs/>
          <w:sz w:val="20"/>
          <w:szCs w:val="20"/>
          <w:lang w:eastAsia="es-ES"/>
        </w:rPr>
      </w:pPr>
      <w:r w:rsidRPr="00760AD7">
        <w:rPr>
          <w:rFonts w:ascii="Arial" w:hAnsi="Arial" w:cs="Arial"/>
          <w:b/>
          <w:bCs/>
          <w:sz w:val="20"/>
          <w:szCs w:val="20"/>
        </w:rPr>
        <w:t xml:space="preserve">Experiencia </w:t>
      </w:r>
    </w:p>
    <w:p w14:paraId="51E338F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50C57A3"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rPr>
      </w:pPr>
      <w:r w:rsidRPr="00760AD7">
        <w:rPr>
          <w:rFonts w:ascii="Arial" w:hAnsi="Arial" w:cs="Arial"/>
          <w:sz w:val="20"/>
          <w:szCs w:val="20"/>
        </w:rPr>
        <w:t>Cuento con experiencia en [incluir experiencia requerida] por un valor igual o mayor a [incluir salarios mínimos de experiencia requerida] SMMLV o su equivalente en dólares americanos incluyendo la conversión a peso colombiano calculados con la TRM vigente, conforme la información relacionada en el Formulario No. 2 que anexo a la presente oferta.</w:t>
      </w:r>
    </w:p>
    <w:p w14:paraId="158AB2C7"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4F9365E" w14:textId="77777777" w:rsidR="003F2483" w:rsidRPr="00760AD7" w:rsidRDefault="00EE52DB" w:rsidP="00C41E00">
      <w:pPr>
        <w:pStyle w:val="Prrafodelista"/>
        <w:numPr>
          <w:ilvl w:val="3"/>
          <w:numId w:val="5"/>
        </w:numPr>
        <w:autoSpaceDE w:val="0"/>
        <w:autoSpaceDN w:val="0"/>
        <w:adjustRightInd w:val="0"/>
        <w:spacing w:after="0" w:line="240" w:lineRule="auto"/>
        <w:ind w:left="851" w:right="594" w:hanging="284"/>
        <w:jc w:val="both"/>
        <w:rPr>
          <w:rFonts w:ascii="Arial" w:eastAsia="Times New Roman" w:hAnsi="Arial" w:cs="Arial"/>
          <w:sz w:val="20"/>
          <w:szCs w:val="20"/>
          <w:lang w:eastAsia="es-ES"/>
        </w:rPr>
      </w:pPr>
      <w:r w:rsidRPr="00760AD7">
        <w:rPr>
          <w:rFonts w:ascii="Arial" w:hAnsi="Arial" w:cs="Arial"/>
          <w:b/>
          <w:bCs/>
          <w:sz w:val="20"/>
          <w:szCs w:val="20"/>
        </w:rPr>
        <w:t xml:space="preserve">Capacidad Financiera </w:t>
      </w:r>
    </w:p>
    <w:p w14:paraId="67A75EDB"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rPr>
      </w:pPr>
    </w:p>
    <w:p w14:paraId="1AEEE5EE"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hAnsi="Arial" w:cs="Arial"/>
          <w:sz w:val="20"/>
          <w:szCs w:val="20"/>
        </w:rPr>
        <w:t>Cuento</w:t>
      </w:r>
      <w:r w:rsidRPr="00760AD7">
        <w:rPr>
          <w:rFonts w:ascii="Arial" w:hAnsi="Arial" w:cs="Arial"/>
          <w:b/>
          <w:bCs/>
          <w:sz w:val="20"/>
          <w:szCs w:val="20"/>
        </w:rPr>
        <w:t xml:space="preserve"> </w:t>
      </w:r>
      <w:r w:rsidRPr="00760AD7">
        <w:rPr>
          <w:rFonts w:ascii="Arial" w:hAnsi="Arial" w:cs="Arial"/>
          <w:sz w:val="20"/>
          <w:szCs w:val="20"/>
        </w:rPr>
        <w:t>con capacidad financiera solicitada en los pliegos de condiciones, así</w:t>
      </w:r>
    </w:p>
    <w:p w14:paraId="59F7A44A"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C669A01" w14:textId="77777777" w:rsidR="003F2483" w:rsidRPr="00760AD7" w:rsidRDefault="00EE52DB">
      <w:pPr>
        <w:pStyle w:val="Textoindependiente"/>
        <w:ind w:left="567" w:right="594"/>
        <w:rPr>
          <w:rFonts w:cs="Arial"/>
          <w:sz w:val="20"/>
        </w:rPr>
      </w:pPr>
      <w:r w:rsidRPr="00760AD7">
        <w:rPr>
          <w:rFonts w:cs="Arial"/>
          <w:b/>
          <w:bCs/>
          <w:sz w:val="20"/>
        </w:rPr>
        <w:t>BALANCE GENERAL   AÑOS</w:t>
      </w:r>
      <w:r w:rsidRPr="00760AD7">
        <w:rPr>
          <w:rFonts w:cs="Arial"/>
          <w:sz w:val="20"/>
        </w:rPr>
        <w:t xml:space="preserve">  </w:t>
      </w:r>
      <w:r w:rsidRPr="00760AD7">
        <w:rPr>
          <w:rFonts w:cs="Arial"/>
          <w:b/>
          <w:bCs/>
          <w:sz w:val="20"/>
        </w:rPr>
        <w:t>202__</w:t>
      </w:r>
    </w:p>
    <w:p w14:paraId="572EDA26"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119"/>
      </w:tblGrid>
      <w:tr w:rsidR="003F2483" w:rsidRPr="00760AD7" w14:paraId="257C0588" w14:textId="77777777">
        <w:trPr>
          <w:trHeight w:val="237"/>
          <w:jc w:val="center"/>
        </w:trPr>
        <w:tc>
          <w:tcPr>
            <w:tcW w:w="3539" w:type="dxa"/>
            <w:shd w:val="clear" w:color="auto" w:fill="D9D9D9"/>
          </w:tcPr>
          <w:p w14:paraId="3B73D014"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DETALLE</w:t>
            </w:r>
          </w:p>
        </w:tc>
        <w:tc>
          <w:tcPr>
            <w:tcW w:w="3119" w:type="dxa"/>
            <w:shd w:val="clear" w:color="auto" w:fill="D9D9D9"/>
          </w:tcPr>
          <w:p w14:paraId="650254CC" w14:textId="77777777" w:rsidR="003F2483" w:rsidRPr="00760AD7" w:rsidRDefault="00EE52DB">
            <w:pPr>
              <w:pStyle w:val="TableParagraph"/>
              <w:ind w:left="567" w:right="594"/>
              <w:jc w:val="center"/>
              <w:rPr>
                <w:rFonts w:ascii="Arial" w:hAnsi="Arial" w:cs="Arial"/>
                <w:b/>
                <w:bCs/>
                <w:sz w:val="20"/>
                <w:szCs w:val="20"/>
              </w:rPr>
            </w:pPr>
            <w:r w:rsidRPr="00760AD7">
              <w:rPr>
                <w:rFonts w:ascii="Arial" w:hAnsi="Arial" w:cs="Arial"/>
                <w:b/>
                <w:bCs/>
                <w:sz w:val="20"/>
                <w:szCs w:val="20"/>
              </w:rPr>
              <w:t>OFERENTE</w:t>
            </w:r>
          </w:p>
        </w:tc>
      </w:tr>
      <w:tr w:rsidR="003F2483" w:rsidRPr="00760AD7" w14:paraId="4431FDBE" w14:textId="77777777">
        <w:trPr>
          <w:trHeight w:val="234"/>
          <w:jc w:val="center"/>
        </w:trPr>
        <w:tc>
          <w:tcPr>
            <w:tcW w:w="3539" w:type="dxa"/>
          </w:tcPr>
          <w:p w14:paraId="21ECE9B5"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ACTIVO CORRIENTE</w:t>
            </w:r>
          </w:p>
        </w:tc>
        <w:tc>
          <w:tcPr>
            <w:tcW w:w="3119" w:type="dxa"/>
          </w:tcPr>
          <w:p w14:paraId="18CE7A2E" w14:textId="77777777" w:rsidR="003F2483" w:rsidRPr="00760AD7" w:rsidRDefault="003F2483">
            <w:pPr>
              <w:pStyle w:val="TableParagraph"/>
              <w:ind w:left="567" w:right="594"/>
              <w:jc w:val="both"/>
              <w:rPr>
                <w:rFonts w:ascii="Arial" w:hAnsi="Arial" w:cs="Arial"/>
                <w:sz w:val="20"/>
                <w:szCs w:val="20"/>
              </w:rPr>
            </w:pPr>
          </w:p>
        </w:tc>
      </w:tr>
      <w:tr w:rsidR="003F2483" w:rsidRPr="00760AD7" w14:paraId="4C7A1376" w14:textId="77777777">
        <w:trPr>
          <w:trHeight w:val="236"/>
          <w:jc w:val="center"/>
        </w:trPr>
        <w:tc>
          <w:tcPr>
            <w:tcW w:w="3539" w:type="dxa"/>
          </w:tcPr>
          <w:p w14:paraId="4CE0435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ACTIVOS</w:t>
            </w:r>
          </w:p>
        </w:tc>
        <w:tc>
          <w:tcPr>
            <w:tcW w:w="3119" w:type="dxa"/>
          </w:tcPr>
          <w:p w14:paraId="5284D2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1CF40" w14:textId="77777777">
        <w:trPr>
          <w:trHeight w:val="234"/>
          <w:jc w:val="center"/>
        </w:trPr>
        <w:tc>
          <w:tcPr>
            <w:tcW w:w="3539" w:type="dxa"/>
            <w:shd w:val="clear" w:color="auto" w:fill="D9D9D9"/>
          </w:tcPr>
          <w:p w14:paraId="02496333"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ACTIVO</w:t>
            </w:r>
          </w:p>
        </w:tc>
        <w:tc>
          <w:tcPr>
            <w:tcW w:w="3119" w:type="dxa"/>
            <w:shd w:val="clear" w:color="auto" w:fill="D9D9D9"/>
          </w:tcPr>
          <w:p w14:paraId="546F3A0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F22A2A1" w14:textId="77777777">
        <w:trPr>
          <w:trHeight w:val="236"/>
          <w:jc w:val="center"/>
        </w:trPr>
        <w:tc>
          <w:tcPr>
            <w:tcW w:w="3539" w:type="dxa"/>
          </w:tcPr>
          <w:p w14:paraId="28489747"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PASIVO CORRIENTE</w:t>
            </w:r>
          </w:p>
        </w:tc>
        <w:tc>
          <w:tcPr>
            <w:tcW w:w="3119" w:type="dxa"/>
          </w:tcPr>
          <w:p w14:paraId="03E04E25"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70114D" w14:textId="77777777">
        <w:trPr>
          <w:trHeight w:val="234"/>
          <w:jc w:val="center"/>
        </w:trPr>
        <w:tc>
          <w:tcPr>
            <w:tcW w:w="3539" w:type="dxa"/>
          </w:tcPr>
          <w:p w14:paraId="7EC5D55F"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OTROS PASIVO S</w:t>
            </w:r>
          </w:p>
        </w:tc>
        <w:tc>
          <w:tcPr>
            <w:tcW w:w="3119" w:type="dxa"/>
          </w:tcPr>
          <w:p w14:paraId="0697AA61" w14:textId="77777777" w:rsidR="003F2483" w:rsidRPr="00760AD7" w:rsidRDefault="003F2483">
            <w:pPr>
              <w:pStyle w:val="TableParagraph"/>
              <w:ind w:left="567" w:right="594"/>
              <w:jc w:val="both"/>
              <w:rPr>
                <w:rFonts w:ascii="Arial" w:hAnsi="Arial" w:cs="Arial"/>
                <w:sz w:val="20"/>
                <w:szCs w:val="20"/>
              </w:rPr>
            </w:pPr>
          </w:p>
        </w:tc>
      </w:tr>
      <w:tr w:rsidR="003F2483" w:rsidRPr="00760AD7" w14:paraId="1D1EDF8A" w14:textId="77777777">
        <w:trPr>
          <w:trHeight w:val="236"/>
          <w:jc w:val="center"/>
        </w:trPr>
        <w:tc>
          <w:tcPr>
            <w:tcW w:w="3539" w:type="dxa"/>
            <w:shd w:val="clear" w:color="auto" w:fill="D9D9D9"/>
          </w:tcPr>
          <w:p w14:paraId="7D546413"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PASIVO</w:t>
            </w:r>
          </w:p>
        </w:tc>
        <w:tc>
          <w:tcPr>
            <w:tcW w:w="3119" w:type="dxa"/>
            <w:shd w:val="clear" w:color="auto" w:fill="D9D9D9"/>
          </w:tcPr>
          <w:p w14:paraId="29903A72" w14:textId="77777777" w:rsidR="003F2483" w:rsidRPr="00760AD7" w:rsidRDefault="003F2483">
            <w:pPr>
              <w:pStyle w:val="TableParagraph"/>
              <w:ind w:left="567" w:right="594"/>
              <w:jc w:val="both"/>
              <w:rPr>
                <w:rFonts w:ascii="Arial" w:hAnsi="Arial" w:cs="Arial"/>
                <w:sz w:val="20"/>
                <w:szCs w:val="20"/>
              </w:rPr>
            </w:pPr>
          </w:p>
        </w:tc>
      </w:tr>
      <w:tr w:rsidR="003F2483" w:rsidRPr="00760AD7" w14:paraId="69310E9F" w14:textId="77777777">
        <w:trPr>
          <w:trHeight w:val="77"/>
          <w:jc w:val="center"/>
        </w:trPr>
        <w:tc>
          <w:tcPr>
            <w:tcW w:w="3539" w:type="dxa"/>
            <w:shd w:val="clear" w:color="auto" w:fill="D9D9D9"/>
          </w:tcPr>
          <w:p w14:paraId="4472667B" w14:textId="77777777" w:rsidR="003F2483" w:rsidRPr="00760AD7" w:rsidRDefault="00EE52DB">
            <w:pPr>
              <w:pStyle w:val="TableParagraph"/>
              <w:ind w:left="142" w:right="131"/>
              <w:jc w:val="both"/>
              <w:rPr>
                <w:rFonts w:ascii="Arial" w:hAnsi="Arial" w:cs="Arial"/>
                <w:sz w:val="20"/>
                <w:szCs w:val="20"/>
              </w:rPr>
            </w:pPr>
            <w:r w:rsidRPr="00760AD7">
              <w:rPr>
                <w:rFonts w:ascii="Arial" w:hAnsi="Arial" w:cs="Arial"/>
                <w:sz w:val="20"/>
                <w:szCs w:val="20"/>
              </w:rPr>
              <w:t>TOTAL PATRIMONIO</w:t>
            </w:r>
          </w:p>
        </w:tc>
        <w:tc>
          <w:tcPr>
            <w:tcW w:w="3119" w:type="dxa"/>
            <w:shd w:val="clear" w:color="auto" w:fill="D9D9D9"/>
          </w:tcPr>
          <w:p w14:paraId="73D2631C" w14:textId="77777777" w:rsidR="003F2483" w:rsidRPr="00760AD7" w:rsidRDefault="003F2483">
            <w:pPr>
              <w:pStyle w:val="TableParagraph"/>
              <w:ind w:left="567" w:right="594"/>
              <w:jc w:val="both"/>
              <w:rPr>
                <w:rFonts w:ascii="Arial" w:hAnsi="Arial" w:cs="Arial"/>
                <w:sz w:val="20"/>
                <w:szCs w:val="20"/>
              </w:rPr>
            </w:pPr>
          </w:p>
        </w:tc>
      </w:tr>
    </w:tbl>
    <w:p w14:paraId="1A0AE7DE" w14:textId="77777777" w:rsidR="003F2483" w:rsidRPr="00760AD7" w:rsidRDefault="003F2483">
      <w:pPr>
        <w:pStyle w:val="Textoindependiente"/>
        <w:ind w:left="567" w:right="594"/>
        <w:rPr>
          <w:rFonts w:cs="Arial"/>
          <w:sz w:val="20"/>
        </w:rPr>
      </w:pPr>
    </w:p>
    <w:p w14:paraId="2F6DFE06" w14:textId="77777777" w:rsidR="003F2483" w:rsidRPr="00760AD7" w:rsidRDefault="00EE52DB">
      <w:pPr>
        <w:pStyle w:val="Textoindependiente"/>
        <w:ind w:left="567" w:right="594"/>
        <w:rPr>
          <w:rFonts w:cs="Arial"/>
          <w:b/>
          <w:bCs/>
          <w:sz w:val="20"/>
        </w:rPr>
      </w:pPr>
      <w:r w:rsidRPr="00760AD7">
        <w:rPr>
          <w:rFonts w:cs="Arial"/>
          <w:b/>
          <w:bCs/>
          <w:spacing w:val="-3"/>
          <w:sz w:val="20"/>
        </w:rPr>
        <w:t xml:space="preserve">CAPACIDAD </w:t>
      </w:r>
      <w:r w:rsidRPr="00760AD7">
        <w:rPr>
          <w:rFonts w:cs="Arial"/>
          <w:b/>
          <w:bCs/>
          <w:sz w:val="20"/>
        </w:rPr>
        <w:t>FINANCIERA (cf): ÍNDICE DE LIQUIDEZ:</w:t>
      </w:r>
      <w:r w:rsidRPr="00760AD7">
        <w:rPr>
          <w:rFonts w:cs="Arial"/>
          <w:sz w:val="20"/>
        </w:rPr>
        <w:t xml:space="preserve"> </w:t>
      </w:r>
      <w:r w:rsidRPr="00760AD7">
        <w:rPr>
          <w:rFonts w:cs="Arial"/>
          <w:b/>
          <w:bCs/>
          <w:sz w:val="20"/>
        </w:rPr>
        <w:t>202__</w:t>
      </w:r>
    </w:p>
    <w:p w14:paraId="29B705DF"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39"/>
        <w:gridCol w:w="3408"/>
      </w:tblGrid>
      <w:tr w:rsidR="003F2483" w:rsidRPr="00760AD7" w14:paraId="4EFAA15E" w14:textId="77777777">
        <w:trPr>
          <w:trHeight w:val="403"/>
          <w:jc w:val="center"/>
        </w:trPr>
        <w:tc>
          <w:tcPr>
            <w:tcW w:w="3539" w:type="dxa"/>
            <w:shd w:val="clear" w:color="auto" w:fill="D9D9D9"/>
            <w:vAlign w:val="center"/>
          </w:tcPr>
          <w:p w14:paraId="6D68FFBF"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INDICE DE LIQUIDEZ</w:t>
            </w:r>
          </w:p>
        </w:tc>
        <w:tc>
          <w:tcPr>
            <w:tcW w:w="3408" w:type="dxa"/>
            <w:shd w:val="clear" w:color="auto" w:fill="D9D9D9"/>
            <w:vAlign w:val="center"/>
          </w:tcPr>
          <w:p w14:paraId="70282404" w14:textId="77777777" w:rsidR="003F2483" w:rsidRPr="00760AD7" w:rsidRDefault="00EE52DB">
            <w:pPr>
              <w:pStyle w:val="TableParagraph"/>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0B98E886" w14:textId="77777777">
        <w:trPr>
          <w:trHeight w:val="208"/>
          <w:jc w:val="center"/>
        </w:trPr>
        <w:tc>
          <w:tcPr>
            <w:tcW w:w="3539" w:type="dxa"/>
            <w:vAlign w:val="center"/>
          </w:tcPr>
          <w:p w14:paraId="000D6CF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408" w:type="dxa"/>
            <w:vAlign w:val="center"/>
          </w:tcPr>
          <w:p w14:paraId="1E1AF796" w14:textId="77777777" w:rsidR="003F2483" w:rsidRPr="00760AD7" w:rsidRDefault="003F2483">
            <w:pPr>
              <w:pStyle w:val="TableParagraph"/>
              <w:ind w:left="567" w:right="594"/>
              <w:jc w:val="both"/>
              <w:rPr>
                <w:rFonts w:ascii="Arial" w:hAnsi="Arial" w:cs="Arial"/>
                <w:sz w:val="20"/>
                <w:szCs w:val="20"/>
              </w:rPr>
            </w:pPr>
          </w:p>
        </w:tc>
      </w:tr>
      <w:tr w:rsidR="003F2483" w:rsidRPr="00760AD7" w14:paraId="7CD8EF53" w14:textId="77777777">
        <w:trPr>
          <w:trHeight w:val="210"/>
          <w:jc w:val="center"/>
        </w:trPr>
        <w:tc>
          <w:tcPr>
            <w:tcW w:w="3539" w:type="dxa"/>
            <w:vAlign w:val="center"/>
          </w:tcPr>
          <w:p w14:paraId="041D122F"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408" w:type="dxa"/>
            <w:vAlign w:val="center"/>
          </w:tcPr>
          <w:p w14:paraId="6A4F3CB6" w14:textId="77777777" w:rsidR="003F2483" w:rsidRPr="00760AD7" w:rsidRDefault="003F2483">
            <w:pPr>
              <w:pStyle w:val="TableParagraph"/>
              <w:ind w:left="567" w:right="594"/>
              <w:jc w:val="both"/>
              <w:rPr>
                <w:rFonts w:ascii="Arial" w:hAnsi="Arial" w:cs="Arial"/>
                <w:sz w:val="20"/>
                <w:szCs w:val="20"/>
              </w:rPr>
            </w:pPr>
          </w:p>
        </w:tc>
      </w:tr>
      <w:tr w:rsidR="003F2483" w:rsidRPr="00760AD7" w14:paraId="4A1D3861" w14:textId="77777777">
        <w:trPr>
          <w:trHeight w:val="212"/>
          <w:jc w:val="center"/>
        </w:trPr>
        <w:tc>
          <w:tcPr>
            <w:tcW w:w="3539" w:type="dxa"/>
            <w:shd w:val="clear" w:color="auto" w:fill="D9D9D9"/>
            <w:vAlign w:val="center"/>
          </w:tcPr>
          <w:p w14:paraId="296241DC" w14:textId="77777777" w:rsidR="003F2483" w:rsidRPr="00760AD7" w:rsidRDefault="00EE52DB">
            <w:pPr>
              <w:pStyle w:val="TableParagraph"/>
              <w:ind w:left="284" w:right="594"/>
              <w:jc w:val="both"/>
              <w:rPr>
                <w:rFonts w:ascii="Arial" w:hAnsi="Arial" w:cs="Arial"/>
                <w:sz w:val="20"/>
                <w:szCs w:val="20"/>
              </w:rPr>
            </w:pPr>
            <w:proofErr w:type="spellStart"/>
            <w:r w:rsidRPr="00760AD7">
              <w:rPr>
                <w:rFonts w:ascii="Arial" w:hAnsi="Arial" w:cs="Arial"/>
                <w:sz w:val="20"/>
                <w:szCs w:val="20"/>
              </w:rPr>
              <w:t>Liquidez</w:t>
            </w:r>
            <w:proofErr w:type="spellEnd"/>
            <w:r w:rsidRPr="00760AD7">
              <w:rPr>
                <w:rFonts w:ascii="Arial" w:hAnsi="Arial" w:cs="Arial"/>
                <w:sz w:val="20"/>
                <w:szCs w:val="20"/>
              </w:rPr>
              <w:t xml:space="preserve"> = AC/ PC</w:t>
            </w:r>
          </w:p>
        </w:tc>
        <w:tc>
          <w:tcPr>
            <w:tcW w:w="3408" w:type="dxa"/>
            <w:shd w:val="clear" w:color="auto" w:fill="D9D9D9"/>
            <w:vAlign w:val="center"/>
          </w:tcPr>
          <w:p w14:paraId="39854E65" w14:textId="77777777" w:rsidR="003F2483" w:rsidRPr="00760AD7" w:rsidRDefault="003F2483">
            <w:pPr>
              <w:pStyle w:val="TableParagraph"/>
              <w:ind w:left="567" w:right="594"/>
              <w:jc w:val="both"/>
              <w:rPr>
                <w:rFonts w:ascii="Arial" w:hAnsi="Arial" w:cs="Arial"/>
                <w:sz w:val="20"/>
                <w:szCs w:val="20"/>
              </w:rPr>
            </w:pPr>
          </w:p>
        </w:tc>
      </w:tr>
    </w:tbl>
    <w:p w14:paraId="5E08CA36" w14:textId="77777777" w:rsidR="003F2483" w:rsidRPr="00760AD7" w:rsidRDefault="003F2483">
      <w:pPr>
        <w:pStyle w:val="Textoindependiente"/>
        <w:ind w:left="567" w:right="594"/>
        <w:rPr>
          <w:rFonts w:cs="Arial"/>
          <w:sz w:val="20"/>
        </w:rPr>
      </w:pPr>
    </w:p>
    <w:p w14:paraId="124265D1" w14:textId="77777777" w:rsidR="003F2483" w:rsidRPr="00760AD7" w:rsidRDefault="00EE52DB">
      <w:pPr>
        <w:pStyle w:val="Textoindependiente"/>
        <w:ind w:left="567" w:right="594"/>
        <w:rPr>
          <w:rFonts w:cs="Arial"/>
          <w:b/>
          <w:bCs/>
          <w:sz w:val="20"/>
        </w:rPr>
      </w:pPr>
      <w:r w:rsidRPr="00760AD7">
        <w:rPr>
          <w:rFonts w:cs="Arial"/>
          <w:b/>
          <w:bCs/>
          <w:sz w:val="20"/>
        </w:rPr>
        <w:t>NIVEL DE ENDEUDAMIENTO:</w:t>
      </w:r>
      <w:r w:rsidRPr="00760AD7">
        <w:rPr>
          <w:rFonts w:cs="Arial"/>
          <w:sz w:val="20"/>
        </w:rPr>
        <w:t xml:space="preserve">  </w:t>
      </w:r>
      <w:r w:rsidRPr="00760AD7">
        <w:rPr>
          <w:rFonts w:cs="Arial"/>
          <w:b/>
          <w:bCs/>
          <w:sz w:val="20"/>
        </w:rPr>
        <w:t xml:space="preserve">                                      202__</w:t>
      </w:r>
    </w:p>
    <w:p w14:paraId="1848C17E" w14:textId="77777777" w:rsidR="003F2483" w:rsidRPr="00760AD7" w:rsidRDefault="003F2483">
      <w:pPr>
        <w:pStyle w:val="Textoindependiente"/>
        <w:ind w:left="567" w:right="594"/>
        <w:rPr>
          <w:rFonts w:cs="Arial"/>
          <w:sz w:val="20"/>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44"/>
        <w:gridCol w:w="3544"/>
      </w:tblGrid>
      <w:tr w:rsidR="003F2483" w:rsidRPr="00760AD7" w14:paraId="311CA19F" w14:textId="77777777">
        <w:trPr>
          <w:trHeight w:val="505"/>
        </w:trPr>
        <w:tc>
          <w:tcPr>
            <w:tcW w:w="3544" w:type="dxa"/>
            <w:shd w:val="clear" w:color="auto" w:fill="D9D9D9"/>
            <w:vAlign w:val="center"/>
          </w:tcPr>
          <w:p w14:paraId="3A33CBF3"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NIVEL DE ENDEUDAMIENTO</w:t>
            </w:r>
          </w:p>
        </w:tc>
        <w:tc>
          <w:tcPr>
            <w:tcW w:w="3544" w:type="dxa"/>
            <w:shd w:val="clear" w:color="auto" w:fill="D9D9D9"/>
            <w:vAlign w:val="center"/>
          </w:tcPr>
          <w:p w14:paraId="7024068F" w14:textId="77777777" w:rsidR="003F2483" w:rsidRPr="00760AD7" w:rsidRDefault="00EE52DB">
            <w:pPr>
              <w:pStyle w:val="TableParagraph"/>
              <w:ind w:right="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1EA29F2B" w14:textId="77777777">
        <w:trPr>
          <w:trHeight w:val="261"/>
        </w:trPr>
        <w:tc>
          <w:tcPr>
            <w:tcW w:w="3544" w:type="dxa"/>
            <w:vAlign w:val="center"/>
          </w:tcPr>
          <w:p w14:paraId="32712C66"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544" w:type="dxa"/>
            <w:vAlign w:val="center"/>
          </w:tcPr>
          <w:p w14:paraId="3AC12484"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ABC355" w14:textId="77777777">
        <w:trPr>
          <w:trHeight w:val="263"/>
        </w:trPr>
        <w:tc>
          <w:tcPr>
            <w:tcW w:w="3544" w:type="dxa"/>
            <w:vAlign w:val="center"/>
          </w:tcPr>
          <w:p w14:paraId="5FC0E579" w14:textId="77777777" w:rsidR="003F2483" w:rsidRPr="00760AD7" w:rsidRDefault="00EE52DB">
            <w:pPr>
              <w:pStyle w:val="TableParagraph"/>
              <w:ind w:left="426"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544" w:type="dxa"/>
            <w:vAlign w:val="center"/>
          </w:tcPr>
          <w:p w14:paraId="06303D49"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680A6C" w14:textId="77777777">
        <w:trPr>
          <w:trHeight w:val="263"/>
        </w:trPr>
        <w:tc>
          <w:tcPr>
            <w:tcW w:w="3544" w:type="dxa"/>
            <w:shd w:val="clear" w:color="auto" w:fill="D9D9D9"/>
            <w:vAlign w:val="center"/>
          </w:tcPr>
          <w:p w14:paraId="6F7154FD" w14:textId="77777777" w:rsidR="003F2483" w:rsidRPr="00760AD7" w:rsidRDefault="00EE52DB">
            <w:pPr>
              <w:pStyle w:val="TableParagraph"/>
              <w:ind w:left="426" w:right="594"/>
              <w:jc w:val="both"/>
              <w:rPr>
                <w:rFonts w:ascii="Arial" w:hAnsi="Arial" w:cs="Arial"/>
                <w:sz w:val="20"/>
                <w:szCs w:val="20"/>
              </w:rPr>
            </w:pPr>
            <w:proofErr w:type="spellStart"/>
            <w:r w:rsidRPr="00760AD7">
              <w:rPr>
                <w:rFonts w:ascii="Arial" w:hAnsi="Arial" w:cs="Arial"/>
                <w:sz w:val="20"/>
                <w:szCs w:val="20"/>
              </w:rPr>
              <w:t>Endeudamiento</w:t>
            </w:r>
            <w:proofErr w:type="spellEnd"/>
            <w:r w:rsidRPr="00760AD7">
              <w:rPr>
                <w:rFonts w:ascii="Arial" w:hAnsi="Arial" w:cs="Arial"/>
                <w:sz w:val="20"/>
                <w:szCs w:val="20"/>
              </w:rPr>
              <w:t xml:space="preserve"> = PT/ AT</w:t>
            </w:r>
          </w:p>
        </w:tc>
        <w:tc>
          <w:tcPr>
            <w:tcW w:w="3544" w:type="dxa"/>
            <w:shd w:val="clear" w:color="auto" w:fill="D9D9D9"/>
            <w:vAlign w:val="center"/>
          </w:tcPr>
          <w:p w14:paraId="69D66831" w14:textId="77777777" w:rsidR="003F2483" w:rsidRPr="00760AD7" w:rsidRDefault="003F2483">
            <w:pPr>
              <w:pStyle w:val="TableParagraph"/>
              <w:ind w:left="567" w:right="594"/>
              <w:jc w:val="both"/>
              <w:rPr>
                <w:rFonts w:ascii="Arial" w:hAnsi="Arial" w:cs="Arial"/>
                <w:sz w:val="20"/>
                <w:szCs w:val="20"/>
              </w:rPr>
            </w:pPr>
          </w:p>
        </w:tc>
      </w:tr>
    </w:tbl>
    <w:p w14:paraId="6F64BD47" w14:textId="77777777" w:rsidR="003F2483" w:rsidRPr="00760AD7" w:rsidRDefault="003F2483">
      <w:pPr>
        <w:pStyle w:val="Textoindependiente"/>
        <w:ind w:left="567" w:right="594"/>
        <w:rPr>
          <w:rFonts w:cs="Arial"/>
          <w:b/>
          <w:bCs/>
          <w:sz w:val="20"/>
        </w:rPr>
      </w:pPr>
    </w:p>
    <w:p w14:paraId="06BE4A27" w14:textId="77777777" w:rsidR="003F2483" w:rsidRPr="00760AD7" w:rsidRDefault="00EE52DB">
      <w:pPr>
        <w:pStyle w:val="Textoindependiente"/>
        <w:ind w:left="567" w:right="594"/>
        <w:rPr>
          <w:rFonts w:cs="Arial"/>
          <w:b/>
          <w:bCs/>
          <w:sz w:val="20"/>
        </w:rPr>
      </w:pPr>
      <w:r w:rsidRPr="00760AD7">
        <w:rPr>
          <w:rFonts w:cs="Arial"/>
          <w:b/>
          <w:bCs/>
          <w:sz w:val="20"/>
        </w:rPr>
        <w:t>RAZÓN DE COBERTURA DE INTERESES:</w:t>
      </w:r>
      <w:r w:rsidRPr="00760AD7">
        <w:rPr>
          <w:rFonts w:cs="Arial"/>
          <w:sz w:val="20"/>
        </w:rPr>
        <w:t xml:space="preserve">                  </w:t>
      </w:r>
      <w:r w:rsidRPr="00760AD7">
        <w:rPr>
          <w:rFonts w:cs="Arial"/>
          <w:b/>
          <w:bCs/>
          <w:sz w:val="20"/>
        </w:rPr>
        <w:t>202__</w:t>
      </w:r>
    </w:p>
    <w:p w14:paraId="4D2F694C" w14:textId="77777777" w:rsidR="003F2483" w:rsidRPr="00760AD7" w:rsidRDefault="003F2483">
      <w:pPr>
        <w:pStyle w:val="Textoindependiente"/>
        <w:ind w:left="567" w:right="594"/>
        <w:rPr>
          <w:rFonts w:cs="Arial"/>
          <w:sz w:val="20"/>
        </w:rPr>
      </w:pPr>
    </w:p>
    <w:tbl>
      <w:tblPr>
        <w:tblW w:w="708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4"/>
        <w:gridCol w:w="2904"/>
      </w:tblGrid>
      <w:tr w:rsidR="003F2483" w:rsidRPr="00760AD7" w14:paraId="41781C10" w14:textId="77777777">
        <w:trPr>
          <w:trHeight w:val="506"/>
        </w:trPr>
        <w:tc>
          <w:tcPr>
            <w:tcW w:w="4184" w:type="dxa"/>
            <w:shd w:val="clear" w:color="auto" w:fill="D9D9D9"/>
          </w:tcPr>
          <w:p w14:paraId="2EE76C1E" w14:textId="77777777" w:rsidR="003F2483" w:rsidRPr="00760AD7" w:rsidRDefault="00EE52DB">
            <w:pPr>
              <w:pStyle w:val="TableParagraph"/>
              <w:ind w:left="143" w:right="74"/>
              <w:jc w:val="center"/>
              <w:rPr>
                <w:rFonts w:ascii="Arial" w:hAnsi="Arial" w:cs="Arial"/>
                <w:b/>
                <w:bCs/>
                <w:sz w:val="20"/>
                <w:szCs w:val="20"/>
                <w:lang w:val="es-CO"/>
              </w:rPr>
            </w:pPr>
            <w:r w:rsidRPr="00760AD7">
              <w:rPr>
                <w:rFonts w:ascii="Arial" w:hAnsi="Arial" w:cs="Arial"/>
                <w:b/>
                <w:bCs/>
                <w:sz w:val="20"/>
                <w:szCs w:val="20"/>
                <w:lang w:val="es-CO"/>
              </w:rPr>
              <w:t>RAZÓN DE COBERTURA DE INTERESES</w:t>
            </w:r>
          </w:p>
        </w:tc>
        <w:tc>
          <w:tcPr>
            <w:tcW w:w="2904" w:type="dxa"/>
            <w:shd w:val="clear" w:color="auto" w:fill="D9D9D9"/>
          </w:tcPr>
          <w:p w14:paraId="7F2B76C3" w14:textId="77777777" w:rsidR="003F2483" w:rsidRPr="00760AD7" w:rsidRDefault="00EE52DB">
            <w:pPr>
              <w:pStyle w:val="TableParagraph"/>
              <w:ind w:left="143" w:right="74"/>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2B1D182F" w14:textId="77777777">
        <w:trPr>
          <w:trHeight w:val="273"/>
        </w:trPr>
        <w:tc>
          <w:tcPr>
            <w:tcW w:w="4184" w:type="dxa"/>
          </w:tcPr>
          <w:p w14:paraId="37D96A27"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UO =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2904" w:type="dxa"/>
          </w:tcPr>
          <w:p w14:paraId="2ACA39EE" w14:textId="77777777" w:rsidR="003F2483" w:rsidRPr="00760AD7" w:rsidRDefault="003F2483">
            <w:pPr>
              <w:pStyle w:val="TableParagraph"/>
              <w:ind w:left="567" w:right="594"/>
              <w:jc w:val="both"/>
              <w:rPr>
                <w:rFonts w:ascii="Arial" w:hAnsi="Arial" w:cs="Arial"/>
                <w:sz w:val="20"/>
                <w:szCs w:val="20"/>
              </w:rPr>
            </w:pPr>
          </w:p>
        </w:tc>
      </w:tr>
      <w:tr w:rsidR="003F2483" w:rsidRPr="00760AD7" w14:paraId="2738087C" w14:textId="77777777">
        <w:trPr>
          <w:trHeight w:val="273"/>
        </w:trPr>
        <w:tc>
          <w:tcPr>
            <w:tcW w:w="4184" w:type="dxa"/>
          </w:tcPr>
          <w:p w14:paraId="163589CF"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t xml:space="preserve">GI = </w:t>
            </w:r>
            <w:proofErr w:type="spellStart"/>
            <w:r w:rsidRPr="00760AD7">
              <w:rPr>
                <w:rFonts w:ascii="Arial" w:hAnsi="Arial" w:cs="Arial"/>
                <w:sz w:val="20"/>
                <w:szCs w:val="20"/>
              </w:rPr>
              <w:t>Gastos</w:t>
            </w:r>
            <w:proofErr w:type="spellEnd"/>
            <w:r w:rsidRPr="00760AD7">
              <w:rPr>
                <w:rFonts w:ascii="Arial" w:hAnsi="Arial" w:cs="Arial"/>
                <w:sz w:val="20"/>
                <w:szCs w:val="20"/>
              </w:rPr>
              <w:t xml:space="preserve"> de </w:t>
            </w:r>
            <w:proofErr w:type="spellStart"/>
            <w:r w:rsidRPr="00760AD7">
              <w:rPr>
                <w:rFonts w:ascii="Arial" w:hAnsi="Arial" w:cs="Arial"/>
                <w:sz w:val="20"/>
                <w:szCs w:val="20"/>
              </w:rPr>
              <w:t>Interés</w:t>
            </w:r>
            <w:proofErr w:type="spellEnd"/>
          </w:p>
        </w:tc>
        <w:tc>
          <w:tcPr>
            <w:tcW w:w="2904" w:type="dxa"/>
          </w:tcPr>
          <w:p w14:paraId="1EF48FA9" w14:textId="77777777" w:rsidR="003F2483" w:rsidRPr="00760AD7" w:rsidRDefault="003F2483">
            <w:pPr>
              <w:pStyle w:val="TableParagraph"/>
              <w:ind w:left="567" w:right="594"/>
              <w:jc w:val="both"/>
              <w:rPr>
                <w:rFonts w:ascii="Arial" w:hAnsi="Arial" w:cs="Arial"/>
                <w:sz w:val="20"/>
                <w:szCs w:val="20"/>
              </w:rPr>
            </w:pPr>
          </w:p>
        </w:tc>
      </w:tr>
      <w:tr w:rsidR="003F2483" w:rsidRPr="00760AD7" w14:paraId="3F696C7F" w14:textId="77777777">
        <w:trPr>
          <w:trHeight w:val="275"/>
        </w:trPr>
        <w:tc>
          <w:tcPr>
            <w:tcW w:w="4184" w:type="dxa"/>
          </w:tcPr>
          <w:p w14:paraId="2BAA3877" w14:textId="77777777" w:rsidR="003F2483" w:rsidRPr="00760AD7" w:rsidRDefault="00EE52DB">
            <w:pPr>
              <w:pStyle w:val="TableParagraph"/>
              <w:ind w:left="285" w:right="594"/>
              <w:jc w:val="both"/>
              <w:rPr>
                <w:rFonts w:ascii="Arial" w:hAnsi="Arial" w:cs="Arial"/>
                <w:sz w:val="20"/>
                <w:szCs w:val="20"/>
              </w:rPr>
            </w:pPr>
            <w:r w:rsidRPr="00760AD7">
              <w:rPr>
                <w:rFonts w:ascii="Arial" w:hAnsi="Arial" w:cs="Arial"/>
                <w:sz w:val="20"/>
                <w:szCs w:val="20"/>
              </w:rPr>
              <w:lastRenderedPageBreak/>
              <w:t>RCI = UO/ GI</w:t>
            </w:r>
          </w:p>
        </w:tc>
        <w:tc>
          <w:tcPr>
            <w:tcW w:w="2904" w:type="dxa"/>
          </w:tcPr>
          <w:p w14:paraId="3C4508A5" w14:textId="77777777" w:rsidR="003F2483" w:rsidRPr="00760AD7" w:rsidRDefault="003F2483">
            <w:pPr>
              <w:pStyle w:val="TableParagraph"/>
              <w:ind w:left="567" w:right="594"/>
              <w:jc w:val="both"/>
              <w:rPr>
                <w:rFonts w:ascii="Arial" w:hAnsi="Arial" w:cs="Arial"/>
                <w:sz w:val="20"/>
                <w:szCs w:val="20"/>
              </w:rPr>
            </w:pPr>
          </w:p>
        </w:tc>
      </w:tr>
    </w:tbl>
    <w:p w14:paraId="4A7413B6" w14:textId="77777777" w:rsidR="003F2483" w:rsidRPr="00760AD7" w:rsidRDefault="003F2483">
      <w:pPr>
        <w:pStyle w:val="Textoindependiente"/>
        <w:ind w:left="567" w:right="594"/>
        <w:rPr>
          <w:rFonts w:cs="Arial"/>
          <w:sz w:val="20"/>
        </w:rPr>
      </w:pPr>
    </w:p>
    <w:p w14:paraId="62250335" w14:textId="77777777" w:rsidR="003F2483" w:rsidRPr="00760AD7" w:rsidRDefault="00EE52DB">
      <w:pPr>
        <w:pStyle w:val="Textoindependiente"/>
        <w:ind w:left="567" w:right="594"/>
        <w:rPr>
          <w:rFonts w:cs="Arial"/>
          <w:sz w:val="20"/>
        </w:rPr>
      </w:pPr>
      <w:r w:rsidRPr="00760AD7">
        <w:rPr>
          <w:rFonts w:cs="Arial"/>
          <w:b/>
          <w:bCs/>
          <w:sz w:val="20"/>
        </w:rPr>
        <w:t>CAPITAL DE TRABAJO:</w:t>
      </w:r>
      <w:r w:rsidRPr="00760AD7">
        <w:rPr>
          <w:rFonts w:cs="Arial"/>
          <w:sz w:val="20"/>
        </w:rPr>
        <w:t xml:space="preserve">                                                </w:t>
      </w:r>
      <w:r w:rsidRPr="00760AD7">
        <w:rPr>
          <w:rFonts w:cs="Arial"/>
          <w:b/>
          <w:bCs/>
          <w:sz w:val="20"/>
        </w:rPr>
        <w:t>202__</w:t>
      </w:r>
    </w:p>
    <w:p w14:paraId="40F8FD24"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92"/>
        <w:gridCol w:w="3091"/>
      </w:tblGrid>
      <w:tr w:rsidR="003F2483" w:rsidRPr="00760AD7" w14:paraId="2C117F45" w14:textId="77777777">
        <w:trPr>
          <w:trHeight w:val="505"/>
          <w:jc w:val="center"/>
        </w:trPr>
        <w:tc>
          <w:tcPr>
            <w:tcW w:w="3992" w:type="dxa"/>
            <w:shd w:val="clear" w:color="auto" w:fill="D9D9D9"/>
            <w:vAlign w:val="center"/>
          </w:tcPr>
          <w:p w14:paraId="2B1435B5"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CAPITAL DE TRABAJO</w:t>
            </w:r>
          </w:p>
        </w:tc>
        <w:tc>
          <w:tcPr>
            <w:tcW w:w="3091" w:type="dxa"/>
            <w:shd w:val="clear" w:color="auto" w:fill="D9D9D9"/>
            <w:vAlign w:val="center"/>
          </w:tcPr>
          <w:p w14:paraId="415D1C3F"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8F9459" w14:textId="77777777">
        <w:trPr>
          <w:trHeight w:val="258"/>
          <w:jc w:val="center"/>
        </w:trPr>
        <w:tc>
          <w:tcPr>
            <w:tcW w:w="3992" w:type="dxa"/>
            <w:vAlign w:val="center"/>
          </w:tcPr>
          <w:p w14:paraId="364C4080"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AC=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Corriente</w:t>
            </w:r>
          </w:p>
        </w:tc>
        <w:tc>
          <w:tcPr>
            <w:tcW w:w="3091" w:type="dxa"/>
            <w:vAlign w:val="center"/>
          </w:tcPr>
          <w:p w14:paraId="26533E73" w14:textId="77777777" w:rsidR="003F2483" w:rsidRPr="00760AD7" w:rsidRDefault="003F2483">
            <w:pPr>
              <w:pStyle w:val="TableParagraph"/>
              <w:ind w:left="567" w:right="594"/>
              <w:jc w:val="both"/>
              <w:rPr>
                <w:rFonts w:ascii="Arial" w:hAnsi="Arial" w:cs="Arial"/>
                <w:sz w:val="20"/>
                <w:szCs w:val="20"/>
              </w:rPr>
            </w:pPr>
          </w:p>
        </w:tc>
      </w:tr>
      <w:tr w:rsidR="003F2483" w:rsidRPr="00760AD7" w14:paraId="5FDE5204" w14:textId="77777777">
        <w:trPr>
          <w:trHeight w:val="261"/>
          <w:jc w:val="center"/>
        </w:trPr>
        <w:tc>
          <w:tcPr>
            <w:tcW w:w="3992" w:type="dxa"/>
            <w:vAlign w:val="center"/>
          </w:tcPr>
          <w:p w14:paraId="393AFA9E"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PC=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Corriente</w:t>
            </w:r>
          </w:p>
        </w:tc>
        <w:tc>
          <w:tcPr>
            <w:tcW w:w="3091" w:type="dxa"/>
            <w:vAlign w:val="center"/>
          </w:tcPr>
          <w:p w14:paraId="26AD4289" w14:textId="77777777" w:rsidR="003F2483" w:rsidRPr="00760AD7" w:rsidRDefault="003F2483">
            <w:pPr>
              <w:pStyle w:val="TableParagraph"/>
              <w:ind w:left="567" w:right="594"/>
              <w:jc w:val="both"/>
              <w:rPr>
                <w:rFonts w:ascii="Arial" w:hAnsi="Arial" w:cs="Arial"/>
                <w:sz w:val="20"/>
                <w:szCs w:val="20"/>
              </w:rPr>
            </w:pPr>
          </w:p>
        </w:tc>
      </w:tr>
      <w:tr w:rsidR="003F2483" w:rsidRPr="00760AD7" w14:paraId="1882CBC5" w14:textId="77777777">
        <w:trPr>
          <w:trHeight w:val="258"/>
          <w:jc w:val="center"/>
        </w:trPr>
        <w:tc>
          <w:tcPr>
            <w:tcW w:w="3992" w:type="dxa"/>
            <w:shd w:val="clear" w:color="auto" w:fill="D9D9D9"/>
            <w:vAlign w:val="center"/>
          </w:tcPr>
          <w:p w14:paraId="6EFD51E5"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CT = AC – PC</w:t>
            </w:r>
          </w:p>
        </w:tc>
        <w:tc>
          <w:tcPr>
            <w:tcW w:w="3091" w:type="dxa"/>
            <w:shd w:val="clear" w:color="auto" w:fill="D9D9D9"/>
            <w:vAlign w:val="center"/>
          </w:tcPr>
          <w:p w14:paraId="073BB45B" w14:textId="77777777" w:rsidR="003F2483" w:rsidRPr="00760AD7" w:rsidRDefault="003F2483">
            <w:pPr>
              <w:pStyle w:val="TableParagraph"/>
              <w:ind w:left="567" w:right="594"/>
              <w:jc w:val="both"/>
              <w:rPr>
                <w:rFonts w:ascii="Arial" w:hAnsi="Arial" w:cs="Arial"/>
                <w:sz w:val="20"/>
                <w:szCs w:val="20"/>
              </w:rPr>
            </w:pPr>
          </w:p>
        </w:tc>
      </w:tr>
    </w:tbl>
    <w:p w14:paraId="6CD00DB2" w14:textId="77777777" w:rsidR="003F2483" w:rsidRPr="00760AD7" w:rsidRDefault="003F2483">
      <w:pPr>
        <w:tabs>
          <w:tab w:val="left" w:pos="720"/>
        </w:tabs>
        <w:spacing w:after="0" w:line="240" w:lineRule="auto"/>
        <w:ind w:left="567" w:right="594"/>
        <w:jc w:val="both"/>
        <w:rPr>
          <w:rFonts w:ascii="Arial" w:hAnsi="Arial" w:cs="Arial"/>
          <w:b/>
          <w:bCs/>
          <w:sz w:val="20"/>
          <w:szCs w:val="20"/>
        </w:rPr>
      </w:pPr>
    </w:p>
    <w:p w14:paraId="04AA4A4C" w14:textId="77777777" w:rsidR="003F2483" w:rsidRPr="00760AD7" w:rsidRDefault="00EE52DB">
      <w:pPr>
        <w:pStyle w:val="Textoindependiente"/>
        <w:ind w:left="567" w:right="594"/>
        <w:rPr>
          <w:rFonts w:cs="Arial"/>
          <w:sz w:val="20"/>
        </w:rPr>
      </w:pPr>
      <w:r w:rsidRPr="00760AD7">
        <w:rPr>
          <w:rFonts w:cs="Arial"/>
          <w:b/>
          <w:bCs/>
          <w:sz w:val="20"/>
        </w:rPr>
        <w:t>CAPACIDAD PATRIMONIAL:</w:t>
      </w:r>
      <w:r w:rsidRPr="00760AD7">
        <w:rPr>
          <w:rFonts w:cs="Arial"/>
          <w:sz w:val="20"/>
        </w:rPr>
        <w:t xml:space="preserve">                                          </w:t>
      </w:r>
      <w:r w:rsidRPr="00760AD7">
        <w:rPr>
          <w:rFonts w:cs="Arial"/>
          <w:b/>
          <w:bCs/>
          <w:sz w:val="20"/>
        </w:rPr>
        <w:t>202__</w:t>
      </w:r>
    </w:p>
    <w:p w14:paraId="13F0F6FD"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64"/>
        <w:gridCol w:w="3059"/>
      </w:tblGrid>
      <w:tr w:rsidR="003F2483" w:rsidRPr="00760AD7" w14:paraId="75448359" w14:textId="77777777">
        <w:trPr>
          <w:trHeight w:val="453"/>
          <w:jc w:val="center"/>
        </w:trPr>
        <w:tc>
          <w:tcPr>
            <w:tcW w:w="4064" w:type="dxa"/>
            <w:shd w:val="clear" w:color="auto" w:fill="D9D9D9"/>
            <w:vAlign w:val="center"/>
          </w:tcPr>
          <w:p w14:paraId="1E40164A"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CAPACIDAD PATRIMONIAL</w:t>
            </w:r>
          </w:p>
        </w:tc>
        <w:tc>
          <w:tcPr>
            <w:tcW w:w="3059" w:type="dxa"/>
            <w:shd w:val="clear" w:color="auto" w:fill="D9D9D9"/>
            <w:vAlign w:val="center"/>
          </w:tcPr>
          <w:p w14:paraId="1BA3C836" w14:textId="77777777" w:rsidR="003F2483" w:rsidRPr="00760AD7" w:rsidRDefault="00EE52DB">
            <w:pPr>
              <w:pStyle w:val="TableParagraph"/>
              <w:ind w:right="20"/>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62E916F0" w14:textId="77777777">
        <w:trPr>
          <w:trHeight w:val="231"/>
          <w:jc w:val="center"/>
        </w:trPr>
        <w:tc>
          <w:tcPr>
            <w:tcW w:w="4064" w:type="dxa"/>
            <w:vAlign w:val="center"/>
          </w:tcPr>
          <w:p w14:paraId="606FF553"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9" w:type="dxa"/>
            <w:vAlign w:val="center"/>
          </w:tcPr>
          <w:p w14:paraId="42236511" w14:textId="77777777" w:rsidR="003F2483" w:rsidRPr="00760AD7" w:rsidRDefault="003F2483">
            <w:pPr>
              <w:pStyle w:val="TableParagraph"/>
              <w:ind w:left="567" w:right="594"/>
              <w:jc w:val="both"/>
              <w:rPr>
                <w:rFonts w:ascii="Arial" w:hAnsi="Arial" w:cs="Arial"/>
                <w:sz w:val="20"/>
                <w:szCs w:val="20"/>
              </w:rPr>
            </w:pPr>
          </w:p>
        </w:tc>
      </w:tr>
      <w:tr w:rsidR="003F2483" w:rsidRPr="00760AD7" w14:paraId="03B57E7B" w14:textId="77777777">
        <w:trPr>
          <w:trHeight w:val="234"/>
          <w:jc w:val="center"/>
        </w:trPr>
        <w:tc>
          <w:tcPr>
            <w:tcW w:w="4064" w:type="dxa"/>
            <w:vAlign w:val="center"/>
          </w:tcPr>
          <w:p w14:paraId="2321E64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PT= </w:t>
            </w:r>
            <w:proofErr w:type="spellStart"/>
            <w:r w:rsidRPr="00760AD7">
              <w:rPr>
                <w:rFonts w:ascii="Arial" w:hAnsi="Arial" w:cs="Arial"/>
                <w:sz w:val="20"/>
                <w:szCs w:val="20"/>
              </w:rPr>
              <w:t>Pasivo</w:t>
            </w:r>
            <w:proofErr w:type="spellEnd"/>
            <w:r w:rsidRPr="00760AD7">
              <w:rPr>
                <w:rFonts w:ascii="Arial" w:hAnsi="Arial" w:cs="Arial"/>
                <w:sz w:val="20"/>
                <w:szCs w:val="20"/>
              </w:rPr>
              <w:t xml:space="preserve"> Total</w:t>
            </w:r>
          </w:p>
        </w:tc>
        <w:tc>
          <w:tcPr>
            <w:tcW w:w="3059" w:type="dxa"/>
            <w:vAlign w:val="center"/>
          </w:tcPr>
          <w:p w14:paraId="668B291F" w14:textId="77777777" w:rsidR="003F2483" w:rsidRPr="00760AD7" w:rsidRDefault="003F2483">
            <w:pPr>
              <w:pStyle w:val="TableParagraph"/>
              <w:ind w:left="567" w:right="594"/>
              <w:jc w:val="both"/>
              <w:rPr>
                <w:rFonts w:ascii="Arial" w:hAnsi="Arial" w:cs="Arial"/>
                <w:sz w:val="20"/>
                <w:szCs w:val="20"/>
              </w:rPr>
            </w:pPr>
          </w:p>
        </w:tc>
      </w:tr>
      <w:tr w:rsidR="003F2483" w:rsidRPr="00760AD7" w14:paraId="6148C77B" w14:textId="77777777">
        <w:trPr>
          <w:trHeight w:val="231"/>
          <w:jc w:val="center"/>
        </w:trPr>
        <w:tc>
          <w:tcPr>
            <w:tcW w:w="4064" w:type="dxa"/>
            <w:shd w:val="clear" w:color="auto" w:fill="D9D9D9"/>
            <w:vAlign w:val="center"/>
          </w:tcPr>
          <w:p w14:paraId="64C1DD98"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 AT – PT</w:t>
            </w:r>
          </w:p>
        </w:tc>
        <w:tc>
          <w:tcPr>
            <w:tcW w:w="3059" w:type="dxa"/>
            <w:shd w:val="clear" w:color="auto" w:fill="D9D9D9"/>
            <w:vAlign w:val="center"/>
          </w:tcPr>
          <w:p w14:paraId="7C5EF0CC" w14:textId="77777777" w:rsidR="003F2483" w:rsidRPr="00760AD7" w:rsidRDefault="003F2483">
            <w:pPr>
              <w:pStyle w:val="TableParagraph"/>
              <w:ind w:left="567" w:right="594"/>
              <w:jc w:val="both"/>
              <w:rPr>
                <w:rFonts w:ascii="Arial" w:hAnsi="Arial" w:cs="Arial"/>
                <w:sz w:val="20"/>
                <w:szCs w:val="20"/>
              </w:rPr>
            </w:pPr>
          </w:p>
        </w:tc>
      </w:tr>
    </w:tbl>
    <w:p w14:paraId="40199FD0" w14:textId="77777777" w:rsidR="003F2483" w:rsidRPr="00760AD7" w:rsidRDefault="003F2483">
      <w:pPr>
        <w:tabs>
          <w:tab w:val="left" w:pos="720"/>
        </w:tabs>
        <w:spacing w:after="0" w:line="240" w:lineRule="auto"/>
        <w:ind w:left="567" w:right="594"/>
        <w:jc w:val="both"/>
        <w:rPr>
          <w:rFonts w:ascii="Arial" w:hAnsi="Arial" w:cs="Arial"/>
          <w:sz w:val="20"/>
          <w:szCs w:val="20"/>
        </w:rPr>
      </w:pPr>
    </w:p>
    <w:p w14:paraId="3214B825" w14:textId="77777777" w:rsidR="003F2483" w:rsidRPr="00760AD7" w:rsidRDefault="00EE52DB">
      <w:pPr>
        <w:pStyle w:val="Textoindependiente"/>
        <w:ind w:left="567" w:right="594"/>
        <w:rPr>
          <w:rFonts w:cs="Arial"/>
          <w:b/>
          <w:bCs/>
          <w:sz w:val="20"/>
        </w:rPr>
      </w:pPr>
      <w:r w:rsidRPr="00760AD7">
        <w:rPr>
          <w:rFonts w:cs="Arial"/>
          <w:b/>
          <w:bCs/>
          <w:sz w:val="20"/>
        </w:rPr>
        <w:t>CAPACIDAD DE ORGANIZACIÓN (Co) RENTABILIDAD SOBRE PATRIMONIO: 202__</w:t>
      </w:r>
    </w:p>
    <w:p w14:paraId="5FE92527"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057"/>
        <w:gridCol w:w="3059"/>
      </w:tblGrid>
      <w:tr w:rsidR="003F2483" w:rsidRPr="00760AD7" w14:paraId="29F6CCB8" w14:textId="77777777">
        <w:trPr>
          <w:trHeight w:val="506"/>
          <w:jc w:val="center"/>
        </w:trPr>
        <w:tc>
          <w:tcPr>
            <w:tcW w:w="4057" w:type="dxa"/>
            <w:shd w:val="clear" w:color="auto" w:fill="D9D9D9"/>
            <w:vAlign w:val="center"/>
          </w:tcPr>
          <w:p w14:paraId="0E432E79"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PATRIMONIO</w:t>
            </w:r>
          </w:p>
        </w:tc>
        <w:tc>
          <w:tcPr>
            <w:tcW w:w="3059" w:type="dxa"/>
            <w:shd w:val="clear" w:color="auto" w:fill="D9D9D9"/>
            <w:vAlign w:val="center"/>
          </w:tcPr>
          <w:p w14:paraId="425AA19D"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71B2D28A" w14:textId="77777777">
        <w:trPr>
          <w:trHeight w:val="249"/>
          <w:jc w:val="center"/>
        </w:trPr>
        <w:tc>
          <w:tcPr>
            <w:tcW w:w="4057" w:type="dxa"/>
            <w:tcBorders>
              <w:bottom w:val="single" w:sz="6" w:space="0" w:color="000000"/>
            </w:tcBorders>
            <w:vAlign w:val="center"/>
          </w:tcPr>
          <w:p w14:paraId="7C1869A9"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9" w:type="dxa"/>
            <w:tcBorders>
              <w:bottom w:val="single" w:sz="6" w:space="0" w:color="000000"/>
            </w:tcBorders>
            <w:vAlign w:val="center"/>
          </w:tcPr>
          <w:p w14:paraId="4F9A68C9" w14:textId="77777777" w:rsidR="003F2483" w:rsidRPr="00760AD7" w:rsidRDefault="003F2483">
            <w:pPr>
              <w:pStyle w:val="TableParagraph"/>
              <w:ind w:left="567" w:right="594"/>
              <w:jc w:val="both"/>
              <w:rPr>
                <w:rFonts w:ascii="Arial" w:hAnsi="Arial" w:cs="Arial"/>
                <w:sz w:val="20"/>
                <w:szCs w:val="20"/>
              </w:rPr>
            </w:pPr>
          </w:p>
        </w:tc>
      </w:tr>
      <w:tr w:rsidR="003F2483" w:rsidRPr="00760AD7" w14:paraId="050A8F92" w14:textId="77777777">
        <w:trPr>
          <w:trHeight w:val="251"/>
          <w:jc w:val="center"/>
        </w:trPr>
        <w:tc>
          <w:tcPr>
            <w:tcW w:w="4057" w:type="dxa"/>
            <w:tcBorders>
              <w:top w:val="single" w:sz="6" w:space="0" w:color="000000"/>
            </w:tcBorders>
            <w:vAlign w:val="center"/>
          </w:tcPr>
          <w:p w14:paraId="7443EB12" w14:textId="77777777" w:rsidR="003F2483" w:rsidRPr="00760AD7" w:rsidRDefault="00EE52DB">
            <w:pPr>
              <w:pStyle w:val="TableParagraph"/>
              <w:ind w:left="284" w:right="594"/>
              <w:jc w:val="both"/>
              <w:rPr>
                <w:rFonts w:ascii="Arial" w:hAnsi="Arial" w:cs="Arial"/>
                <w:sz w:val="20"/>
                <w:szCs w:val="20"/>
              </w:rPr>
            </w:pPr>
            <w:r w:rsidRPr="00760AD7">
              <w:rPr>
                <w:rFonts w:ascii="Arial" w:hAnsi="Arial" w:cs="Arial"/>
                <w:sz w:val="20"/>
                <w:szCs w:val="20"/>
              </w:rPr>
              <w:t>P= Patrimonio</w:t>
            </w:r>
          </w:p>
        </w:tc>
        <w:tc>
          <w:tcPr>
            <w:tcW w:w="3059" w:type="dxa"/>
            <w:tcBorders>
              <w:top w:val="single" w:sz="6" w:space="0" w:color="000000"/>
            </w:tcBorders>
            <w:vAlign w:val="center"/>
          </w:tcPr>
          <w:p w14:paraId="6C9E03F4" w14:textId="77777777" w:rsidR="003F2483" w:rsidRPr="00760AD7" w:rsidRDefault="003F2483">
            <w:pPr>
              <w:pStyle w:val="TableParagraph"/>
              <w:ind w:left="567" w:right="594"/>
              <w:jc w:val="both"/>
              <w:rPr>
                <w:rFonts w:ascii="Arial" w:hAnsi="Arial" w:cs="Arial"/>
                <w:sz w:val="20"/>
                <w:szCs w:val="20"/>
              </w:rPr>
            </w:pPr>
          </w:p>
        </w:tc>
      </w:tr>
    </w:tbl>
    <w:p w14:paraId="0132851F" w14:textId="77777777" w:rsidR="003F2483" w:rsidRPr="00760AD7" w:rsidRDefault="003F2483">
      <w:pPr>
        <w:pStyle w:val="Textoindependiente"/>
        <w:ind w:left="567" w:right="594"/>
        <w:rPr>
          <w:rFonts w:cs="Arial"/>
          <w:sz w:val="20"/>
        </w:rPr>
      </w:pPr>
    </w:p>
    <w:p w14:paraId="0A29A8C4" w14:textId="77777777" w:rsidR="003F2483" w:rsidRPr="00760AD7" w:rsidRDefault="00EE52DB">
      <w:pPr>
        <w:pStyle w:val="Textoindependiente"/>
        <w:ind w:left="567" w:right="594"/>
        <w:rPr>
          <w:rFonts w:cs="Arial"/>
          <w:sz w:val="20"/>
        </w:rPr>
      </w:pPr>
      <w:r w:rsidRPr="00760AD7">
        <w:rPr>
          <w:rFonts w:cs="Arial"/>
          <w:b/>
          <w:bCs/>
          <w:sz w:val="20"/>
        </w:rPr>
        <w:t>RENTABILIDAD SOBRE ACTIVOS</w:t>
      </w:r>
      <w:r w:rsidRPr="00760AD7">
        <w:rPr>
          <w:rFonts w:cs="Arial"/>
          <w:sz w:val="20"/>
        </w:rPr>
        <w:t xml:space="preserve">:                               </w:t>
      </w:r>
      <w:r w:rsidRPr="00760AD7">
        <w:rPr>
          <w:rFonts w:cs="Arial"/>
          <w:b/>
          <w:bCs/>
          <w:sz w:val="20"/>
        </w:rPr>
        <w:t>202__</w:t>
      </w:r>
    </w:p>
    <w:p w14:paraId="7B3C2B03" w14:textId="77777777" w:rsidR="003F2483" w:rsidRPr="00760AD7" w:rsidRDefault="003F2483">
      <w:pPr>
        <w:pStyle w:val="Textoindependiente"/>
        <w:ind w:left="567" w:right="594"/>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897"/>
        <w:gridCol w:w="3057"/>
      </w:tblGrid>
      <w:tr w:rsidR="003F2483" w:rsidRPr="00760AD7" w14:paraId="46D1EB5B" w14:textId="77777777">
        <w:trPr>
          <w:trHeight w:val="439"/>
          <w:jc w:val="center"/>
        </w:trPr>
        <w:tc>
          <w:tcPr>
            <w:tcW w:w="3897" w:type="dxa"/>
            <w:shd w:val="clear" w:color="auto" w:fill="D9D9D9"/>
            <w:vAlign w:val="center"/>
          </w:tcPr>
          <w:p w14:paraId="4E4B0631"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RENTABILIDAD SOBRE ACTIVOS</w:t>
            </w:r>
          </w:p>
        </w:tc>
        <w:tc>
          <w:tcPr>
            <w:tcW w:w="3057" w:type="dxa"/>
            <w:shd w:val="clear" w:color="auto" w:fill="D9D9D9"/>
            <w:vAlign w:val="center"/>
          </w:tcPr>
          <w:p w14:paraId="2F395DD8" w14:textId="77777777" w:rsidR="003F2483" w:rsidRPr="00760AD7" w:rsidRDefault="00EE52DB">
            <w:pPr>
              <w:pStyle w:val="TableParagraph"/>
              <w:ind w:right="37"/>
              <w:jc w:val="center"/>
              <w:rPr>
                <w:rFonts w:ascii="Arial" w:hAnsi="Arial" w:cs="Arial"/>
                <w:b/>
                <w:bCs/>
                <w:sz w:val="20"/>
                <w:szCs w:val="20"/>
              </w:rPr>
            </w:pPr>
            <w:r w:rsidRPr="00760AD7">
              <w:rPr>
                <w:rFonts w:ascii="Arial" w:hAnsi="Arial" w:cs="Arial"/>
                <w:b/>
                <w:bCs/>
                <w:sz w:val="20"/>
                <w:szCs w:val="20"/>
              </w:rPr>
              <w:t>VALOR EN BALANCE 201X</w:t>
            </w:r>
          </w:p>
        </w:tc>
      </w:tr>
      <w:tr w:rsidR="003F2483" w:rsidRPr="00760AD7" w14:paraId="4B122EBB" w14:textId="77777777">
        <w:trPr>
          <w:trHeight w:val="218"/>
          <w:jc w:val="center"/>
        </w:trPr>
        <w:tc>
          <w:tcPr>
            <w:tcW w:w="3897" w:type="dxa"/>
            <w:vAlign w:val="center"/>
          </w:tcPr>
          <w:p w14:paraId="7E3ECB43"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UO= </w:t>
            </w:r>
            <w:proofErr w:type="spellStart"/>
            <w:r w:rsidRPr="00760AD7">
              <w:rPr>
                <w:rFonts w:ascii="Arial" w:hAnsi="Arial" w:cs="Arial"/>
                <w:sz w:val="20"/>
                <w:szCs w:val="20"/>
              </w:rPr>
              <w:t>Utilidad</w:t>
            </w:r>
            <w:proofErr w:type="spellEnd"/>
            <w:r w:rsidRPr="00760AD7">
              <w:rPr>
                <w:rFonts w:ascii="Arial" w:hAnsi="Arial" w:cs="Arial"/>
                <w:sz w:val="20"/>
                <w:szCs w:val="20"/>
              </w:rPr>
              <w:t xml:space="preserve"> </w:t>
            </w:r>
            <w:proofErr w:type="spellStart"/>
            <w:r w:rsidRPr="00760AD7">
              <w:rPr>
                <w:rFonts w:ascii="Arial" w:hAnsi="Arial" w:cs="Arial"/>
                <w:sz w:val="20"/>
                <w:szCs w:val="20"/>
              </w:rPr>
              <w:t>Operacional</w:t>
            </w:r>
            <w:proofErr w:type="spellEnd"/>
          </w:p>
        </w:tc>
        <w:tc>
          <w:tcPr>
            <w:tcW w:w="3057" w:type="dxa"/>
            <w:vAlign w:val="center"/>
          </w:tcPr>
          <w:p w14:paraId="4A08B4F0" w14:textId="77777777" w:rsidR="003F2483" w:rsidRPr="00760AD7" w:rsidRDefault="003F2483">
            <w:pPr>
              <w:pStyle w:val="TableParagraph"/>
              <w:ind w:left="567" w:right="594"/>
              <w:jc w:val="both"/>
              <w:rPr>
                <w:rFonts w:ascii="Arial" w:hAnsi="Arial" w:cs="Arial"/>
                <w:sz w:val="20"/>
                <w:szCs w:val="20"/>
              </w:rPr>
            </w:pPr>
          </w:p>
        </w:tc>
      </w:tr>
      <w:tr w:rsidR="003F2483" w:rsidRPr="00760AD7" w14:paraId="7AB06BB4" w14:textId="77777777">
        <w:trPr>
          <w:trHeight w:val="220"/>
          <w:jc w:val="center"/>
        </w:trPr>
        <w:tc>
          <w:tcPr>
            <w:tcW w:w="3897" w:type="dxa"/>
            <w:vAlign w:val="center"/>
          </w:tcPr>
          <w:p w14:paraId="1397AA15" w14:textId="77777777" w:rsidR="003F2483" w:rsidRPr="00760AD7" w:rsidRDefault="00EE52DB">
            <w:pPr>
              <w:pStyle w:val="TableParagraph"/>
              <w:ind w:left="142" w:right="594"/>
              <w:jc w:val="both"/>
              <w:rPr>
                <w:rFonts w:ascii="Arial" w:hAnsi="Arial" w:cs="Arial"/>
                <w:sz w:val="20"/>
                <w:szCs w:val="20"/>
              </w:rPr>
            </w:pPr>
            <w:r w:rsidRPr="00760AD7">
              <w:rPr>
                <w:rFonts w:ascii="Arial" w:hAnsi="Arial" w:cs="Arial"/>
                <w:sz w:val="20"/>
                <w:szCs w:val="20"/>
              </w:rPr>
              <w:t xml:space="preserve">AT= </w:t>
            </w:r>
            <w:proofErr w:type="spellStart"/>
            <w:r w:rsidRPr="00760AD7">
              <w:rPr>
                <w:rFonts w:ascii="Arial" w:hAnsi="Arial" w:cs="Arial"/>
                <w:sz w:val="20"/>
                <w:szCs w:val="20"/>
              </w:rPr>
              <w:t>Activo</w:t>
            </w:r>
            <w:proofErr w:type="spellEnd"/>
            <w:r w:rsidRPr="00760AD7">
              <w:rPr>
                <w:rFonts w:ascii="Arial" w:hAnsi="Arial" w:cs="Arial"/>
                <w:sz w:val="20"/>
                <w:szCs w:val="20"/>
              </w:rPr>
              <w:t xml:space="preserve"> Total</w:t>
            </w:r>
          </w:p>
        </w:tc>
        <w:tc>
          <w:tcPr>
            <w:tcW w:w="3057" w:type="dxa"/>
            <w:vAlign w:val="center"/>
          </w:tcPr>
          <w:p w14:paraId="3C649B8E" w14:textId="77777777" w:rsidR="003F2483" w:rsidRPr="00760AD7" w:rsidRDefault="003F2483">
            <w:pPr>
              <w:pStyle w:val="TableParagraph"/>
              <w:ind w:left="567" w:right="594"/>
              <w:jc w:val="both"/>
              <w:rPr>
                <w:rFonts w:ascii="Arial" w:hAnsi="Arial" w:cs="Arial"/>
                <w:sz w:val="20"/>
                <w:szCs w:val="20"/>
              </w:rPr>
            </w:pPr>
          </w:p>
        </w:tc>
      </w:tr>
    </w:tbl>
    <w:p w14:paraId="5D20BF6A" w14:textId="77777777" w:rsidR="003F2483" w:rsidRPr="00760AD7" w:rsidRDefault="003F2483">
      <w:pPr>
        <w:pStyle w:val="Textoindependiente"/>
        <w:ind w:left="567" w:right="594"/>
        <w:rPr>
          <w:rFonts w:cs="Arial"/>
          <w:sz w:val="20"/>
        </w:rPr>
      </w:pPr>
    </w:p>
    <w:p w14:paraId="4C5C3C6B" w14:textId="77777777" w:rsidR="003F2483" w:rsidRPr="00760AD7" w:rsidRDefault="00EE52DB">
      <w:pPr>
        <w:pStyle w:val="Textoindependiente"/>
        <w:ind w:left="567" w:right="595"/>
        <w:rPr>
          <w:rFonts w:cs="Arial"/>
          <w:sz w:val="20"/>
        </w:rPr>
      </w:pPr>
      <w:r w:rsidRPr="00760AD7">
        <w:rPr>
          <w:rFonts w:cs="Arial"/>
          <w:sz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986B8D4" w14:textId="77777777" w:rsidR="003F2483" w:rsidRPr="00760AD7" w:rsidRDefault="003F2483">
      <w:pPr>
        <w:pStyle w:val="Textoindependiente"/>
        <w:ind w:left="567" w:right="595"/>
        <w:rPr>
          <w:rFonts w:cs="Arial"/>
          <w:sz w:val="20"/>
        </w:rPr>
      </w:pPr>
    </w:p>
    <w:p w14:paraId="106D5C55" w14:textId="77777777" w:rsidR="003F2483" w:rsidRPr="00760AD7" w:rsidRDefault="00EE52DB">
      <w:pPr>
        <w:pStyle w:val="Textoindependiente"/>
        <w:ind w:left="567" w:right="595"/>
        <w:rPr>
          <w:rFonts w:cs="Arial"/>
          <w:sz w:val="20"/>
        </w:rPr>
      </w:pPr>
      <w:r w:rsidRPr="00760AD7">
        <w:rPr>
          <w:rFonts w:cs="Arial"/>
          <w:sz w:val="20"/>
        </w:rPr>
        <w:t>Declaramos bajo la gravedad de juramento que la información consignada es cierta, comprometiendo nuestra responsabilidad personal y la responsabilidad institucional de las personas jurídicas que representamos.</w:t>
      </w:r>
    </w:p>
    <w:p w14:paraId="4E7BEF03" w14:textId="77777777" w:rsidR="003F2483" w:rsidRPr="00760AD7" w:rsidRDefault="003F2483">
      <w:pPr>
        <w:spacing w:after="0" w:line="240" w:lineRule="auto"/>
        <w:ind w:left="567" w:right="595"/>
        <w:jc w:val="both"/>
        <w:rPr>
          <w:rFonts w:ascii="Arial" w:hAnsi="Arial" w:cs="Arial"/>
          <w:b/>
          <w:bCs/>
          <w:sz w:val="20"/>
          <w:szCs w:val="20"/>
          <w:lang w:eastAsia="es-CO"/>
        </w:rPr>
      </w:pPr>
    </w:p>
    <w:p w14:paraId="038D2088" w14:textId="77777777" w:rsidR="003F2483" w:rsidRPr="00760AD7" w:rsidRDefault="00EE52DB">
      <w:pPr>
        <w:spacing w:after="0" w:line="240" w:lineRule="auto"/>
        <w:ind w:left="567" w:right="595"/>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825BE19" w14:textId="77777777" w:rsidR="003F2483" w:rsidRPr="00760AD7" w:rsidRDefault="003F2483">
      <w:pPr>
        <w:spacing w:after="0" w:line="240" w:lineRule="auto"/>
        <w:ind w:left="567" w:right="595"/>
        <w:jc w:val="both"/>
        <w:rPr>
          <w:rFonts w:ascii="Arial" w:hAnsi="Arial" w:cs="Arial"/>
          <w:sz w:val="20"/>
          <w:szCs w:val="20"/>
          <w:lang w:eastAsia="es-CO"/>
        </w:rPr>
      </w:pPr>
    </w:p>
    <w:p w14:paraId="3AFAA3DE" w14:textId="77777777" w:rsidR="003F2483" w:rsidRPr="00760AD7" w:rsidRDefault="00EE52DB">
      <w:pPr>
        <w:spacing w:after="0" w:line="240" w:lineRule="auto"/>
        <w:ind w:left="567" w:right="595"/>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C6D4CDF" w14:textId="77777777" w:rsidR="003F2483" w:rsidRPr="00760AD7" w:rsidRDefault="003F2483">
      <w:pPr>
        <w:pStyle w:val="Textoindependiente"/>
        <w:ind w:left="567" w:right="594"/>
        <w:rPr>
          <w:rFonts w:cs="Arial"/>
          <w:sz w:val="20"/>
        </w:rPr>
      </w:pPr>
    </w:p>
    <w:p w14:paraId="482ADCF4" w14:textId="77777777" w:rsidR="003F2483" w:rsidRDefault="003F2483">
      <w:pPr>
        <w:pStyle w:val="Textoindependiente"/>
        <w:ind w:left="567" w:right="594"/>
        <w:rPr>
          <w:rFonts w:cs="Arial"/>
          <w:sz w:val="20"/>
          <w:lang w:val="es-CO"/>
        </w:rPr>
      </w:pPr>
    </w:p>
    <w:p w14:paraId="5F4DAA0B" w14:textId="77777777" w:rsidR="00C918DA" w:rsidRDefault="00C918DA">
      <w:pPr>
        <w:pStyle w:val="Textoindependiente"/>
        <w:ind w:left="567" w:right="594"/>
        <w:rPr>
          <w:rFonts w:cs="Arial"/>
          <w:sz w:val="20"/>
          <w:lang w:val="es-CO"/>
        </w:rPr>
      </w:pPr>
    </w:p>
    <w:p w14:paraId="19D55D3D" w14:textId="77777777" w:rsidR="00C918DA" w:rsidRDefault="00C918DA">
      <w:pPr>
        <w:pStyle w:val="Textoindependiente"/>
        <w:ind w:left="567" w:right="594"/>
        <w:rPr>
          <w:rFonts w:cs="Arial"/>
          <w:sz w:val="20"/>
          <w:lang w:val="es-CO"/>
        </w:rPr>
      </w:pPr>
    </w:p>
    <w:p w14:paraId="6599EBEE" w14:textId="77777777" w:rsidR="00C918DA" w:rsidRPr="00C918DA" w:rsidRDefault="00C918DA">
      <w:pPr>
        <w:pStyle w:val="Textoindependiente"/>
        <w:ind w:left="567" w:right="594"/>
        <w:rPr>
          <w:rFonts w:cs="Arial"/>
          <w:sz w:val="20"/>
          <w:lang w:val="es-CO"/>
        </w:rPr>
      </w:pPr>
    </w:p>
    <w:p w14:paraId="2F6B6398"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bCs/>
          <w:sz w:val="20"/>
          <w:szCs w:val="20"/>
          <w:lang w:eastAsia="es-CO"/>
        </w:rPr>
      </w:pPr>
      <w:r w:rsidRPr="00760AD7">
        <w:rPr>
          <w:rFonts w:ascii="Arial" w:hAnsi="Arial" w:cs="Arial"/>
          <w:b/>
          <w:bCs/>
          <w:sz w:val="20"/>
          <w:szCs w:val="20"/>
          <w:lang w:eastAsia="es-CO"/>
        </w:rPr>
        <w:t xml:space="preserve">FORMULARIO No. 5 </w:t>
      </w:r>
      <w:r w:rsidRPr="00760AD7">
        <w:rPr>
          <w:rFonts w:ascii="Arial" w:hAnsi="Arial" w:cs="Arial"/>
          <w:b/>
          <w:bCs/>
          <w:sz w:val="20"/>
          <w:szCs w:val="20"/>
          <w:lang w:eastAsia="es-CO"/>
        </w:rPr>
        <w:br/>
        <w:t>COMPROMISO ANTICORRUPCIÓN</w:t>
      </w:r>
    </w:p>
    <w:p w14:paraId="45D887B9" w14:textId="77777777" w:rsidR="003F2483" w:rsidRPr="00760AD7" w:rsidRDefault="003F2483">
      <w:pPr>
        <w:autoSpaceDE w:val="0"/>
        <w:autoSpaceDN w:val="0"/>
        <w:adjustRightInd w:val="0"/>
        <w:spacing w:after="0" w:line="240" w:lineRule="auto"/>
        <w:ind w:left="567" w:right="594"/>
        <w:jc w:val="center"/>
        <w:rPr>
          <w:rFonts w:ascii="Arial" w:hAnsi="Arial" w:cs="Arial"/>
          <w:b/>
          <w:bCs/>
          <w:sz w:val="20"/>
          <w:szCs w:val="20"/>
          <w:lang w:eastAsia="es-CO"/>
        </w:rPr>
      </w:pPr>
    </w:p>
    <w:p w14:paraId="1EDBA55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lastRenderedPageBreak/>
        <w:t xml:space="preserve">El (los) suscrito(s) a saber: ________ (Nombre de la persona natural y/o del representante legal de la sociedad, asociación o persona jurídica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o nombre del representante del consorcio o Unión Temporal o sociedad futura del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domiciliado en________ (Domicilio de la persona firmante), identificado con (Documento de Identificación de la persona firmante y lugar de expedición), quien obra en calidad de ___________ (Representante legal de la Sociedad, representante del Consorcio, de la Unión Temporal, o de la Asociación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w:t>
      </w:r>
    </w:p>
    <w:p w14:paraId="6B61D77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3949FB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Si se trata de persona jurídica, debe identificarse de manera completa la Sociedad, indicando instrumento de constitución y haciendo mención </w:t>
      </w:r>
      <w:proofErr w:type="gramStart"/>
      <w:r w:rsidRPr="00760AD7">
        <w:rPr>
          <w:rFonts w:ascii="Arial" w:hAnsi="Arial" w:cs="Arial"/>
          <w:sz w:val="20"/>
          <w:szCs w:val="20"/>
          <w:lang w:eastAsia="es-CO"/>
        </w:rPr>
        <w:t>a</w:t>
      </w:r>
      <w:proofErr w:type="gramEnd"/>
      <w:r w:rsidRPr="00760AD7">
        <w:rPr>
          <w:rFonts w:ascii="Arial" w:hAnsi="Arial" w:cs="Arial"/>
          <w:sz w:val="20"/>
          <w:szCs w:val="20"/>
          <w:lang w:eastAsia="es-CO"/>
        </w:rPr>
        <w:t xml:space="preserve"> su registro en la Cámara de Comercio del domicilio de la persona jurídica), que en adelante se denominará 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manifiesta(n) su voluntad de asumir, de manera unilateral, el presente compromiso anticorrupción, teniendo en cuenta las siguientes consideraciones: </w:t>
      </w:r>
    </w:p>
    <w:p w14:paraId="17BF15A8"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18AE8508"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PRIMERO: </w:t>
      </w:r>
      <w:r w:rsidRPr="00760AD7">
        <w:rPr>
          <w:rFonts w:ascii="Arial" w:hAnsi="Arial" w:cs="Arial"/>
          <w:sz w:val="20"/>
          <w:szCs w:val="20"/>
          <w:lang w:eastAsia="es-CO"/>
        </w:rPr>
        <w:t xml:space="preserve">Que el </w:t>
      </w:r>
      <w:r w:rsidRPr="00760AD7">
        <w:rPr>
          <w:rFonts w:ascii="Arial" w:hAnsi="Arial" w:cs="Arial"/>
          <w:b/>
          <w:bCs/>
          <w:sz w:val="20"/>
          <w:szCs w:val="20"/>
          <w:lang w:eastAsia="es-CO"/>
        </w:rPr>
        <w:t xml:space="preserve">MINISTERIO DE DEFENSA-EJERCITO NACIONAL-LICEOS DEL EJERCITO </w:t>
      </w:r>
      <w:r w:rsidRPr="00760AD7">
        <w:rPr>
          <w:rFonts w:ascii="Arial" w:hAnsi="Arial" w:cs="Arial"/>
          <w:sz w:val="20"/>
          <w:szCs w:val="20"/>
          <w:lang w:eastAsia="es-CO"/>
        </w:rPr>
        <w:t xml:space="preserve">adelanta un proceso de </w:t>
      </w:r>
      <w:r w:rsidRPr="00760AD7">
        <w:rPr>
          <w:rFonts w:ascii="Arial" w:hAnsi="Arial" w:cs="Arial"/>
          <w:b/>
          <w:sz w:val="20"/>
          <w:szCs w:val="20"/>
          <w:lang w:eastAsia="es-CO"/>
        </w:rPr>
        <w:t>________________</w:t>
      </w:r>
      <w:r w:rsidRPr="00760AD7">
        <w:rPr>
          <w:rFonts w:ascii="Arial" w:hAnsi="Arial" w:cs="Arial"/>
          <w:sz w:val="20"/>
          <w:szCs w:val="20"/>
          <w:lang w:eastAsia="es-CO"/>
        </w:rPr>
        <w:t xml:space="preserve"> para la celebración de un contrato estatal cuyo objeto es la contratación </w:t>
      </w:r>
      <w:r w:rsidRPr="00760AD7">
        <w:rPr>
          <w:rFonts w:ascii="Arial" w:hAnsi="Arial" w:cs="Arial"/>
          <w:b/>
          <w:bCs/>
          <w:sz w:val="20"/>
          <w:szCs w:val="20"/>
          <w:lang w:eastAsia="es-CO"/>
        </w:rPr>
        <w:t>__________________________</w:t>
      </w:r>
      <w:r w:rsidRPr="00760AD7">
        <w:rPr>
          <w:rFonts w:ascii="Arial" w:hAnsi="Arial" w:cs="Arial"/>
          <w:sz w:val="20"/>
          <w:szCs w:val="20"/>
          <w:lang w:eastAsia="es-CO"/>
        </w:rPr>
        <w:t xml:space="preserve">. </w:t>
      </w:r>
    </w:p>
    <w:p w14:paraId="7A3243D1"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7560A6CD"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SEGUNDO: </w:t>
      </w:r>
      <w:r w:rsidRPr="00760AD7">
        <w:rPr>
          <w:rFonts w:ascii="Arial" w:hAnsi="Arial" w:cs="Arial"/>
          <w:sz w:val="20"/>
          <w:szCs w:val="20"/>
          <w:lang w:eastAsia="es-CO"/>
        </w:rPr>
        <w:t xml:space="preserve">Que es interés del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apoyar la acción del Estado colombiano, para fortalecer la transparencia en los procesos de contratación, y la responsabilidad de rendir cuentas. </w:t>
      </w:r>
    </w:p>
    <w:p w14:paraId="17EC0CAC"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55AEE23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TERCERO: </w:t>
      </w:r>
      <w:r w:rsidRPr="00760AD7">
        <w:rPr>
          <w:rFonts w:ascii="Arial" w:hAnsi="Arial" w:cs="Arial"/>
          <w:sz w:val="20"/>
          <w:szCs w:val="20"/>
          <w:lang w:eastAsia="es-CO"/>
        </w:rPr>
        <w:t xml:space="preserve">Que siendo del interés de 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12A7AD5" w14:textId="77777777" w:rsidR="003F2483" w:rsidRPr="00760AD7" w:rsidRDefault="003F2483">
      <w:pPr>
        <w:autoSpaceDE w:val="0"/>
        <w:autoSpaceDN w:val="0"/>
        <w:adjustRightInd w:val="0"/>
        <w:spacing w:after="0" w:line="240" w:lineRule="auto"/>
        <w:ind w:left="567" w:right="594"/>
        <w:jc w:val="both"/>
        <w:rPr>
          <w:rFonts w:ascii="Arial" w:hAnsi="Arial" w:cs="Arial"/>
          <w:b/>
          <w:bCs/>
          <w:sz w:val="20"/>
          <w:szCs w:val="20"/>
          <w:lang w:eastAsia="es-CO"/>
        </w:rPr>
      </w:pPr>
    </w:p>
    <w:p w14:paraId="45B6FF17"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PRIMERA. COMPROMISOS ASUMIDOS. </w:t>
      </w:r>
      <w:r w:rsidRPr="00760AD7">
        <w:rPr>
          <w:rFonts w:ascii="Arial" w:hAnsi="Arial" w:cs="Arial"/>
          <w:sz w:val="20"/>
          <w:szCs w:val="20"/>
          <w:lang w:eastAsia="es-CO"/>
        </w:rPr>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 xml:space="preserve">, mediante suscripción del presente documento, asume los siguientes compromisos: </w:t>
      </w:r>
      <w:r w:rsidRPr="00760AD7">
        <w:rPr>
          <w:rFonts w:ascii="Arial" w:hAnsi="Arial" w:cs="Arial"/>
          <w:b/>
          <w:bCs/>
          <w:sz w:val="20"/>
          <w:szCs w:val="20"/>
          <w:lang w:eastAsia="es-CO"/>
        </w:rPr>
        <w:t xml:space="preserve">1.1.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760AD7">
        <w:rPr>
          <w:rFonts w:ascii="Arial" w:hAnsi="Arial" w:cs="Arial"/>
          <w:b/>
          <w:bCs/>
          <w:sz w:val="20"/>
          <w:szCs w:val="20"/>
          <w:lang w:eastAsia="es-CO"/>
        </w:rPr>
        <w:t xml:space="preserve">1.2.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a no permitir que nadie, bien sea empleado de la compañía o un agente comisionista independiente, o un asesor o consultor lo haga en su nombre; </w:t>
      </w:r>
      <w:r w:rsidRPr="00760AD7">
        <w:rPr>
          <w:rFonts w:ascii="Arial" w:hAnsi="Arial" w:cs="Arial"/>
          <w:b/>
          <w:bCs/>
          <w:sz w:val="20"/>
          <w:szCs w:val="20"/>
          <w:lang w:eastAsia="es-CO"/>
        </w:rPr>
        <w:t xml:space="preserve">1.3.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760AD7">
        <w:rPr>
          <w:rFonts w:ascii="Arial" w:hAnsi="Arial" w:cs="Arial"/>
          <w:b/>
          <w:bCs/>
          <w:sz w:val="20"/>
          <w:szCs w:val="20"/>
          <w:lang w:eastAsia="es-CO"/>
        </w:rPr>
        <w:t>MINISTERIO DE DEFENSA-EJERCITO NACIONAL-LICEOS DEL EJERCITO</w:t>
      </w:r>
      <w:r w:rsidRPr="00760AD7">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760AD7">
        <w:rPr>
          <w:rFonts w:ascii="Arial" w:hAnsi="Arial" w:cs="Arial"/>
          <w:b/>
          <w:bCs/>
          <w:sz w:val="20"/>
          <w:szCs w:val="20"/>
          <w:lang w:eastAsia="es-CO"/>
        </w:rPr>
        <w:t xml:space="preserve">MINISTERIO DE DEFENSA-EJERCITO NACIONAL- LICEOS DEL EJERCITO </w:t>
      </w:r>
      <w:r w:rsidRPr="00760AD7">
        <w:rPr>
          <w:rFonts w:ascii="Arial" w:hAnsi="Arial" w:cs="Arial"/>
          <w:sz w:val="20"/>
          <w:szCs w:val="20"/>
          <w:lang w:eastAsia="es-CO"/>
        </w:rPr>
        <w:t xml:space="preserve">durante el desarrollo del contrato que se suscriba si llegase a ser aceptada su propuesta. </w:t>
      </w:r>
      <w:r w:rsidRPr="00760AD7">
        <w:rPr>
          <w:rFonts w:ascii="Arial" w:hAnsi="Arial" w:cs="Arial"/>
          <w:b/>
          <w:bCs/>
          <w:sz w:val="20"/>
          <w:szCs w:val="20"/>
          <w:lang w:eastAsia="es-CO"/>
        </w:rPr>
        <w:t xml:space="preserve">1.4.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1864FAA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74F0EF0C"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 xml:space="preserve">CLÁUSULA SEGUNDA. CONSECUENCIAS DEL INCUMPLIMIENTO. </w:t>
      </w:r>
      <w:r w:rsidRPr="00760AD7">
        <w:rPr>
          <w:rFonts w:ascii="Arial" w:hAnsi="Arial" w:cs="Arial"/>
          <w:sz w:val="20"/>
          <w:szCs w:val="20"/>
          <w:lang w:eastAsia="es-CO"/>
        </w:rPr>
        <w:t xml:space="preserve">EL </w:t>
      </w:r>
      <w:r w:rsidRPr="00760AD7">
        <w:rPr>
          <w:rFonts w:ascii="Arial" w:hAnsi="Arial" w:cs="Arial"/>
          <w:b/>
          <w:bCs/>
          <w:sz w:val="20"/>
          <w:szCs w:val="20"/>
          <w:lang w:eastAsia="es-CO"/>
        </w:rPr>
        <w:t xml:space="preserve">PROPONENTE </w:t>
      </w:r>
      <w:r w:rsidRPr="00760AD7">
        <w:rPr>
          <w:rFonts w:ascii="Arial" w:hAnsi="Arial" w:cs="Arial"/>
          <w:sz w:val="20"/>
          <w:szCs w:val="20"/>
          <w:lang w:eastAsia="es-CO"/>
        </w:rPr>
        <w:t xml:space="preserve">asume a través de la suscripción del presente compromiso, las consecuencias previstas en el pliego de condiciones, si se comprobare el incumplimiento de los compromisos anticorrupción. </w:t>
      </w:r>
    </w:p>
    <w:p w14:paraId="5A0F8E67"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21D6E6C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En constancia de lo anterior, y como manifestación de la aceptación de los compromisos unilaterales incorporados en el presente documento, se firma el mismo en la ciudad de __________ (Ciudad donde se firma el presente documento) a los______________ (día del mes en letras y números, días del mes de del año).</w:t>
      </w:r>
    </w:p>
    <w:p w14:paraId="4C5F2BB7" w14:textId="77777777" w:rsidR="003F2483" w:rsidRPr="00760AD7" w:rsidRDefault="003F2483">
      <w:pPr>
        <w:spacing w:after="0" w:line="240" w:lineRule="auto"/>
        <w:ind w:left="567" w:right="594"/>
        <w:jc w:val="both"/>
        <w:rPr>
          <w:rFonts w:ascii="Arial" w:hAnsi="Arial" w:cs="Arial"/>
          <w:sz w:val="20"/>
          <w:szCs w:val="20"/>
          <w:lang w:eastAsia="es-CO"/>
        </w:rPr>
      </w:pPr>
    </w:p>
    <w:p w14:paraId="7A1CEEC2"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EL </w:t>
      </w:r>
      <w:r w:rsidRPr="00760AD7">
        <w:rPr>
          <w:rFonts w:ascii="Arial" w:hAnsi="Arial" w:cs="Arial"/>
          <w:b/>
          <w:bCs/>
          <w:sz w:val="20"/>
          <w:szCs w:val="20"/>
          <w:lang w:eastAsia="es-CO"/>
        </w:rPr>
        <w:t>PROPONENTE</w:t>
      </w:r>
      <w:r w:rsidRPr="00760AD7">
        <w:rPr>
          <w:rFonts w:ascii="Arial" w:hAnsi="Arial" w:cs="Arial"/>
          <w:sz w:val="20"/>
          <w:szCs w:val="20"/>
          <w:lang w:eastAsia="es-CO"/>
        </w:rPr>
        <w:t>:</w:t>
      </w:r>
    </w:p>
    <w:p w14:paraId="43007C2A" w14:textId="77777777" w:rsidR="003F2483" w:rsidRPr="00760AD7" w:rsidRDefault="003F2483">
      <w:pPr>
        <w:spacing w:after="0" w:line="240" w:lineRule="auto"/>
        <w:ind w:left="567" w:right="594"/>
        <w:jc w:val="both"/>
        <w:rPr>
          <w:rFonts w:ascii="Arial" w:hAnsi="Arial" w:cs="Arial"/>
          <w:sz w:val="20"/>
          <w:szCs w:val="20"/>
          <w:lang w:eastAsia="es-CO"/>
        </w:rPr>
      </w:pPr>
    </w:p>
    <w:p w14:paraId="04A8427C"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lastRenderedPageBreak/>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60B3FC0" w14:textId="77777777" w:rsidR="003F2483" w:rsidRPr="00760AD7" w:rsidRDefault="003F2483">
      <w:pPr>
        <w:spacing w:after="0" w:line="240" w:lineRule="auto"/>
        <w:ind w:left="567" w:right="594"/>
        <w:jc w:val="both"/>
        <w:rPr>
          <w:rFonts w:ascii="Arial" w:hAnsi="Arial" w:cs="Arial"/>
          <w:b/>
          <w:sz w:val="20"/>
          <w:szCs w:val="20"/>
          <w:lang w:eastAsia="es-CO"/>
        </w:rPr>
      </w:pPr>
    </w:p>
    <w:p w14:paraId="38998523" w14:textId="77777777" w:rsidR="003F2483" w:rsidRPr="00760AD7" w:rsidRDefault="003F2483">
      <w:pPr>
        <w:spacing w:after="0" w:line="240" w:lineRule="auto"/>
        <w:ind w:left="567" w:right="594"/>
        <w:jc w:val="both"/>
        <w:rPr>
          <w:rFonts w:ascii="Arial" w:hAnsi="Arial" w:cs="Arial"/>
          <w:b/>
          <w:sz w:val="20"/>
          <w:szCs w:val="20"/>
          <w:lang w:eastAsia="es-CO"/>
        </w:rPr>
      </w:pPr>
    </w:p>
    <w:p w14:paraId="74956821" w14:textId="77777777" w:rsidR="003F2483" w:rsidRPr="00760AD7" w:rsidRDefault="003F2483">
      <w:pPr>
        <w:spacing w:after="0" w:line="240" w:lineRule="auto"/>
        <w:ind w:left="567" w:right="594"/>
        <w:jc w:val="both"/>
        <w:rPr>
          <w:rFonts w:ascii="Arial" w:hAnsi="Arial" w:cs="Arial"/>
          <w:b/>
          <w:sz w:val="20"/>
          <w:szCs w:val="20"/>
          <w:lang w:eastAsia="es-CO"/>
        </w:rPr>
      </w:pPr>
    </w:p>
    <w:p w14:paraId="22C8A0B8" w14:textId="77777777" w:rsidR="003F2483" w:rsidRDefault="003F2483">
      <w:pPr>
        <w:spacing w:after="0" w:line="240" w:lineRule="auto"/>
        <w:ind w:left="567" w:right="594"/>
        <w:jc w:val="both"/>
        <w:rPr>
          <w:rFonts w:ascii="Arial" w:hAnsi="Arial" w:cs="Arial"/>
          <w:b/>
          <w:sz w:val="20"/>
          <w:szCs w:val="20"/>
          <w:lang w:eastAsia="es-CO"/>
        </w:rPr>
      </w:pPr>
    </w:p>
    <w:p w14:paraId="4FD099FE" w14:textId="77777777" w:rsidR="002023EF" w:rsidRDefault="002023EF">
      <w:pPr>
        <w:spacing w:after="0" w:line="240" w:lineRule="auto"/>
        <w:ind w:left="567" w:right="594"/>
        <w:jc w:val="both"/>
        <w:rPr>
          <w:rFonts w:ascii="Arial" w:hAnsi="Arial" w:cs="Arial"/>
          <w:b/>
          <w:sz w:val="20"/>
          <w:szCs w:val="20"/>
          <w:lang w:eastAsia="es-CO"/>
        </w:rPr>
      </w:pPr>
    </w:p>
    <w:p w14:paraId="5DCCEFEC" w14:textId="77777777" w:rsidR="002023EF" w:rsidRDefault="002023EF">
      <w:pPr>
        <w:spacing w:after="0" w:line="240" w:lineRule="auto"/>
        <w:ind w:left="567" w:right="594"/>
        <w:jc w:val="both"/>
        <w:rPr>
          <w:rFonts w:ascii="Arial" w:hAnsi="Arial" w:cs="Arial"/>
          <w:b/>
          <w:sz w:val="20"/>
          <w:szCs w:val="20"/>
          <w:lang w:eastAsia="es-CO"/>
        </w:rPr>
      </w:pPr>
    </w:p>
    <w:p w14:paraId="6892CAE8" w14:textId="77777777" w:rsidR="002023EF" w:rsidRDefault="002023EF">
      <w:pPr>
        <w:spacing w:after="0" w:line="240" w:lineRule="auto"/>
        <w:ind w:left="567" w:right="594"/>
        <w:jc w:val="both"/>
        <w:rPr>
          <w:rFonts w:ascii="Arial" w:hAnsi="Arial" w:cs="Arial"/>
          <w:b/>
          <w:sz w:val="20"/>
          <w:szCs w:val="20"/>
          <w:lang w:eastAsia="es-CO"/>
        </w:rPr>
      </w:pPr>
    </w:p>
    <w:p w14:paraId="406D71D1" w14:textId="77777777" w:rsidR="002023EF" w:rsidRDefault="002023EF">
      <w:pPr>
        <w:spacing w:after="0" w:line="240" w:lineRule="auto"/>
        <w:ind w:left="567" w:right="594"/>
        <w:jc w:val="both"/>
        <w:rPr>
          <w:rFonts w:ascii="Arial" w:hAnsi="Arial" w:cs="Arial"/>
          <w:b/>
          <w:sz w:val="20"/>
          <w:szCs w:val="20"/>
          <w:lang w:eastAsia="es-CO"/>
        </w:rPr>
      </w:pPr>
    </w:p>
    <w:p w14:paraId="3ADB5E66" w14:textId="77777777" w:rsidR="002023EF" w:rsidRDefault="002023EF">
      <w:pPr>
        <w:spacing w:after="0" w:line="240" w:lineRule="auto"/>
        <w:ind w:left="567" w:right="594"/>
        <w:jc w:val="both"/>
        <w:rPr>
          <w:rFonts w:ascii="Arial" w:hAnsi="Arial" w:cs="Arial"/>
          <w:b/>
          <w:sz w:val="20"/>
          <w:szCs w:val="20"/>
          <w:lang w:eastAsia="es-CO"/>
        </w:rPr>
      </w:pPr>
    </w:p>
    <w:p w14:paraId="6FBCD7DA" w14:textId="77777777" w:rsidR="002023EF" w:rsidRDefault="002023EF">
      <w:pPr>
        <w:spacing w:after="0" w:line="240" w:lineRule="auto"/>
        <w:ind w:left="567" w:right="594"/>
        <w:jc w:val="both"/>
        <w:rPr>
          <w:rFonts w:ascii="Arial" w:hAnsi="Arial" w:cs="Arial"/>
          <w:b/>
          <w:sz w:val="20"/>
          <w:szCs w:val="20"/>
          <w:lang w:eastAsia="es-CO"/>
        </w:rPr>
      </w:pPr>
    </w:p>
    <w:p w14:paraId="4C779DE1" w14:textId="77777777" w:rsidR="002023EF" w:rsidRDefault="002023EF">
      <w:pPr>
        <w:spacing w:after="0" w:line="240" w:lineRule="auto"/>
        <w:ind w:left="567" w:right="594"/>
        <w:jc w:val="both"/>
        <w:rPr>
          <w:rFonts w:ascii="Arial" w:hAnsi="Arial" w:cs="Arial"/>
          <w:b/>
          <w:sz w:val="20"/>
          <w:szCs w:val="20"/>
          <w:lang w:eastAsia="es-CO"/>
        </w:rPr>
      </w:pPr>
    </w:p>
    <w:p w14:paraId="61330841" w14:textId="77777777" w:rsidR="002023EF" w:rsidRDefault="002023EF">
      <w:pPr>
        <w:spacing w:after="0" w:line="240" w:lineRule="auto"/>
        <w:ind w:left="567" w:right="594"/>
        <w:jc w:val="both"/>
        <w:rPr>
          <w:rFonts w:ascii="Arial" w:hAnsi="Arial" w:cs="Arial"/>
          <w:b/>
          <w:sz w:val="20"/>
          <w:szCs w:val="20"/>
          <w:lang w:eastAsia="es-CO"/>
        </w:rPr>
      </w:pPr>
    </w:p>
    <w:p w14:paraId="44CA1EE3" w14:textId="77777777" w:rsidR="002023EF" w:rsidRDefault="002023EF">
      <w:pPr>
        <w:spacing w:after="0" w:line="240" w:lineRule="auto"/>
        <w:ind w:left="567" w:right="594"/>
        <w:jc w:val="both"/>
        <w:rPr>
          <w:rFonts w:ascii="Arial" w:hAnsi="Arial" w:cs="Arial"/>
          <w:b/>
          <w:sz w:val="20"/>
          <w:szCs w:val="20"/>
          <w:lang w:eastAsia="es-CO"/>
        </w:rPr>
      </w:pPr>
    </w:p>
    <w:p w14:paraId="0D972E40" w14:textId="77777777" w:rsidR="002023EF" w:rsidRDefault="002023EF">
      <w:pPr>
        <w:spacing w:after="0" w:line="240" w:lineRule="auto"/>
        <w:ind w:left="567" w:right="594"/>
        <w:jc w:val="both"/>
        <w:rPr>
          <w:rFonts w:ascii="Arial" w:hAnsi="Arial" w:cs="Arial"/>
          <w:b/>
          <w:sz w:val="20"/>
          <w:szCs w:val="20"/>
          <w:lang w:eastAsia="es-CO"/>
        </w:rPr>
      </w:pPr>
    </w:p>
    <w:p w14:paraId="5F05CD4A" w14:textId="77777777" w:rsidR="002023EF" w:rsidRDefault="002023EF">
      <w:pPr>
        <w:spacing w:after="0" w:line="240" w:lineRule="auto"/>
        <w:ind w:left="567" w:right="594"/>
        <w:jc w:val="both"/>
        <w:rPr>
          <w:rFonts w:ascii="Arial" w:hAnsi="Arial" w:cs="Arial"/>
          <w:b/>
          <w:sz w:val="20"/>
          <w:szCs w:val="20"/>
          <w:lang w:eastAsia="es-CO"/>
        </w:rPr>
      </w:pPr>
    </w:p>
    <w:p w14:paraId="5819A79A" w14:textId="77777777" w:rsidR="002023EF" w:rsidRDefault="002023EF">
      <w:pPr>
        <w:spacing w:after="0" w:line="240" w:lineRule="auto"/>
        <w:ind w:left="567" w:right="594"/>
        <w:jc w:val="both"/>
        <w:rPr>
          <w:rFonts w:ascii="Arial" w:hAnsi="Arial" w:cs="Arial"/>
          <w:b/>
          <w:sz w:val="20"/>
          <w:szCs w:val="20"/>
          <w:lang w:eastAsia="es-CO"/>
        </w:rPr>
      </w:pPr>
    </w:p>
    <w:p w14:paraId="0281A0F0" w14:textId="77777777" w:rsidR="002023EF" w:rsidRDefault="002023EF">
      <w:pPr>
        <w:spacing w:after="0" w:line="240" w:lineRule="auto"/>
        <w:ind w:left="567" w:right="594"/>
        <w:jc w:val="both"/>
        <w:rPr>
          <w:rFonts w:ascii="Arial" w:hAnsi="Arial" w:cs="Arial"/>
          <w:b/>
          <w:sz w:val="20"/>
          <w:szCs w:val="20"/>
          <w:lang w:eastAsia="es-CO"/>
        </w:rPr>
      </w:pPr>
    </w:p>
    <w:p w14:paraId="3D5BCB70" w14:textId="77777777" w:rsidR="002023EF" w:rsidRDefault="002023EF">
      <w:pPr>
        <w:spacing w:after="0" w:line="240" w:lineRule="auto"/>
        <w:ind w:left="567" w:right="594"/>
        <w:jc w:val="both"/>
        <w:rPr>
          <w:rFonts w:ascii="Arial" w:hAnsi="Arial" w:cs="Arial"/>
          <w:b/>
          <w:sz w:val="20"/>
          <w:szCs w:val="20"/>
          <w:lang w:eastAsia="es-CO"/>
        </w:rPr>
      </w:pPr>
    </w:p>
    <w:p w14:paraId="3F10CA2D" w14:textId="77777777" w:rsidR="002023EF" w:rsidRDefault="002023EF">
      <w:pPr>
        <w:spacing w:after="0" w:line="240" w:lineRule="auto"/>
        <w:ind w:left="567" w:right="594"/>
        <w:jc w:val="both"/>
        <w:rPr>
          <w:rFonts w:ascii="Arial" w:hAnsi="Arial" w:cs="Arial"/>
          <w:b/>
          <w:sz w:val="20"/>
          <w:szCs w:val="20"/>
          <w:lang w:eastAsia="es-CO"/>
        </w:rPr>
      </w:pPr>
    </w:p>
    <w:p w14:paraId="78CAF857" w14:textId="77777777" w:rsidR="002023EF" w:rsidRDefault="002023EF">
      <w:pPr>
        <w:spacing w:after="0" w:line="240" w:lineRule="auto"/>
        <w:ind w:left="567" w:right="594"/>
        <w:jc w:val="both"/>
        <w:rPr>
          <w:rFonts w:ascii="Arial" w:hAnsi="Arial" w:cs="Arial"/>
          <w:b/>
          <w:sz w:val="20"/>
          <w:szCs w:val="20"/>
          <w:lang w:eastAsia="es-CO"/>
        </w:rPr>
      </w:pPr>
    </w:p>
    <w:p w14:paraId="078BE08D" w14:textId="77777777" w:rsidR="002023EF" w:rsidRDefault="002023EF">
      <w:pPr>
        <w:spacing w:after="0" w:line="240" w:lineRule="auto"/>
        <w:ind w:left="567" w:right="594"/>
        <w:jc w:val="both"/>
        <w:rPr>
          <w:rFonts w:ascii="Arial" w:hAnsi="Arial" w:cs="Arial"/>
          <w:b/>
          <w:sz w:val="20"/>
          <w:szCs w:val="20"/>
          <w:lang w:eastAsia="es-CO"/>
        </w:rPr>
      </w:pPr>
    </w:p>
    <w:p w14:paraId="4C61B11B" w14:textId="77777777" w:rsidR="002023EF" w:rsidRDefault="002023EF">
      <w:pPr>
        <w:spacing w:after="0" w:line="240" w:lineRule="auto"/>
        <w:ind w:left="567" w:right="594"/>
        <w:jc w:val="both"/>
        <w:rPr>
          <w:rFonts w:ascii="Arial" w:hAnsi="Arial" w:cs="Arial"/>
          <w:b/>
          <w:sz w:val="20"/>
          <w:szCs w:val="20"/>
          <w:lang w:eastAsia="es-CO"/>
        </w:rPr>
      </w:pPr>
    </w:p>
    <w:p w14:paraId="197CBDEB" w14:textId="77777777" w:rsidR="002023EF" w:rsidRDefault="002023EF">
      <w:pPr>
        <w:spacing w:after="0" w:line="240" w:lineRule="auto"/>
        <w:ind w:left="567" w:right="594"/>
        <w:jc w:val="both"/>
        <w:rPr>
          <w:rFonts w:ascii="Arial" w:hAnsi="Arial" w:cs="Arial"/>
          <w:b/>
          <w:sz w:val="20"/>
          <w:szCs w:val="20"/>
          <w:lang w:eastAsia="es-CO"/>
        </w:rPr>
      </w:pPr>
    </w:p>
    <w:p w14:paraId="393D35CD" w14:textId="77777777" w:rsidR="002023EF" w:rsidRDefault="002023EF">
      <w:pPr>
        <w:spacing w:after="0" w:line="240" w:lineRule="auto"/>
        <w:ind w:left="567" w:right="594"/>
        <w:jc w:val="both"/>
        <w:rPr>
          <w:rFonts w:ascii="Arial" w:hAnsi="Arial" w:cs="Arial"/>
          <w:b/>
          <w:sz w:val="20"/>
          <w:szCs w:val="20"/>
          <w:lang w:eastAsia="es-CO"/>
        </w:rPr>
      </w:pPr>
    </w:p>
    <w:p w14:paraId="1DD6D517" w14:textId="77777777" w:rsidR="002023EF" w:rsidRDefault="002023EF">
      <w:pPr>
        <w:spacing w:after="0" w:line="240" w:lineRule="auto"/>
        <w:ind w:left="567" w:right="594"/>
        <w:jc w:val="both"/>
        <w:rPr>
          <w:rFonts w:ascii="Arial" w:hAnsi="Arial" w:cs="Arial"/>
          <w:b/>
          <w:sz w:val="20"/>
          <w:szCs w:val="20"/>
          <w:lang w:eastAsia="es-CO"/>
        </w:rPr>
      </w:pPr>
    </w:p>
    <w:p w14:paraId="4C114D0C" w14:textId="77777777" w:rsidR="002023EF" w:rsidRDefault="002023EF">
      <w:pPr>
        <w:spacing w:after="0" w:line="240" w:lineRule="auto"/>
        <w:ind w:left="567" w:right="594"/>
        <w:jc w:val="both"/>
        <w:rPr>
          <w:rFonts w:ascii="Arial" w:hAnsi="Arial" w:cs="Arial"/>
          <w:b/>
          <w:sz w:val="20"/>
          <w:szCs w:val="20"/>
          <w:lang w:eastAsia="es-CO"/>
        </w:rPr>
      </w:pPr>
    </w:p>
    <w:p w14:paraId="0EDAF4CE" w14:textId="77777777" w:rsidR="002023EF" w:rsidRDefault="002023EF">
      <w:pPr>
        <w:spacing w:after="0" w:line="240" w:lineRule="auto"/>
        <w:ind w:left="567" w:right="594"/>
        <w:jc w:val="both"/>
        <w:rPr>
          <w:rFonts w:ascii="Arial" w:hAnsi="Arial" w:cs="Arial"/>
          <w:b/>
          <w:sz w:val="20"/>
          <w:szCs w:val="20"/>
          <w:lang w:eastAsia="es-CO"/>
        </w:rPr>
      </w:pPr>
    </w:p>
    <w:p w14:paraId="4F94D67D" w14:textId="77777777" w:rsidR="002023EF" w:rsidRDefault="002023EF">
      <w:pPr>
        <w:spacing w:after="0" w:line="240" w:lineRule="auto"/>
        <w:ind w:left="567" w:right="594"/>
        <w:jc w:val="both"/>
        <w:rPr>
          <w:rFonts w:ascii="Arial" w:hAnsi="Arial" w:cs="Arial"/>
          <w:b/>
          <w:sz w:val="20"/>
          <w:szCs w:val="20"/>
          <w:lang w:eastAsia="es-CO"/>
        </w:rPr>
      </w:pPr>
    </w:p>
    <w:p w14:paraId="3078B981" w14:textId="77777777" w:rsidR="002023EF" w:rsidRDefault="002023EF">
      <w:pPr>
        <w:spacing w:after="0" w:line="240" w:lineRule="auto"/>
        <w:ind w:left="567" w:right="594"/>
        <w:jc w:val="both"/>
        <w:rPr>
          <w:rFonts w:ascii="Arial" w:hAnsi="Arial" w:cs="Arial"/>
          <w:b/>
          <w:sz w:val="20"/>
          <w:szCs w:val="20"/>
          <w:lang w:eastAsia="es-CO"/>
        </w:rPr>
      </w:pPr>
    </w:p>
    <w:p w14:paraId="70F13A3E" w14:textId="77777777" w:rsidR="002023EF" w:rsidRDefault="002023EF">
      <w:pPr>
        <w:spacing w:after="0" w:line="240" w:lineRule="auto"/>
        <w:ind w:left="567" w:right="594"/>
        <w:jc w:val="both"/>
        <w:rPr>
          <w:rFonts w:ascii="Arial" w:hAnsi="Arial" w:cs="Arial"/>
          <w:b/>
          <w:sz w:val="20"/>
          <w:szCs w:val="20"/>
          <w:lang w:eastAsia="es-CO"/>
        </w:rPr>
      </w:pPr>
    </w:p>
    <w:p w14:paraId="4CE63859" w14:textId="77777777" w:rsidR="002023EF" w:rsidRDefault="002023EF">
      <w:pPr>
        <w:spacing w:after="0" w:line="240" w:lineRule="auto"/>
        <w:ind w:left="567" w:right="594"/>
        <w:jc w:val="both"/>
        <w:rPr>
          <w:rFonts w:ascii="Arial" w:hAnsi="Arial" w:cs="Arial"/>
          <w:b/>
          <w:sz w:val="20"/>
          <w:szCs w:val="20"/>
          <w:lang w:eastAsia="es-CO"/>
        </w:rPr>
      </w:pPr>
    </w:p>
    <w:p w14:paraId="77C246CA" w14:textId="77777777" w:rsidR="002023EF" w:rsidRDefault="002023EF">
      <w:pPr>
        <w:spacing w:after="0" w:line="240" w:lineRule="auto"/>
        <w:ind w:left="567" w:right="594"/>
        <w:jc w:val="both"/>
        <w:rPr>
          <w:rFonts w:ascii="Arial" w:hAnsi="Arial" w:cs="Arial"/>
          <w:b/>
          <w:sz w:val="20"/>
          <w:szCs w:val="20"/>
          <w:lang w:eastAsia="es-CO"/>
        </w:rPr>
      </w:pPr>
    </w:p>
    <w:p w14:paraId="151C9592" w14:textId="77777777" w:rsidR="002023EF" w:rsidRDefault="002023EF">
      <w:pPr>
        <w:spacing w:after="0" w:line="240" w:lineRule="auto"/>
        <w:ind w:left="567" w:right="594"/>
        <w:jc w:val="both"/>
        <w:rPr>
          <w:rFonts w:ascii="Arial" w:hAnsi="Arial" w:cs="Arial"/>
          <w:b/>
          <w:sz w:val="20"/>
          <w:szCs w:val="20"/>
          <w:lang w:eastAsia="es-CO"/>
        </w:rPr>
      </w:pPr>
    </w:p>
    <w:p w14:paraId="71B593A3" w14:textId="77777777" w:rsidR="002023EF" w:rsidRDefault="002023EF">
      <w:pPr>
        <w:spacing w:after="0" w:line="240" w:lineRule="auto"/>
        <w:ind w:left="567" w:right="594"/>
        <w:jc w:val="both"/>
        <w:rPr>
          <w:rFonts w:ascii="Arial" w:hAnsi="Arial" w:cs="Arial"/>
          <w:b/>
          <w:sz w:val="20"/>
          <w:szCs w:val="20"/>
          <w:lang w:eastAsia="es-CO"/>
        </w:rPr>
      </w:pPr>
    </w:p>
    <w:p w14:paraId="090ED235" w14:textId="77777777" w:rsidR="002023EF" w:rsidRDefault="002023EF">
      <w:pPr>
        <w:spacing w:after="0" w:line="240" w:lineRule="auto"/>
        <w:ind w:left="567" w:right="594"/>
        <w:jc w:val="both"/>
        <w:rPr>
          <w:rFonts w:ascii="Arial" w:hAnsi="Arial" w:cs="Arial"/>
          <w:b/>
          <w:sz w:val="20"/>
          <w:szCs w:val="20"/>
          <w:lang w:eastAsia="es-CO"/>
        </w:rPr>
      </w:pPr>
    </w:p>
    <w:p w14:paraId="3CDB770C" w14:textId="77777777" w:rsidR="002023EF" w:rsidRDefault="002023EF">
      <w:pPr>
        <w:spacing w:after="0" w:line="240" w:lineRule="auto"/>
        <w:ind w:left="567" w:right="594"/>
        <w:jc w:val="both"/>
        <w:rPr>
          <w:rFonts w:ascii="Arial" w:hAnsi="Arial" w:cs="Arial"/>
          <w:b/>
          <w:sz w:val="20"/>
          <w:szCs w:val="20"/>
          <w:lang w:eastAsia="es-CO"/>
        </w:rPr>
      </w:pPr>
    </w:p>
    <w:p w14:paraId="333C1E74" w14:textId="77777777" w:rsidR="002023EF" w:rsidRDefault="002023EF">
      <w:pPr>
        <w:spacing w:after="0" w:line="240" w:lineRule="auto"/>
        <w:ind w:left="567" w:right="594"/>
        <w:jc w:val="both"/>
        <w:rPr>
          <w:rFonts w:ascii="Arial" w:hAnsi="Arial" w:cs="Arial"/>
          <w:b/>
          <w:sz w:val="20"/>
          <w:szCs w:val="20"/>
          <w:lang w:eastAsia="es-CO"/>
        </w:rPr>
      </w:pPr>
    </w:p>
    <w:p w14:paraId="6C7537F4" w14:textId="77777777" w:rsidR="002023EF" w:rsidRDefault="002023EF">
      <w:pPr>
        <w:spacing w:after="0" w:line="240" w:lineRule="auto"/>
        <w:ind w:left="567" w:right="594"/>
        <w:jc w:val="both"/>
        <w:rPr>
          <w:rFonts w:ascii="Arial" w:hAnsi="Arial" w:cs="Arial"/>
          <w:b/>
          <w:sz w:val="20"/>
          <w:szCs w:val="20"/>
          <w:lang w:eastAsia="es-CO"/>
        </w:rPr>
      </w:pPr>
    </w:p>
    <w:p w14:paraId="1001285D" w14:textId="77777777" w:rsidR="002023EF" w:rsidRDefault="002023EF">
      <w:pPr>
        <w:spacing w:after="0" w:line="240" w:lineRule="auto"/>
        <w:ind w:left="567" w:right="594"/>
        <w:jc w:val="both"/>
        <w:rPr>
          <w:rFonts w:ascii="Arial" w:hAnsi="Arial" w:cs="Arial"/>
          <w:b/>
          <w:sz w:val="20"/>
          <w:szCs w:val="20"/>
          <w:lang w:eastAsia="es-CO"/>
        </w:rPr>
      </w:pPr>
    </w:p>
    <w:p w14:paraId="2B079F48" w14:textId="77777777" w:rsidR="002023EF" w:rsidRDefault="002023EF">
      <w:pPr>
        <w:spacing w:after="0" w:line="240" w:lineRule="auto"/>
        <w:ind w:left="567" w:right="594"/>
        <w:jc w:val="both"/>
        <w:rPr>
          <w:rFonts w:ascii="Arial" w:hAnsi="Arial" w:cs="Arial"/>
          <w:b/>
          <w:sz w:val="20"/>
          <w:szCs w:val="20"/>
          <w:lang w:eastAsia="es-CO"/>
        </w:rPr>
      </w:pPr>
    </w:p>
    <w:p w14:paraId="7CAB1537" w14:textId="77777777" w:rsidR="002023EF" w:rsidRDefault="002023EF">
      <w:pPr>
        <w:spacing w:after="0" w:line="240" w:lineRule="auto"/>
        <w:ind w:left="567" w:right="594"/>
        <w:jc w:val="both"/>
        <w:rPr>
          <w:rFonts w:ascii="Arial" w:hAnsi="Arial" w:cs="Arial"/>
          <w:b/>
          <w:sz w:val="20"/>
          <w:szCs w:val="20"/>
          <w:lang w:eastAsia="es-CO"/>
        </w:rPr>
      </w:pPr>
    </w:p>
    <w:p w14:paraId="72E29644" w14:textId="77777777" w:rsidR="002023EF" w:rsidRDefault="002023EF">
      <w:pPr>
        <w:spacing w:after="0" w:line="240" w:lineRule="auto"/>
        <w:ind w:left="567" w:right="594"/>
        <w:jc w:val="both"/>
        <w:rPr>
          <w:rFonts w:ascii="Arial" w:hAnsi="Arial" w:cs="Arial"/>
          <w:b/>
          <w:sz w:val="20"/>
          <w:szCs w:val="20"/>
          <w:lang w:eastAsia="es-CO"/>
        </w:rPr>
      </w:pPr>
    </w:p>
    <w:p w14:paraId="4A02F05F" w14:textId="77777777" w:rsidR="002023EF" w:rsidRDefault="002023EF">
      <w:pPr>
        <w:spacing w:after="0" w:line="240" w:lineRule="auto"/>
        <w:ind w:left="567" w:right="594"/>
        <w:jc w:val="both"/>
        <w:rPr>
          <w:rFonts w:ascii="Arial" w:hAnsi="Arial" w:cs="Arial"/>
          <w:b/>
          <w:sz w:val="20"/>
          <w:szCs w:val="20"/>
          <w:lang w:eastAsia="es-CO"/>
        </w:rPr>
      </w:pPr>
    </w:p>
    <w:p w14:paraId="501E4317" w14:textId="77777777" w:rsidR="002023EF" w:rsidRDefault="002023EF">
      <w:pPr>
        <w:spacing w:after="0" w:line="240" w:lineRule="auto"/>
        <w:ind w:left="567" w:right="594"/>
        <w:jc w:val="both"/>
        <w:rPr>
          <w:rFonts w:ascii="Arial" w:hAnsi="Arial" w:cs="Arial"/>
          <w:b/>
          <w:sz w:val="20"/>
          <w:szCs w:val="20"/>
          <w:lang w:eastAsia="es-CO"/>
        </w:rPr>
      </w:pPr>
    </w:p>
    <w:p w14:paraId="1AD4608F" w14:textId="77777777" w:rsidR="002023EF" w:rsidRDefault="002023EF">
      <w:pPr>
        <w:spacing w:after="0" w:line="240" w:lineRule="auto"/>
        <w:ind w:left="567" w:right="594"/>
        <w:jc w:val="both"/>
        <w:rPr>
          <w:rFonts w:ascii="Arial" w:hAnsi="Arial" w:cs="Arial"/>
          <w:b/>
          <w:sz w:val="20"/>
          <w:szCs w:val="20"/>
          <w:lang w:eastAsia="es-CO"/>
        </w:rPr>
      </w:pPr>
    </w:p>
    <w:p w14:paraId="04223799" w14:textId="77777777" w:rsidR="002023EF" w:rsidRDefault="002023EF">
      <w:pPr>
        <w:spacing w:after="0" w:line="240" w:lineRule="auto"/>
        <w:ind w:left="567" w:right="594"/>
        <w:jc w:val="both"/>
        <w:rPr>
          <w:rFonts w:ascii="Arial" w:hAnsi="Arial" w:cs="Arial"/>
          <w:b/>
          <w:sz w:val="20"/>
          <w:szCs w:val="20"/>
          <w:lang w:eastAsia="es-CO"/>
        </w:rPr>
      </w:pPr>
    </w:p>
    <w:p w14:paraId="4E051E9A" w14:textId="77777777" w:rsidR="002023EF" w:rsidRDefault="002023EF">
      <w:pPr>
        <w:spacing w:after="0" w:line="240" w:lineRule="auto"/>
        <w:ind w:left="567" w:right="594"/>
        <w:jc w:val="both"/>
        <w:rPr>
          <w:rFonts w:ascii="Arial" w:hAnsi="Arial" w:cs="Arial"/>
          <w:b/>
          <w:sz w:val="20"/>
          <w:szCs w:val="20"/>
          <w:lang w:eastAsia="es-CO"/>
        </w:rPr>
      </w:pPr>
    </w:p>
    <w:p w14:paraId="3579EFBF" w14:textId="77777777" w:rsidR="002023EF" w:rsidRDefault="002023EF">
      <w:pPr>
        <w:spacing w:after="0" w:line="240" w:lineRule="auto"/>
        <w:ind w:left="567" w:right="594"/>
        <w:jc w:val="both"/>
        <w:rPr>
          <w:rFonts w:ascii="Arial" w:hAnsi="Arial" w:cs="Arial"/>
          <w:b/>
          <w:sz w:val="20"/>
          <w:szCs w:val="20"/>
          <w:lang w:eastAsia="es-CO"/>
        </w:rPr>
      </w:pPr>
    </w:p>
    <w:p w14:paraId="741E20CF" w14:textId="77777777" w:rsidR="002023EF" w:rsidRDefault="002023EF">
      <w:pPr>
        <w:spacing w:after="0" w:line="240" w:lineRule="auto"/>
        <w:ind w:left="567" w:right="594"/>
        <w:jc w:val="both"/>
        <w:rPr>
          <w:rFonts w:ascii="Arial" w:hAnsi="Arial" w:cs="Arial"/>
          <w:b/>
          <w:sz w:val="20"/>
          <w:szCs w:val="20"/>
          <w:lang w:eastAsia="es-CO"/>
        </w:rPr>
      </w:pPr>
    </w:p>
    <w:p w14:paraId="4A700590" w14:textId="77777777" w:rsidR="002023EF" w:rsidRPr="00760AD7" w:rsidRDefault="002023EF">
      <w:pPr>
        <w:spacing w:after="0" w:line="240" w:lineRule="auto"/>
        <w:ind w:left="567" w:right="594"/>
        <w:jc w:val="both"/>
        <w:rPr>
          <w:rFonts w:ascii="Arial" w:hAnsi="Arial" w:cs="Arial"/>
          <w:b/>
          <w:sz w:val="20"/>
          <w:szCs w:val="20"/>
          <w:lang w:eastAsia="es-CO"/>
        </w:rPr>
      </w:pPr>
    </w:p>
    <w:p w14:paraId="05CA6786" w14:textId="77777777" w:rsidR="003F2483" w:rsidRPr="00760AD7" w:rsidRDefault="00EE52DB">
      <w:pPr>
        <w:shd w:val="clear" w:color="auto" w:fill="D9D9D9" w:themeFill="background1" w:themeFillShade="D9"/>
        <w:tabs>
          <w:tab w:val="left" w:pos="3483"/>
        </w:tabs>
        <w:spacing w:after="0" w:line="240" w:lineRule="auto"/>
        <w:ind w:left="567" w:right="594"/>
        <w:jc w:val="center"/>
        <w:rPr>
          <w:rFonts w:ascii="Arial" w:eastAsia="Times New Roman" w:hAnsi="Arial" w:cs="Arial"/>
          <w:b/>
          <w:sz w:val="20"/>
          <w:szCs w:val="20"/>
          <w:lang w:eastAsia="es-ES"/>
        </w:rPr>
      </w:pPr>
      <w:r w:rsidRPr="00760AD7">
        <w:rPr>
          <w:rFonts w:ascii="Arial" w:hAnsi="Arial" w:cs="Arial"/>
          <w:b/>
          <w:sz w:val="20"/>
          <w:szCs w:val="20"/>
          <w:lang w:eastAsia="es-CO"/>
        </w:rPr>
        <w:t>FORMULARIO No. 6</w:t>
      </w:r>
      <w:r w:rsidRPr="00760AD7">
        <w:rPr>
          <w:rFonts w:ascii="Arial" w:hAnsi="Arial" w:cs="Arial"/>
          <w:b/>
          <w:sz w:val="20"/>
          <w:szCs w:val="20"/>
          <w:lang w:eastAsia="es-CO"/>
        </w:rPr>
        <w:br/>
      </w:r>
      <w:r w:rsidRPr="00760AD7">
        <w:rPr>
          <w:rFonts w:ascii="Arial" w:eastAsia="Times New Roman" w:hAnsi="Arial" w:cs="Arial"/>
          <w:b/>
          <w:sz w:val="20"/>
          <w:szCs w:val="20"/>
          <w:lang w:eastAsia="es-ES"/>
        </w:rPr>
        <w:t>CUMPLIMIENTO LEY 816 DE 2003</w:t>
      </w:r>
    </w:p>
    <w:p w14:paraId="40F22764" w14:textId="77777777" w:rsidR="003F2483" w:rsidRPr="00760AD7" w:rsidRDefault="00EE52DB">
      <w:pPr>
        <w:shd w:val="clear" w:color="auto" w:fill="D9D9D9" w:themeFill="background1" w:themeFillShade="D9"/>
        <w:tabs>
          <w:tab w:val="left" w:pos="3483"/>
        </w:tabs>
        <w:spacing w:after="0" w:line="240" w:lineRule="auto"/>
        <w:ind w:left="567" w:right="594"/>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lastRenderedPageBreak/>
        <w:t>"PROTECCIÓN A LA INDUSTRIA NACIONAL"</w:t>
      </w:r>
    </w:p>
    <w:p w14:paraId="24DE0B82" w14:textId="77777777" w:rsidR="003F2483" w:rsidRPr="00760AD7" w:rsidRDefault="003F2483">
      <w:pPr>
        <w:tabs>
          <w:tab w:val="left" w:pos="3483"/>
        </w:tabs>
        <w:spacing w:after="0" w:line="240" w:lineRule="auto"/>
        <w:ind w:left="567" w:right="594"/>
        <w:rPr>
          <w:rFonts w:ascii="Arial" w:eastAsia="Times New Roman" w:hAnsi="Arial" w:cs="Arial"/>
          <w:b/>
          <w:sz w:val="20"/>
          <w:szCs w:val="20"/>
          <w:lang w:eastAsia="es-ES"/>
        </w:rPr>
      </w:pPr>
    </w:p>
    <w:p w14:paraId="756C4E71" w14:textId="77777777" w:rsidR="003F2483" w:rsidRPr="00760AD7" w:rsidRDefault="00EE52DB">
      <w:pPr>
        <w:tabs>
          <w:tab w:val="left" w:pos="3483"/>
        </w:tabs>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 xml:space="preserve">Declaramos bajo nuestra responsabilidad personal en nombre propio o comprometiendo a las personas jurídicas que representamos que: </w:t>
      </w:r>
    </w:p>
    <w:p w14:paraId="570A4B8C"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eastAsia="es-ES"/>
        </w:rPr>
      </w:pPr>
    </w:p>
    <w:p w14:paraId="4101157F"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 xml:space="preserve">Para efectos de la evaluación del origen de los bienes y/o servicios, el oferente diligenciará el presente formulario y el comité técnico y jurídico evaluador verificarán que la información en él consignada sea acorde con los documentos que se presenten como soporte de la acreditación respectiva. </w:t>
      </w:r>
    </w:p>
    <w:p w14:paraId="61A28898"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335F18CB"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bookmarkStart w:id="10" w:name="_Hlk169287944"/>
      <w:r w:rsidRPr="00760AD7">
        <w:rPr>
          <w:rFonts w:ascii="Arial" w:hAnsi="Arial" w:cs="Arial"/>
          <w:sz w:val="20"/>
          <w:szCs w:val="20"/>
          <w:lang w:eastAsia="es-CO"/>
        </w:rPr>
        <w:t>Teniendo en cuenta lo establecido en el Decreto</w:t>
      </w:r>
      <w:r w:rsidRPr="00760AD7">
        <w:rPr>
          <w:rFonts w:ascii="Arial" w:hAnsi="Arial" w:cs="Arial"/>
          <w:b/>
          <w:sz w:val="20"/>
          <w:szCs w:val="20"/>
          <w:lang w:eastAsia="es-CO"/>
        </w:rPr>
        <w:t xml:space="preserve"> 680 del 22 de junio de 2021 </w:t>
      </w:r>
      <w:r w:rsidRPr="00760AD7">
        <w:rPr>
          <w:rFonts w:ascii="Arial" w:hAnsi="Arial" w:cs="Arial"/>
          <w:b/>
          <w:i/>
          <w:sz w:val="20"/>
          <w:szCs w:val="20"/>
          <w:lang w:eastAsia="es-CO"/>
        </w:rPr>
        <w:t>“</w:t>
      </w:r>
      <w:r w:rsidRPr="00760AD7">
        <w:rPr>
          <w:rFonts w:ascii="Arial" w:hAnsi="Arial" w:cs="Arial"/>
          <w:i/>
          <w:sz w:val="20"/>
          <w:szCs w:val="20"/>
          <w:lang w:eastAsia="es-CO"/>
        </w:rPr>
        <w:t xml:space="preserve">Por el cual se modifica parcialmente el artículo 2.2.1.1.1.3.1. y se adiciona el artículo 2.2.1.2.4.2.9. al Decreto 1082 de 2015, Único Reglamentario del Sector Administrativo de Planeación Nacional, en relación con la regla de origen de servicios en el Sistema de Compra Pública” </w:t>
      </w:r>
      <w:r w:rsidRPr="00760AD7">
        <w:rPr>
          <w:rFonts w:ascii="Arial" w:hAnsi="Arial" w:cs="Arial"/>
          <w:sz w:val="20"/>
          <w:szCs w:val="20"/>
          <w:shd w:val="clear" w:color="auto" w:fill="FFFFFF"/>
          <w:lang w:eastAsia="es-CO"/>
        </w:rPr>
        <w:t>Los Liceos del Ejército Nacional asignará 10 puntos a las propuestas que acrediten que el servicio a suministrar es ciento por ciento (100%) de origen nacional, lo cual se probará con la manifestación expresa del Representante Legal del oferente; para la acreditación de este requisito deberá diligenciarse el formato correspondiente que para tal efecto publique la Entidad en la Plataforma SECOP II.</w:t>
      </w:r>
    </w:p>
    <w:p w14:paraId="6246FAF6"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p>
    <w:p w14:paraId="581699B0"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Los proponentes pueden obtener puntaje de apoyo a la industria nacional por: i) servicios nacionales o con trato nacional o por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xml:space="preserve">) la incorporación de servicios colombianos. La entidad en ningún caso otorgara simultáneamente el puntaje por (i) </w:t>
      </w:r>
      <w:proofErr w:type="gramStart"/>
      <w:r w:rsidRPr="00760AD7">
        <w:rPr>
          <w:rFonts w:ascii="Arial" w:hAnsi="Arial" w:cs="Arial"/>
          <w:sz w:val="20"/>
          <w:szCs w:val="20"/>
          <w:lang w:eastAsia="es-CO"/>
        </w:rPr>
        <w:t>servicio nacional o trato nacional</w:t>
      </w:r>
      <w:proofErr w:type="gramEnd"/>
      <w:r w:rsidRPr="00760AD7">
        <w:rPr>
          <w:rFonts w:ascii="Arial" w:hAnsi="Arial" w:cs="Arial"/>
          <w:sz w:val="20"/>
          <w:szCs w:val="20"/>
          <w:lang w:eastAsia="es-CO"/>
        </w:rPr>
        <w:t xml:space="preserve"> y no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xml:space="preserve">) incorporación de servicios colombianos. </w:t>
      </w:r>
    </w:p>
    <w:p w14:paraId="7612EB7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E0686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rPr>
        <w:t xml:space="preserve">El objeto contractual es la </w:t>
      </w:r>
      <w:r w:rsidRPr="00760AD7">
        <w:rPr>
          <w:rFonts w:ascii="Arial" w:hAnsi="Arial" w:cs="Arial"/>
          <w:b/>
          <w:bCs/>
          <w:sz w:val="20"/>
          <w:szCs w:val="20"/>
        </w:rPr>
        <w:t>ADQUISICIÓN DE MOBILIARIO PARA ESTUDIANTES Y DOCENTES PARA LOS LICEOS DEL EJERCITO EN LA VIGENCIA 2025</w:t>
      </w:r>
      <w:r w:rsidRPr="00760AD7">
        <w:rPr>
          <w:rFonts w:ascii="Arial" w:hAnsi="Arial" w:cs="Arial"/>
          <w:sz w:val="20"/>
          <w:szCs w:val="20"/>
        </w:rPr>
        <w:t xml:space="preserve">, </w:t>
      </w:r>
      <w:r w:rsidRPr="00760AD7">
        <w:rPr>
          <w:rFonts w:ascii="Arial" w:hAnsi="Arial" w:cs="Arial"/>
          <w:sz w:val="20"/>
          <w:szCs w:val="20"/>
          <w:lang w:eastAsia="es-CO"/>
        </w:rPr>
        <w:t>por lo cual la entidad no asignara puntaje por servicios nacionales.</w:t>
      </w:r>
    </w:p>
    <w:p w14:paraId="12133E52"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074A9B05"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Los puntajes para estimular la industria nacional se relacionan en la siguiente tabla:</w:t>
      </w:r>
    </w:p>
    <w:p w14:paraId="5429D061"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3"/>
        <w:gridCol w:w="2311"/>
      </w:tblGrid>
      <w:tr w:rsidR="003F2483" w:rsidRPr="00760AD7" w14:paraId="2EA48530" w14:textId="77777777">
        <w:trPr>
          <w:trHeight w:val="331"/>
          <w:jc w:val="center"/>
        </w:trPr>
        <w:tc>
          <w:tcPr>
            <w:tcW w:w="6858" w:type="dxa"/>
            <w:shd w:val="clear" w:color="auto" w:fill="D9D9D9"/>
            <w:vAlign w:val="center"/>
          </w:tcPr>
          <w:p w14:paraId="632BF09A" w14:textId="77777777" w:rsidR="003F2483" w:rsidRPr="00760AD7" w:rsidRDefault="00EE52DB">
            <w:pPr>
              <w:autoSpaceDE w:val="0"/>
              <w:autoSpaceDN w:val="0"/>
              <w:adjustRightInd w:val="0"/>
              <w:spacing w:after="0" w:line="240" w:lineRule="auto"/>
              <w:ind w:left="567" w:right="594"/>
              <w:jc w:val="center"/>
              <w:rPr>
                <w:rFonts w:ascii="Arial" w:hAnsi="Arial" w:cs="Arial"/>
                <w:b/>
                <w:sz w:val="20"/>
                <w:szCs w:val="20"/>
              </w:rPr>
            </w:pPr>
            <w:r w:rsidRPr="00760AD7">
              <w:rPr>
                <w:rFonts w:ascii="Arial" w:hAnsi="Arial" w:cs="Arial"/>
                <w:b/>
                <w:sz w:val="20"/>
                <w:szCs w:val="20"/>
              </w:rPr>
              <w:t xml:space="preserve">CONCEPTO </w:t>
            </w:r>
          </w:p>
        </w:tc>
        <w:tc>
          <w:tcPr>
            <w:tcW w:w="2136" w:type="dxa"/>
            <w:shd w:val="clear" w:color="auto" w:fill="D9D9D9"/>
            <w:vAlign w:val="center"/>
          </w:tcPr>
          <w:p w14:paraId="27BA3C35" w14:textId="77777777" w:rsidR="003F2483" w:rsidRPr="00760AD7" w:rsidRDefault="00EE52DB">
            <w:pPr>
              <w:autoSpaceDE w:val="0"/>
              <w:autoSpaceDN w:val="0"/>
              <w:adjustRightInd w:val="0"/>
              <w:spacing w:after="0" w:line="240" w:lineRule="auto"/>
              <w:ind w:left="567" w:right="594"/>
              <w:jc w:val="center"/>
              <w:rPr>
                <w:rFonts w:ascii="Arial" w:hAnsi="Arial" w:cs="Arial"/>
                <w:b/>
                <w:sz w:val="20"/>
                <w:szCs w:val="20"/>
              </w:rPr>
            </w:pPr>
            <w:r w:rsidRPr="00760AD7">
              <w:rPr>
                <w:rFonts w:ascii="Arial" w:hAnsi="Arial" w:cs="Arial"/>
                <w:b/>
                <w:sz w:val="20"/>
                <w:szCs w:val="20"/>
              </w:rPr>
              <w:t>PUNTAJE</w:t>
            </w:r>
          </w:p>
        </w:tc>
      </w:tr>
      <w:tr w:rsidR="003F2483" w:rsidRPr="00760AD7" w14:paraId="69F80EC1" w14:textId="77777777">
        <w:trPr>
          <w:trHeight w:val="234"/>
          <w:jc w:val="center"/>
        </w:trPr>
        <w:tc>
          <w:tcPr>
            <w:tcW w:w="6858" w:type="dxa"/>
            <w:vAlign w:val="center"/>
          </w:tcPr>
          <w:p w14:paraId="7896444C" w14:textId="77777777" w:rsidR="003F2483" w:rsidRPr="00760AD7" w:rsidRDefault="00EE52DB">
            <w:pPr>
              <w:autoSpaceDE w:val="0"/>
              <w:autoSpaceDN w:val="0"/>
              <w:adjustRightInd w:val="0"/>
              <w:spacing w:after="0" w:line="240" w:lineRule="auto"/>
              <w:ind w:right="594"/>
              <w:jc w:val="both"/>
              <w:rPr>
                <w:rFonts w:ascii="Arial" w:hAnsi="Arial" w:cs="Arial"/>
                <w:sz w:val="20"/>
                <w:szCs w:val="20"/>
              </w:rPr>
            </w:pPr>
            <w:r w:rsidRPr="00760AD7">
              <w:rPr>
                <w:rFonts w:ascii="Arial" w:hAnsi="Arial" w:cs="Arial"/>
                <w:sz w:val="20"/>
                <w:szCs w:val="20"/>
              </w:rPr>
              <w:t>Promoción de bienes nacionales o con trato nacional</w:t>
            </w:r>
          </w:p>
        </w:tc>
        <w:tc>
          <w:tcPr>
            <w:tcW w:w="2136" w:type="dxa"/>
            <w:vAlign w:val="center"/>
          </w:tcPr>
          <w:p w14:paraId="37C70ADA" w14:textId="77777777" w:rsidR="003F2483" w:rsidRPr="00760AD7" w:rsidRDefault="00EE52DB">
            <w:pPr>
              <w:autoSpaceDE w:val="0"/>
              <w:autoSpaceDN w:val="0"/>
              <w:adjustRightInd w:val="0"/>
              <w:spacing w:after="0" w:line="240" w:lineRule="auto"/>
              <w:ind w:left="567" w:right="594"/>
              <w:jc w:val="center"/>
              <w:rPr>
                <w:rFonts w:ascii="Arial" w:hAnsi="Arial" w:cs="Arial"/>
                <w:sz w:val="20"/>
                <w:szCs w:val="20"/>
              </w:rPr>
            </w:pPr>
            <w:r w:rsidRPr="00760AD7">
              <w:rPr>
                <w:rFonts w:ascii="Arial" w:hAnsi="Arial" w:cs="Arial"/>
                <w:sz w:val="20"/>
                <w:szCs w:val="20"/>
              </w:rPr>
              <w:t>10</w:t>
            </w:r>
          </w:p>
        </w:tc>
      </w:tr>
      <w:tr w:rsidR="003F2483" w:rsidRPr="00760AD7" w14:paraId="325A8528" w14:textId="77777777">
        <w:trPr>
          <w:trHeight w:val="250"/>
          <w:jc w:val="center"/>
        </w:trPr>
        <w:tc>
          <w:tcPr>
            <w:tcW w:w="6858" w:type="dxa"/>
            <w:vAlign w:val="center"/>
          </w:tcPr>
          <w:p w14:paraId="6C5AFFD7" w14:textId="77777777" w:rsidR="003F2483" w:rsidRPr="00760AD7" w:rsidRDefault="00EE52DB">
            <w:pPr>
              <w:autoSpaceDE w:val="0"/>
              <w:autoSpaceDN w:val="0"/>
              <w:adjustRightInd w:val="0"/>
              <w:spacing w:after="0" w:line="240" w:lineRule="auto"/>
              <w:ind w:right="594"/>
              <w:jc w:val="both"/>
              <w:rPr>
                <w:rFonts w:ascii="Arial" w:hAnsi="Arial" w:cs="Arial"/>
                <w:sz w:val="20"/>
                <w:szCs w:val="20"/>
              </w:rPr>
            </w:pPr>
            <w:r w:rsidRPr="00760AD7">
              <w:rPr>
                <w:rFonts w:ascii="Arial" w:hAnsi="Arial" w:cs="Arial"/>
                <w:sz w:val="20"/>
                <w:szCs w:val="20"/>
              </w:rPr>
              <w:t>Incorporación de componente nacional en bienes extranjeros</w:t>
            </w:r>
          </w:p>
        </w:tc>
        <w:tc>
          <w:tcPr>
            <w:tcW w:w="2136" w:type="dxa"/>
            <w:vAlign w:val="center"/>
          </w:tcPr>
          <w:p w14:paraId="7A15D35D" w14:textId="77777777" w:rsidR="003F2483" w:rsidRPr="00760AD7" w:rsidRDefault="00EE52DB">
            <w:pPr>
              <w:autoSpaceDE w:val="0"/>
              <w:autoSpaceDN w:val="0"/>
              <w:adjustRightInd w:val="0"/>
              <w:spacing w:after="0" w:line="240" w:lineRule="auto"/>
              <w:ind w:left="567" w:right="594"/>
              <w:jc w:val="center"/>
              <w:rPr>
                <w:rFonts w:ascii="Arial" w:hAnsi="Arial" w:cs="Arial"/>
                <w:sz w:val="20"/>
                <w:szCs w:val="20"/>
              </w:rPr>
            </w:pPr>
            <w:r w:rsidRPr="00760AD7">
              <w:rPr>
                <w:rFonts w:ascii="Arial" w:hAnsi="Arial" w:cs="Arial"/>
                <w:sz w:val="20"/>
                <w:szCs w:val="20"/>
              </w:rPr>
              <w:t>5</w:t>
            </w:r>
          </w:p>
        </w:tc>
      </w:tr>
      <w:bookmarkEnd w:id="10"/>
    </w:tbl>
    <w:p w14:paraId="55B3186F"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52BD5069" w14:textId="77777777" w:rsidR="003F2483" w:rsidRPr="00760AD7" w:rsidRDefault="00EE52DB">
      <w:pPr>
        <w:pStyle w:val="Prrafodelista"/>
        <w:autoSpaceDE w:val="0"/>
        <w:autoSpaceDN w:val="0"/>
        <w:adjustRightInd w:val="0"/>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PROMOCION DE SERVICIOS NACIONALES O CON TRACTO NACIONAL</w:t>
      </w:r>
    </w:p>
    <w:p w14:paraId="43C2B02D" w14:textId="77777777" w:rsidR="003F2483" w:rsidRPr="00760AD7" w:rsidRDefault="003F2483">
      <w:pPr>
        <w:autoSpaceDE w:val="0"/>
        <w:autoSpaceDN w:val="0"/>
        <w:adjustRightInd w:val="0"/>
        <w:spacing w:after="0" w:line="240" w:lineRule="auto"/>
        <w:ind w:left="567" w:right="594"/>
        <w:jc w:val="both"/>
        <w:rPr>
          <w:rFonts w:ascii="Arial" w:hAnsi="Arial" w:cs="Arial"/>
          <w:b/>
          <w:sz w:val="20"/>
          <w:szCs w:val="20"/>
          <w:lang w:eastAsia="es-CO"/>
        </w:rPr>
      </w:pPr>
    </w:p>
    <w:p w14:paraId="1EED74A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La entidad asignara hasta diez (10) puntos a la oferta de: i) Servicios nacionales o </w:t>
      </w:r>
      <w:proofErr w:type="spellStart"/>
      <w:r w:rsidRPr="00760AD7">
        <w:rPr>
          <w:rFonts w:ascii="Arial" w:hAnsi="Arial" w:cs="Arial"/>
          <w:sz w:val="20"/>
          <w:szCs w:val="20"/>
          <w:lang w:eastAsia="es-CO"/>
        </w:rPr>
        <w:t>ii</w:t>
      </w:r>
      <w:proofErr w:type="spellEnd"/>
      <w:r w:rsidRPr="00760AD7">
        <w:rPr>
          <w:rFonts w:ascii="Arial" w:hAnsi="Arial" w:cs="Arial"/>
          <w:sz w:val="20"/>
          <w:szCs w:val="20"/>
          <w:lang w:eastAsia="es-CO"/>
        </w:rPr>
        <w:t>) con trato nacional.</w:t>
      </w:r>
    </w:p>
    <w:p w14:paraId="16A02CD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9E5F51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 xml:space="preserve">Para oferentes de bienes de origen 100% nacional, oferentes de bienes provenientes de estados con los cuales Colombia tenga acuerdos comerciales y oferentes de bienes extranjeros que acrediten reciprocidad, para lo cual deberá presentar junto con el anexo el registro de productores de bienes nacionales en el </w:t>
      </w:r>
      <w:r w:rsidRPr="00760AD7">
        <w:rPr>
          <w:rFonts w:ascii="Arial" w:hAnsi="Arial" w:cs="Arial"/>
          <w:b/>
          <w:bCs/>
          <w:sz w:val="20"/>
          <w:szCs w:val="20"/>
          <w:lang w:eastAsia="es-CO"/>
        </w:rPr>
        <w:t>VUCE (VENTANILLA UNICA DE COMERCIO EXTERIOR),</w:t>
      </w:r>
      <w:r w:rsidRPr="00760AD7">
        <w:rPr>
          <w:rFonts w:ascii="Arial" w:hAnsi="Arial" w:cs="Arial"/>
          <w:sz w:val="20"/>
          <w:szCs w:val="20"/>
          <w:lang w:eastAsia="es-CO"/>
        </w:rPr>
        <w:t xml:space="preserve"> donde demuestre que los bienes son 100% nacional.</w:t>
      </w:r>
    </w:p>
    <w:p w14:paraId="25F89F9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4E103A94"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Para que el proponente extranjero obtenga puntaje por trato nacional debe acreditar los servicios son originarios de los estados mencionados en la sección de acuerdos comerciales aplicables al presente proceso de contratación, información que acredite el proponente extranjero para acreditar su domicilio.</w:t>
      </w:r>
    </w:p>
    <w:p w14:paraId="5FA412DC"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4746C9F"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Para asignar el puntaje por servicios nacionales o por tracto nacional el proponente nacional o extranjero con trato nacional deberá presentar el Formulario No. 6 Puntaje de Industria Nacional. Únicamente deber presentar los documentos señalados en esta sección.</w:t>
      </w:r>
    </w:p>
    <w:p w14:paraId="7177DC69"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1E4FA162"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t>El proponente podrá subsanar la falta de presentación de la cedula de ciudadanía, la falta de certificado de existencia y representación legal para acreditar el requisito habilitante de la capacidad jurídica; no obstante, no podrá subsanar esta circunstancia para la asignación del puntaje por Servicios Nacionales o con Trato Nacional.</w:t>
      </w:r>
    </w:p>
    <w:p w14:paraId="6FEEDC2E"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lang w:eastAsia="es-CO"/>
        </w:rPr>
      </w:pPr>
    </w:p>
    <w:p w14:paraId="3981B7AA"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lang w:eastAsia="es-CO"/>
        </w:rPr>
      </w:pPr>
      <w:r w:rsidRPr="00760AD7">
        <w:rPr>
          <w:rFonts w:ascii="Arial" w:hAnsi="Arial" w:cs="Arial"/>
          <w:sz w:val="20"/>
          <w:szCs w:val="20"/>
          <w:lang w:eastAsia="es-CO"/>
        </w:rPr>
        <w:lastRenderedPageBreak/>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406FBE6A" w14:textId="77777777" w:rsidR="003F2483" w:rsidRPr="00760AD7" w:rsidRDefault="003F2483">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p>
    <w:p w14:paraId="19E8B131" w14:textId="77777777" w:rsidR="003F2483" w:rsidRPr="00760AD7" w:rsidRDefault="00EE52DB">
      <w:pPr>
        <w:autoSpaceDE w:val="0"/>
        <w:autoSpaceDN w:val="0"/>
        <w:adjustRightInd w:val="0"/>
        <w:spacing w:after="0" w:line="240" w:lineRule="auto"/>
        <w:ind w:left="567" w:right="594"/>
        <w:jc w:val="both"/>
        <w:rPr>
          <w:rFonts w:ascii="Arial" w:hAnsi="Arial" w:cs="Arial"/>
          <w:sz w:val="20"/>
          <w:szCs w:val="20"/>
          <w:shd w:val="clear" w:color="auto" w:fill="FFFFFF"/>
          <w:lang w:eastAsia="es-CO"/>
        </w:rPr>
      </w:pPr>
      <w:r w:rsidRPr="00760AD7">
        <w:rPr>
          <w:rFonts w:ascii="Arial" w:eastAsia="Times New Roman" w:hAnsi="Arial" w:cs="Arial"/>
          <w:b/>
          <w:sz w:val="20"/>
          <w:szCs w:val="20"/>
          <w:lang w:eastAsia="es-ES"/>
        </w:rPr>
        <w:t>INCORPORACION DE COMPONENTE NACIONAL</w:t>
      </w:r>
    </w:p>
    <w:p w14:paraId="0EE25F9F"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val="es-ES" w:eastAsia="es-ES"/>
        </w:rPr>
      </w:pPr>
    </w:p>
    <w:p w14:paraId="1D7B20CB"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La entidad asignara cinco (5) puntos a los proponentes extranjeros sin derecho a trato nacional que incorpore a la ejecución del contrato más del 85% hasta el 95% del personal calificado de origen nacional.</w:t>
      </w:r>
    </w:p>
    <w:p w14:paraId="17A5D0E8"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4F4C20DB"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Por personal calificado se entiende aquel que requiere de un título universitario otorgado por una institución de educación superior, conforme a los establecido en la ley 749 de 2002, para ejercer determinada profesión.</w:t>
      </w:r>
    </w:p>
    <w:p w14:paraId="369563D3"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1C236F9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bookmarkStart w:id="11" w:name="_Hlk83627702"/>
      <w:r w:rsidRPr="00760AD7">
        <w:rPr>
          <w:rFonts w:ascii="Arial" w:eastAsia="Times New Roman" w:hAnsi="Arial" w:cs="Arial"/>
          <w:sz w:val="20"/>
          <w:szCs w:val="20"/>
          <w:lang w:eastAsia="es-ES"/>
        </w:rPr>
        <w:t>Para recibir el puntaje por incorporación de componente colombiano, el representante legal o apoderado del proponente debe diligenciar el Anexo No. 18 puntaje industria nacional en el cual manifieste bajo la gravedad de juramento el porcentaje de personal ofrecido y su compromiso de vincularlo en caso de resultar adjudicatario del proceso.</w:t>
      </w:r>
    </w:p>
    <w:bookmarkEnd w:id="11"/>
    <w:p w14:paraId="167BE652"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A3F86B2"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En aplicación del parágrafo del artículo 1º de la Ley 816 de 2003, modificado por el artículo 51 del Decreto 19 de 2012 y reglamentado por el Decreto 1082 de 2015, se otorgará a los proponentes de bienes y servicios extranjeros, en el presente proceso de selección, igual tratamiento que aquéllos que realicen ofrecimientos de bienes y servicios nacionales,  si: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621F2943"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607EDDEF"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7E14F78E"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56A0BB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w:t>
      </w:r>
    </w:p>
    <w:p w14:paraId="504FE1D0"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396D83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En ausencia de negociación de trato nacional, la certificación a que se refiere el inciso anterior deberá indicar si existe trato nacional en virtud del PRINCIPIO DE RECIPROCIDAD.</w:t>
      </w:r>
    </w:p>
    <w:p w14:paraId="6CF13574"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7C9C98ED"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requisito señalado en el presente numeral igualmente aplica a los integrantes extranjeros (personas naturales o jurídicas) de los consorcios y uniones temporales.</w:t>
      </w:r>
    </w:p>
    <w:p w14:paraId="1EA3AA9F"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7D5463E"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Si no se presenta la documentación establecida en este numeral a más tardar al cierre del presente proceso de selección o si lo presenta sin la información requerida en el mismo, la propuesta respectiva no obtendrá la ponderación Servicio de Origen Nacional o Bien de Origen Nacional.</w:t>
      </w:r>
    </w:p>
    <w:p w14:paraId="1BF48002"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0DDF8B25"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b/>
          <w:sz w:val="20"/>
          <w:szCs w:val="20"/>
          <w:lang w:eastAsia="es-ES"/>
        </w:rPr>
      </w:pPr>
      <w:r w:rsidRPr="00760AD7">
        <w:rPr>
          <w:rFonts w:ascii="Arial" w:eastAsia="Times New Roman" w:hAnsi="Arial" w:cs="Arial"/>
          <w:b/>
          <w:sz w:val="20"/>
          <w:szCs w:val="20"/>
          <w:lang w:eastAsia="es-ES"/>
        </w:rPr>
        <w:t>ACREDITACIÓN DE LA RECIPROCIDAD</w:t>
      </w:r>
    </w:p>
    <w:p w14:paraId="53E9C9AE"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4AEAFDBD"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El proponente que pretenda la aplicación del principio de reciprocidad para efectos del factor PROTECCIÓN A LA INDUSTRIA NACIONAL, deberá tener en cuenta lo siguiente:</w:t>
      </w:r>
    </w:p>
    <w:p w14:paraId="34151A39"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289BB907"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lastRenderedPageBreak/>
        <w:t xml:space="preserve">Cuando la reciprocidad no se funde en un tratado, acuerdo o convenio, se deberá presentar la certificación expedida por el </w:t>
      </w:r>
      <w:proofErr w:type="gramStart"/>
      <w:r w:rsidRPr="00760AD7">
        <w:rPr>
          <w:rFonts w:ascii="Arial" w:eastAsia="Times New Roman" w:hAnsi="Arial" w:cs="Arial"/>
          <w:sz w:val="20"/>
          <w:szCs w:val="20"/>
          <w:lang w:eastAsia="es-ES"/>
        </w:rPr>
        <w:t>Director</w:t>
      </w:r>
      <w:proofErr w:type="gramEnd"/>
      <w:r w:rsidRPr="00760AD7">
        <w:rPr>
          <w:rFonts w:ascii="Arial" w:eastAsia="Times New Roman" w:hAnsi="Arial" w:cs="Arial"/>
          <w:sz w:val="20"/>
          <w:szCs w:val="20"/>
          <w:lang w:eastAsia="es-ES"/>
        </w:rPr>
        <w:t xml:space="preserve"> de Asuntos Jurídicos Internacionales del Ministerio de Relaciones Exteriores, la cual deberá indicar si existe trato nacional en virtud del principio de reciprocidad.</w:t>
      </w:r>
    </w:p>
    <w:p w14:paraId="7915FD7C" w14:textId="77777777" w:rsidR="003F2483" w:rsidRPr="00760AD7" w:rsidRDefault="003F2483">
      <w:pPr>
        <w:autoSpaceDE w:val="0"/>
        <w:autoSpaceDN w:val="0"/>
        <w:adjustRightInd w:val="0"/>
        <w:spacing w:after="0" w:line="240" w:lineRule="auto"/>
        <w:ind w:left="567" w:right="594"/>
        <w:jc w:val="both"/>
        <w:rPr>
          <w:rFonts w:ascii="Arial" w:eastAsia="Times New Roman" w:hAnsi="Arial" w:cs="Arial"/>
          <w:sz w:val="20"/>
          <w:szCs w:val="20"/>
          <w:lang w:eastAsia="es-ES"/>
        </w:rPr>
      </w:pPr>
    </w:p>
    <w:p w14:paraId="5BAA63E0" w14:textId="77777777" w:rsidR="003F2483" w:rsidRPr="00760AD7" w:rsidRDefault="00EE52DB">
      <w:pPr>
        <w:autoSpaceDE w:val="0"/>
        <w:autoSpaceDN w:val="0"/>
        <w:adjustRightInd w:val="0"/>
        <w:spacing w:after="0" w:line="240" w:lineRule="auto"/>
        <w:ind w:left="567" w:right="594"/>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(i) Lugar y fecha de expedición de la certificación; (</w:t>
      </w:r>
      <w:proofErr w:type="spellStart"/>
      <w:r w:rsidRPr="00760AD7">
        <w:rPr>
          <w:rFonts w:ascii="Arial" w:eastAsia="Times New Roman" w:hAnsi="Arial" w:cs="Arial"/>
          <w:sz w:val="20"/>
          <w:szCs w:val="20"/>
          <w:lang w:eastAsia="es-ES"/>
        </w:rPr>
        <w:t>ii</w:t>
      </w:r>
      <w:proofErr w:type="spellEnd"/>
      <w:r w:rsidRPr="00760AD7">
        <w:rPr>
          <w:rFonts w:ascii="Arial" w:eastAsia="Times New Roman" w:hAnsi="Arial" w:cs="Arial"/>
          <w:sz w:val="20"/>
          <w:szCs w:val="20"/>
          <w:lang w:eastAsia="es-ES"/>
        </w:rPr>
        <w:t>) Número y fecha del Tratado; (</w:t>
      </w:r>
      <w:proofErr w:type="spellStart"/>
      <w:r w:rsidRPr="00760AD7">
        <w:rPr>
          <w:rFonts w:ascii="Arial" w:eastAsia="Times New Roman" w:hAnsi="Arial" w:cs="Arial"/>
          <w:sz w:val="20"/>
          <w:szCs w:val="20"/>
          <w:lang w:eastAsia="es-ES"/>
        </w:rPr>
        <w:t>iii</w:t>
      </w:r>
      <w:proofErr w:type="spellEnd"/>
      <w:r w:rsidRPr="00760AD7">
        <w:rPr>
          <w:rFonts w:ascii="Arial" w:eastAsia="Times New Roman" w:hAnsi="Arial" w:cs="Arial"/>
          <w:sz w:val="20"/>
          <w:szCs w:val="20"/>
          <w:lang w:eastAsia="es-ES"/>
        </w:rPr>
        <w:t>) Objeto del Tratado; (</w:t>
      </w:r>
      <w:proofErr w:type="spellStart"/>
      <w:r w:rsidRPr="00760AD7">
        <w:rPr>
          <w:rFonts w:ascii="Arial" w:eastAsia="Times New Roman" w:hAnsi="Arial" w:cs="Arial"/>
          <w:sz w:val="20"/>
          <w:szCs w:val="20"/>
          <w:lang w:eastAsia="es-ES"/>
        </w:rPr>
        <w:t>iv</w:t>
      </w:r>
      <w:proofErr w:type="spellEnd"/>
      <w:r w:rsidRPr="00760AD7">
        <w:rPr>
          <w:rFonts w:ascii="Arial" w:eastAsia="Times New Roman" w:hAnsi="Arial" w:cs="Arial"/>
          <w:sz w:val="20"/>
          <w:szCs w:val="20"/>
          <w:lang w:eastAsia="es-ES"/>
        </w:rPr>
        <w:t>) Vigencia del Tratado, y (v) Proceso de selección al cual va dirigido.</w:t>
      </w:r>
    </w:p>
    <w:p w14:paraId="32C65C85" w14:textId="77777777" w:rsidR="003F2483" w:rsidRPr="00760AD7" w:rsidRDefault="003F2483">
      <w:pPr>
        <w:tabs>
          <w:tab w:val="left" w:pos="3483"/>
        </w:tabs>
        <w:spacing w:after="0" w:line="240" w:lineRule="auto"/>
        <w:ind w:left="567" w:right="594"/>
        <w:contextualSpacing/>
        <w:jc w:val="both"/>
        <w:rPr>
          <w:rFonts w:ascii="Arial" w:eastAsia="Times New Roman" w:hAnsi="Arial" w:cs="Arial"/>
          <w:sz w:val="20"/>
          <w:szCs w:val="20"/>
          <w:lang w:val="es-ES" w:eastAsia="es-ES"/>
        </w:rPr>
      </w:pPr>
    </w:p>
    <w:p w14:paraId="7ED8337A"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473BD55E" w14:textId="77777777" w:rsidR="003F2483" w:rsidRPr="00760AD7" w:rsidRDefault="003F2483">
      <w:pPr>
        <w:spacing w:after="0" w:line="240" w:lineRule="auto"/>
        <w:ind w:left="567" w:right="594"/>
        <w:jc w:val="both"/>
        <w:rPr>
          <w:rFonts w:ascii="Arial" w:hAnsi="Arial" w:cs="Arial"/>
          <w:sz w:val="20"/>
          <w:szCs w:val="20"/>
          <w:lang w:eastAsia="es-CO"/>
        </w:rPr>
      </w:pPr>
    </w:p>
    <w:p w14:paraId="5D754F56"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8718E6D" w14:textId="77777777" w:rsidR="003F2483" w:rsidRPr="00760AD7" w:rsidRDefault="003F2483">
      <w:pPr>
        <w:spacing w:after="0" w:line="240" w:lineRule="auto"/>
        <w:ind w:left="567" w:right="594"/>
        <w:jc w:val="both"/>
        <w:rPr>
          <w:rFonts w:ascii="Arial" w:hAnsi="Arial" w:cs="Arial"/>
          <w:b/>
          <w:sz w:val="20"/>
          <w:szCs w:val="20"/>
          <w:lang w:eastAsia="es-CO"/>
        </w:rPr>
      </w:pPr>
    </w:p>
    <w:p w14:paraId="3771D2ED" w14:textId="77777777" w:rsidR="003F2483" w:rsidRPr="00760AD7" w:rsidRDefault="003F2483">
      <w:pPr>
        <w:spacing w:after="0" w:line="240" w:lineRule="auto"/>
        <w:ind w:left="567" w:right="594"/>
        <w:jc w:val="both"/>
        <w:rPr>
          <w:rFonts w:ascii="Arial" w:hAnsi="Arial" w:cs="Arial"/>
          <w:b/>
          <w:sz w:val="20"/>
          <w:szCs w:val="20"/>
          <w:lang w:eastAsia="es-CO"/>
        </w:rPr>
      </w:pPr>
    </w:p>
    <w:p w14:paraId="24B59428" w14:textId="77777777" w:rsidR="003F2483" w:rsidRPr="00760AD7" w:rsidRDefault="003F2483">
      <w:pPr>
        <w:spacing w:after="0" w:line="240" w:lineRule="auto"/>
        <w:ind w:left="567" w:right="594"/>
        <w:jc w:val="both"/>
        <w:rPr>
          <w:rFonts w:ascii="Arial" w:hAnsi="Arial" w:cs="Arial"/>
          <w:b/>
          <w:sz w:val="20"/>
          <w:szCs w:val="20"/>
          <w:lang w:eastAsia="es-CO"/>
        </w:rPr>
      </w:pPr>
    </w:p>
    <w:p w14:paraId="65019600" w14:textId="77777777" w:rsidR="003F2483" w:rsidRPr="00760AD7" w:rsidRDefault="003F2483">
      <w:pPr>
        <w:spacing w:after="0" w:line="240" w:lineRule="auto"/>
        <w:ind w:left="567" w:right="594"/>
        <w:jc w:val="both"/>
        <w:rPr>
          <w:rFonts w:ascii="Arial" w:hAnsi="Arial" w:cs="Arial"/>
          <w:b/>
          <w:sz w:val="20"/>
          <w:szCs w:val="20"/>
          <w:lang w:eastAsia="es-CO"/>
        </w:rPr>
      </w:pPr>
    </w:p>
    <w:p w14:paraId="08E4652E" w14:textId="77777777" w:rsidR="003F2483" w:rsidRPr="00760AD7" w:rsidRDefault="003F2483">
      <w:pPr>
        <w:spacing w:after="0" w:line="240" w:lineRule="auto"/>
        <w:ind w:left="567" w:right="594"/>
        <w:jc w:val="both"/>
        <w:rPr>
          <w:rFonts w:ascii="Arial" w:hAnsi="Arial" w:cs="Arial"/>
          <w:b/>
          <w:sz w:val="20"/>
          <w:szCs w:val="20"/>
          <w:lang w:eastAsia="es-CO"/>
        </w:rPr>
      </w:pPr>
    </w:p>
    <w:p w14:paraId="3D0A4DC2" w14:textId="77777777" w:rsidR="003F2483" w:rsidRPr="00760AD7" w:rsidRDefault="003F2483">
      <w:pPr>
        <w:spacing w:after="0" w:line="240" w:lineRule="auto"/>
        <w:ind w:left="567" w:right="594"/>
        <w:jc w:val="both"/>
        <w:rPr>
          <w:rFonts w:ascii="Arial" w:hAnsi="Arial" w:cs="Arial"/>
          <w:b/>
          <w:sz w:val="20"/>
          <w:szCs w:val="20"/>
          <w:lang w:eastAsia="es-CO"/>
        </w:rPr>
      </w:pPr>
    </w:p>
    <w:p w14:paraId="4F55E038" w14:textId="77777777" w:rsidR="003F2483" w:rsidRPr="00760AD7" w:rsidRDefault="003F2483">
      <w:pPr>
        <w:spacing w:after="0" w:line="240" w:lineRule="auto"/>
        <w:ind w:left="567" w:right="594"/>
        <w:jc w:val="both"/>
        <w:rPr>
          <w:rFonts w:ascii="Arial" w:hAnsi="Arial" w:cs="Arial"/>
          <w:b/>
          <w:sz w:val="20"/>
          <w:szCs w:val="20"/>
          <w:lang w:eastAsia="es-CO"/>
        </w:rPr>
      </w:pPr>
    </w:p>
    <w:p w14:paraId="2C87AEE5" w14:textId="77777777" w:rsidR="003F2483" w:rsidRPr="00760AD7" w:rsidRDefault="003F2483">
      <w:pPr>
        <w:spacing w:after="0" w:line="240" w:lineRule="auto"/>
        <w:ind w:left="567" w:right="594"/>
        <w:jc w:val="both"/>
        <w:rPr>
          <w:rFonts w:ascii="Arial" w:hAnsi="Arial" w:cs="Arial"/>
          <w:b/>
          <w:sz w:val="20"/>
          <w:szCs w:val="20"/>
          <w:lang w:eastAsia="es-CO"/>
        </w:rPr>
      </w:pPr>
    </w:p>
    <w:p w14:paraId="6C4D45E7" w14:textId="77777777" w:rsidR="003F2483" w:rsidRDefault="003F2483">
      <w:pPr>
        <w:spacing w:after="0" w:line="240" w:lineRule="auto"/>
        <w:ind w:left="567" w:right="594"/>
        <w:jc w:val="both"/>
        <w:rPr>
          <w:rFonts w:ascii="Arial" w:hAnsi="Arial" w:cs="Arial"/>
          <w:b/>
          <w:sz w:val="20"/>
          <w:szCs w:val="20"/>
          <w:lang w:eastAsia="es-CO"/>
        </w:rPr>
      </w:pPr>
    </w:p>
    <w:p w14:paraId="707A26AC" w14:textId="77777777" w:rsidR="00C918DA" w:rsidRDefault="00C918DA">
      <w:pPr>
        <w:spacing w:after="0" w:line="240" w:lineRule="auto"/>
        <w:ind w:left="567" w:right="594"/>
        <w:jc w:val="both"/>
        <w:rPr>
          <w:rFonts w:ascii="Arial" w:hAnsi="Arial" w:cs="Arial"/>
          <w:b/>
          <w:sz w:val="20"/>
          <w:szCs w:val="20"/>
          <w:lang w:eastAsia="es-CO"/>
        </w:rPr>
      </w:pPr>
    </w:p>
    <w:p w14:paraId="0E83591F" w14:textId="77777777" w:rsidR="00C918DA" w:rsidRDefault="00C918DA">
      <w:pPr>
        <w:spacing w:after="0" w:line="240" w:lineRule="auto"/>
        <w:ind w:left="567" w:right="594"/>
        <w:jc w:val="both"/>
        <w:rPr>
          <w:rFonts w:ascii="Arial" w:hAnsi="Arial" w:cs="Arial"/>
          <w:b/>
          <w:sz w:val="20"/>
          <w:szCs w:val="20"/>
          <w:lang w:eastAsia="es-CO"/>
        </w:rPr>
      </w:pPr>
    </w:p>
    <w:p w14:paraId="4BD4355F" w14:textId="77777777" w:rsidR="00C918DA" w:rsidRDefault="00C918DA">
      <w:pPr>
        <w:spacing w:after="0" w:line="240" w:lineRule="auto"/>
        <w:ind w:left="567" w:right="594"/>
        <w:jc w:val="both"/>
        <w:rPr>
          <w:rFonts w:ascii="Arial" w:hAnsi="Arial" w:cs="Arial"/>
          <w:b/>
          <w:sz w:val="20"/>
          <w:szCs w:val="20"/>
          <w:lang w:eastAsia="es-CO"/>
        </w:rPr>
      </w:pPr>
    </w:p>
    <w:p w14:paraId="37C616F2" w14:textId="77777777" w:rsidR="00C918DA" w:rsidRPr="00760AD7" w:rsidRDefault="00C918DA">
      <w:pPr>
        <w:spacing w:after="0" w:line="240" w:lineRule="auto"/>
        <w:ind w:left="567" w:right="594"/>
        <w:jc w:val="both"/>
        <w:rPr>
          <w:rFonts w:ascii="Arial" w:hAnsi="Arial" w:cs="Arial"/>
          <w:b/>
          <w:sz w:val="20"/>
          <w:szCs w:val="20"/>
          <w:lang w:eastAsia="es-CO"/>
        </w:rPr>
      </w:pPr>
    </w:p>
    <w:p w14:paraId="6B7FB064" w14:textId="77777777" w:rsidR="003F2483" w:rsidRPr="00760AD7" w:rsidRDefault="003F2483">
      <w:pPr>
        <w:spacing w:after="0" w:line="240" w:lineRule="auto"/>
        <w:ind w:left="567" w:right="594"/>
        <w:jc w:val="both"/>
        <w:rPr>
          <w:rFonts w:ascii="Arial" w:hAnsi="Arial" w:cs="Arial"/>
          <w:b/>
          <w:sz w:val="20"/>
          <w:szCs w:val="20"/>
          <w:lang w:eastAsia="es-CO"/>
        </w:rPr>
      </w:pPr>
    </w:p>
    <w:p w14:paraId="1C9EE7BD" w14:textId="77777777" w:rsidR="003F2483" w:rsidRPr="00760AD7" w:rsidRDefault="003F2483">
      <w:pPr>
        <w:spacing w:after="0" w:line="240" w:lineRule="auto"/>
        <w:ind w:left="567" w:right="594"/>
        <w:jc w:val="both"/>
        <w:rPr>
          <w:rFonts w:ascii="Arial" w:hAnsi="Arial" w:cs="Arial"/>
          <w:b/>
          <w:sz w:val="20"/>
          <w:szCs w:val="20"/>
          <w:lang w:eastAsia="es-CO"/>
        </w:rPr>
      </w:pPr>
    </w:p>
    <w:p w14:paraId="172CF76F" w14:textId="77777777" w:rsidR="003F2483" w:rsidRPr="00760AD7" w:rsidRDefault="003F2483">
      <w:pPr>
        <w:spacing w:after="0" w:line="240" w:lineRule="auto"/>
        <w:ind w:left="567" w:right="594"/>
        <w:jc w:val="both"/>
        <w:rPr>
          <w:rFonts w:ascii="Arial" w:hAnsi="Arial" w:cs="Arial"/>
          <w:b/>
          <w:sz w:val="20"/>
          <w:szCs w:val="20"/>
          <w:lang w:eastAsia="es-CO"/>
        </w:rPr>
      </w:pPr>
    </w:p>
    <w:p w14:paraId="331D1286" w14:textId="77777777" w:rsidR="003F2483" w:rsidRPr="00760AD7" w:rsidRDefault="003F2483">
      <w:pPr>
        <w:spacing w:after="0" w:line="240" w:lineRule="auto"/>
        <w:ind w:left="567" w:right="594"/>
        <w:jc w:val="both"/>
        <w:rPr>
          <w:rFonts w:ascii="Arial" w:hAnsi="Arial" w:cs="Arial"/>
          <w:b/>
          <w:sz w:val="20"/>
          <w:szCs w:val="20"/>
          <w:lang w:eastAsia="es-CO"/>
        </w:rPr>
      </w:pPr>
    </w:p>
    <w:p w14:paraId="7D5C772B" w14:textId="77777777" w:rsidR="003F2483" w:rsidRPr="00760AD7" w:rsidRDefault="003F2483">
      <w:pPr>
        <w:spacing w:after="0" w:line="240" w:lineRule="auto"/>
        <w:ind w:left="567" w:right="594"/>
        <w:jc w:val="both"/>
        <w:rPr>
          <w:rFonts w:ascii="Arial" w:hAnsi="Arial" w:cs="Arial"/>
          <w:b/>
          <w:sz w:val="20"/>
          <w:szCs w:val="20"/>
          <w:lang w:eastAsia="es-CO"/>
        </w:rPr>
      </w:pPr>
    </w:p>
    <w:p w14:paraId="5F549A51" w14:textId="77777777" w:rsidR="003F2483" w:rsidRPr="00760AD7" w:rsidRDefault="003F2483">
      <w:pPr>
        <w:spacing w:after="0" w:line="240" w:lineRule="auto"/>
        <w:ind w:left="567" w:right="594"/>
        <w:jc w:val="both"/>
        <w:rPr>
          <w:rFonts w:ascii="Arial" w:hAnsi="Arial" w:cs="Arial"/>
          <w:b/>
          <w:sz w:val="20"/>
          <w:szCs w:val="20"/>
          <w:lang w:eastAsia="es-CO"/>
        </w:rPr>
      </w:pPr>
    </w:p>
    <w:p w14:paraId="4BB0EC44" w14:textId="77777777" w:rsidR="003F2483" w:rsidRPr="00760AD7" w:rsidRDefault="003F2483">
      <w:pPr>
        <w:spacing w:after="0" w:line="240" w:lineRule="auto"/>
        <w:ind w:left="567" w:right="594"/>
        <w:jc w:val="both"/>
        <w:rPr>
          <w:rFonts w:ascii="Arial" w:hAnsi="Arial" w:cs="Arial"/>
          <w:b/>
          <w:sz w:val="20"/>
          <w:szCs w:val="20"/>
          <w:lang w:eastAsia="es-CO"/>
        </w:rPr>
      </w:pPr>
    </w:p>
    <w:p w14:paraId="5D64DA8C" w14:textId="77777777" w:rsidR="003F2483" w:rsidRPr="00760AD7" w:rsidRDefault="003F2483">
      <w:pPr>
        <w:spacing w:after="0" w:line="240" w:lineRule="auto"/>
        <w:ind w:left="567" w:right="594"/>
        <w:jc w:val="both"/>
        <w:rPr>
          <w:rFonts w:ascii="Arial" w:hAnsi="Arial" w:cs="Arial"/>
          <w:b/>
          <w:sz w:val="20"/>
          <w:szCs w:val="20"/>
          <w:lang w:eastAsia="es-CO"/>
        </w:rPr>
      </w:pPr>
    </w:p>
    <w:p w14:paraId="012111A4" w14:textId="77777777" w:rsidR="003F2483" w:rsidRDefault="003F2483">
      <w:pPr>
        <w:spacing w:after="0" w:line="240" w:lineRule="auto"/>
        <w:ind w:left="567" w:right="594"/>
        <w:jc w:val="both"/>
        <w:rPr>
          <w:rFonts w:ascii="Arial" w:hAnsi="Arial" w:cs="Arial"/>
          <w:b/>
          <w:sz w:val="20"/>
          <w:szCs w:val="20"/>
          <w:lang w:eastAsia="es-CO"/>
        </w:rPr>
      </w:pPr>
    </w:p>
    <w:p w14:paraId="3B55201C" w14:textId="77777777" w:rsidR="00F9005C" w:rsidRDefault="00F9005C">
      <w:pPr>
        <w:spacing w:after="0" w:line="240" w:lineRule="auto"/>
        <w:ind w:left="567" w:right="594"/>
        <w:jc w:val="both"/>
        <w:rPr>
          <w:rFonts w:ascii="Arial" w:hAnsi="Arial" w:cs="Arial"/>
          <w:b/>
          <w:sz w:val="20"/>
          <w:szCs w:val="20"/>
          <w:lang w:eastAsia="es-CO"/>
        </w:rPr>
      </w:pPr>
    </w:p>
    <w:p w14:paraId="440CFCD3" w14:textId="77777777" w:rsidR="00F9005C" w:rsidRDefault="00F9005C">
      <w:pPr>
        <w:spacing w:after="0" w:line="240" w:lineRule="auto"/>
        <w:ind w:left="567" w:right="594"/>
        <w:jc w:val="both"/>
        <w:rPr>
          <w:rFonts w:ascii="Arial" w:hAnsi="Arial" w:cs="Arial"/>
          <w:b/>
          <w:sz w:val="20"/>
          <w:szCs w:val="20"/>
          <w:lang w:eastAsia="es-CO"/>
        </w:rPr>
      </w:pPr>
    </w:p>
    <w:p w14:paraId="1E0CF3A9" w14:textId="77777777" w:rsidR="00F9005C" w:rsidRDefault="00F9005C">
      <w:pPr>
        <w:spacing w:after="0" w:line="240" w:lineRule="auto"/>
        <w:ind w:left="567" w:right="594"/>
        <w:jc w:val="both"/>
        <w:rPr>
          <w:rFonts w:ascii="Arial" w:hAnsi="Arial" w:cs="Arial"/>
          <w:b/>
          <w:sz w:val="20"/>
          <w:szCs w:val="20"/>
          <w:lang w:eastAsia="es-CO"/>
        </w:rPr>
      </w:pPr>
    </w:p>
    <w:p w14:paraId="14A1B116" w14:textId="77777777" w:rsidR="00F9005C" w:rsidRPr="00760AD7" w:rsidRDefault="00F9005C">
      <w:pPr>
        <w:spacing w:after="0" w:line="240" w:lineRule="auto"/>
        <w:ind w:left="567" w:right="594"/>
        <w:jc w:val="both"/>
        <w:rPr>
          <w:rFonts w:ascii="Arial" w:hAnsi="Arial" w:cs="Arial"/>
          <w:b/>
          <w:sz w:val="20"/>
          <w:szCs w:val="20"/>
          <w:lang w:eastAsia="es-CO"/>
        </w:rPr>
      </w:pPr>
    </w:p>
    <w:p w14:paraId="6CAE7FD1" w14:textId="77777777" w:rsidR="003F2483" w:rsidRPr="00760AD7" w:rsidRDefault="003F2483">
      <w:pPr>
        <w:spacing w:after="0" w:line="240" w:lineRule="auto"/>
        <w:ind w:left="567" w:right="594"/>
        <w:jc w:val="both"/>
        <w:rPr>
          <w:rFonts w:ascii="Arial" w:hAnsi="Arial" w:cs="Arial"/>
          <w:b/>
          <w:sz w:val="20"/>
          <w:szCs w:val="20"/>
          <w:lang w:eastAsia="es-CO"/>
        </w:rPr>
      </w:pPr>
    </w:p>
    <w:p w14:paraId="7D6A5A74" w14:textId="77777777" w:rsidR="003F2483" w:rsidRDefault="003F2483">
      <w:pPr>
        <w:spacing w:after="0" w:line="240" w:lineRule="auto"/>
        <w:ind w:left="567" w:right="594"/>
        <w:jc w:val="both"/>
        <w:rPr>
          <w:rFonts w:ascii="Arial" w:hAnsi="Arial" w:cs="Arial"/>
          <w:b/>
          <w:sz w:val="20"/>
          <w:szCs w:val="20"/>
          <w:lang w:eastAsia="es-CO"/>
        </w:rPr>
      </w:pPr>
    </w:p>
    <w:p w14:paraId="20341785" w14:textId="77777777" w:rsidR="002023EF" w:rsidRDefault="002023EF">
      <w:pPr>
        <w:spacing w:after="0" w:line="240" w:lineRule="auto"/>
        <w:ind w:left="567" w:right="594"/>
        <w:jc w:val="both"/>
        <w:rPr>
          <w:rFonts w:ascii="Arial" w:hAnsi="Arial" w:cs="Arial"/>
          <w:b/>
          <w:sz w:val="20"/>
          <w:szCs w:val="20"/>
          <w:lang w:eastAsia="es-CO"/>
        </w:rPr>
      </w:pPr>
    </w:p>
    <w:p w14:paraId="38D1DB1F" w14:textId="77777777" w:rsidR="002023EF" w:rsidRDefault="002023EF">
      <w:pPr>
        <w:spacing w:after="0" w:line="240" w:lineRule="auto"/>
        <w:ind w:left="567" w:right="594"/>
        <w:jc w:val="both"/>
        <w:rPr>
          <w:rFonts w:ascii="Arial" w:hAnsi="Arial" w:cs="Arial"/>
          <w:b/>
          <w:sz w:val="20"/>
          <w:szCs w:val="20"/>
          <w:lang w:eastAsia="es-CO"/>
        </w:rPr>
      </w:pPr>
    </w:p>
    <w:p w14:paraId="7707EC27" w14:textId="77777777" w:rsidR="002023EF" w:rsidRDefault="002023EF">
      <w:pPr>
        <w:spacing w:after="0" w:line="240" w:lineRule="auto"/>
        <w:ind w:left="567" w:right="594"/>
        <w:jc w:val="both"/>
        <w:rPr>
          <w:rFonts w:ascii="Arial" w:hAnsi="Arial" w:cs="Arial"/>
          <w:b/>
          <w:sz w:val="20"/>
          <w:szCs w:val="20"/>
          <w:lang w:eastAsia="es-CO"/>
        </w:rPr>
      </w:pPr>
    </w:p>
    <w:p w14:paraId="1E24A185" w14:textId="77777777" w:rsidR="002023EF" w:rsidRDefault="002023EF">
      <w:pPr>
        <w:spacing w:after="0" w:line="240" w:lineRule="auto"/>
        <w:ind w:left="567" w:right="594"/>
        <w:jc w:val="both"/>
        <w:rPr>
          <w:rFonts w:ascii="Arial" w:hAnsi="Arial" w:cs="Arial"/>
          <w:b/>
          <w:sz w:val="20"/>
          <w:szCs w:val="20"/>
          <w:lang w:eastAsia="es-CO"/>
        </w:rPr>
      </w:pPr>
    </w:p>
    <w:p w14:paraId="2767CB6C" w14:textId="77777777" w:rsidR="002023EF" w:rsidRDefault="002023EF">
      <w:pPr>
        <w:spacing w:after="0" w:line="240" w:lineRule="auto"/>
        <w:ind w:left="567" w:right="594"/>
        <w:jc w:val="both"/>
        <w:rPr>
          <w:rFonts w:ascii="Arial" w:hAnsi="Arial" w:cs="Arial"/>
          <w:b/>
          <w:sz w:val="20"/>
          <w:szCs w:val="20"/>
          <w:lang w:eastAsia="es-CO"/>
        </w:rPr>
      </w:pPr>
    </w:p>
    <w:p w14:paraId="474CF53C" w14:textId="77777777" w:rsidR="002023EF" w:rsidRDefault="002023EF">
      <w:pPr>
        <w:spacing w:after="0" w:line="240" w:lineRule="auto"/>
        <w:ind w:left="567" w:right="594"/>
        <w:jc w:val="both"/>
        <w:rPr>
          <w:rFonts w:ascii="Arial" w:hAnsi="Arial" w:cs="Arial"/>
          <w:b/>
          <w:sz w:val="20"/>
          <w:szCs w:val="20"/>
          <w:lang w:eastAsia="es-CO"/>
        </w:rPr>
      </w:pPr>
    </w:p>
    <w:p w14:paraId="460405A1" w14:textId="77777777" w:rsidR="002023EF" w:rsidRDefault="002023EF">
      <w:pPr>
        <w:spacing w:after="0" w:line="240" w:lineRule="auto"/>
        <w:ind w:left="567" w:right="594"/>
        <w:jc w:val="both"/>
        <w:rPr>
          <w:rFonts w:ascii="Arial" w:hAnsi="Arial" w:cs="Arial"/>
          <w:b/>
          <w:sz w:val="20"/>
          <w:szCs w:val="20"/>
          <w:lang w:eastAsia="es-CO"/>
        </w:rPr>
      </w:pPr>
    </w:p>
    <w:p w14:paraId="21D617AC" w14:textId="77777777" w:rsidR="002023EF" w:rsidRDefault="002023EF">
      <w:pPr>
        <w:spacing w:after="0" w:line="240" w:lineRule="auto"/>
        <w:ind w:left="567" w:right="594"/>
        <w:jc w:val="both"/>
        <w:rPr>
          <w:rFonts w:ascii="Arial" w:hAnsi="Arial" w:cs="Arial"/>
          <w:b/>
          <w:sz w:val="20"/>
          <w:szCs w:val="20"/>
          <w:lang w:eastAsia="es-CO"/>
        </w:rPr>
      </w:pPr>
    </w:p>
    <w:p w14:paraId="77C46C92" w14:textId="77777777" w:rsidR="002023EF" w:rsidRDefault="002023EF">
      <w:pPr>
        <w:spacing w:after="0" w:line="240" w:lineRule="auto"/>
        <w:ind w:left="567" w:right="594"/>
        <w:jc w:val="both"/>
        <w:rPr>
          <w:rFonts w:ascii="Arial" w:hAnsi="Arial" w:cs="Arial"/>
          <w:b/>
          <w:sz w:val="20"/>
          <w:szCs w:val="20"/>
          <w:lang w:eastAsia="es-CO"/>
        </w:rPr>
      </w:pPr>
    </w:p>
    <w:p w14:paraId="42E93E9E" w14:textId="77777777" w:rsidR="002023EF" w:rsidRDefault="002023EF">
      <w:pPr>
        <w:spacing w:after="0" w:line="240" w:lineRule="auto"/>
        <w:ind w:left="567" w:right="594"/>
        <w:jc w:val="both"/>
        <w:rPr>
          <w:rFonts w:ascii="Arial" w:hAnsi="Arial" w:cs="Arial"/>
          <w:b/>
          <w:sz w:val="20"/>
          <w:szCs w:val="20"/>
          <w:lang w:eastAsia="es-CO"/>
        </w:rPr>
      </w:pPr>
    </w:p>
    <w:p w14:paraId="62973FF5" w14:textId="77777777" w:rsidR="002023EF" w:rsidRPr="00760AD7" w:rsidRDefault="002023EF">
      <w:pPr>
        <w:spacing w:after="0" w:line="240" w:lineRule="auto"/>
        <w:ind w:left="567" w:right="594"/>
        <w:jc w:val="both"/>
        <w:rPr>
          <w:rFonts w:ascii="Arial" w:hAnsi="Arial" w:cs="Arial"/>
          <w:b/>
          <w:sz w:val="20"/>
          <w:szCs w:val="20"/>
          <w:lang w:eastAsia="es-CO"/>
        </w:rPr>
      </w:pPr>
    </w:p>
    <w:p w14:paraId="741CFE50" w14:textId="77777777" w:rsidR="003F2483" w:rsidRPr="00760AD7" w:rsidRDefault="00EE52DB">
      <w:pPr>
        <w:pStyle w:val="Default"/>
        <w:shd w:val="clear" w:color="auto" w:fill="D9D9D9" w:themeFill="background1" w:themeFillShade="D9"/>
        <w:ind w:left="567" w:right="594"/>
        <w:jc w:val="center"/>
        <w:outlineLvl w:val="0"/>
        <w:rPr>
          <w:b/>
          <w:bCs/>
          <w:color w:val="auto"/>
          <w:sz w:val="20"/>
          <w:szCs w:val="20"/>
        </w:rPr>
      </w:pPr>
      <w:r w:rsidRPr="00760AD7">
        <w:rPr>
          <w:b/>
          <w:bCs/>
          <w:color w:val="auto"/>
          <w:sz w:val="20"/>
          <w:szCs w:val="20"/>
        </w:rPr>
        <w:t>FORMULARIO No. 7</w:t>
      </w:r>
    </w:p>
    <w:p w14:paraId="17552BBD" w14:textId="77777777" w:rsidR="003F2483" w:rsidRPr="00760AD7" w:rsidRDefault="00EE52DB">
      <w:pPr>
        <w:pStyle w:val="Default"/>
        <w:shd w:val="clear" w:color="auto" w:fill="D9D9D9" w:themeFill="background1" w:themeFillShade="D9"/>
        <w:ind w:left="567" w:right="594"/>
        <w:jc w:val="center"/>
        <w:rPr>
          <w:color w:val="auto"/>
          <w:sz w:val="20"/>
          <w:szCs w:val="20"/>
        </w:rPr>
      </w:pPr>
      <w:r w:rsidRPr="00760AD7">
        <w:rPr>
          <w:b/>
          <w:bCs/>
          <w:color w:val="auto"/>
          <w:sz w:val="20"/>
          <w:szCs w:val="20"/>
        </w:rPr>
        <w:lastRenderedPageBreak/>
        <w:t>PACTO DE INTEGRIDAD</w:t>
      </w:r>
    </w:p>
    <w:p w14:paraId="397BC20F" w14:textId="77777777" w:rsidR="003F2483" w:rsidRPr="00760AD7" w:rsidRDefault="003F2483">
      <w:pPr>
        <w:pStyle w:val="Default"/>
        <w:ind w:left="567" w:right="594"/>
        <w:jc w:val="both"/>
        <w:rPr>
          <w:color w:val="auto"/>
          <w:sz w:val="20"/>
          <w:szCs w:val="20"/>
        </w:rPr>
      </w:pPr>
    </w:p>
    <w:p w14:paraId="5BD08F7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Ante la opinión pública nacional e internacional, nosotros: por una parte, </w:t>
      </w:r>
      <w:r w:rsidRPr="00760AD7">
        <w:rPr>
          <w:b/>
          <w:bCs/>
          <w:color w:val="auto"/>
          <w:sz w:val="20"/>
          <w:szCs w:val="20"/>
        </w:rPr>
        <w:t xml:space="preserve">LOS REPRESENTANTES LEGALES Y DIRECTIVOS DE LAS EMPRESAS PROPONENTES </w:t>
      </w:r>
      <w:r w:rsidRPr="00760AD7">
        <w:rPr>
          <w:color w:val="auto"/>
          <w:sz w:val="20"/>
          <w:szCs w:val="20"/>
        </w:rPr>
        <w:t xml:space="preserve">en el proceso _________, para la adquisición de__________, actuando en nombre propio y en representación de las </w:t>
      </w:r>
      <w:r w:rsidRPr="00760AD7">
        <w:rPr>
          <w:b/>
          <w:bCs/>
          <w:color w:val="auto"/>
          <w:sz w:val="20"/>
          <w:szCs w:val="20"/>
        </w:rPr>
        <w:t>PERSONAS JURÍDICAS QUE OBRAN COMO PROPONENTES</w:t>
      </w:r>
      <w:r w:rsidRPr="00760AD7">
        <w:rPr>
          <w:color w:val="auto"/>
          <w:sz w:val="20"/>
          <w:szCs w:val="20"/>
        </w:rPr>
        <w:t xml:space="preserve">, en este proceso de contratación, y por </w:t>
      </w:r>
      <w:r w:rsidRPr="00760AD7">
        <w:rPr>
          <w:b/>
          <w:color w:val="auto"/>
          <w:sz w:val="20"/>
          <w:szCs w:val="20"/>
        </w:rPr>
        <w:t>OTRA LOS FUNCIONARIOS ASESORES DEL</w:t>
      </w:r>
      <w:r w:rsidRPr="00760AD7">
        <w:rPr>
          <w:color w:val="auto"/>
          <w:sz w:val="20"/>
          <w:szCs w:val="20"/>
        </w:rPr>
        <w:t xml:space="preserve"> </w:t>
      </w:r>
      <w:r w:rsidRPr="00760AD7">
        <w:rPr>
          <w:b/>
          <w:bCs/>
          <w:color w:val="auto"/>
          <w:sz w:val="20"/>
          <w:szCs w:val="20"/>
        </w:rPr>
        <w:t xml:space="preserve">MINISTERIO DE DEFENSA NACIONAL-EJERCITO NACIONAL- LICEOS DEL EJERCITO </w:t>
      </w:r>
      <w:r w:rsidRPr="00760AD7">
        <w:rPr>
          <w:color w:val="auto"/>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760AD7">
        <w:rPr>
          <w:b/>
          <w:color w:val="auto"/>
          <w:sz w:val="20"/>
          <w:szCs w:val="20"/>
        </w:rPr>
        <w:t>PACTO DE INTEGRIDAD</w:t>
      </w:r>
      <w:r w:rsidRPr="00760AD7">
        <w:rPr>
          <w:color w:val="auto"/>
          <w:sz w:val="20"/>
          <w:szCs w:val="20"/>
        </w:rPr>
        <w:t xml:space="preserve">, teniendo en cuenta que en Colombia todas las formas de corrupción son ilegales, y que el Estado procesa y continuará procesando a los infractores. </w:t>
      </w:r>
    </w:p>
    <w:p w14:paraId="6B1CB626" w14:textId="77777777" w:rsidR="003F2483" w:rsidRPr="00760AD7" w:rsidRDefault="003F2483">
      <w:pPr>
        <w:pStyle w:val="Default"/>
        <w:ind w:left="567" w:right="594"/>
        <w:jc w:val="both"/>
        <w:rPr>
          <w:color w:val="auto"/>
          <w:sz w:val="20"/>
          <w:szCs w:val="20"/>
        </w:rPr>
      </w:pPr>
    </w:p>
    <w:p w14:paraId="4784BB8D" w14:textId="77777777" w:rsidR="003F2483" w:rsidRPr="00760AD7" w:rsidRDefault="00EE52DB">
      <w:pPr>
        <w:pStyle w:val="Default"/>
        <w:ind w:left="567" w:right="594"/>
        <w:jc w:val="both"/>
        <w:rPr>
          <w:color w:val="auto"/>
          <w:sz w:val="20"/>
          <w:szCs w:val="20"/>
        </w:rPr>
      </w:pPr>
      <w:r w:rsidRPr="00760AD7">
        <w:rPr>
          <w:color w:val="auto"/>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A1BF1DB" w14:textId="77777777" w:rsidR="003F2483" w:rsidRPr="00760AD7" w:rsidRDefault="00EE52DB">
      <w:pPr>
        <w:pStyle w:val="Default"/>
        <w:ind w:left="567" w:right="594"/>
        <w:jc w:val="both"/>
        <w:rPr>
          <w:color w:val="auto"/>
          <w:sz w:val="20"/>
          <w:szCs w:val="20"/>
        </w:rPr>
      </w:pPr>
      <w:r w:rsidRPr="00760AD7">
        <w:rPr>
          <w:color w:val="auto"/>
          <w:sz w:val="20"/>
          <w:szCs w:val="20"/>
        </w:rPr>
        <w:t xml:space="preserve"> </w:t>
      </w:r>
    </w:p>
    <w:p w14:paraId="2D1A2C09" w14:textId="77777777" w:rsidR="003F2483" w:rsidRPr="00760AD7" w:rsidRDefault="00EE52DB">
      <w:pPr>
        <w:pStyle w:val="Default"/>
        <w:ind w:left="567" w:right="594"/>
        <w:jc w:val="both"/>
        <w:rPr>
          <w:color w:val="auto"/>
          <w:sz w:val="20"/>
          <w:szCs w:val="20"/>
        </w:rPr>
      </w:pPr>
      <w:r w:rsidRPr="00760AD7">
        <w:rPr>
          <w:color w:val="auto"/>
          <w:sz w:val="20"/>
          <w:szCs w:val="20"/>
        </w:rPr>
        <w:t xml:space="preserve">Lo anterior incluye cualquier tipo de pagos, dádivas u otros favores ofrecidos o concedidos, de manera directa o a través de terceros, a funcionarios o asesores del </w:t>
      </w:r>
      <w:r w:rsidRPr="00760AD7">
        <w:rPr>
          <w:b/>
          <w:bCs/>
          <w:color w:val="auto"/>
          <w:sz w:val="20"/>
          <w:szCs w:val="20"/>
        </w:rPr>
        <w:t xml:space="preserve">MINISTERIO DE DEFENSA NACIONAL-EJERCITO NACIONAL- LICEOS DEL EJERCITO </w:t>
      </w:r>
      <w:r w:rsidRPr="00760AD7">
        <w:rPr>
          <w:color w:val="auto"/>
          <w:sz w:val="20"/>
          <w:szCs w:val="20"/>
        </w:rPr>
        <w:t xml:space="preserve">con el fin de: </w:t>
      </w:r>
    </w:p>
    <w:p w14:paraId="60182810" w14:textId="77777777" w:rsidR="003F2483" w:rsidRPr="00760AD7" w:rsidRDefault="003F2483">
      <w:pPr>
        <w:pStyle w:val="Default"/>
        <w:ind w:left="567" w:right="594"/>
        <w:jc w:val="both"/>
        <w:rPr>
          <w:color w:val="auto"/>
          <w:sz w:val="20"/>
          <w:szCs w:val="20"/>
        </w:rPr>
      </w:pPr>
    </w:p>
    <w:p w14:paraId="19C5E301" w14:textId="77777777" w:rsidR="003F2483" w:rsidRPr="00760AD7" w:rsidRDefault="00EE52DB">
      <w:pPr>
        <w:pStyle w:val="Default"/>
        <w:ind w:left="567" w:right="594"/>
        <w:jc w:val="both"/>
        <w:rPr>
          <w:color w:val="auto"/>
          <w:sz w:val="20"/>
          <w:szCs w:val="20"/>
        </w:rPr>
      </w:pPr>
      <w:r w:rsidRPr="00760AD7">
        <w:rPr>
          <w:color w:val="auto"/>
          <w:sz w:val="20"/>
          <w:szCs w:val="20"/>
        </w:rPr>
        <w:t xml:space="preserve">1. Procurar que se diseñe el proyecto o partes de éste de una manera que ofrezca ventajas a uno o varios participantes; </w:t>
      </w:r>
    </w:p>
    <w:p w14:paraId="57A25422" w14:textId="77777777" w:rsidR="003F2483" w:rsidRPr="00760AD7" w:rsidRDefault="00EE52DB">
      <w:pPr>
        <w:pStyle w:val="Default"/>
        <w:ind w:left="567" w:right="594"/>
        <w:jc w:val="both"/>
        <w:rPr>
          <w:color w:val="auto"/>
          <w:sz w:val="20"/>
          <w:szCs w:val="20"/>
        </w:rPr>
      </w:pPr>
      <w:r w:rsidRPr="00760AD7">
        <w:rPr>
          <w:color w:val="auto"/>
          <w:sz w:val="20"/>
          <w:szCs w:val="20"/>
        </w:rPr>
        <w:t xml:space="preserve">2. Dar ventaja indebida a cualquiera de los participantes en la evaluación y elección de </w:t>
      </w:r>
      <w:proofErr w:type="gramStart"/>
      <w:r w:rsidRPr="00760AD7">
        <w:rPr>
          <w:color w:val="auto"/>
          <w:sz w:val="20"/>
          <w:szCs w:val="20"/>
        </w:rPr>
        <w:t>los mismos</w:t>
      </w:r>
      <w:proofErr w:type="gramEnd"/>
      <w:r w:rsidRPr="00760AD7">
        <w:rPr>
          <w:color w:val="auto"/>
          <w:sz w:val="20"/>
          <w:szCs w:val="20"/>
        </w:rPr>
        <w:t xml:space="preserve"> para la adjudicación del contrato; </w:t>
      </w:r>
    </w:p>
    <w:p w14:paraId="0982941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3. Ganar la adjudicación del contrato; </w:t>
      </w:r>
    </w:p>
    <w:p w14:paraId="7177F3D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4. Lograr cambios sustanciales en el contrato ajustando las especificaciones, los plazos o cualquier otro componente importante del contrato; </w:t>
      </w:r>
    </w:p>
    <w:p w14:paraId="21D390B9" w14:textId="77777777" w:rsidR="003F2483" w:rsidRPr="00760AD7" w:rsidRDefault="00EE52DB">
      <w:pPr>
        <w:pStyle w:val="Default"/>
        <w:ind w:left="567" w:right="594"/>
        <w:jc w:val="both"/>
        <w:rPr>
          <w:color w:val="auto"/>
          <w:sz w:val="20"/>
          <w:szCs w:val="20"/>
        </w:rPr>
      </w:pPr>
      <w:r w:rsidRPr="00760AD7">
        <w:rPr>
          <w:color w:val="auto"/>
          <w:sz w:val="20"/>
          <w:szCs w:val="20"/>
        </w:rPr>
        <w:t>5. Logar que sean aprobados por funcionarios públicos, asesores o por el supervisor del contrato (o por su personal, asesores y sub</w:t>
      </w:r>
      <w:r w:rsidRPr="00760AD7">
        <w:rPr>
          <w:b/>
          <w:bCs/>
          <w:color w:val="auto"/>
          <w:sz w:val="20"/>
          <w:szCs w:val="20"/>
        </w:rPr>
        <w:t>contratista</w:t>
      </w:r>
      <w:r w:rsidRPr="00760AD7">
        <w:rPr>
          <w:color w:val="auto"/>
          <w:sz w:val="20"/>
          <w:szCs w:val="20"/>
        </w:rPr>
        <w:t xml:space="preserve">s) resultados por debajo de los parámetros que sean propuestos por los </w:t>
      </w:r>
      <w:r w:rsidRPr="00760AD7">
        <w:rPr>
          <w:b/>
          <w:bCs/>
          <w:color w:val="auto"/>
          <w:sz w:val="20"/>
          <w:szCs w:val="20"/>
        </w:rPr>
        <w:t xml:space="preserve">PROPONENTES </w:t>
      </w:r>
      <w:r w:rsidRPr="00760AD7">
        <w:rPr>
          <w:color w:val="auto"/>
          <w:sz w:val="20"/>
          <w:szCs w:val="20"/>
        </w:rPr>
        <w:t xml:space="preserve">y pactados con el </w:t>
      </w:r>
      <w:r w:rsidRPr="00760AD7">
        <w:rPr>
          <w:b/>
          <w:bCs/>
          <w:color w:val="auto"/>
          <w:sz w:val="20"/>
          <w:szCs w:val="20"/>
        </w:rPr>
        <w:t>MINISTERIO DE DEFENSA NACIONAL-EJERCITO NACIONAL- LICEOS DEL EJERCITO.</w:t>
      </w:r>
    </w:p>
    <w:p w14:paraId="4C63D376" w14:textId="77777777" w:rsidR="003F2483" w:rsidRPr="00760AD7" w:rsidRDefault="00EE52DB">
      <w:pPr>
        <w:pStyle w:val="Default"/>
        <w:ind w:left="567" w:right="594"/>
        <w:jc w:val="both"/>
        <w:rPr>
          <w:color w:val="auto"/>
          <w:sz w:val="20"/>
          <w:szCs w:val="20"/>
        </w:rPr>
      </w:pPr>
      <w:r w:rsidRPr="00760AD7">
        <w:rPr>
          <w:color w:val="auto"/>
          <w:sz w:val="20"/>
          <w:szCs w:val="20"/>
        </w:rPr>
        <w:t xml:space="preserve">6. Abstenerse de monitorear apropiadamente la implementación del proyecto, de informar sobre violaciones de especificaciones del contrato u otras formas de incumplimiento, o de hacer plenamente responsable al </w:t>
      </w:r>
      <w:r w:rsidRPr="00760AD7">
        <w:rPr>
          <w:b/>
          <w:bCs/>
          <w:color w:val="auto"/>
          <w:sz w:val="20"/>
          <w:szCs w:val="20"/>
        </w:rPr>
        <w:t xml:space="preserve">CONTRATISTA </w:t>
      </w:r>
      <w:r w:rsidRPr="00760AD7">
        <w:rPr>
          <w:color w:val="auto"/>
          <w:sz w:val="20"/>
          <w:szCs w:val="20"/>
        </w:rPr>
        <w:t xml:space="preserve">de sus obligaciones legales; </w:t>
      </w:r>
    </w:p>
    <w:p w14:paraId="2CB42FEF" w14:textId="77777777" w:rsidR="003F2483" w:rsidRPr="00760AD7" w:rsidRDefault="00EE52DB">
      <w:pPr>
        <w:pStyle w:val="Default"/>
        <w:ind w:left="567" w:right="594"/>
        <w:jc w:val="both"/>
        <w:rPr>
          <w:color w:val="auto"/>
          <w:sz w:val="20"/>
          <w:szCs w:val="20"/>
        </w:rPr>
      </w:pPr>
      <w:r w:rsidRPr="00760AD7">
        <w:rPr>
          <w:color w:val="auto"/>
          <w:sz w:val="20"/>
          <w:szCs w:val="20"/>
        </w:rPr>
        <w:t xml:space="preserve">7. Evadir impuestos, derechos, licencias o cualquier otra obligación legal que s e debería satisfacer; </w:t>
      </w:r>
    </w:p>
    <w:p w14:paraId="179FA40A" w14:textId="77777777" w:rsidR="003F2483" w:rsidRPr="00760AD7" w:rsidRDefault="00EE52DB">
      <w:pPr>
        <w:pStyle w:val="Default"/>
        <w:ind w:left="567" w:right="594"/>
        <w:jc w:val="both"/>
        <w:rPr>
          <w:color w:val="auto"/>
          <w:sz w:val="20"/>
          <w:szCs w:val="20"/>
        </w:rPr>
      </w:pPr>
      <w:r w:rsidRPr="00760AD7">
        <w:rPr>
          <w:color w:val="auto"/>
          <w:sz w:val="20"/>
          <w:szCs w:val="20"/>
        </w:rPr>
        <w:t xml:space="preserve">8. Inducir a un funcionario a quebrantar sus deberes oficiales de cualquier otra manera; </w:t>
      </w:r>
    </w:p>
    <w:p w14:paraId="6264E0A8" w14:textId="77777777" w:rsidR="003F2483" w:rsidRPr="00760AD7" w:rsidRDefault="003F2483">
      <w:pPr>
        <w:pStyle w:val="Default"/>
        <w:ind w:left="567" w:right="594"/>
        <w:jc w:val="both"/>
        <w:rPr>
          <w:color w:val="auto"/>
          <w:sz w:val="20"/>
          <w:szCs w:val="20"/>
        </w:rPr>
      </w:pPr>
    </w:p>
    <w:p w14:paraId="530B82B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Dentro de este marco los firmantes adquieren los siguientes compromisos, en todo de acuerdo con las leyes colombianas: </w:t>
      </w:r>
    </w:p>
    <w:p w14:paraId="7BA39A92" w14:textId="77777777" w:rsidR="003F2483" w:rsidRPr="00760AD7" w:rsidRDefault="003F2483">
      <w:pPr>
        <w:pStyle w:val="Default"/>
        <w:ind w:left="567" w:right="594"/>
        <w:jc w:val="both"/>
        <w:rPr>
          <w:color w:val="auto"/>
          <w:sz w:val="20"/>
          <w:szCs w:val="20"/>
        </w:rPr>
      </w:pPr>
    </w:p>
    <w:p w14:paraId="4E6DD44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 </w:t>
      </w:r>
      <w:r w:rsidRPr="00760AD7">
        <w:rPr>
          <w:color w:val="auto"/>
          <w:sz w:val="20"/>
          <w:szCs w:val="20"/>
        </w:rPr>
        <w:t xml:space="preserve">Las empresas participantes y el </w:t>
      </w:r>
      <w:r w:rsidRPr="00760AD7">
        <w:rPr>
          <w:b/>
          <w:bCs/>
          <w:color w:val="auto"/>
          <w:sz w:val="20"/>
          <w:szCs w:val="20"/>
        </w:rPr>
        <w:t xml:space="preserve">MINISTERIO DE DEFENSA NACIONAL-EJERCITO NACIONAL- LICEOS DEL EJERCITO </w:t>
      </w:r>
      <w:r w:rsidRPr="00760AD7">
        <w:rPr>
          <w:color w:val="auto"/>
          <w:sz w:val="20"/>
          <w:szCs w:val="20"/>
        </w:rPr>
        <w:t xml:space="preserve">asignan importancia a la presentación de propuestas en un entorno libre, imparcial, competitivo y no sujeto a abuso. A las empresas les complace confirmar que: </w:t>
      </w:r>
    </w:p>
    <w:p w14:paraId="66760175" w14:textId="77777777" w:rsidR="003F2483" w:rsidRPr="00760AD7" w:rsidRDefault="003F2483">
      <w:pPr>
        <w:pStyle w:val="Default"/>
        <w:ind w:left="567" w:right="594"/>
        <w:jc w:val="both"/>
        <w:rPr>
          <w:color w:val="auto"/>
          <w:sz w:val="20"/>
          <w:szCs w:val="20"/>
        </w:rPr>
      </w:pPr>
    </w:p>
    <w:p w14:paraId="5822D8E4"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60AD7">
        <w:rPr>
          <w:color w:val="auto"/>
          <w:sz w:val="20"/>
          <w:szCs w:val="20"/>
        </w:rPr>
        <w:t>o</w:t>
      </w:r>
      <w:proofErr w:type="spellEnd"/>
      <w:r w:rsidRPr="00760AD7">
        <w:rPr>
          <w:color w:val="auto"/>
          <w:sz w:val="20"/>
          <w:szCs w:val="20"/>
        </w:rPr>
        <w:t xml:space="preserve"> obtener o retener este contrato u otra ventaja impropia, y </w:t>
      </w:r>
    </w:p>
    <w:p w14:paraId="4BE7988A" w14:textId="77777777" w:rsidR="003F2483" w:rsidRPr="00760AD7" w:rsidRDefault="003F2483">
      <w:pPr>
        <w:pStyle w:val="Default"/>
        <w:ind w:left="567" w:right="594"/>
        <w:jc w:val="both"/>
        <w:rPr>
          <w:color w:val="auto"/>
          <w:sz w:val="20"/>
          <w:szCs w:val="20"/>
        </w:rPr>
      </w:pPr>
    </w:p>
    <w:p w14:paraId="0ED3CDB0"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No han coludido y no coludirán con otros con el fin de limitar indebidamente la competencia para este contrato. Las empresas comprenden la importancia material de estos compromisos para el </w:t>
      </w:r>
      <w:r w:rsidRPr="00760AD7">
        <w:rPr>
          <w:b/>
          <w:bCs/>
          <w:color w:val="auto"/>
          <w:sz w:val="20"/>
          <w:szCs w:val="20"/>
        </w:rPr>
        <w:t xml:space="preserve">MINISTERIO DE DEFENSA NACIONAL-EJERCITO NACIONAL- LICEOS DEL EJERCITO </w:t>
      </w:r>
      <w:r w:rsidRPr="00760AD7">
        <w:rPr>
          <w:color w:val="auto"/>
          <w:sz w:val="20"/>
          <w:szCs w:val="20"/>
        </w:rPr>
        <w:t xml:space="preserve">y la seriedad de </w:t>
      </w:r>
      <w:proofErr w:type="gramStart"/>
      <w:r w:rsidRPr="00760AD7">
        <w:rPr>
          <w:color w:val="auto"/>
          <w:sz w:val="20"/>
          <w:szCs w:val="20"/>
        </w:rPr>
        <w:t>los mismos</w:t>
      </w:r>
      <w:proofErr w:type="gramEnd"/>
      <w:r w:rsidRPr="00760AD7">
        <w:rPr>
          <w:color w:val="auto"/>
          <w:sz w:val="20"/>
          <w:szCs w:val="20"/>
        </w:rPr>
        <w:t xml:space="preserve">. </w:t>
      </w:r>
    </w:p>
    <w:p w14:paraId="6E868D76" w14:textId="77777777" w:rsidR="003F2483" w:rsidRPr="00760AD7" w:rsidRDefault="00EE52DB">
      <w:pPr>
        <w:pStyle w:val="Default"/>
        <w:ind w:left="567" w:right="594"/>
        <w:jc w:val="both"/>
        <w:rPr>
          <w:color w:val="auto"/>
          <w:sz w:val="20"/>
          <w:szCs w:val="20"/>
        </w:rPr>
      </w:pPr>
      <w:r w:rsidRPr="00760AD7">
        <w:rPr>
          <w:color w:val="auto"/>
          <w:sz w:val="20"/>
          <w:szCs w:val="20"/>
        </w:rPr>
        <w:t xml:space="preserve">Por su parte los </w:t>
      </w:r>
      <w:r w:rsidRPr="00760AD7">
        <w:rPr>
          <w:b/>
          <w:bCs/>
          <w:color w:val="auto"/>
          <w:sz w:val="20"/>
          <w:szCs w:val="20"/>
        </w:rPr>
        <w:t xml:space="preserve">FUNCIONARIOS O ASESORES DEL MINISTERIO DE DEFENSA NACIONAL-EJERCITO NACIONAL- LICEOS DEL EJERCITO </w:t>
      </w:r>
      <w:r w:rsidRPr="00760AD7">
        <w:rPr>
          <w:color w:val="auto"/>
          <w:sz w:val="20"/>
          <w:szCs w:val="20"/>
        </w:rPr>
        <w:t xml:space="preserve">también confirman que no han pedido ni aceptado, ni pedirán ni aceptarán, de manera directa o a través de terceros, ningún pago u otro favor por parte de las empresas participantes a cambio de favorecerlos en la obtención o retención del contrato </w:t>
      </w:r>
    </w:p>
    <w:p w14:paraId="3AEDCE5F" w14:textId="77777777" w:rsidR="003F2483" w:rsidRPr="00760AD7" w:rsidRDefault="003F2483">
      <w:pPr>
        <w:pStyle w:val="Default"/>
        <w:ind w:left="567" w:right="594"/>
        <w:jc w:val="both"/>
        <w:rPr>
          <w:color w:val="auto"/>
          <w:sz w:val="20"/>
          <w:szCs w:val="20"/>
        </w:rPr>
      </w:pPr>
    </w:p>
    <w:p w14:paraId="5012D892" w14:textId="77777777" w:rsidR="003F2483" w:rsidRPr="00760AD7" w:rsidRDefault="00EE52DB">
      <w:pPr>
        <w:pStyle w:val="Default"/>
        <w:ind w:left="567" w:right="594"/>
        <w:jc w:val="both"/>
        <w:rPr>
          <w:color w:val="auto"/>
          <w:sz w:val="20"/>
          <w:szCs w:val="20"/>
        </w:rPr>
      </w:pPr>
      <w:r w:rsidRPr="00760AD7">
        <w:rPr>
          <w:b/>
          <w:bCs/>
          <w:color w:val="auto"/>
          <w:sz w:val="20"/>
          <w:szCs w:val="20"/>
        </w:rPr>
        <w:lastRenderedPageBreak/>
        <w:t xml:space="preserve">2. </w:t>
      </w:r>
      <w:r w:rsidRPr="00760AD7">
        <w:rPr>
          <w:color w:val="auto"/>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60AD7">
        <w:rPr>
          <w:b/>
          <w:bCs/>
          <w:color w:val="auto"/>
          <w:sz w:val="20"/>
          <w:szCs w:val="20"/>
        </w:rPr>
        <w:t>contratista</w:t>
      </w:r>
      <w:r w:rsidRPr="00760AD7">
        <w:rPr>
          <w:color w:val="auto"/>
          <w:sz w:val="20"/>
          <w:szCs w:val="20"/>
        </w:rPr>
        <w:t xml:space="preserve">s. </w:t>
      </w:r>
    </w:p>
    <w:p w14:paraId="7E0B2C81" w14:textId="77777777" w:rsidR="003F2483" w:rsidRPr="00760AD7" w:rsidRDefault="003F2483">
      <w:pPr>
        <w:pStyle w:val="Default"/>
        <w:ind w:left="567" w:right="594"/>
        <w:jc w:val="both"/>
        <w:rPr>
          <w:color w:val="auto"/>
          <w:sz w:val="20"/>
          <w:szCs w:val="20"/>
        </w:rPr>
      </w:pPr>
    </w:p>
    <w:p w14:paraId="0DB75E6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3. </w:t>
      </w:r>
      <w:r w:rsidRPr="00760AD7">
        <w:rPr>
          <w:color w:val="auto"/>
          <w:sz w:val="20"/>
          <w:szCs w:val="20"/>
        </w:rPr>
        <w:t xml:space="preserve">Este compromiso se presenta en nombre y de parte de los </w:t>
      </w:r>
      <w:proofErr w:type="gramStart"/>
      <w:r w:rsidRPr="00760AD7">
        <w:rPr>
          <w:color w:val="auto"/>
          <w:sz w:val="20"/>
          <w:szCs w:val="20"/>
        </w:rPr>
        <w:t>Presidentes</w:t>
      </w:r>
      <w:proofErr w:type="gramEnd"/>
      <w:r w:rsidRPr="00760AD7">
        <w:rPr>
          <w:color w:val="auto"/>
          <w:sz w:val="20"/>
          <w:szCs w:val="20"/>
        </w:rPr>
        <w:t xml:space="preserve"> y/o Gerentes Generales de las empresas participantes. </w:t>
      </w:r>
    </w:p>
    <w:p w14:paraId="4EAD73E7" w14:textId="77777777" w:rsidR="003F2483" w:rsidRPr="00760AD7" w:rsidRDefault="003F2483">
      <w:pPr>
        <w:pStyle w:val="Default"/>
        <w:ind w:left="567" w:right="594"/>
        <w:jc w:val="both"/>
        <w:rPr>
          <w:color w:val="auto"/>
          <w:sz w:val="20"/>
          <w:szCs w:val="20"/>
        </w:rPr>
      </w:pPr>
    </w:p>
    <w:p w14:paraId="6F4440A1"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4. </w:t>
      </w:r>
      <w:r w:rsidRPr="00760AD7">
        <w:rPr>
          <w:color w:val="auto"/>
          <w:sz w:val="20"/>
          <w:szCs w:val="20"/>
        </w:rPr>
        <w:t xml:space="preserve">Las empresas internacionales que participen en este proceso de contratación, asumen este compromiso en nombre y de parte del </w:t>
      </w:r>
      <w:proofErr w:type="gramStart"/>
      <w:r w:rsidRPr="00760AD7">
        <w:rPr>
          <w:color w:val="auto"/>
          <w:sz w:val="20"/>
          <w:szCs w:val="20"/>
        </w:rPr>
        <w:t>Presidente</w:t>
      </w:r>
      <w:proofErr w:type="gramEnd"/>
      <w:r w:rsidRPr="00760AD7">
        <w:rPr>
          <w:color w:val="auto"/>
          <w:sz w:val="20"/>
          <w:szCs w:val="20"/>
        </w:rPr>
        <w:t xml:space="preserve"> y/o Gerentes generales de la casa matriz de la compañía y este compromiso cobija a los gerentes y empleados de la subsidiaria en Colombia cuando esta existiese. </w:t>
      </w:r>
    </w:p>
    <w:p w14:paraId="287046EB" w14:textId="77777777" w:rsidR="003F2483" w:rsidRPr="00760AD7" w:rsidRDefault="003F2483">
      <w:pPr>
        <w:pStyle w:val="Default"/>
        <w:ind w:left="567" w:right="594"/>
        <w:jc w:val="both"/>
        <w:rPr>
          <w:color w:val="auto"/>
          <w:sz w:val="20"/>
          <w:szCs w:val="20"/>
        </w:rPr>
      </w:pPr>
    </w:p>
    <w:p w14:paraId="765D648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5. </w:t>
      </w:r>
      <w:r w:rsidRPr="00760AD7">
        <w:rPr>
          <w:color w:val="auto"/>
          <w:sz w:val="20"/>
          <w:szCs w:val="20"/>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77E6BA53" w14:textId="77777777" w:rsidR="003F2483" w:rsidRPr="00760AD7" w:rsidRDefault="003F2483">
      <w:pPr>
        <w:pStyle w:val="Default"/>
        <w:ind w:left="567" w:right="594"/>
        <w:jc w:val="both"/>
        <w:rPr>
          <w:color w:val="auto"/>
          <w:sz w:val="20"/>
          <w:szCs w:val="20"/>
        </w:rPr>
      </w:pPr>
    </w:p>
    <w:p w14:paraId="69870B58"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6. </w:t>
      </w:r>
      <w:r w:rsidRPr="00760AD7">
        <w:rPr>
          <w:color w:val="auto"/>
          <w:sz w:val="20"/>
          <w:szCs w:val="20"/>
        </w:rPr>
        <w:t xml:space="preserve">Con respecto a los pagos relacionados con el negocio, las empresas participantes acuerdan: </w:t>
      </w:r>
    </w:p>
    <w:p w14:paraId="7CCB1F48" w14:textId="77777777" w:rsidR="003F2483" w:rsidRPr="00760AD7" w:rsidRDefault="003F2483">
      <w:pPr>
        <w:pStyle w:val="Default"/>
        <w:ind w:left="567" w:right="594"/>
        <w:jc w:val="both"/>
        <w:rPr>
          <w:color w:val="auto"/>
          <w:sz w:val="20"/>
          <w:szCs w:val="20"/>
        </w:rPr>
      </w:pPr>
    </w:p>
    <w:p w14:paraId="177C1813"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a. </w:t>
      </w:r>
      <w:r w:rsidRPr="00760AD7">
        <w:rPr>
          <w:color w:val="auto"/>
          <w:sz w:val="20"/>
          <w:szCs w:val="20"/>
        </w:rPr>
        <w:t xml:space="preserve">Los pagos a agentes y otros terceros estarán limitados a una compensación razonable por servicios claramente asociados al negocio. </w:t>
      </w:r>
    </w:p>
    <w:p w14:paraId="0EB461C1"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b. </w:t>
      </w:r>
      <w:r w:rsidRPr="00760AD7">
        <w:rPr>
          <w:color w:val="auto"/>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60AD7">
        <w:rPr>
          <w:color w:val="auto"/>
          <w:sz w:val="20"/>
          <w:szCs w:val="20"/>
        </w:rPr>
        <w:t>Arbitro</w:t>
      </w:r>
      <w:proofErr w:type="spellEnd"/>
      <w:r w:rsidRPr="00760AD7">
        <w:rPr>
          <w:color w:val="auto"/>
          <w:sz w:val="20"/>
          <w:szCs w:val="20"/>
        </w:rPr>
        <w:t xml:space="preserve"> establecido en el numeral 7 de este documento, el </w:t>
      </w:r>
      <w:r w:rsidRPr="00760AD7">
        <w:rPr>
          <w:b/>
          <w:bCs/>
          <w:color w:val="auto"/>
          <w:sz w:val="20"/>
          <w:szCs w:val="20"/>
        </w:rPr>
        <w:t xml:space="preserve">PROPONENTE </w:t>
      </w:r>
      <w:r w:rsidRPr="00760AD7">
        <w:rPr>
          <w:color w:val="auto"/>
          <w:sz w:val="20"/>
          <w:szCs w:val="20"/>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3916DC37" w14:textId="77777777" w:rsidR="003F2483" w:rsidRPr="00760AD7" w:rsidRDefault="003F2483">
      <w:pPr>
        <w:pStyle w:val="Default"/>
        <w:ind w:left="567" w:right="594"/>
        <w:jc w:val="both"/>
        <w:rPr>
          <w:color w:val="auto"/>
          <w:sz w:val="20"/>
          <w:szCs w:val="20"/>
        </w:rPr>
      </w:pPr>
    </w:p>
    <w:p w14:paraId="3D0AFF2D"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c. </w:t>
      </w:r>
      <w:r w:rsidRPr="00760AD7">
        <w:rPr>
          <w:color w:val="auto"/>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69EC28FA" w14:textId="77777777" w:rsidR="003F2483" w:rsidRPr="00760AD7" w:rsidRDefault="003F2483">
      <w:pPr>
        <w:pStyle w:val="Default"/>
        <w:ind w:left="567" w:right="594"/>
        <w:jc w:val="both"/>
        <w:rPr>
          <w:color w:val="auto"/>
          <w:sz w:val="20"/>
          <w:szCs w:val="20"/>
        </w:rPr>
      </w:pPr>
    </w:p>
    <w:p w14:paraId="23ECF18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7. </w:t>
      </w:r>
      <w:r w:rsidRPr="00760AD7">
        <w:rPr>
          <w:color w:val="auto"/>
          <w:sz w:val="20"/>
          <w:szCs w:val="20"/>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53FAF221" w14:textId="77777777" w:rsidR="003F2483" w:rsidRPr="00760AD7" w:rsidRDefault="003F2483">
      <w:pPr>
        <w:pStyle w:val="Default"/>
        <w:ind w:left="567" w:right="594"/>
        <w:jc w:val="both"/>
        <w:rPr>
          <w:color w:val="auto"/>
          <w:sz w:val="20"/>
          <w:szCs w:val="20"/>
        </w:rPr>
      </w:pPr>
    </w:p>
    <w:p w14:paraId="5D27C244"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 las materias relacionadas anteriormente conocerá el Árbitro por solicitud del </w:t>
      </w:r>
      <w:r w:rsidRPr="00760AD7">
        <w:rPr>
          <w:b/>
          <w:bCs/>
          <w:color w:val="auto"/>
          <w:sz w:val="20"/>
          <w:szCs w:val="20"/>
        </w:rPr>
        <w:t xml:space="preserve">MINISTERIO DE DEFENSA NACIONAL-EJERCITO NACIONAL- LICEOS DEL EJERCITO </w:t>
      </w:r>
      <w:r w:rsidRPr="00760AD7">
        <w:rPr>
          <w:color w:val="auto"/>
          <w:sz w:val="20"/>
          <w:szCs w:val="20"/>
        </w:rPr>
        <w:t xml:space="preserve">del programa Presidencial de Lucha contra la Corrupción, o por manifestación de alguno de los participantes. </w:t>
      </w:r>
    </w:p>
    <w:p w14:paraId="59548238" w14:textId="77777777" w:rsidR="003F2483" w:rsidRPr="00760AD7" w:rsidRDefault="003F2483">
      <w:pPr>
        <w:pStyle w:val="Default"/>
        <w:ind w:left="567" w:right="594"/>
        <w:jc w:val="both"/>
        <w:rPr>
          <w:color w:val="auto"/>
          <w:sz w:val="20"/>
          <w:szCs w:val="20"/>
        </w:rPr>
      </w:pPr>
    </w:p>
    <w:p w14:paraId="1A147E2E"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Dicho Árbitro deberá tener las mismas calidades que dispone la Constitución Nacional para ser magistrado de la Corte Constitucional o la Corte Suprema de Justicia y será seleccionado. </w:t>
      </w:r>
    </w:p>
    <w:p w14:paraId="1F396A67" w14:textId="77777777" w:rsidR="003F2483" w:rsidRPr="00760AD7" w:rsidRDefault="003F2483">
      <w:pPr>
        <w:pStyle w:val="Default"/>
        <w:ind w:left="567" w:right="594"/>
        <w:jc w:val="both"/>
        <w:rPr>
          <w:color w:val="auto"/>
          <w:sz w:val="20"/>
          <w:szCs w:val="20"/>
        </w:rPr>
      </w:pPr>
    </w:p>
    <w:p w14:paraId="78B3B407"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De la lista de árbitros de la Cámara de Comercio de Bogotá, mediante el sistema de sorteo público. </w:t>
      </w:r>
    </w:p>
    <w:p w14:paraId="210E5CBE" w14:textId="77777777" w:rsidR="003F2483" w:rsidRPr="00760AD7" w:rsidRDefault="003F2483">
      <w:pPr>
        <w:pStyle w:val="Default"/>
        <w:ind w:left="567" w:right="594"/>
        <w:jc w:val="both"/>
        <w:rPr>
          <w:b/>
          <w:bCs/>
          <w:color w:val="auto"/>
          <w:sz w:val="20"/>
          <w:szCs w:val="20"/>
        </w:rPr>
      </w:pPr>
    </w:p>
    <w:p w14:paraId="3F08A397"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8. </w:t>
      </w:r>
      <w:r w:rsidRPr="00760AD7">
        <w:rPr>
          <w:color w:val="auto"/>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978A508" w14:textId="77777777" w:rsidR="003F2483" w:rsidRPr="00760AD7" w:rsidRDefault="003F2483">
      <w:pPr>
        <w:pStyle w:val="Default"/>
        <w:ind w:left="567" w:right="594"/>
        <w:jc w:val="both"/>
        <w:rPr>
          <w:color w:val="auto"/>
          <w:sz w:val="20"/>
          <w:szCs w:val="20"/>
        </w:rPr>
      </w:pPr>
    </w:p>
    <w:p w14:paraId="34600131" w14:textId="77777777" w:rsidR="003F2483" w:rsidRPr="00760AD7" w:rsidRDefault="00EE52DB">
      <w:pPr>
        <w:pStyle w:val="Default"/>
        <w:ind w:left="567" w:right="594"/>
        <w:jc w:val="both"/>
        <w:rPr>
          <w:color w:val="auto"/>
          <w:sz w:val="20"/>
          <w:szCs w:val="20"/>
        </w:rPr>
      </w:pPr>
      <w:r w:rsidRPr="00760AD7">
        <w:rPr>
          <w:color w:val="auto"/>
          <w:sz w:val="20"/>
          <w:szCs w:val="20"/>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621A941C" w14:textId="77777777" w:rsidR="003F2483" w:rsidRPr="00760AD7" w:rsidRDefault="003F2483">
      <w:pPr>
        <w:pStyle w:val="Default"/>
        <w:ind w:left="567" w:right="594"/>
        <w:jc w:val="both"/>
        <w:rPr>
          <w:color w:val="auto"/>
          <w:sz w:val="20"/>
          <w:szCs w:val="20"/>
        </w:rPr>
      </w:pPr>
    </w:p>
    <w:p w14:paraId="30B0D1CF" w14:textId="77777777" w:rsidR="003F2483" w:rsidRPr="00760AD7" w:rsidRDefault="00EE52DB">
      <w:pPr>
        <w:pStyle w:val="Default"/>
        <w:ind w:left="567" w:right="594"/>
        <w:jc w:val="both"/>
        <w:rPr>
          <w:color w:val="auto"/>
          <w:sz w:val="20"/>
          <w:szCs w:val="20"/>
        </w:rPr>
      </w:pPr>
      <w:r w:rsidRPr="00760AD7">
        <w:rPr>
          <w:color w:val="auto"/>
          <w:sz w:val="20"/>
          <w:szCs w:val="20"/>
        </w:rPr>
        <w:lastRenderedPageBreak/>
        <w:t xml:space="preserve">b. El contrato estatal terminará por causa imputable al </w:t>
      </w:r>
      <w:r w:rsidRPr="00760AD7">
        <w:rPr>
          <w:b/>
          <w:bCs/>
          <w:color w:val="auto"/>
          <w:sz w:val="20"/>
          <w:szCs w:val="20"/>
        </w:rPr>
        <w:t>CONTRATISTA</w:t>
      </w:r>
      <w:r w:rsidRPr="00760AD7">
        <w:rPr>
          <w:color w:val="auto"/>
          <w:sz w:val="20"/>
          <w:szCs w:val="20"/>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60AD7">
        <w:rPr>
          <w:color w:val="auto"/>
          <w:sz w:val="20"/>
          <w:szCs w:val="20"/>
        </w:rPr>
        <w:t>Arbitro</w:t>
      </w:r>
      <w:proofErr w:type="spellEnd"/>
      <w:r w:rsidRPr="00760AD7">
        <w:rPr>
          <w:color w:val="auto"/>
          <w:sz w:val="20"/>
          <w:szCs w:val="20"/>
        </w:rPr>
        <w:t xml:space="preserve"> declare el incumplimiento de los compromisos referidos, y a asumir las consecuencias contractuales que se deriven de tal terminación. </w:t>
      </w:r>
    </w:p>
    <w:p w14:paraId="0A6DD1A9" w14:textId="77777777" w:rsidR="003F2483" w:rsidRPr="00760AD7" w:rsidRDefault="003F2483">
      <w:pPr>
        <w:pStyle w:val="Default"/>
        <w:ind w:left="567" w:right="594"/>
        <w:jc w:val="both"/>
        <w:rPr>
          <w:color w:val="auto"/>
          <w:sz w:val="20"/>
          <w:szCs w:val="20"/>
        </w:rPr>
      </w:pPr>
    </w:p>
    <w:p w14:paraId="3211039B" w14:textId="77777777" w:rsidR="003F2483" w:rsidRPr="00760AD7" w:rsidRDefault="00EE52DB">
      <w:pPr>
        <w:pStyle w:val="Default"/>
        <w:ind w:left="567" w:right="594"/>
        <w:jc w:val="both"/>
        <w:rPr>
          <w:color w:val="auto"/>
          <w:sz w:val="20"/>
          <w:szCs w:val="20"/>
        </w:rPr>
      </w:pPr>
      <w:r w:rsidRPr="00760AD7">
        <w:rPr>
          <w:color w:val="auto"/>
          <w:sz w:val="20"/>
          <w:szCs w:val="20"/>
        </w:rPr>
        <w:t xml:space="preserve">c. Una pena económica equivalente al diez por ciento (10%) del valor del contrato a título de estimación anticipada de los perjuicios a favor de los demás </w:t>
      </w:r>
      <w:r w:rsidRPr="00760AD7">
        <w:rPr>
          <w:b/>
          <w:bCs/>
          <w:color w:val="auto"/>
          <w:sz w:val="20"/>
          <w:szCs w:val="20"/>
        </w:rPr>
        <w:t xml:space="preserve">PROPONENTES </w:t>
      </w:r>
      <w:r w:rsidRPr="00760AD7">
        <w:rPr>
          <w:color w:val="auto"/>
          <w:sz w:val="20"/>
          <w:szCs w:val="20"/>
        </w:rPr>
        <w:t xml:space="preserve">que participaron el proceso de contratación y que no hubieren incumplido los compromisos consignados en el presente documento. Si hubiere más de un </w:t>
      </w:r>
      <w:r w:rsidRPr="00760AD7">
        <w:rPr>
          <w:b/>
          <w:bCs/>
          <w:color w:val="auto"/>
          <w:sz w:val="20"/>
          <w:szCs w:val="20"/>
        </w:rPr>
        <w:t xml:space="preserve">PROPONENTE </w:t>
      </w:r>
      <w:r w:rsidRPr="00760AD7">
        <w:rPr>
          <w:color w:val="auto"/>
          <w:sz w:val="20"/>
          <w:szCs w:val="20"/>
        </w:rPr>
        <w:t xml:space="preserve">el valor referido se repartirá en partes iguales entre dichos </w:t>
      </w:r>
      <w:r w:rsidRPr="00760AD7">
        <w:rPr>
          <w:b/>
          <w:bCs/>
          <w:color w:val="auto"/>
          <w:sz w:val="20"/>
          <w:szCs w:val="20"/>
        </w:rPr>
        <w:t>PROPONENTES</w:t>
      </w:r>
      <w:r w:rsidRPr="00760AD7">
        <w:rPr>
          <w:color w:val="auto"/>
          <w:sz w:val="20"/>
          <w:szCs w:val="20"/>
        </w:rPr>
        <w:t xml:space="preserve">. </w:t>
      </w:r>
    </w:p>
    <w:p w14:paraId="51C42886" w14:textId="77777777" w:rsidR="003F2483" w:rsidRPr="00760AD7" w:rsidRDefault="003F2483">
      <w:pPr>
        <w:pStyle w:val="Default"/>
        <w:ind w:left="567" w:right="594"/>
        <w:jc w:val="both"/>
        <w:rPr>
          <w:color w:val="auto"/>
          <w:sz w:val="20"/>
          <w:szCs w:val="20"/>
        </w:rPr>
      </w:pPr>
    </w:p>
    <w:p w14:paraId="6D538700" w14:textId="77777777" w:rsidR="003F2483" w:rsidRPr="00760AD7" w:rsidRDefault="00EE52DB">
      <w:pPr>
        <w:pStyle w:val="Default"/>
        <w:ind w:left="567" w:right="594"/>
        <w:jc w:val="both"/>
        <w:rPr>
          <w:color w:val="auto"/>
          <w:sz w:val="20"/>
          <w:szCs w:val="20"/>
        </w:rPr>
      </w:pPr>
      <w:r w:rsidRPr="00760AD7">
        <w:rPr>
          <w:color w:val="auto"/>
          <w:sz w:val="20"/>
          <w:szCs w:val="20"/>
        </w:rPr>
        <w:t xml:space="preserve">d. Abstenerse de participar en procesos de contratación de cualquier naturaleza de Entidades Públicas de la República de Colombia, que s e lleven a cabo durante un periodo de cinco años. </w:t>
      </w:r>
    </w:p>
    <w:p w14:paraId="386F018A" w14:textId="77777777" w:rsidR="003F2483" w:rsidRPr="00760AD7" w:rsidRDefault="003F2483">
      <w:pPr>
        <w:pStyle w:val="Default"/>
        <w:ind w:left="567" w:right="594"/>
        <w:jc w:val="both"/>
        <w:rPr>
          <w:b/>
          <w:bCs/>
          <w:color w:val="auto"/>
          <w:sz w:val="20"/>
          <w:szCs w:val="20"/>
        </w:rPr>
      </w:pPr>
    </w:p>
    <w:p w14:paraId="159ACC66"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9. </w:t>
      </w:r>
      <w:r w:rsidRPr="00760AD7">
        <w:rPr>
          <w:color w:val="auto"/>
          <w:sz w:val="20"/>
          <w:szCs w:val="20"/>
        </w:rPr>
        <w:t xml:space="preserve">Adicionalmente, todos los jefes del </w:t>
      </w:r>
      <w:r w:rsidRPr="00760AD7">
        <w:rPr>
          <w:b/>
          <w:bCs/>
          <w:color w:val="auto"/>
          <w:sz w:val="20"/>
          <w:szCs w:val="20"/>
        </w:rPr>
        <w:t xml:space="preserve">MINISTERIO DE DEFENSA NACIONAL-EJERCITO NACIONAL- LICEOS DEL EJERCITO </w:t>
      </w:r>
      <w:r w:rsidRPr="00760AD7">
        <w:rPr>
          <w:color w:val="auto"/>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w:t>
      </w:r>
      <w:r w:rsidRPr="00760AD7">
        <w:rPr>
          <w:b/>
          <w:bCs/>
          <w:color w:val="auto"/>
          <w:sz w:val="20"/>
          <w:szCs w:val="20"/>
        </w:rPr>
        <w:t xml:space="preserve">LA ENTIDAD </w:t>
      </w:r>
      <w:r w:rsidRPr="00760AD7">
        <w:rPr>
          <w:color w:val="auto"/>
          <w:sz w:val="20"/>
          <w:szCs w:val="20"/>
        </w:rPr>
        <w:t xml:space="preserve">contratante o de los asesores externos de la misma que pudieren haber infringido el presente pacto y cualquier ley aplicable. </w:t>
      </w:r>
    </w:p>
    <w:p w14:paraId="6EA0208C" w14:textId="77777777" w:rsidR="003F2483" w:rsidRPr="00760AD7" w:rsidRDefault="003F2483">
      <w:pPr>
        <w:pStyle w:val="Default"/>
        <w:ind w:left="567" w:right="594"/>
        <w:jc w:val="both"/>
        <w:rPr>
          <w:color w:val="auto"/>
          <w:sz w:val="20"/>
          <w:szCs w:val="20"/>
        </w:rPr>
      </w:pPr>
    </w:p>
    <w:p w14:paraId="100D7D3E"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10. </w:t>
      </w:r>
      <w:r w:rsidRPr="00760AD7">
        <w:rPr>
          <w:color w:val="auto"/>
          <w:sz w:val="20"/>
          <w:szCs w:val="20"/>
        </w:rPr>
        <w:t xml:space="preserve">En caso de presentarse un incumplimiento probado del compromiso de no soborno de acuerdo con lo establecido de acuerdo con lo establecido en el numeral 8 de este pacto, el </w:t>
      </w:r>
      <w:r w:rsidRPr="00760AD7">
        <w:rPr>
          <w:b/>
          <w:bCs/>
          <w:color w:val="auto"/>
          <w:sz w:val="20"/>
          <w:szCs w:val="20"/>
        </w:rPr>
        <w:t xml:space="preserve">MINISTERIO DE DEFENSA NACIONAL-EJERCITO NACIONAL- LICEOS DEL EJERCITO </w:t>
      </w:r>
      <w:r w:rsidRPr="00760AD7">
        <w:rPr>
          <w:color w:val="auto"/>
          <w:sz w:val="20"/>
          <w:szCs w:val="20"/>
        </w:rPr>
        <w:t xml:space="preserve">podrá excluir a futuro a aquel infractor para la elegibilidad de contratos en procesos de contratación directa. </w:t>
      </w:r>
    </w:p>
    <w:p w14:paraId="708A7A07" w14:textId="77777777" w:rsidR="003F2483" w:rsidRPr="00760AD7" w:rsidRDefault="003F2483">
      <w:pPr>
        <w:pStyle w:val="Default"/>
        <w:ind w:left="567" w:right="594"/>
        <w:jc w:val="both"/>
        <w:rPr>
          <w:color w:val="auto"/>
          <w:sz w:val="20"/>
          <w:szCs w:val="20"/>
        </w:rPr>
      </w:pPr>
    </w:p>
    <w:p w14:paraId="0B785BD4"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11. </w:t>
      </w:r>
      <w:r w:rsidRPr="00760AD7">
        <w:rPr>
          <w:color w:val="auto"/>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23677C1B" w14:textId="77777777" w:rsidR="003F2483" w:rsidRPr="00760AD7" w:rsidRDefault="003F2483">
      <w:pPr>
        <w:pStyle w:val="Default"/>
        <w:ind w:left="567" w:right="594"/>
        <w:jc w:val="both"/>
        <w:rPr>
          <w:b/>
          <w:bCs/>
          <w:color w:val="auto"/>
          <w:sz w:val="20"/>
          <w:szCs w:val="20"/>
        </w:rPr>
      </w:pPr>
    </w:p>
    <w:p w14:paraId="5410D21A"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12. </w:t>
      </w:r>
      <w:r w:rsidRPr="00760AD7">
        <w:rPr>
          <w:color w:val="auto"/>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459156D" w14:textId="77777777" w:rsidR="003F2483" w:rsidRPr="00760AD7" w:rsidRDefault="003F2483">
      <w:pPr>
        <w:pStyle w:val="Default"/>
        <w:ind w:left="567" w:right="594"/>
        <w:jc w:val="both"/>
        <w:rPr>
          <w:color w:val="auto"/>
          <w:sz w:val="20"/>
          <w:szCs w:val="20"/>
        </w:rPr>
      </w:pPr>
    </w:p>
    <w:p w14:paraId="0897B23F" w14:textId="77777777" w:rsidR="003F2483" w:rsidRPr="00760AD7" w:rsidRDefault="00EE52DB">
      <w:pPr>
        <w:pStyle w:val="Default"/>
        <w:ind w:left="567" w:right="594"/>
        <w:jc w:val="both"/>
        <w:rPr>
          <w:color w:val="auto"/>
          <w:sz w:val="20"/>
          <w:szCs w:val="20"/>
        </w:rPr>
      </w:pPr>
      <w:r w:rsidRPr="00760AD7">
        <w:rPr>
          <w:b/>
          <w:bCs/>
          <w:color w:val="auto"/>
          <w:sz w:val="20"/>
          <w:szCs w:val="20"/>
        </w:rPr>
        <w:t xml:space="preserve">13. </w:t>
      </w:r>
      <w:r w:rsidRPr="00760AD7">
        <w:rPr>
          <w:color w:val="auto"/>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3E9DBE7A" w14:textId="77777777" w:rsidR="003F2483" w:rsidRPr="00760AD7" w:rsidRDefault="00EE52DB">
      <w:pPr>
        <w:pStyle w:val="Default"/>
        <w:tabs>
          <w:tab w:val="left" w:pos="1650"/>
        </w:tabs>
        <w:ind w:left="567" w:right="594"/>
        <w:rPr>
          <w:color w:val="auto"/>
          <w:sz w:val="20"/>
          <w:szCs w:val="20"/>
        </w:rPr>
      </w:pPr>
      <w:r w:rsidRPr="00760AD7">
        <w:rPr>
          <w:color w:val="auto"/>
          <w:sz w:val="20"/>
          <w:szCs w:val="20"/>
        </w:rPr>
        <w:tab/>
      </w:r>
    </w:p>
    <w:p w14:paraId="44A132E0"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77298C12" w14:textId="77777777" w:rsidR="003F2483" w:rsidRPr="00760AD7" w:rsidRDefault="003F2483">
      <w:pPr>
        <w:spacing w:after="0" w:line="240" w:lineRule="auto"/>
        <w:ind w:left="567" w:right="594"/>
        <w:jc w:val="both"/>
        <w:rPr>
          <w:rFonts w:ascii="Arial" w:hAnsi="Arial" w:cs="Arial"/>
          <w:sz w:val="20"/>
          <w:szCs w:val="20"/>
          <w:lang w:eastAsia="es-CO"/>
        </w:rPr>
      </w:pPr>
    </w:p>
    <w:p w14:paraId="0FEF806F"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53676EC" w14:textId="77777777" w:rsidR="004F3F4F" w:rsidRDefault="004F3F4F">
      <w:pPr>
        <w:spacing w:after="0" w:line="240" w:lineRule="auto"/>
        <w:ind w:left="567" w:right="594"/>
        <w:jc w:val="both"/>
        <w:rPr>
          <w:rFonts w:ascii="Arial" w:hAnsi="Arial" w:cs="Arial"/>
          <w:b/>
          <w:sz w:val="20"/>
          <w:szCs w:val="20"/>
          <w:lang w:eastAsia="es-CO"/>
        </w:rPr>
      </w:pPr>
    </w:p>
    <w:p w14:paraId="6E782D1B" w14:textId="77777777" w:rsidR="002023EF" w:rsidRDefault="002023EF">
      <w:pPr>
        <w:spacing w:after="0" w:line="240" w:lineRule="auto"/>
        <w:ind w:left="567" w:right="594"/>
        <w:jc w:val="both"/>
        <w:rPr>
          <w:rFonts w:ascii="Arial" w:hAnsi="Arial" w:cs="Arial"/>
          <w:b/>
          <w:sz w:val="20"/>
          <w:szCs w:val="20"/>
          <w:lang w:eastAsia="es-CO"/>
        </w:rPr>
      </w:pPr>
    </w:p>
    <w:p w14:paraId="010B10DF" w14:textId="77777777" w:rsidR="002023EF" w:rsidRDefault="002023EF">
      <w:pPr>
        <w:spacing w:after="0" w:line="240" w:lineRule="auto"/>
        <w:ind w:left="567" w:right="594"/>
        <w:jc w:val="both"/>
        <w:rPr>
          <w:rFonts w:ascii="Arial" w:hAnsi="Arial" w:cs="Arial"/>
          <w:b/>
          <w:sz w:val="20"/>
          <w:szCs w:val="20"/>
          <w:lang w:eastAsia="es-CO"/>
        </w:rPr>
      </w:pPr>
    </w:p>
    <w:p w14:paraId="40C29859" w14:textId="77777777" w:rsidR="002023EF" w:rsidRDefault="002023EF">
      <w:pPr>
        <w:spacing w:after="0" w:line="240" w:lineRule="auto"/>
        <w:ind w:left="567" w:right="594"/>
        <w:jc w:val="both"/>
        <w:rPr>
          <w:rFonts w:ascii="Arial" w:hAnsi="Arial" w:cs="Arial"/>
          <w:b/>
          <w:sz w:val="20"/>
          <w:szCs w:val="20"/>
          <w:lang w:eastAsia="es-CO"/>
        </w:rPr>
      </w:pPr>
    </w:p>
    <w:p w14:paraId="43DBC8FB" w14:textId="77777777" w:rsidR="002023EF" w:rsidRDefault="002023EF">
      <w:pPr>
        <w:spacing w:after="0" w:line="240" w:lineRule="auto"/>
        <w:ind w:left="567" w:right="594"/>
        <w:jc w:val="both"/>
        <w:rPr>
          <w:rFonts w:ascii="Arial" w:hAnsi="Arial" w:cs="Arial"/>
          <w:b/>
          <w:sz w:val="20"/>
          <w:szCs w:val="20"/>
          <w:lang w:eastAsia="es-CO"/>
        </w:rPr>
      </w:pPr>
    </w:p>
    <w:p w14:paraId="3EC31E24" w14:textId="77777777" w:rsidR="002023EF" w:rsidRPr="00760AD7" w:rsidRDefault="002023EF">
      <w:pPr>
        <w:spacing w:after="0" w:line="240" w:lineRule="auto"/>
        <w:ind w:left="567" w:right="594"/>
        <w:jc w:val="both"/>
        <w:rPr>
          <w:rFonts w:ascii="Arial" w:hAnsi="Arial" w:cs="Arial"/>
          <w:b/>
          <w:sz w:val="20"/>
          <w:szCs w:val="20"/>
          <w:lang w:eastAsia="es-CO"/>
        </w:rPr>
      </w:pPr>
    </w:p>
    <w:p w14:paraId="721ED965" w14:textId="77777777" w:rsidR="003F2483" w:rsidRPr="00760AD7" w:rsidRDefault="003F2483">
      <w:pPr>
        <w:spacing w:after="0" w:line="240" w:lineRule="auto"/>
        <w:ind w:left="567" w:right="594"/>
        <w:rPr>
          <w:rFonts w:ascii="Arial" w:hAnsi="Arial" w:cs="Arial"/>
          <w:b/>
          <w:sz w:val="20"/>
          <w:szCs w:val="20"/>
          <w:lang w:eastAsia="es-CO"/>
        </w:rPr>
      </w:pPr>
    </w:p>
    <w:p w14:paraId="2486E4F0"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pacing w:val="-1"/>
          <w:sz w:val="20"/>
          <w:szCs w:val="20"/>
        </w:rPr>
      </w:pPr>
      <w:r w:rsidRPr="00760AD7">
        <w:rPr>
          <w:rFonts w:ascii="Arial" w:hAnsi="Arial" w:cs="Arial"/>
          <w:b/>
          <w:spacing w:val="-1"/>
          <w:sz w:val="20"/>
          <w:szCs w:val="20"/>
        </w:rPr>
        <w:lastRenderedPageBreak/>
        <w:t>FORMULARIO No. 8</w:t>
      </w:r>
      <w:r w:rsidRPr="00760AD7">
        <w:rPr>
          <w:rFonts w:ascii="Arial" w:hAnsi="Arial" w:cs="Arial"/>
          <w:b/>
          <w:spacing w:val="-1"/>
          <w:sz w:val="20"/>
          <w:szCs w:val="20"/>
        </w:rPr>
        <w:br/>
        <w:t>COMPROMISO</w:t>
      </w:r>
      <w:r w:rsidRPr="00760AD7">
        <w:rPr>
          <w:rFonts w:ascii="Arial" w:hAnsi="Arial" w:cs="Arial"/>
          <w:b/>
          <w:spacing w:val="-7"/>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pacing w:val="-1"/>
          <w:sz w:val="20"/>
          <w:szCs w:val="20"/>
        </w:rPr>
        <w:t>CONFIDENCIALIDAD</w:t>
      </w:r>
      <w:r w:rsidRPr="00760AD7">
        <w:rPr>
          <w:rFonts w:ascii="Arial" w:hAnsi="Arial" w:cs="Arial"/>
          <w:b/>
          <w:spacing w:val="-6"/>
          <w:sz w:val="20"/>
          <w:szCs w:val="20"/>
        </w:rPr>
        <w:t xml:space="preserve"> </w:t>
      </w:r>
      <w:r w:rsidRPr="00760AD7">
        <w:rPr>
          <w:rFonts w:ascii="Arial" w:hAnsi="Arial" w:cs="Arial"/>
          <w:b/>
          <w:sz w:val="20"/>
          <w:szCs w:val="20"/>
        </w:rPr>
        <w:t>Y</w:t>
      </w:r>
      <w:r w:rsidRPr="00760AD7">
        <w:rPr>
          <w:rFonts w:ascii="Arial" w:hAnsi="Arial" w:cs="Arial"/>
          <w:b/>
          <w:spacing w:val="-6"/>
          <w:sz w:val="20"/>
          <w:szCs w:val="20"/>
        </w:rPr>
        <w:t xml:space="preserve"> </w:t>
      </w:r>
      <w:r w:rsidRPr="00760AD7">
        <w:rPr>
          <w:rFonts w:ascii="Arial" w:hAnsi="Arial" w:cs="Arial"/>
          <w:b/>
          <w:spacing w:val="-1"/>
          <w:sz w:val="20"/>
          <w:szCs w:val="20"/>
        </w:rPr>
        <w:t>RESERVA</w:t>
      </w:r>
      <w:r w:rsidRPr="00760AD7">
        <w:rPr>
          <w:rFonts w:ascii="Arial" w:hAnsi="Arial" w:cs="Arial"/>
          <w:b/>
          <w:spacing w:val="-6"/>
          <w:sz w:val="20"/>
          <w:szCs w:val="20"/>
        </w:rPr>
        <w:t xml:space="preserve"> </w:t>
      </w:r>
      <w:r w:rsidRPr="00760AD7">
        <w:rPr>
          <w:rFonts w:ascii="Arial" w:hAnsi="Arial" w:cs="Arial"/>
          <w:b/>
          <w:spacing w:val="1"/>
          <w:sz w:val="20"/>
          <w:szCs w:val="20"/>
        </w:rPr>
        <w:t>DE</w:t>
      </w:r>
      <w:r w:rsidRPr="00760AD7">
        <w:rPr>
          <w:rFonts w:ascii="Arial" w:hAnsi="Arial" w:cs="Arial"/>
          <w:b/>
          <w:spacing w:val="-8"/>
          <w:sz w:val="20"/>
          <w:szCs w:val="20"/>
        </w:rPr>
        <w:t xml:space="preserve"> </w:t>
      </w:r>
      <w:r w:rsidRPr="00760AD7">
        <w:rPr>
          <w:rFonts w:ascii="Arial" w:hAnsi="Arial" w:cs="Arial"/>
          <w:b/>
          <w:sz w:val="20"/>
          <w:szCs w:val="20"/>
        </w:rPr>
        <w:t>LA</w:t>
      </w:r>
      <w:r w:rsidRPr="00760AD7">
        <w:rPr>
          <w:rFonts w:ascii="Arial" w:hAnsi="Arial" w:cs="Arial"/>
          <w:b/>
          <w:spacing w:val="-7"/>
          <w:sz w:val="20"/>
          <w:szCs w:val="20"/>
        </w:rPr>
        <w:t xml:space="preserve"> </w:t>
      </w:r>
      <w:r w:rsidRPr="00760AD7">
        <w:rPr>
          <w:rFonts w:ascii="Arial" w:hAnsi="Arial" w:cs="Arial"/>
          <w:b/>
          <w:sz w:val="20"/>
          <w:szCs w:val="20"/>
        </w:rPr>
        <w:t>INFORMACIÓN</w:t>
      </w:r>
    </w:p>
    <w:p w14:paraId="66099EBB" w14:textId="77777777" w:rsidR="003F2483" w:rsidRPr="00760AD7" w:rsidRDefault="003F2483">
      <w:pPr>
        <w:spacing w:after="0" w:line="240" w:lineRule="auto"/>
        <w:ind w:left="567" w:right="594"/>
        <w:rPr>
          <w:rFonts w:ascii="Arial" w:hAnsi="Arial" w:cs="Arial"/>
          <w:sz w:val="20"/>
          <w:szCs w:val="20"/>
        </w:rPr>
      </w:pPr>
    </w:p>
    <w:p w14:paraId="1A1B5A15" w14:textId="77777777" w:rsidR="003F2483" w:rsidRPr="00760AD7" w:rsidRDefault="00EE52DB">
      <w:pPr>
        <w:spacing w:after="0" w:line="240" w:lineRule="auto"/>
        <w:ind w:left="567" w:right="594"/>
        <w:rPr>
          <w:rFonts w:ascii="Arial" w:hAnsi="Arial" w:cs="Arial"/>
          <w:b/>
          <w:bCs/>
          <w:sz w:val="20"/>
          <w:szCs w:val="20"/>
        </w:rPr>
      </w:pPr>
      <w:r w:rsidRPr="00760AD7">
        <w:rPr>
          <w:rFonts w:ascii="Arial" w:hAnsi="Arial" w:cs="Arial"/>
          <w:b/>
          <w:bCs/>
          <w:sz w:val="20"/>
          <w:szCs w:val="20"/>
        </w:rPr>
        <w:t>COMPROMISO CONFIDENCIALIDAD DEL CONTRATO</w:t>
      </w:r>
    </w:p>
    <w:p w14:paraId="265B8B8E" w14:textId="77777777" w:rsidR="003F2483" w:rsidRPr="00760AD7" w:rsidRDefault="003F2483">
      <w:pPr>
        <w:spacing w:after="0" w:line="240" w:lineRule="auto"/>
        <w:ind w:left="567" w:right="594"/>
        <w:rPr>
          <w:rFonts w:ascii="Arial" w:hAnsi="Arial" w:cs="Arial"/>
          <w:b/>
          <w:bCs/>
          <w:sz w:val="20"/>
          <w:szCs w:val="20"/>
        </w:rPr>
      </w:pPr>
    </w:p>
    <w:p w14:paraId="21059BB5"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F332F6A" w14:textId="77777777" w:rsidR="003F2483" w:rsidRPr="00760AD7" w:rsidRDefault="003F2483">
      <w:pPr>
        <w:spacing w:after="0" w:line="240" w:lineRule="auto"/>
        <w:ind w:left="567" w:right="594"/>
        <w:jc w:val="both"/>
        <w:rPr>
          <w:rFonts w:ascii="Arial" w:hAnsi="Arial" w:cs="Arial"/>
          <w:b/>
          <w:sz w:val="20"/>
          <w:szCs w:val="20"/>
        </w:rPr>
      </w:pPr>
    </w:p>
    <w:p w14:paraId="19AEEC59"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PRIMERA:</w:t>
      </w:r>
      <w:r w:rsidRPr="00760AD7">
        <w:rPr>
          <w:rFonts w:ascii="Arial" w:hAnsi="Arial" w:cs="Arial"/>
          <w:sz w:val="20"/>
          <w:szCs w:val="20"/>
        </w:rPr>
        <w:t xml:space="preserve"> Que el </w:t>
      </w:r>
      <w:r w:rsidRPr="00760AD7">
        <w:rPr>
          <w:rFonts w:ascii="Arial" w:hAnsi="Arial" w:cs="Arial"/>
          <w:b/>
          <w:sz w:val="20"/>
          <w:szCs w:val="20"/>
        </w:rPr>
        <w:t xml:space="preserve">MINISTERIO DE DEFENSA NACIONAL- EJERCITO NACIONAL-LICEOS DEL EJERCITO </w:t>
      </w:r>
      <w:r w:rsidRPr="00760AD7">
        <w:rPr>
          <w:rFonts w:ascii="Arial" w:hAnsi="Arial" w:cs="Arial"/>
          <w:sz w:val="20"/>
          <w:szCs w:val="20"/>
        </w:rPr>
        <w:t xml:space="preserve">adelantó el proceso de selección, cuyo objeto es____________________ </w:t>
      </w:r>
    </w:p>
    <w:p w14:paraId="66ADC91A" w14:textId="77777777" w:rsidR="003F2483" w:rsidRPr="00760AD7" w:rsidRDefault="003F2483">
      <w:pPr>
        <w:spacing w:after="0" w:line="240" w:lineRule="auto"/>
        <w:ind w:left="567" w:right="594"/>
        <w:jc w:val="both"/>
        <w:rPr>
          <w:rFonts w:ascii="Arial" w:hAnsi="Arial" w:cs="Arial"/>
          <w:b/>
          <w:sz w:val="20"/>
          <w:szCs w:val="20"/>
        </w:rPr>
      </w:pPr>
    </w:p>
    <w:p w14:paraId="3408E22F"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SEGUNDA:</w:t>
      </w:r>
      <w:r w:rsidRPr="00760AD7">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3D9E297" w14:textId="77777777" w:rsidR="003F2483" w:rsidRPr="00760AD7" w:rsidRDefault="003F2483">
      <w:pPr>
        <w:spacing w:after="0" w:line="240" w:lineRule="auto"/>
        <w:ind w:left="567" w:right="594"/>
        <w:jc w:val="both"/>
        <w:rPr>
          <w:rFonts w:ascii="Arial" w:hAnsi="Arial" w:cs="Arial"/>
          <w:b/>
          <w:sz w:val="20"/>
          <w:szCs w:val="20"/>
        </w:rPr>
      </w:pPr>
    </w:p>
    <w:p w14:paraId="68D69990"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TERCERA:</w:t>
      </w:r>
      <w:r w:rsidRPr="00760AD7">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BCE19EF" w14:textId="77777777" w:rsidR="003F2483" w:rsidRPr="00760AD7" w:rsidRDefault="003F2483">
      <w:pPr>
        <w:spacing w:after="0" w:line="240" w:lineRule="auto"/>
        <w:ind w:left="567" w:right="594"/>
        <w:jc w:val="both"/>
        <w:rPr>
          <w:rFonts w:ascii="Arial" w:hAnsi="Arial" w:cs="Arial"/>
          <w:b/>
          <w:sz w:val="20"/>
          <w:szCs w:val="20"/>
        </w:rPr>
      </w:pPr>
    </w:p>
    <w:p w14:paraId="7CC59985"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CUARTA:</w:t>
      </w:r>
      <w:r w:rsidRPr="00760AD7">
        <w:rPr>
          <w:rFonts w:ascii="Arial" w:hAnsi="Arial" w:cs="Arial"/>
          <w:sz w:val="20"/>
          <w:szCs w:val="20"/>
        </w:rPr>
        <w:t xml:space="preserve"> Que, por tanto, asumo libre y espontáneamente este compromiso, el cual se regirá por las siguientes cláusulas: </w:t>
      </w:r>
    </w:p>
    <w:p w14:paraId="439F9042" w14:textId="77777777" w:rsidR="003F2483" w:rsidRPr="00760AD7" w:rsidRDefault="003F2483">
      <w:pPr>
        <w:spacing w:after="0" w:line="240" w:lineRule="auto"/>
        <w:ind w:left="567" w:right="594"/>
        <w:jc w:val="both"/>
        <w:rPr>
          <w:rFonts w:ascii="Arial" w:hAnsi="Arial" w:cs="Arial"/>
          <w:b/>
          <w:sz w:val="20"/>
          <w:szCs w:val="20"/>
        </w:rPr>
      </w:pPr>
    </w:p>
    <w:p w14:paraId="5B6E0114"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CLÁUSULA PRIMERA</w:t>
      </w:r>
      <w:r w:rsidRPr="00760AD7">
        <w:rPr>
          <w:rFonts w:ascii="Arial" w:hAnsi="Arial" w:cs="Arial"/>
          <w:sz w:val="20"/>
          <w:szCs w:val="20"/>
        </w:rPr>
        <w:t xml:space="preserve">. </w:t>
      </w:r>
      <w:r w:rsidRPr="00760AD7">
        <w:rPr>
          <w:rFonts w:ascii="Arial" w:hAnsi="Arial" w:cs="Arial"/>
          <w:b/>
          <w:sz w:val="20"/>
          <w:szCs w:val="20"/>
        </w:rPr>
        <w:t>COMPROMISO ASUMIDO POR EL CONTRATISTA:</w:t>
      </w:r>
      <w:r w:rsidRPr="00760AD7">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262C3296" w14:textId="77777777" w:rsidR="003F2483" w:rsidRPr="00760AD7" w:rsidRDefault="003F2483">
      <w:pPr>
        <w:spacing w:after="0" w:line="240" w:lineRule="auto"/>
        <w:ind w:left="567" w:right="594"/>
        <w:jc w:val="both"/>
        <w:rPr>
          <w:rFonts w:ascii="Arial" w:hAnsi="Arial" w:cs="Arial"/>
          <w:b/>
          <w:sz w:val="20"/>
          <w:szCs w:val="20"/>
        </w:rPr>
      </w:pPr>
    </w:p>
    <w:p w14:paraId="089D6190"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 xml:space="preserve">CLÁUSULA SEGUNDA. CONSECUENCIAS DE INCUMPLIMIENTO: EL CONTRATISTA </w:t>
      </w:r>
      <w:r w:rsidRPr="00760AD7">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18B48637" w14:textId="77777777" w:rsidR="003F2483" w:rsidRPr="00760AD7" w:rsidRDefault="003F2483">
      <w:pPr>
        <w:spacing w:after="0" w:line="240" w:lineRule="auto"/>
        <w:ind w:left="567" w:right="594"/>
        <w:jc w:val="both"/>
        <w:rPr>
          <w:rFonts w:ascii="Arial" w:hAnsi="Arial" w:cs="Arial"/>
          <w:b/>
          <w:sz w:val="20"/>
          <w:szCs w:val="20"/>
        </w:rPr>
      </w:pPr>
    </w:p>
    <w:p w14:paraId="608DA899"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sz w:val="20"/>
          <w:szCs w:val="20"/>
        </w:rPr>
        <w:t>CLÁUSULA TERCERA:</w:t>
      </w:r>
      <w:r w:rsidRPr="00760AD7">
        <w:rPr>
          <w:rFonts w:ascii="Arial" w:hAnsi="Arial" w:cs="Arial"/>
          <w:sz w:val="20"/>
          <w:szCs w:val="20"/>
        </w:rPr>
        <w:t xml:space="preserve"> Declara igualmente EL CONTRATISTA que toda la información que se produzca en la ejecución del </w:t>
      </w:r>
      <w:proofErr w:type="gramStart"/>
      <w:r w:rsidRPr="00760AD7">
        <w:rPr>
          <w:rFonts w:ascii="Arial" w:hAnsi="Arial" w:cs="Arial"/>
          <w:sz w:val="20"/>
          <w:szCs w:val="20"/>
        </w:rPr>
        <w:t>contrato,</w:t>
      </w:r>
      <w:proofErr w:type="gramEnd"/>
      <w:r w:rsidRPr="00760AD7">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3589CD66" w14:textId="77777777" w:rsidR="003F2483" w:rsidRPr="00760AD7" w:rsidRDefault="003F2483">
      <w:pPr>
        <w:spacing w:after="0" w:line="240" w:lineRule="auto"/>
        <w:ind w:left="567" w:right="594"/>
        <w:rPr>
          <w:rFonts w:ascii="Arial" w:hAnsi="Arial" w:cs="Arial"/>
          <w:sz w:val="20"/>
          <w:szCs w:val="20"/>
        </w:rPr>
      </w:pPr>
    </w:p>
    <w:p w14:paraId="02999767"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5951F99F"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C5AE6EF" w14:textId="77777777" w:rsidR="004F3F4F" w:rsidRDefault="004F3F4F">
      <w:pPr>
        <w:spacing w:after="0" w:line="240" w:lineRule="auto"/>
        <w:ind w:left="567" w:right="594"/>
        <w:jc w:val="both"/>
        <w:rPr>
          <w:rFonts w:ascii="Arial" w:hAnsi="Arial" w:cs="Arial"/>
          <w:b/>
          <w:sz w:val="20"/>
          <w:szCs w:val="20"/>
          <w:lang w:eastAsia="es-CO"/>
        </w:rPr>
      </w:pPr>
    </w:p>
    <w:p w14:paraId="5EC0DD7B" w14:textId="77777777" w:rsidR="004F3F4F" w:rsidRDefault="004F3F4F">
      <w:pPr>
        <w:spacing w:after="0" w:line="240" w:lineRule="auto"/>
        <w:ind w:left="567" w:right="594"/>
        <w:jc w:val="both"/>
        <w:rPr>
          <w:rFonts w:ascii="Arial" w:hAnsi="Arial" w:cs="Arial"/>
          <w:b/>
          <w:sz w:val="20"/>
          <w:szCs w:val="20"/>
          <w:lang w:eastAsia="es-CO"/>
        </w:rPr>
      </w:pPr>
    </w:p>
    <w:p w14:paraId="5D2C13BB" w14:textId="77777777" w:rsidR="002023EF" w:rsidRDefault="002023EF">
      <w:pPr>
        <w:spacing w:after="0" w:line="240" w:lineRule="auto"/>
        <w:ind w:left="567" w:right="594"/>
        <w:jc w:val="both"/>
        <w:rPr>
          <w:rFonts w:ascii="Arial" w:hAnsi="Arial" w:cs="Arial"/>
          <w:b/>
          <w:sz w:val="20"/>
          <w:szCs w:val="20"/>
          <w:lang w:eastAsia="es-CO"/>
        </w:rPr>
      </w:pPr>
    </w:p>
    <w:p w14:paraId="4609903F" w14:textId="77777777" w:rsidR="004F3F4F" w:rsidRPr="00760AD7" w:rsidRDefault="004F3F4F">
      <w:pPr>
        <w:spacing w:after="0" w:line="240" w:lineRule="auto"/>
        <w:ind w:left="567" w:right="594"/>
        <w:jc w:val="both"/>
        <w:rPr>
          <w:rFonts w:ascii="Arial" w:hAnsi="Arial" w:cs="Arial"/>
          <w:b/>
          <w:sz w:val="20"/>
          <w:szCs w:val="20"/>
          <w:lang w:eastAsia="es-CO"/>
        </w:rPr>
      </w:pPr>
    </w:p>
    <w:p w14:paraId="38E2333D"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contextualSpacing/>
        <w:jc w:val="center"/>
        <w:rPr>
          <w:rFonts w:ascii="Arial" w:hAnsi="Arial" w:cs="Arial"/>
          <w:b/>
          <w:sz w:val="20"/>
          <w:szCs w:val="20"/>
        </w:rPr>
      </w:pPr>
      <w:r w:rsidRPr="00760AD7">
        <w:rPr>
          <w:rFonts w:ascii="Arial" w:hAnsi="Arial" w:cs="Arial"/>
          <w:b/>
          <w:sz w:val="20"/>
          <w:szCs w:val="20"/>
        </w:rPr>
        <w:lastRenderedPageBreak/>
        <w:t>FORMULARIO No. 9</w:t>
      </w:r>
      <w:r w:rsidRPr="00760AD7">
        <w:rPr>
          <w:rFonts w:ascii="Arial" w:hAnsi="Arial" w:cs="Arial"/>
          <w:b/>
          <w:sz w:val="20"/>
          <w:szCs w:val="20"/>
        </w:rPr>
        <w:br/>
        <w:t>BENEFICIARIO CUENTA SIIF</w:t>
      </w:r>
    </w:p>
    <w:p w14:paraId="58D479E9" w14:textId="77777777" w:rsidR="003F2483" w:rsidRPr="00760AD7" w:rsidRDefault="003F2483">
      <w:pPr>
        <w:spacing w:after="0" w:line="240" w:lineRule="auto"/>
        <w:ind w:left="567" w:right="594"/>
        <w:jc w:val="center"/>
        <w:rPr>
          <w:rFonts w:ascii="Arial" w:hAnsi="Arial" w:cs="Arial"/>
          <w:sz w:val="20"/>
          <w:szCs w:val="20"/>
        </w:rPr>
      </w:pPr>
    </w:p>
    <w:p w14:paraId="6A55B5CF" w14:textId="77777777" w:rsidR="003F2483" w:rsidRPr="00760AD7" w:rsidRDefault="00EE52DB">
      <w:pPr>
        <w:tabs>
          <w:tab w:val="left" w:pos="4355"/>
        </w:tabs>
        <w:spacing w:after="0" w:line="240" w:lineRule="auto"/>
        <w:ind w:left="567" w:right="594"/>
        <w:jc w:val="center"/>
        <w:rPr>
          <w:rFonts w:ascii="Arial" w:hAnsi="Arial" w:cs="Arial"/>
          <w:sz w:val="20"/>
          <w:szCs w:val="20"/>
        </w:rPr>
      </w:pPr>
      <w:r w:rsidRPr="00760AD7">
        <w:rPr>
          <w:rFonts w:ascii="Arial" w:hAnsi="Arial" w:cs="Arial"/>
          <w:noProof/>
          <w:sz w:val="20"/>
          <w:szCs w:val="20"/>
          <w:lang w:val="es-ES" w:eastAsia="es-ES"/>
        </w:rPr>
        <w:drawing>
          <wp:inline distT="0" distB="0" distL="0" distR="0" wp14:anchorId="2A7F098F" wp14:editId="669E7050">
            <wp:extent cx="5995035" cy="7614285"/>
            <wp:effectExtent l="0" t="0" r="5715" b="5715"/>
            <wp:docPr id="44" name="Imagen 2"/>
            <wp:cNvGraphicFramePr/>
            <a:graphic xmlns:a="http://schemas.openxmlformats.org/drawingml/2006/main">
              <a:graphicData uri="http://schemas.openxmlformats.org/drawingml/2006/picture">
                <pic:pic xmlns:pic="http://schemas.openxmlformats.org/drawingml/2006/picture">
                  <pic:nvPicPr>
                    <pic:cNvPr id="44" name="Imagen 2"/>
                    <pic:cNvPicPr/>
                  </pic:nvPicPr>
                  <pic:blipFill>
                    <a:blip r:embed="rId93" cstate="print">
                      <a:extLst>
                        <a:ext uri="{28A0092B-C50C-407E-A947-70E740481C1C}">
                          <a14:useLocalDpi xmlns:a14="http://schemas.microsoft.com/office/drawing/2010/main" val="0"/>
                        </a:ext>
                      </a:extLst>
                    </a:blip>
                    <a:srcRect/>
                    <a:stretch>
                      <a:fillRect/>
                    </a:stretch>
                  </pic:blipFill>
                  <pic:spPr>
                    <a:xfrm>
                      <a:off x="0" y="0"/>
                      <a:ext cx="6010208" cy="7633373"/>
                    </a:xfrm>
                    <a:prstGeom prst="rect">
                      <a:avLst/>
                    </a:prstGeom>
                    <a:noFill/>
                    <a:ln>
                      <a:noFill/>
                    </a:ln>
                  </pic:spPr>
                </pic:pic>
              </a:graphicData>
            </a:graphic>
          </wp:inline>
        </w:drawing>
      </w:r>
    </w:p>
    <w:p w14:paraId="752CC20E" w14:textId="77777777" w:rsidR="003F2483" w:rsidRDefault="003F2483">
      <w:pPr>
        <w:tabs>
          <w:tab w:val="left" w:pos="4355"/>
        </w:tabs>
        <w:spacing w:after="0" w:line="240" w:lineRule="auto"/>
        <w:ind w:left="567" w:right="594"/>
        <w:jc w:val="center"/>
        <w:rPr>
          <w:rFonts w:ascii="Arial" w:hAnsi="Arial" w:cs="Arial"/>
          <w:sz w:val="20"/>
          <w:szCs w:val="20"/>
        </w:rPr>
      </w:pPr>
    </w:p>
    <w:p w14:paraId="26101BA2" w14:textId="77777777" w:rsidR="00F9005C" w:rsidRPr="00760AD7" w:rsidRDefault="00F9005C">
      <w:pPr>
        <w:tabs>
          <w:tab w:val="left" w:pos="4355"/>
        </w:tabs>
        <w:spacing w:after="0" w:line="240" w:lineRule="auto"/>
        <w:ind w:left="567" w:right="594"/>
        <w:jc w:val="center"/>
        <w:rPr>
          <w:rFonts w:ascii="Arial" w:hAnsi="Arial" w:cs="Arial"/>
          <w:sz w:val="20"/>
          <w:szCs w:val="20"/>
        </w:rPr>
      </w:pPr>
    </w:p>
    <w:p w14:paraId="511D7697" w14:textId="77777777" w:rsidR="003F2483" w:rsidRPr="00760AD7" w:rsidRDefault="003F2483">
      <w:pPr>
        <w:tabs>
          <w:tab w:val="left" w:pos="4355"/>
        </w:tabs>
        <w:spacing w:after="0" w:line="240" w:lineRule="auto"/>
        <w:ind w:left="567" w:right="594"/>
        <w:jc w:val="center"/>
        <w:rPr>
          <w:rFonts w:ascii="Arial" w:hAnsi="Arial" w:cs="Arial"/>
          <w:sz w:val="20"/>
          <w:szCs w:val="20"/>
        </w:rPr>
      </w:pPr>
    </w:p>
    <w:p w14:paraId="36A867DA" w14:textId="5300E6C6" w:rsidR="003F2483" w:rsidRPr="00F9005C" w:rsidRDefault="00EE52DB" w:rsidP="00F9005C">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PONDERACIÓN TÉCNICA</w:t>
      </w:r>
    </w:p>
    <w:p w14:paraId="74CD8235" w14:textId="77777777" w:rsidR="00F9005C" w:rsidRDefault="00F9005C">
      <w:pPr>
        <w:tabs>
          <w:tab w:val="left" w:pos="1843"/>
        </w:tabs>
        <w:spacing w:after="0" w:line="240" w:lineRule="auto"/>
        <w:ind w:left="567" w:right="595"/>
        <w:rPr>
          <w:rFonts w:ascii="Arial" w:hAnsi="Arial" w:cs="Arial"/>
          <w:b/>
          <w:bCs/>
          <w:sz w:val="20"/>
          <w:szCs w:val="20"/>
        </w:rPr>
      </w:pPr>
    </w:p>
    <w:p w14:paraId="773A1740" w14:textId="77777777" w:rsidR="00F9005C" w:rsidRPr="00760AD7" w:rsidRDefault="00F9005C">
      <w:pPr>
        <w:tabs>
          <w:tab w:val="left" w:pos="1843"/>
        </w:tabs>
        <w:spacing w:after="0" w:line="240" w:lineRule="auto"/>
        <w:ind w:left="567" w:right="595"/>
        <w:rPr>
          <w:rFonts w:ascii="Arial" w:hAnsi="Arial" w:cs="Arial"/>
          <w:b/>
          <w:bCs/>
          <w:sz w:val="20"/>
          <w:szCs w:val="20"/>
        </w:rPr>
      </w:pPr>
    </w:p>
    <w:p w14:paraId="75A4EE88" w14:textId="77777777" w:rsidR="003F2483" w:rsidRPr="00760AD7" w:rsidRDefault="00EE52DB">
      <w:pPr>
        <w:spacing w:after="0" w:line="240" w:lineRule="auto"/>
        <w:ind w:left="567" w:right="595"/>
        <w:jc w:val="both"/>
        <w:rPr>
          <w:rFonts w:ascii="Arial" w:hAnsi="Arial" w:cs="Arial"/>
          <w:sz w:val="20"/>
          <w:szCs w:val="20"/>
        </w:rPr>
      </w:pPr>
      <w:r w:rsidRPr="00760AD7">
        <w:rPr>
          <w:rFonts w:ascii="Arial" w:hAnsi="Arial" w:cs="Arial"/>
          <w:sz w:val="20"/>
          <w:szCs w:val="20"/>
        </w:rPr>
        <w:t>Bogotá D.C.,</w:t>
      </w:r>
    </w:p>
    <w:p w14:paraId="535FDD87" w14:textId="77777777" w:rsidR="003F2483" w:rsidRPr="00760AD7" w:rsidRDefault="003F2483" w:rsidP="00C41E00">
      <w:pPr>
        <w:numPr>
          <w:ilvl w:val="2"/>
          <w:numId w:val="6"/>
        </w:numPr>
        <w:spacing w:after="0" w:line="240" w:lineRule="auto"/>
        <w:ind w:left="567" w:right="595"/>
        <w:jc w:val="both"/>
        <w:outlineLvl w:val="2"/>
        <w:rPr>
          <w:rFonts w:ascii="Arial" w:hAnsi="Arial" w:cs="Arial"/>
          <w:i/>
          <w:sz w:val="20"/>
          <w:szCs w:val="20"/>
        </w:rPr>
      </w:pPr>
    </w:p>
    <w:p w14:paraId="1FC26347" w14:textId="77777777" w:rsidR="003F2483" w:rsidRPr="00760AD7" w:rsidRDefault="00EE52DB" w:rsidP="00C41E00">
      <w:pPr>
        <w:numPr>
          <w:ilvl w:val="2"/>
          <w:numId w:val="6"/>
        </w:numPr>
        <w:spacing w:after="0" w:line="240" w:lineRule="auto"/>
        <w:ind w:left="567" w:right="595"/>
        <w:jc w:val="both"/>
        <w:outlineLvl w:val="2"/>
        <w:rPr>
          <w:rFonts w:ascii="Arial" w:hAnsi="Arial" w:cs="Arial"/>
          <w:sz w:val="20"/>
          <w:szCs w:val="20"/>
        </w:rPr>
      </w:pPr>
      <w:r w:rsidRPr="00760AD7">
        <w:rPr>
          <w:rFonts w:ascii="Arial" w:hAnsi="Arial" w:cs="Arial"/>
          <w:sz w:val="20"/>
          <w:szCs w:val="20"/>
        </w:rPr>
        <w:t xml:space="preserve">Señores </w:t>
      </w:r>
    </w:p>
    <w:p w14:paraId="7F676F75" w14:textId="77777777" w:rsidR="003F2483" w:rsidRPr="00760AD7" w:rsidRDefault="00EE52DB">
      <w:pPr>
        <w:spacing w:after="0" w:line="240" w:lineRule="auto"/>
        <w:ind w:left="567" w:right="595"/>
        <w:rPr>
          <w:rFonts w:ascii="Arial" w:hAnsi="Arial" w:cs="Arial"/>
          <w:b/>
          <w:bCs/>
          <w:sz w:val="20"/>
          <w:szCs w:val="20"/>
        </w:rPr>
      </w:pPr>
      <w:r w:rsidRPr="00760AD7">
        <w:rPr>
          <w:rFonts w:ascii="Arial" w:hAnsi="Arial" w:cs="Arial"/>
          <w:b/>
          <w:bCs/>
          <w:sz w:val="20"/>
          <w:szCs w:val="20"/>
        </w:rPr>
        <w:t xml:space="preserve">LICEOS DEL EJERCITO </w:t>
      </w:r>
    </w:p>
    <w:p w14:paraId="3E2BE573" w14:textId="77777777" w:rsidR="003F2483" w:rsidRPr="00760AD7" w:rsidRDefault="003F2483">
      <w:pPr>
        <w:spacing w:after="0" w:line="240" w:lineRule="auto"/>
        <w:ind w:left="567" w:right="595"/>
        <w:rPr>
          <w:rFonts w:ascii="Arial" w:eastAsia="Arial Unicode MS" w:hAnsi="Arial" w:cs="Arial"/>
          <w:spacing w:val="-2"/>
          <w:sz w:val="20"/>
          <w:szCs w:val="20"/>
          <w:lang w:val="es-ES"/>
        </w:rPr>
      </w:pPr>
    </w:p>
    <w:p w14:paraId="350E2FB0" w14:textId="77777777" w:rsidR="003F2483" w:rsidRPr="00760AD7" w:rsidRDefault="00EE52DB">
      <w:pPr>
        <w:spacing w:after="0" w:line="240" w:lineRule="auto"/>
        <w:ind w:left="567" w:right="595"/>
        <w:jc w:val="both"/>
        <w:rPr>
          <w:rFonts w:ascii="Arial" w:hAnsi="Arial" w:cs="Arial"/>
          <w:b/>
          <w:sz w:val="20"/>
          <w:szCs w:val="20"/>
          <w:lang w:val="es-ES"/>
        </w:rPr>
      </w:pPr>
      <w:r w:rsidRPr="00760AD7">
        <w:rPr>
          <w:rFonts w:ascii="Arial" w:hAnsi="Arial" w:cs="Arial"/>
          <w:sz w:val="20"/>
          <w:szCs w:val="20"/>
          <w:lang w:val="es-ES"/>
        </w:rPr>
        <w:t>SELECCIÓN ABREVIADA DE MENOR CUANTIA</w:t>
      </w:r>
      <w:r w:rsidRPr="00760AD7">
        <w:rPr>
          <w:rFonts w:ascii="Arial" w:hAnsi="Arial" w:cs="Arial"/>
          <w:b/>
          <w:sz w:val="20"/>
          <w:szCs w:val="20"/>
          <w:lang w:val="es-ES"/>
        </w:rPr>
        <w:t xml:space="preserve"> SAMC-____-CELIC-202___</w:t>
      </w:r>
    </w:p>
    <w:p w14:paraId="7C4854A4" w14:textId="77777777" w:rsidR="003F2483" w:rsidRPr="00760AD7" w:rsidRDefault="003F2483">
      <w:pPr>
        <w:spacing w:after="0" w:line="240" w:lineRule="auto"/>
        <w:ind w:left="567" w:right="595"/>
        <w:jc w:val="both"/>
        <w:rPr>
          <w:rFonts w:ascii="Arial" w:hAnsi="Arial" w:cs="Arial"/>
          <w:sz w:val="20"/>
          <w:szCs w:val="20"/>
          <w:lang w:val="es-ES"/>
        </w:rPr>
      </w:pPr>
    </w:p>
    <w:p w14:paraId="7DE41262" w14:textId="77777777" w:rsidR="003F2483" w:rsidRPr="00760AD7" w:rsidRDefault="00EE52DB">
      <w:pPr>
        <w:tabs>
          <w:tab w:val="left" w:pos="4320"/>
        </w:tabs>
        <w:autoSpaceDE w:val="0"/>
        <w:autoSpaceDN w:val="0"/>
        <w:adjustRightInd w:val="0"/>
        <w:spacing w:after="0" w:line="240" w:lineRule="auto"/>
        <w:ind w:left="567" w:right="595"/>
        <w:jc w:val="both"/>
        <w:rPr>
          <w:rFonts w:ascii="Arial" w:hAnsi="Arial" w:cs="Arial"/>
          <w:b/>
          <w:sz w:val="20"/>
          <w:szCs w:val="20"/>
        </w:rPr>
      </w:pPr>
      <w:r w:rsidRPr="00760AD7">
        <w:rPr>
          <w:rFonts w:ascii="Arial" w:hAnsi="Arial" w:cs="Arial"/>
          <w:sz w:val="20"/>
          <w:szCs w:val="20"/>
          <w:lang w:val="es-ES"/>
        </w:rPr>
        <w:t xml:space="preserve">OBJETO: </w:t>
      </w:r>
      <w:r w:rsidRPr="00760AD7">
        <w:rPr>
          <w:rFonts w:ascii="Arial" w:hAnsi="Arial" w:cs="Arial"/>
          <w:b/>
          <w:sz w:val="20"/>
          <w:szCs w:val="20"/>
        </w:rPr>
        <w:t>______________</w:t>
      </w:r>
    </w:p>
    <w:p w14:paraId="31A22EB7" w14:textId="21F14D21" w:rsidR="003F2483" w:rsidRPr="00760AD7" w:rsidRDefault="00EE52DB">
      <w:pPr>
        <w:spacing w:after="0" w:line="240" w:lineRule="auto"/>
        <w:ind w:left="567" w:right="595"/>
        <w:jc w:val="center"/>
        <w:rPr>
          <w:rFonts w:ascii="Arial" w:hAnsi="Arial" w:cs="Arial"/>
          <w:b/>
          <w:sz w:val="20"/>
          <w:szCs w:val="20"/>
        </w:rPr>
      </w:pPr>
      <w:r w:rsidRPr="00760AD7">
        <w:rPr>
          <w:rFonts w:ascii="Arial" w:hAnsi="Arial" w:cs="Arial"/>
          <w:b/>
          <w:sz w:val="20"/>
          <w:szCs w:val="20"/>
        </w:rPr>
        <w:t>FACTOR TÉCNICO</w:t>
      </w:r>
      <w:r w:rsidR="001C32B8">
        <w:rPr>
          <w:rFonts w:ascii="Arial" w:hAnsi="Arial" w:cs="Arial"/>
          <w:b/>
          <w:sz w:val="20"/>
          <w:szCs w:val="20"/>
        </w:rPr>
        <w:t xml:space="preserve"> ADICIONAL:</w:t>
      </w:r>
    </w:p>
    <w:p w14:paraId="35E6F8B9" w14:textId="77777777" w:rsidR="003F2483" w:rsidRPr="00760AD7" w:rsidRDefault="003F2483">
      <w:pPr>
        <w:spacing w:after="0" w:line="240" w:lineRule="auto"/>
        <w:ind w:left="567" w:right="595"/>
        <w:jc w:val="both"/>
        <w:rPr>
          <w:rFonts w:ascii="Arial" w:hAnsi="Arial" w:cs="Arial"/>
          <w:sz w:val="20"/>
          <w:szCs w:val="20"/>
        </w:rPr>
      </w:pPr>
    </w:p>
    <w:p w14:paraId="602D5484" w14:textId="77777777" w:rsidR="001C32B8" w:rsidRPr="001156C0" w:rsidRDefault="001C32B8" w:rsidP="001C32B8">
      <w:pPr>
        <w:jc w:val="both"/>
        <w:rPr>
          <w:rFonts w:ascii="Arial" w:eastAsia="Arial" w:hAnsi="Arial" w:cs="Arial"/>
          <w:sz w:val="21"/>
          <w:szCs w:val="21"/>
        </w:rPr>
      </w:pPr>
      <w:r w:rsidRPr="001156C0">
        <w:rPr>
          <w:rFonts w:ascii="Arial" w:eastAsia="Arial" w:hAnsi="Arial" w:cs="Arial"/>
          <w:sz w:val="21"/>
          <w:szCs w:val="21"/>
        </w:rPr>
        <w:t xml:space="preserve">Para el proceso se asignará puntaje máximo de </w:t>
      </w:r>
      <w:r w:rsidRPr="001156C0">
        <w:rPr>
          <w:rFonts w:ascii="Arial" w:eastAsia="Arial" w:hAnsi="Arial" w:cs="Arial"/>
          <w:b/>
          <w:bCs/>
          <w:sz w:val="21"/>
          <w:szCs w:val="21"/>
        </w:rPr>
        <w:t>24.5 PUNTOS</w:t>
      </w:r>
      <w:r w:rsidRPr="001156C0">
        <w:rPr>
          <w:rFonts w:ascii="Arial" w:eastAsia="Arial" w:hAnsi="Arial" w:cs="Arial"/>
          <w:sz w:val="21"/>
          <w:szCs w:val="21"/>
        </w:rPr>
        <w:t xml:space="preserve"> a los proponentes de acuerdo con el siguiente criterio:</w:t>
      </w: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44"/>
        <w:gridCol w:w="1197"/>
      </w:tblGrid>
      <w:tr w:rsidR="001C32B8" w:rsidRPr="001156C0" w14:paraId="503EB557" w14:textId="77777777" w:rsidTr="00ED54C1">
        <w:trPr>
          <w:trHeight w:val="321"/>
          <w:jc w:val="center"/>
        </w:trPr>
        <w:tc>
          <w:tcPr>
            <w:tcW w:w="8144" w:type="dxa"/>
            <w:shd w:val="clear" w:color="auto" w:fill="D9D9D9"/>
            <w:vAlign w:val="center"/>
          </w:tcPr>
          <w:p w14:paraId="4610292A" w14:textId="77777777" w:rsidR="001C32B8" w:rsidRPr="001156C0" w:rsidRDefault="001C32B8" w:rsidP="00ED54C1">
            <w:pPr>
              <w:jc w:val="center"/>
              <w:rPr>
                <w:rFonts w:ascii="Arial" w:eastAsia="Arial" w:hAnsi="Arial" w:cs="Arial"/>
                <w:b/>
                <w:bCs/>
                <w:sz w:val="21"/>
                <w:szCs w:val="21"/>
              </w:rPr>
            </w:pPr>
            <w:bookmarkStart w:id="12" w:name="_heading=h.om33m7r49c1o" w:colFirst="0" w:colLast="0"/>
            <w:bookmarkEnd w:id="12"/>
            <w:r w:rsidRPr="001156C0">
              <w:rPr>
                <w:rFonts w:ascii="Arial" w:eastAsia="Arial" w:hAnsi="Arial" w:cs="Arial"/>
                <w:b/>
                <w:bCs/>
                <w:sz w:val="21"/>
                <w:szCs w:val="21"/>
              </w:rPr>
              <w:t>CRITERIO</w:t>
            </w:r>
          </w:p>
        </w:tc>
        <w:tc>
          <w:tcPr>
            <w:tcW w:w="1197" w:type="dxa"/>
            <w:shd w:val="clear" w:color="auto" w:fill="D9D9D9"/>
            <w:vAlign w:val="center"/>
          </w:tcPr>
          <w:p w14:paraId="75080898" w14:textId="77777777" w:rsidR="001C32B8" w:rsidRPr="001156C0" w:rsidRDefault="001C32B8" w:rsidP="00ED54C1">
            <w:pPr>
              <w:jc w:val="center"/>
              <w:rPr>
                <w:rFonts w:ascii="Arial" w:eastAsia="Arial" w:hAnsi="Arial" w:cs="Arial"/>
                <w:b/>
                <w:bCs/>
                <w:sz w:val="21"/>
                <w:szCs w:val="21"/>
              </w:rPr>
            </w:pPr>
            <w:r w:rsidRPr="001156C0">
              <w:rPr>
                <w:rFonts w:ascii="Arial" w:eastAsia="Arial" w:hAnsi="Arial" w:cs="Arial"/>
                <w:b/>
                <w:bCs/>
                <w:sz w:val="21"/>
                <w:szCs w:val="21"/>
              </w:rPr>
              <w:t>PUNTAJE</w:t>
            </w:r>
          </w:p>
        </w:tc>
      </w:tr>
      <w:tr w:rsidR="001C32B8" w:rsidRPr="001156C0" w14:paraId="67909C82" w14:textId="77777777" w:rsidTr="00ED54C1">
        <w:trPr>
          <w:trHeight w:val="239"/>
          <w:jc w:val="center"/>
        </w:trPr>
        <w:tc>
          <w:tcPr>
            <w:tcW w:w="8144" w:type="dxa"/>
            <w:vAlign w:val="center"/>
          </w:tcPr>
          <w:p w14:paraId="10BFA9D8" w14:textId="77777777" w:rsidR="001C32B8" w:rsidRPr="001156C0" w:rsidRDefault="001C32B8" w:rsidP="00ED54C1">
            <w:pPr>
              <w:jc w:val="both"/>
              <w:rPr>
                <w:rFonts w:ascii="Arial" w:eastAsia="Arial" w:hAnsi="Arial" w:cs="Arial"/>
                <w:sz w:val="21"/>
                <w:szCs w:val="21"/>
              </w:rPr>
            </w:pPr>
            <w:r w:rsidRPr="001156C0">
              <w:rPr>
                <w:rFonts w:ascii="Arial" w:eastAsia="Arial" w:hAnsi="Arial" w:cs="Arial"/>
                <w:sz w:val="21"/>
                <w:szCs w:val="21"/>
              </w:rPr>
              <w:t>El oferente que ofrezca diez (10) SILLA GIRATORIA MONO CONCHA AULA TIM (</w:t>
            </w:r>
            <w:proofErr w:type="gramStart"/>
            <w:r w:rsidRPr="001156C0">
              <w:rPr>
                <w:rFonts w:ascii="Arial" w:eastAsia="Arial" w:hAnsi="Arial" w:cs="Arial"/>
                <w:sz w:val="21"/>
                <w:szCs w:val="21"/>
              </w:rPr>
              <w:t>de acuerdo a</w:t>
            </w:r>
            <w:proofErr w:type="gramEnd"/>
            <w:r w:rsidRPr="001156C0">
              <w:rPr>
                <w:rFonts w:ascii="Arial" w:eastAsia="Arial" w:hAnsi="Arial" w:cs="Arial"/>
                <w:sz w:val="21"/>
                <w:szCs w:val="21"/>
              </w:rPr>
              <w:t xml:space="preserve"> las especificaciones técnicas sin que esto genere costo adicional a la Entidad.</w:t>
            </w:r>
          </w:p>
        </w:tc>
        <w:tc>
          <w:tcPr>
            <w:tcW w:w="1197" w:type="dxa"/>
            <w:vAlign w:val="center"/>
          </w:tcPr>
          <w:p w14:paraId="23E371C7" w14:textId="77777777" w:rsidR="001C32B8" w:rsidRPr="001156C0" w:rsidRDefault="001C32B8" w:rsidP="00ED54C1">
            <w:pPr>
              <w:jc w:val="center"/>
              <w:rPr>
                <w:rFonts w:ascii="Arial" w:eastAsia="Arial" w:hAnsi="Arial" w:cs="Arial"/>
                <w:b/>
                <w:bCs/>
                <w:sz w:val="21"/>
                <w:szCs w:val="21"/>
              </w:rPr>
            </w:pPr>
            <w:r w:rsidRPr="001156C0">
              <w:rPr>
                <w:rFonts w:ascii="Arial" w:eastAsia="Arial" w:hAnsi="Arial" w:cs="Arial"/>
                <w:b/>
                <w:bCs/>
                <w:sz w:val="21"/>
                <w:szCs w:val="21"/>
              </w:rPr>
              <w:t>10</w:t>
            </w:r>
          </w:p>
        </w:tc>
      </w:tr>
      <w:tr w:rsidR="001C32B8" w:rsidRPr="001156C0" w14:paraId="2FC9BBCF" w14:textId="77777777" w:rsidTr="00ED54C1">
        <w:trPr>
          <w:trHeight w:val="239"/>
          <w:jc w:val="center"/>
        </w:trPr>
        <w:tc>
          <w:tcPr>
            <w:tcW w:w="8144" w:type="dxa"/>
            <w:vAlign w:val="center"/>
          </w:tcPr>
          <w:p w14:paraId="31D1106D" w14:textId="77777777" w:rsidR="001C32B8" w:rsidRPr="001156C0" w:rsidRDefault="001C32B8" w:rsidP="00ED54C1">
            <w:pPr>
              <w:jc w:val="both"/>
              <w:rPr>
                <w:rFonts w:ascii="Arial" w:eastAsia="Arial" w:hAnsi="Arial" w:cs="Arial"/>
                <w:sz w:val="21"/>
                <w:szCs w:val="21"/>
              </w:rPr>
            </w:pPr>
            <w:r w:rsidRPr="001156C0">
              <w:rPr>
                <w:rFonts w:ascii="Arial" w:eastAsia="Arial" w:hAnsi="Arial" w:cs="Arial"/>
                <w:sz w:val="21"/>
                <w:szCs w:val="21"/>
              </w:rPr>
              <w:t xml:space="preserve">Reducción del plazo de entrega hasta el 40% del tiempo del plazo de ejecución  </w:t>
            </w:r>
          </w:p>
        </w:tc>
        <w:tc>
          <w:tcPr>
            <w:tcW w:w="1197" w:type="dxa"/>
            <w:vAlign w:val="center"/>
          </w:tcPr>
          <w:p w14:paraId="3C700056" w14:textId="77777777" w:rsidR="001C32B8" w:rsidRPr="001156C0" w:rsidRDefault="001C32B8" w:rsidP="00ED54C1">
            <w:pPr>
              <w:jc w:val="center"/>
              <w:rPr>
                <w:rFonts w:ascii="Arial" w:eastAsia="Arial" w:hAnsi="Arial" w:cs="Arial"/>
                <w:b/>
                <w:bCs/>
                <w:sz w:val="21"/>
                <w:szCs w:val="21"/>
              </w:rPr>
            </w:pPr>
            <w:r w:rsidRPr="001156C0">
              <w:rPr>
                <w:rFonts w:ascii="Arial" w:eastAsia="Arial" w:hAnsi="Arial" w:cs="Arial"/>
                <w:b/>
                <w:bCs/>
                <w:sz w:val="21"/>
                <w:szCs w:val="21"/>
              </w:rPr>
              <w:t>9</w:t>
            </w:r>
          </w:p>
        </w:tc>
      </w:tr>
      <w:tr w:rsidR="001C32B8" w:rsidRPr="001156C0" w14:paraId="7D14018F" w14:textId="77777777" w:rsidTr="00ED54C1">
        <w:trPr>
          <w:trHeight w:val="239"/>
          <w:jc w:val="center"/>
        </w:trPr>
        <w:tc>
          <w:tcPr>
            <w:tcW w:w="8144" w:type="dxa"/>
            <w:vAlign w:val="center"/>
          </w:tcPr>
          <w:p w14:paraId="0FA62790" w14:textId="77777777" w:rsidR="005B08A4" w:rsidRPr="005B08A4" w:rsidRDefault="005B08A4" w:rsidP="005B08A4">
            <w:pPr>
              <w:jc w:val="both"/>
              <w:rPr>
                <w:rFonts w:ascii="Arial" w:eastAsia="Arial" w:hAnsi="Arial" w:cs="Arial"/>
                <w:sz w:val="21"/>
                <w:szCs w:val="21"/>
              </w:rPr>
            </w:pPr>
            <w:r w:rsidRPr="005B08A4">
              <w:rPr>
                <w:rFonts w:ascii="Arial" w:eastAsia="Arial" w:hAnsi="Arial" w:cs="Arial"/>
                <w:sz w:val="21"/>
                <w:szCs w:val="21"/>
              </w:rPr>
              <w:t>El oferente que se comprometa a otorgar una garantía técnica adicional por un término de veinticuatro (24) meses, adicionales al término de garantía técnica mínima exigida por la Entidad para los bienes objeto del contrato.</w:t>
            </w:r>
          </w:p>
          <w:p w14:paraId="74486FCA" w14:textId="77777777" w:rsidR="005B08A4" w:rsidRPr="005B08A4" w:rsidRDefault="005B08A4" w:rsidP="005B08A4">
            <w:pPr>
              <w:jc w:val="both"/>
              <w:rPr>
                <w:rFonts w:ascii="Arial" w:eastAsia="Arial" w:hAnsi="Arial" w:cs="Arial"/>
                <w:sz w:val="21"/>
                <w:szCs w:val="21"/>
              </w:rPr>
            </w:pPr>
            <w:r w:rsidRPr="005B08A4">
              <w:rPr>
                <w:rFonts w:ascii="Arial" w:eastAsia="Arial" w:hAnsi="Arial" w:cs="Arial"/>
                <w:sz w:val="21"/>
                <w:szCs w:val="21"/>
              </w:rPr>
              <w:t>NOTA: El proponente deberá ofrecer la garantía adicional para la totalidad de los bienes que conforman el respectivo lote al cual presenta oferta, sin que ello genere costo adicional para la Entidad.</w:t>
            </w:r>
          </w:p>
          <w:p w14:paraId="19F5863B" w14:textId="77777777" w:rsidR="005B08A4" w:rsidRPr="005B08A4" w:rsidRDefault="005B08A4" w:rsidP="005B08A4">
            <w:pPr>
              <w:jc w:val="both"/>
              <w:rPr>
                <w:rFonts w:ascii="Arial" w:eastAsia="Arial" w:hAnsi="Arial" w:cs="Arial"/>
                <w:sz w:val="21"/>
                <w:szCs w:val="21"/>
              </w:rPr>
            </w:pPr>
            <w:r w:rsidRPr="005B08A4">
              <w:rPr>
                <w:rFonts w:ascii="Arial" w:eastAsia="Arial" w:hAnsi="Arial" w:cs="Arial"/>
                <w:sz w:val="21"/>
                <w:szCs w:val="21"/>
              </w:rPr>
              <w:t>La garantía adicional ofrecida deberá ser acreditada mediante el documento correspondiente suscrito por el proponente y, una vez aceptada por la Entidad, constituirá una obligación contractual exigible al contratista.</w:t>
            </w:r>
          </w:p>
          <w:p w14:paraId="6936C27F" w14:textId="7B2B43FF" w:rsidR="001C32B8" w:rsidRPr="001156C0" w:rsidRDefault="005B08A4" w:rsidP="005B08A4">
            <w:pPr>
              <w:jc w:val="both"/>
              <w:rPr>
                <w:rFonts w:ascii="Arial" w:eastAsia="Arial" w:hAnsi="Arial" w:cs="Arial"/>
                <w:sz w:val="21"/>
                <w:szCs w:val="21"/>
              </w:rPr>
            </w:pPr>
            <w:r w:rsidRPr="005B08A4">
              <w:rPr>
                <w:rFonts w:ascii="Arial" w:eastAsia="Arial" w:hAnsi="Arial" w:cs="Arial"/>
                <w:sz w:val="21"/>
                <w:szCs w:val="21"/>
              </w:rPr>
              <w:t>La garantía adicional deberá encontrarse amparada por la garantía única de cumplimiento, específicamente mediante el amparo de calidad y correcto funcionamiento de los bienes, cuya vigencia deberá extenderse por el término adicional ofrecido.</w:t>
            </w:r>
          </w:p>
        </w:tc>
        <w:tc>
          <w:tcPr>
            <w:tcW w:w="1197" w:type="dxa"/>
            <w:vAlign w:val="center"/>
          </w:tcPr>
          <w:p w14:paraId="74D07B38" w14:textId="77777777" w:rsidR="001C32B8" w:rsidRPr="001156C0" w:rsidRDefault="001C32B8" w:rsidP="00ED54C1">
            <w:pPr>
              <w:jc w:val="center"/>
              <w:rPr>
                <w:rFonts w:ascii="Arial" w:eastAsia="Arial" w:hAnsi="Arial" w:cs="Arial"/>
                <w:b/>
                <w:bCs/>
                <w:sz w:val="21"/>
                <w:szCs w:val="21"/>
              </w:rPr>
            </w:pPr>
            <w:r w:rsidRPr="001156C0">
              <w:rPr>
                <w:rFonts w:ascii="Arial" w:eastAsia="Arial" w:hAnsi="Arial" w:cs="Arial"/>
                <w:b/>
                <w:bCs/>
                <w:sz w:val="21"/>
                <w:szCs w:val="21"/>
              </w:rPr>
              <w:t>5.5</w:t>
            </w:r>
          </w:p>
        </w:tc>
      </w:tr>
    </w:tbl>
    <w:p w14:paraId="4DD16986" w14:textId="77777777" w:rsidR="003F2483" w:rsidRPr="004F3F4F" w:rsidRDefault="003F2483" w:rsidP="00EB32FB">
      <w:pPr>
        <w:spacing w:after="0" w:line="240" w:lineRule="auto"/>
        <w:ind w:right="595"/>
        <w:jc w:val="both"/>
        <w:rPr>
          <w:rFonts w:ascii="Arial" w:hAnsi="Arial" w:cs="Arial"/>
          <w:sz w:val="20"/>
          <w:szCs w:val="20"/>
          <w:lang w:val="es-ES"/>
        </w:rPr>
      </w:pPr>
      <w:bookmarkStart w:id="13" w:name="_heading=h.alvslyn2zp7v" w:colFirst="0" w:colLast="0"/>
      <w:bookmarkEnd w:id="13"/>
    </w:p>
    <w:p w14:paraId="75CA0774"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628CDBCF" w14:textId="77777777" w:rsidR="003F2483" w:rsidRPr="00760AD7" w:rsidRDefault="003F2483">
      <w:pPr>
        <w:spacing w:after="0" w:line="240" w:lineRule="auto"/>
        <w:ind w:left="567" w:right="594"/>
        <w:jc w:val="both"/>
        <w:rPr>
          <w:rFonts w:ascii="Arial" w:hAnsi="Arial" w:cs="Arial"/>
          <w:sz w:val="20"/>
          <w:szCs w:val="20"/>
          <w:lang w:eastAsia="es-CO"/>
        </w:rPr>
      </w:pPr>
    </w:p>
    <w:p w14:paraId="50D978FA" w14:textId="77777777" w:rsidR="003F2483"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4215287" w14:textId="77777777" w:rsidR="00EB32FB" w:rsidRDefault="00EB32FB" w:rsidP="005B08A4">
      <w:pPr>
        <w:spacing w:after="0" w:line="240" w:lineRule="auto"/>
        <w:ind w:right="594"/>
        <w:jc w:val="both"/>
        <w:rPr>
          <w:rFonts w:ascii="Arial" w:hAnsi="Arial" w:cs="Arial"/>
          <w:b/>
          <w:sz w:val="20"/>
          <w:szCs w:val="20"/>
          <w:lang w:eastAsia="es-CO"/>
        </w:rPr>
      </w:pPr>
    </w:p>
    <w:p w14:paraId="5C6CB706" w14:textId="77777777" w:rsidR="00EB32FB" w:rsidRDefault="00EB32FB">
      <w:pPr>
        <w:spacing w:after="0" w:line="240" w:lineRule="auto"/>
        <w:ind w:left="567" w:right="594"/>
        <w:jc w:val="both"/>
        <w:rPr>
          <w:rFonts w:ascii="Arial" w:hAnsi="Arial" w:cs="Arial"/>
          <w:b/>
          <w:sz w:val="20"/>
          <w:szCs w:val="20"/>
          <w:lang w:eastAsia="es-CO"/>
        </w:rPr>
      </w:pPr>
    </w:p>
    <w:p w14:paraId="5B6F8D88" w14:textId="77777777" w:rsidR="00EB32FB" w:rsidRDefault="00EB32FB">
      <w:pPr>
        <w:spacing w:after="0" w:line="240" w:lineRule="auto"/>
        <w:ind w:left="567" w:right="594"/>
        <w:jc w:val="both"/>
        <w:rPr>
          <w:rFonts w:ascii="Arial" w:hAnsi="Arial" w:cs="Arial"/>
          <w:b/>
          <w:sz w:val="20"/>
          <w:szCs w:val="20"/>
          <w:lang w:eastAsia="es-CO"/>
        </w:rPr>
      </w:pPr>
    </w:p>
    <w:p w14:paraId="416ABA97" w14:textId="77777777" w:rsidR="00EB32FB" w:rsidRDefault="00EB32FB">
      <w:pPr>
        <w:spacing w:after="0" w:line="240" w:lineRule="auto"/>
        <w:ind w:left="567" w:right="594"/>
        <w:jc w:val="both"/>
        <w:rPr>
          <w:rFonts w:ascii="Arial" w:hAnsi="Arial" w:cs="Arial"/>
          <w:b/>
          <w:sz w:val="20"/>
          <w:szCs w:val="20"/>
          <w:lang w:eastAsia="es-CO"/>
        </w:rPr>
      </w:pPr>
    </w:p>
    <w:p w14:paraId="1FB9B385" w14:textId="77777777" w:rsidR="00EB32FB" w:rsidRDefault="00EB32FB">
      <w:pPr>
        <w:spacing w:after="0" w:line="240" w:lineRule="auto"/>
        <w:ind w:left="567" w:right="594"/>
        <w:jc w:val="both"/>
        <w:rPr>
          <w:rFonts w:ascii="Arial" w:hAnsi="Arial" w:cs="Arial"/>
          <w:b/>
          <w:sz w:val="20"/>
          <w:szCs w:val="20"/>
          <w:lang w:eastAsia="es-CO"/>
        </w:rPr>
      </w:pPr>
    </w:p>
    <w:p w14:paraId="1AC32F51" w14:textId="77777777" w:rsidR="004F3F4F" w:rsidRPr="00760AD7" w:rsidRDefault="004F3F4F">
      <w:pPr>
        <w:spacing w:after="0" w:line="240" w:lineRule="auto"/>
        <w:ind w:left="567" w:right="594"/>
        <w:jc w:val="both"/>
        <w:rPr>
          <w:rFonts w:ascii="Arial" w:hAnsi="Arial" w:cs="Arial"/>
          <w:b/>
          <w:sz w:val="20"/>
          <w:szCs w:val="20"/>
          <w:lang w:eastAsia="es-CO"/>
        </w:rPr>
      </w:pPr>
    </w:p>
    <w:p w14:paraId="4202F46C" w14:textId="77777777" w:rsidR="003F2483" w:rsidRPr="00760AD7" w:rsidRDefault="00EE52DB">
      <w:pPr>
        <w:shd w:val="clear" w:color="auto" w:fill="D9D9D9" w:themeFill="background1" w:themeFillShade="D9"/>
        <w:autoSpaceDE w:val="0"/>
        <w:autoSpaceDN w:val="0"/>
        <w:adjustRightInd w:val="0"/>
        <w:spacing w:after="0" w:line="240" w:lineRule="auto"/>
        <w:ind w:left="567" w:right="594"/>
        <w:jc w:val="center"/>
        <w:rPr>
          <w:rFonts w:ascii="Arial" w:hAnsi="Arial" w:cs="Arial"/>
          <w:b/>
          <w:sz w:val="20"/>
          <w:szCs w:val="20"/>
        </w:rPr>
      </w:pPr>
      <w:bookmarkStart w:id="14" w:name="_Hlk100490539"/>
      <w:bookmarkStart w:id="15" w:name="_Hlk100516990"/>
      <w:r w:rsidRPr="00760AD7">
        <w:rPr>
          <w:rFonts w:ascii="Arial" w:hAnsi="Arial" w:cs="Arial"/>
          <w:b/>
          <w:sz w:val="20"/>
          <w:szCs w:val="20"/>
        </w:rPr>
        <w:t>PONDERABLE EMPRENDIMIENTO Y EMPRESAS DE MUJERES</w:t>
      </w:r>
    </w:p>
    <w:p w14:paraId="0667B8C4" w14:textId="77777777" w:rsidR="003F2483" w:rsidRPr="00760AD7" w:rsidRDefault="003F2483">
      <w:pPr>
        <w:autoSpaceDE w:val="0"/>
        <w:autoSpaceDN w:val="0"/>
        <w:adjustRightInd w:val="0"/>
        <w:spacing w:after="0" w:line="240" w:lineRule="auto"/>
        <w:ind w:left="567" w:right="594"/>
        <w:jc w:val="center"/>
        <w:rPr>
          <w:rFonts w:ascii="Arial" w:hAnsi="Arial" w:cs="Arial"/>
          <w:sz w:val="20"/>
          <w:szCs w:val="20"/>
        </w:rPr>
      </w:pPr>
    </w:p>
    <w:p w14:paraId="5427EF66"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 así:</w:t>
      </w:r>
    </w:p>
    <w:p w14:paraId="1B17FEBD" w14:textId="77777777" w:rsidR="003F2483" w:rsidRPr="00760AD7" w:rsidRDefault="003F2483">
      <w:pPr>
        <w:spacing w:after="0" w:line="240" w:lineRule="auto"/>
        <w:ind w:left="567" w:right="594"/>
        <w:jc w:val="both"/>
        <w:rPr>
          <w:rFonts w:ascii="Arial" w:hAnsi="Arial" w:cs="Arial"/>
          <w:iCs/>
          <w:sz w:val="20"/>
          <w:szCs w:val="20"/>
        </w:rPr>
      </w:pPr>
    </w:p>
    <w:p w14:paraId="0294549B" w14:textId="77777777" w:rsidR="003F2483" w:rsidRPr="00760AD7" w:rsidRDefault="00EE52DB">
      <w:pPr>
        <w:spacing w:after="0" w:line="240" w:lineRule="auto"/>
        <w:ind w:left="567" w:right="594"/>
        <w:jc w:val="both"/>
        <w:rPr>
          <w:rFonts w:ascii="Arial" w:hAnsi="Arial" w:cs="Arial"/>
          <w:iCs/>
          <w:sz w:val="20"/>
          <w:szCs w:val="20"/>
        </w:rPr>
      </w:pPr>
      <w:r w:rsidRPr="00760AD7">
        <w:rPr>
          <w:rFonts w:ascii="Arial" w:hAnsi="Arial" w:cs="Arial"/>
          <w:iCs/>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0F7E7DC7" w14:textId="77777777" w:rsidR="003F2483" w:rsidRPr="00760AD7" w:rsidRDefault="003F2483">
      <w:pPr>
        <w:spacing w:after="0" w:line="240" w:lineRule="auto"/>
        <w:ind w:left="567" w:right="594"/>
        <w:jc w:val="both"/>
        <w:rPr>
          <w:rFonts w:ascii="Arial" w:hAnsi="Arial" w:cs="Arial"/>
          <w:iCs/>
          <w:sz w:val="20"/>
          <w:szCs w:val="20"/>
        </w:rPr>
      </w:pPr>
    </w:p>
    <w:p w14:paraId="02ABE901"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iCs/>
          <w:sz w:val="20"/>
          <w:szCs w:val="20"/>
        </w:rPr>
      </w:pPr>
      <w:r w:rsidRPr="00760AD7">
        <w:rPr>
          <w:rFonts w:ascii="Arial" w:hAnsi="Arial" w:cs="Arial"/>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8168E34" w14:textId="77777777" w:rsidR="003F2483" w:rsidRPr="00760AD7" w:rsidRDefault="003F2483">
      <w:pPr>
        <w:pStyle w:val="Prrafodelista"/>
        <w:spacing w:after="0" w:line="240" w:lineRule="auto"/>
        <w:ind w:left="851" w:right="594"/>
        <w:jc w:val="both"/>
        <w:rPr>
          <w:rFonts w:ascii="Arial" w:hAnsi="Arial" w:cs="Arial"/>
          <w:iCs/>
          <w:sz w:val="20"/>
          <w:szCs w:val="20"/>
        </w:rPr>
      </w:pPr>
    </w:p>
    <w:p w14:paraId="345A1545"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iCs/>
          <w:sz w:val="20"/>
          <w:szCs w:val="20"/>
        </w:rPr>
      </w:pPr>
      <w:r w:rsidRPr="00760AD7">
        <w:rPr>
          <w:rFonts w:ascii="Arial" w:hAnsi="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EEEC145" w14:textId="77777777" w:rsidR="003F2483" w:rsidRPr="00760AD7" w:rsidRDefault="003F2483">
      <w:pPr>
        <w:pStyle w:val="Prrafodelista"/>
        <w:spacing w:after="0" w:line="240" w:lineRule="auto"/>
        <w:ind w:left="360" w:right="594"/>
        <w:jc w:val="both"/>
        <w:rPr>
          <w:rFonts w:ascii="Arial" w:hAnsi="Arial" w:cs="Arial"/>
          <w:sz w:val="20"/>
          <w:szCs w:val="20"/>
        </w:rPr>
      </w:pPr>
    </w:p>
    <w:p w14:paraId="28795FAA"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357D04D" w14:textId="77777777" w:rsidR="003F2483" w:rsidRPr="00760AD7" w:rsidRDefault="003F2483">
      <w:pPr>
        <w:spacing w:after="0" w:line="240" w:lineRule="auto"/>
        <w:ind w:left="567" w:right="594"/>
        <w:jc w:val="both"/>
        <w:rPr>
          <w:rFonts w:ascii="Arial" w:hAnsi="Arial" w:cs="Arial"/>
          <w:sz w:val="20"/>
          <w:szCs w:val="20"/>
        </w:rPr>
      </w:pPr>
    </w:p>
    <w:p w14:paraId="6ADF081D"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9474131" w14:textId="77777777" w:rsidR="003F2483" w:rsidRPr="00760AD7" w:rsidRDefault="003F2483">
      <w:pPr>
        <w:spacing w:after="0" w:line="240" w:lineRule="auto"/>
        <w:ind w:left="567" w:right="594"/>
        <w:jc w:val="both"/>
        <w:rPr>
          <w:rFonts w:ascii="Arial" w:hAnsi="Arial" w:cs="Arial"/>
          <w:sz w:val="20"/>
          <w:szCs w:val="20"/>
        </w:rPr>
      </w:pPr>
    </w:p>
    <w:p w14:paraId="0D9CA3A2"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D3E457C" w14:textId="77777777" w:rsidR="003F2483" w:rsidRPr="00760AD7" w:rsidRDefault="003F2483">
      <w:pPr>
        <w:spacing w:after="0" w:line="240" w:lineRule="auto"/>
        <w:ind w:left="567" w:right="594"/>
        <w:jc w:val="both"/>
        <w:rPr>
          <w:rFonts w:ascii="Arial" w:hAnsi="Arial" w:cs="Arial"/>
          <w:sz w:val="20"/>
          <w:szCs w:val="20"/>
        </w:rPr>
      </w:pPr>
    </w:p>
    <w:p w14:paraId="68FC7266"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sz w:val="20"/>
          <w:szCs w:val="20"/>
        </w:rPr>
      </w:pPr>
      <w:r w:rsidRPr="00760AD7">
        <w:rPr>
          <w:rFonts w:ascii="Arial" w:hAnsi="Arial" w:cs="Arial"/>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37BD906B" w14:textId="77777777" w:rsidR="003F2483" w:rsidRPr="00760AD7" w:rsidRDefault="003F2483">
      <w:pPr>
        <w:pStyle w:val="Prrafodelista"/>
        <w:spacing w:after="0" w:line="240" w:lineRule="auto"/>
        <w:ind w:left="851" w:right="594"/>
        <w:jc w:val="both"/>
        <w:rPr>
          <w:rFonts w:ascii="Arial" w:hAnsi="Arial" w:cs="Arial"/>
          <w:sz w:val="20"/>
          <w:szCs w:val="20"/>
        </w:rPr>
      </w:pPr>
    </w:p>
    <w:p w14:paraId="7E5A18C8" w14:textId="77777777" w:rsidR="003F2483" w:rsidRPr="00760AD7" w:rsidRDefault="00EE52DB" w:rsidP="00C41E00">
      <w:pPr>
        <w:pStyle w:val="Prrafodelista"/>
        <w:numPr>
          <w:ilvl w:val="3"/>
          <w:numId w:val="7"/>
        </w:numPr>
        <w:spacing w:after="0" w:line="240" w:lineRule="auto"/>
        <w:ind w:left="851" w:right="594" w:hanging="284"/>
        <w:jc w:val="both"/>
        <w:rPr>
          <w:rFonts w:ascii="Arial" w:hAnsi="Arial" w:cs="Arial"/>
          <w:sz w:val="20"/>
          <w:szCs w:val="20"/>
        </w:rPr>
      </w:pPr>
      <w:r w:rsidRPr="00760AD7">
        <w:rPr>
          <w:rFonts w:ascii="Arial" w:hAnsi="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175AE89" w14:textId="77777777" w:rsidR="003F2483" w:rsidRPr="00760AD7" w:rsidRDefault="003F2483">
      <w:pPr>
        <w:spacing w:after="0" w:line="240" w:lineRule="auto"/>
        <w:ind w:left="567" w:right="594"/>
        <w:jc w:val="both"/>
        <w:rPr>
          <w:rFonts w:ascii="Arial" w:hAnsi="Arial" w:cs="Arial"/>
          <w:b/>
          <w:iCs/>
          <w:sz w:val="20"/>
          <w:szCs w:val="20"/>
        </w:rPr>
      </w:pPr>
    </w:p>
    <w:p w14:paraId="7AB59D99" w14:textId="77777777" w:rsidR="003F2483" w:rsidRPr="00760AD7" w:rsidRDefault="00EE52DB">
      <w:pPr>
        <w:spacing w:after="0" w:line="240" w:lineRule="auto"/>
        <w:ind w:left="567" w:right="594"/>
        <w:jc w:val="both"/>
        <w:rPr>
          <w:rFonts w:ascii="Arial" w:hAnsi="Arial" w:cs="Arial"/>
          <w:iCs/>
          <w:sz w:val="20"/>
          <w:szCs w:val="20"/>
        </w:rPr>
      </w:pPr>
      <w:r w:rsidRPr="00760AD7">
        <w:rPr>
          <w:rFonts w:ascii="Arial" w:hAnsi="Arial" w:cs="Arial"/>
          <w:b/>
          <w:iCs/>
          <w:sz w:val="20"/>
          <w:szCs w:val="20"/>
        </w:rPr>
        <w:t>PARÁGRAFO</w:t>
      </w:r>
      <w:r w:rsidRPr="00760AD7">
        <w:rPr>
          <w:rFonts w:ascii="Arial" w:hAnsi="Arial" w:cs="Arial"/>
          <w:iCs/>
          <w:sz w:val="20"/>
          <w:szCs w:val="20"/>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46C0300" w14:textId="77777777" w:rsidR="003F2483" w:rsidRPr="00760AD7" w:rsidRDefault="003F2483">
      <w:pPr>
        <w:spacing w:after="0" w:line="240" w:lineRule="auto"/>
        <w:ind w:left="567" w:right="594"/>
        <w:jc w:val="both"/>
        <w:rPr>
          <w:rFonts w:ascii="Arial" w:hAnsi="Arial" w:cs="Arial"/>
          <w:sz w:val="20"/>
          <w:szCs w:val="20"/>
        </w:rPr>
      </w:pPr>
    </w:p>
    <w:p w14:paraId="5EBBD9C2"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sz w:val="20"/>
          <w:szCs w:val="20"/>
        </w:rPr>
        <w:lastRenderedPageBreak/>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679DE19C" w14:textId="77777777" w:rsidR="003F2483" w:rsidRPr="00760AD7" w:rsidRDefault="003F2483">
      <w:pPr>
        <w:spacing w:after="0" w:line="240" w:lineRule="auto"/>
        <w:ind w:left="567" w:right="594"/>
        <w:jc w:val="both"/>
        <w:rPr>
          <w:rFonts w:ascii="Arial" w:hAnsi="Arial" w:cs="Arial"/>
          <w:b/>
          <w:bCs/>
          <w:sz w:val="20"/>
          <w:szCs w:val="20"/>
        </w:rPr>
      </w:pPr>
    </w:p>
    <w:p w14:paraId="2EE4FA5C" w14:textId="77777777" w:rsidR="003F2483" w:rsidRPr="00760AD7" w:rsidRDefault="00EE52DB">
      <w:pPr>
        <w:spacing w:after="0" w:line="240" w:lineRule="auto"/>
        <w:ind w:left="567" w:right="594"/>
        <w:jc w:val="both"/>
        <w:rPr>
          <w:rFonts w:ascii="Arial" w:hAnsi="Arial" w:cs="Arial"/>
          <w:sz w:val="20"/>
          <w:szCs w:val="20"/>
        </w:rPr>
      </w:pPr>
      <w:r w:rsidRPr="00760AD7">
        <w:rPr>
          <w:rFonts w:ascii="Arial" w:hAnsi="Arial" w:cs="Arial"/>
          <w:b/>
          <w:bCs/>
          <w:sz w:val="20"/>
          <w:szCs w:val="20"/>
        </w:rPr>
        <w:t>PARÁGRAFO 1.</w:t>
      </w:r>
      <w:r w:rsidRPr="00760AD7">
        <w:rPr>
          <w:rFonts w:ascii="Arial" w:hAnsi="Arial" w:cs="Arial"/>
          <w:sz w:val="20"/>
          <w:szCs w:val="20"/>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1656959" w14:textId="77777777" w:rsidR="003F2483" w:rsidRPr="00760AD7" w:rsidRDefault="003F2483">
      <w:pPr>
        <w:spacing w:after="0" w:line="240" w:lineRule="auto"/>
        <w:ind w:left="567" w:right="594"/>
        <w:jc w:val="both"/>
        <w:rPr>
          <w:rFonts w:ascii="Arial" w:hAnsi="Arial" w:cs="Arial"/>
          <w:b/>
          <w:bCs/>
          <w:sz w:val="20"/>
          <w:szCs w:val="20"/>
        </w:rPr>
      </w:pPr>
    </w:p>
    <w:p w14:paraId="4A875193" w14:textId="77777777" w:rsidR="003F2483" w:rsidRPr="00760AD7" w:rsidRDefault="00EE52DB">
      <w:pPr>
        <w:spacing w:after="0" w:line="240" w:lineRule="auto"/>
        <w:ind w:left="567" w:right="594"/>
        <w:jc w:val="both"/>
        <w:rPr>
          <w:rFonts w:ascii="Arial" w:eastAsia="Times New Roman" w:hAnsi="Arial" w:cs="Arial"/>
          <w:sz w:val="20"/>
          <w:szCs w:val="20"/>
          <w:lang w:val="es-ES" w:eastAsia="es-ES"/>
        </w:rPr>
      </w:pPr>
      <w:r w:rsidRPr="00760AD7">
        <w:rPr>
          <w:rFonts w:ascii="Arial" w:hAnsi="Arial" w:cs="Arial"/>
          <w:b/>
          <w:bCs/>
          <w:sz w:val="20"/>
          <w:szCs w:val="20"/>
        </w:rPr>
        <w:t>PARÁGRAFO 2.</w:t>
      </w:r>
      <w:r w:rsidRPr="00760AD7">
        <w:rPr>
          <w:rFonts w:ascii="Arial" w:hAnsi="Arial" w:cs="Arial"/>
          <w:sz w:val="20"/>
          <w:szCs w:val="20"/>
        </w:rPr>
        <w:t xml:space="preserve"> Los incentivos contractuales para las empresas y emprendimientos de mujeres no excluyen la aplicación de los criterios </w:t>
      </w:r>
      <w:bookmarkEnd w:id="14"/>
      <w:bookmarkEnd w:id="15"/>
    </w:p>
    <w:p w14:paraId="445150DD"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es-ES" w:eastAsia="es-ES"/>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767"/>
        <w:gridCol w:w="2627"/>
      </w:tblGrid>
      <w:tr w:rsidR="003F2483" w:rsidRPr="00760AD7" w14:paraId="3BED933B" w14:textId="77777777">
        <w:trPr>
          <w:trHeight w:val="455"/>
        </w:trPr>
        <w:tc>
          <w:tcPr>
            <w:tcW w:w="5103" w:type="dxa"/>
            <w:shd w:val="clear" w:color="auto" w:fill="D9D9D9" w:themeFill="background1" w:themeFillShade="D9"/>
            <w:vAlign w:val="center"/>
          </w:tcPr>
          <w:bookmarkEnd w:id="8"/>
          <w:p w14:paraId="7E980DAA"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 xml:space="preserve">CONCEPTO </w:t>
            </w:r>
          </w:p>
        </w:tc>
        <w:tc>
          <w:tcPr>
            <w:tcW w:w="1245" w:type="dxa"/>
            <w:shd w:val="clear" w:color="auto" w:fill="D9D9D9" w:themeFill="background1" w:themeFillShade="D9"/>
            <w:vAlign w:val="center"/>
          </w:tcPr>
          <w:p w14:paraId="2A513BBA"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PUNTAJE</w:t>
            </w:r>
          </w:p>
        </w:tc>
        <w:tc>
          <w:tcPr>
            <w:tcW w:w="2627" w:type="dxa"/>
            <w:shd w:val="clear" w:color="auto" w:fill="D9D9D9" w:themeFill="background1" w:themeFillShade="D9"/>
            <w:vAlign w:val="center"/>
          </w:tcPr>
          <w:p w14:paraId="096D29E9" w14:textId="77777777" w:rsidR="003F2483" w:rsidRPr="00760AD7" w:rsidRDefault="00EE52DB">
            <w:pPr>
              <w:autoSpaceDE w:val="0"/>
              <w:autoSpaceDN w:val="0"/>
              <w:adjustRightInd w:val="0"/>
              <w:spacing w:after="0" w:line="240" w:lineRule="auto"/>
              <w:ind w:left="-72" w:right="-6"/>
              <w:jc w:val="center"/>
              <w:rPr>
                <w:rFonts w:ascii="Arial" w:eastAsia="Times New Roman" w:hAnsi="Arial" w:cs="Arial"/>
                <w:b/>
                <w:sz w:val="20"/>
                <w:szCs w:val="20"/>
                <w:lang w:eastAsia="es-ES"/>
              </w:rPr>
            </w:pPr>
            <w:r w:rsidRPr="00760AD7">
              <w:rPr>
                <w:rFonts w:ascii="Arial" w:eastAsia="Times New Roman" w:hAnsi="Arial" w:cs="Arial"/>
                <w:b/>
                <w:sz w:val="20"/>
                <w:szCs w:val="20"/>
                <w:lang w:eastAsia="es-ES"/>
              </w:rPr>
              <w:t xml:space="preserve">MARQUE CON UNA X SI CUMPLE </w:t>
            </w:r>
          </w:p>
        </w:tc>
      </w:tr>
      <w:tr w:rsidR="003F2483" w:rsidRPr="00760AD7" w14:paraId="0972B458" w14:textId="77777777">
        <w:trPr>
          <w:trHeight w:val="82"/>
        </w:trPr>
        <w:tc>
          <w:tcPr>
            <w:tcW w:w="5103" w:type="dxa"/>
            <w:vAlign w:val="center"/>
          </w:tcPr>
          <w:p w14:paraId="24361221" w14:textId="77777777" w:rsidR="003F2483" w:rsidRPr="00760AD7" w:rsidRDefault="00EE52DB">
            <w:pPr>
              <w:autoSpaceDE w:val="0"/>
              <w:autoSpaceDN w:val="0"/>
              <w:adjustRightInd w:val="0"/>
              <w:spacing w:after="0" w:line="240" w:lineRule="auto"/>
              <w:ind w:left="-72"/>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EMPRENDIMIENTO Y EMPRESAS DE MUJERES</w:t>
            </w:r>
          </w:p>
        </w:tc>
        <w:tc>
          <w:tcPr>
            <w:tcW w:w="1245" w:type="dxa"/>
            <w:vAlign w:val="center"/>
          </w:tcPr>
          <w:p w14:paraId="496251B5" w14:textId="77777777" w:rsidR="003F2483" w:rsidRPr="00760AD7" w:rsidRDefault="00EE52DB">
            <w:pPr>
              <w:autoSpaceDE w:val="0"/>
              <w:autoSpaceDN w:val="0"/>
              <w:adjustRightInd w:val="0"/>
              <w:spacing w:after="0" w:line="240" w:lineRule="auto"/>
              <w:ind w:left="567" w:right="594"/>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0.25</w:t>
            </w:r>
          </w:p>
        </w:tc>
        <w:tc>
          <w:tcPr>
            <w:tcW w:w="2627" w:type="dxa"/>
            <w:vAlign w:val="center"/>
          </w:tcPr>
          <w:p w14:paraId="5BE55ECD" w14:textId="77777777" w:rsidR="003F2483" w:rsidRPr="00760AD7" w:rsidRDefault="003F2483">
            <w:pPr>
              <w:autoSpaceDE w:val="0"/>
              <w:autoSpaceDN w:val="0"/>
              <w:adjustRightInd w:val="0"/>
              <w:spacing w:after="0" w:line="240" w:lineRule="auto"/>
              <w:ind w:left="567" w:right="594"/>
              <w:jc w:val="center"/>
              <w:rPr>
                <w:rFonts w:ascii="Arial" w:eastAsia="Times New Roman" w:hAnsi="Arial" w:cs="Arial"/>
                <w:sz w:val="20"/>
                <w:szCs w:val="20"/>
                <w:lang w:eastAsia="es-ES"/>
              </w:rPr>
            </w:pPr>
          </w:p>
        </w:tc>
      </w:tr>
    </w:tbl>
    <w:p w14:paraId="107D4D98"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pt-BR" w:eastAsia="es-ES"/>
        </w:rPr>
      </w:pPr>
    </w:p>
    <w:p w14:paraId="3216677B" w14:textId="77777777" w:rsidR="003F2483" w:rsidRPr="00760AD7" w:rsidRDefault="00EE52DB">
      <w:pPr>
        <w:spacing w:after="0" w:line="240" w:lineRule="auto"/>
        <w:ind w:left="567" w:right="594"/>
        <w:jc w:val="both"/>
        <w:rPr>
          <w:rFonts w:ascii="Arial" w:hAnsi="Arial" w:cs="Arial"/>
          <w:sz w:val="20"/>
          <w:szCs w:val="20"/>
          <w:lang w:eastAsia="es-CO"/>
        </w:rPr>
      </w:pPr>
      <w:r w:rsidRPr="00760AD7">
        <w:rPr>
          <w:rFonts w:ascii="Arial" w:hAnsi="Arial" w:cs="Arial"/>
          <w:b/>
          <w:bCs/>
          <w:sz w:val="20"/>
          <w:szCs w:val="20"/>
          <w:lang w:eastAsia="es-CO"/>
        </w:rPr>
        <w:t>EL PROPONENTE</w:t>
      </w:r>
      <w:r w:rsidRPr="00760AD7">
        <w:rPr>
          <w:rFonts w:ascii="Arial" w:hAnsi="Arial" w:cs="Arial"/>
          <w:sz w:val="20"/>
          <w:szCs w:val="20"/>
          <w:lang w:eastAsia="es-CO"/>
        </w:rPr>
        <w:t>:</w:t>
      </w:r>
    </w:p>
    <w:p w14:paraId="208CBA6B" w14:textId="77777777" w:rsidR="003F2483" w:rsidRPr="00760AD7" w:rsidRDefault="003F2483">
      <w:pPr>
        <w:spacing w:after="0" w:line="240" w:lineRule="auto"/>
        <w:ind w:left="567" w:right="594"/>
        <w:jc w:val="both"/>
        <w:rPr>
          <w:rFonts w:ascii="Arial" w:hAnsi="Arial" w:cs="Arial"/>
          <w:sz w:val="20"/>
          <w:szCs w:val="20"/>
          <w:lang w:eastAsia="es-CO"/>
        </w:rPr>
      </w:pPr>
    </w:p>
    <w:p w14:paraId="51D86174" w14:textId="77777777" w:rsidR="003F2483" w:rsidRPr="00760AD7" w:rsidRDefault="00EE52DB">
      <w:pPr>
        <w:spacing w:after="0" w:line="240" w:lineRule="auto"/>
        <w:ind w:left="567" w:right="594"/>
        <w:jc w:val="both"/>
        <w:rPr>
          <w:rFonts w:ascii="Arial" w:hAnsi="Arial" w:cs="Arial"/>
          <w:b/>
          <w:sz w:val="20"/>
          <w:szCs w:val="20"/>
          <w:lang w:eastAsia="es-CO"/>
        </w:rPr>
      </w:pPr>
      <w:r w:rsidRPr="00760AD7">
        <w:rPr>
          <w:rFonts w:ascii="Arial" w:hAnsi="Arial" w:cs="Arial"/>
          <w:b/>
          <w:sz w:val="20"/>
          <w:szCs w:val="2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51F7D06" w14:textId="77777777" w:rsidR="003F2483" w:rsidRPr="00760AD7" w:rsidRDefault="003F2483">
      <w:pPr>
        <w:tabs>
          <w:tab w:val="left" w:pos="1843"/>
        </w:tabs>
        <w:spacing w:after="0" w:line="240" w:lineRule="auto"/>
        <w:ind w:left="567" w:right="594"/>
        <w:rPr>
          <w:rFonts w:ascii="Arial" w:hAnsi="Arial" w:cs="Arial"/>
          <w:b/>
          <w:bCs/>
          <w:sz w:val="20"/>
          <w:szCs w:val="20"/>
        </w:rPr>
      </w:pPr>
    </w:p>
    <w:p w14:paraId="540C3FDF" w14:textId="77777777" w:rsidR="003F2483" w:rsidRPr="00760AD7" w:rsidRDefault="003F2483">
      <w:pPr>
        <w:tabs>
          <w:tab w:val="left" w:pos="2268"/>
        </w:tabs>
        <w:spacing w:after="0" w:line="240" w:lineRule="auto"/>
        <w:ind w:left="567" w:right="594"/>
        <w:jc w:val="both"/>
        <w:rPr>
          <w:rFonts w:ascii="Arial" w:eastAsia="Times New Roman" w:hAnsi="Arial" w:cs="Arial"/>
          <w:b/>
          <w:sz w:val="20"/>
          <w:szCs w:val="20"/>
          <w:lang w:val="pt-BR" w:eastAsia="es-ES"/>
        </w:rPr>
      </w:pPr>
    </w:p>
    <w:p w14:paraId="74FB2F0A"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63489B73"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73807EB0"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3892611"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5F862507"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384768FE"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6939DE2"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081CB721"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50AA202A"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29A0C76C"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180F3DBF" w14:textId="77777777" w:rsidR="003F2483" w:rsidRDefault="003F2483">
      <w:pPr>
        <w:spacing w:after="0" w:line="240" w:lineRule="auto"/>
        <w:ind w:left="567" w:right="594"/>
        <w:rPr>
          <w:rFonts w:ascii="Arial" w:eastAsia="Times New Roman" w:hAnsi="Arial" w:cs="Arial"/>
          <w:sz w:val="20"/>
          <w:szCs w:val="20"/>
          <w:lang w:val="pt-BR" w:eastAsia="es-ES"/>
        </w:rPr>
      </w:pPr>
    </w:p>
    <w:p w14:paraId="6163D16D" w14:textId="77777777" w:rsidR="00EB32FB" w:rsidRDefault="00EB32FB">
      <w:pPr>
        <w:spacing w:after="0" w:line="240" w:lineRule="auto"/>
        <w:ind w:left="567" w:right="594"/>
        <w:rPr>
          <w:rFonts w:ascii="Arial" w:eastAsia="Times New Roman" w:hAnsi="Arial" w:cs="Arial"/>
          <w:sz w:val="20"/>
          <w:szCs w:val="20"/>
          <w:lang w:val="pt-BR" w:eastAsia="es-ES"/>
        </w:rPr>
      </w:pPr>
    </w:p>
    <w:p w14:paraId="65FE1113" w14:textId="77777777" w:rsidR="00EB32FB" w:rsidRDefault="00EB32FB">
      <w:pPr>
        <w:spacing w:after="0" w:line="240" w:lineRule="auto"/>
        <w:ind w:left="567" w:right="594"/>
        <w:rPr>
          <w:rFonts w:ascii="Arial" w:eastAsia="Times New Roman" w:hAnsi="Arial" w:cs="Arial"/>
          <w:sz w:val="20"/>
          <w:szCs w:val="20"/>
          <w:lang w:val="pt-BR" w:eastAsia="es-ES"/>
        </w:rPr>
      </w:pPr>
    </w:p>
    <w:p w14:paraId="1E845D54" w14:textId="77777777" w:rsidR="00EB32FB" w:rsidRDefault="00EB32FB">
      <w:pPr>
        <w:spacing w:after="0" w:line="240" w:lineRule="auto"/>
        <w:ind w:left="567" w:right="594"/>
        <w:rPr>
          <w:rFonts w:ascii="Arial" w:eastAsia="Times New Roman" w:hAnsi="Arial" w:cs="Arial"/>
          <w:sz w:val="20"/>
          <w:szCs w:val="20"/>
          <w:lang w:val="pt-BR" w:eastAsia="es-ES"/>
        </w:rPr>
      </w:pPr>
    </w:p>
    <w:p w14:paraId="4A7A3625" w14:textId="77777777" w:rsidR="00EB32FB" w:rsidRDefault="00EB32FB">
      <w:pPr>
        <w:spacing w:after="0" w:line="240" w:lineRule="auto"/>
        <w:ind w:left="567" w:right="594"/>
        <w:rPr>
          <w:rFonts w:ascii="Arial" w:eastAsia="Times New Roman" w:hAnsi="Arial" w:cs="Arial"/>
          <w:sz w:val="20"/>
          <w:szCs w:val="20"/>
          <w:lang w:val="pt-BR" w:eastAsia="es-ES"/>
        </w:rPr>
      </w:pPr>
    </w:p>
    <w:p w14:paraId="2B515EEA" w14:textId="77777777" w:rsidR="00EB32FB" w:rsidRDefault="00EB32FB">
      <w:pPr>
        <w:spacing w:after="0" w:line="240" w:lineRule="auto"/>
        <w:ind w:left="567" w:right="594"/>
        <w:rPr>
          <w:rFonts w:ascii="Arial" w:eastAsia="Times New Roman" w:hAnsi="Arial" w:cs="Arial"/>
          <w:sz w:val="20"/>
          <w:szCs w:val="20"/>
          <w:lang w:val="pt-BR" w:eastAsia="es-ES"/>
        </w:rPr>
      </w:pPr>
    </w:p>
    <w:p w14:paraId="4C69CB3B" w14:textId="77777777" w:rsidR="00EB32FB" w:rsidRDefault="00EB32FB">
      <w:pPr>
        <w:spacing w:after="0" w:line="240" w:lineRule="auto"/>
        <w:ind w:left="567" w:right="594"/>
        <w:rPr>
          <w:rFonts w:ascii="Arial" w:eastAsia="Times New Roman" w:hAnsi="Arial" w:cs="Arial"/>
          <w:sz w:val="20"/>
          <w:szCs w:val="20"/>
          <w:lang w:val="pt-BR" w:eastAsia="es-ES"/>
        </w:rPr>
      </w:pPr>
    </w:p>
    <w:p w14:paraId="3C0DDDFF" w14:textId="77777777" w:rsidR="00EB32FB" w:rsidRDefault="00EB32FB">
      <w:pPr>
        <w:spacing w:after="0" w:line="240" w:lineRule="auto"/>
        <w:ind w:left="567" w:right="594"/>
        <w:rPr>
          <w:rFonts w:ascii="Arial" w:eastAsia="Times New Roman" w:hAnsi="Arial" w:cs="Arial"/>
          <w:sz w:val="20"/>
          <w:szCs w:val="20"/>
          <w:lang w:val="pt-BR" w:eastAsia="es-ES"/>
        </w:rPr>
      </w:pPr>
    </w:p>
    <w:p w14:paraId="542650E0" w14:textId="77777777" w:rsidR="00EB32FB" w:rsidRDefault="00EB32FB">
      <w:pPr>
        <w:spacing w:after="0" w:line="240" w:lineRule="auto"/>
        <w:ind w:left="567" w:right="594"/>
        <w:rPr>
          <w:rFonts w:ascii="Arial" w:eastAsia="Times New Roman" w:hAnsi="Arial" w:cs="Arial"/>
          <w:sz w:val="20"/>
          <w:szCs w:val="20"/>
          <w:lang w:val="pt-BR" w:eastAsia="es-ES"/>
        </w:rPr>
      </w:pPr>
    </w:p>
    <w:p w14:paraId="6ABC35DB" w14:textId="77777777" w:rsidR="00EB32FB" w:rsidRDefault="00EB32FB">
      <w:pPr>
        <w:spacing w:after="0" w:line="240" w:lineRule="auto"/>
        <w:ind w:left="567" w:right="594"/>
        <w:rPr>
          <w:rFonts w:ascii="Arial" w:eastAsia="Times New Roman" w:hAnsi="Arial" w:cs="Arial"/>
          <w:sz w:val="20"/>
          <w:szCs w:val="20"/>
          <w:lang w:val="pt-BR" w:eastAsia="es-ES"/>
        </w:rPr>
      </w:pPr>
    </w:p>
    <w:p w14:paraId="11E9E977" w14:textId="77777777" w:rsidR="00EB32FB" w:rsidRDefault="00EB32FB">
      <w:pPr>
        <w:spacing w:after="0" w:line="240" w:lineRule="auto"/>
        <w:ind w:left="567" w:right="594"/>
        <w:rPr>
          <w:rFonts w:ascii="Arial" w:eastAsia="Times New Roman" w:hAnsi="Arial" w:cs="Arial"/>
          <w:sz w:val="20"/>
          <w:szCs w:val="20"/>
          <w:lang w:val="pt-BR" w:eastAsia="es-ES"/>
        </w:rPr>
      </w:pPr>
    </w:p>
    <w:p w14:paraId="2F1776DC" w14:textId="77777777" w:rsidR="00EB32FB" w:rsidRDefault="00EB32FB">
      <w:pPr>
        <w:spacing w:after="0" w:line="240" w:lineRule="auto"/>
        <w:ind w:left="567" w:right="594"/>
        <w:rPr>
          <w:rFonts w:ascii="Arial" w:eastAsia="Times New Roman" w:hAnsi="Arial" w:cs="Arial"/>
          <w:sz w:val="20"/>
          <w:szCs w:val="20"/>
          <w:lang w:val="pt-BR" w:eastAsia="es-ES"/>
        </w:rPr>
      </w:pPr>
    </w:p>
    <w:p w14:paraId="1D13E0E0" w14:textId="77777777" w:rsidR="00EB32FB" w:rsidRDefault="00EB32FB">
      <w:pPr>
        <w:spacing w:after="0" w:line="240" w:lineRule="auto"/>
        <w:ind w:left="567" w:right="594"/>
        <w:rPr>
          <w:rFonts w:ascii="Arial" w:eastAsia="Times New Roman" w:hAnsi="Arial" w:cs="Arial"/>
          <w:sz w:val="20"/>
          <w:szCs w:val="20"/>
          <w:lang w:val="pt-BR" w:eastAsia="es-ES"/>
        </w:rPr>
      </w:pPr>
    </w:p>
    <w:p w14:paraId="7E8CDD22" w14:textId="77777777" w:rsidR="00EB32FB" w:rsidRDefault="00EB32FB">
      <w:pPr>
        <w:spacing w:after="0" w:line="240" w:lineRule="auto"/>
        <w:ind w:left="567" w:right="594"/>
        <w:rPr>
          <w:rFonts w:ascii="Arial" w:eastAsia="Times New Roman" w:hAnsi="Arial" w:cs="Arial"/>
          <w:sz w:val="20"/>
          <w:szCs w:val="20"/>
          <w:lang w:val="pt-BR" w:eastAsia="es-ES"/>
        </w:rPr>
      </w:pPr>
    </w:p>
    <w:p w14:paraId="5F24150A" w14:textId="77777777" w:rsidR="00EB32FB" w:rsidRDefault="00EB32FB">
      <w:pPr>
        <w:spacing w:after="0" w:line="240" w:lineRule="auto"/>
        <w:ind w:left="567" w:right="594"/>
        <w:rPr>
          <w:rFonts w:ascii="Arial" w:eastAsia="Times New Roman" w:hAnsi="Arial" w:cs="Arial"/>
          <w:sz w:val="20"/>
          <w:szCs w:val="20"/>
          <w:lang w:val="pt-BR" w:eastAsia="es-ES"/>
        </w:rPr>
      </w:pPr>
    </w:p>
    <w:p w14:paraId="12F07F2A" w14:textId="77777777" w:rsidR="00EB32FB" w:rsidRDefault="00EB32FB">
      <w:pPr>
        <w:spacing w:after="0" w:line="240" w:lineRule="auto"/>
        <w:ind w:left="567" w:right="594"/>
        <w:rPr>
          <w:rFonts w:ascii="Arial" w:eastAsia="Times New Roman" w:hAnsi="Arial" w:cs="Arial"/>
          <w:sz w:val="20"/>
          <w:szCs w:val="20"/>
          <w:lang w:val="pt-BR" w:eastAsia="es-ES"/>
        </w:rPr>
      </w:pPr>
    </w:p>
    <w:p w14:paraId="73E65219" w14:textId="77777777" w:rsidR="00EB32FB" w:rsidRDefault="00EB32FB">
      <w:pPr>
        <w:spacing w:after="0" w:line="240" w:lineRule="auto"/>
        <w:ind w:left="567" w:right="594"/>
        <w:rPr>
          <w:rFonts w:ascii="Arial" w:eastAsia="Times New Roman" w:hAnsi="Arial" w:cs="Arial"/>
          <w:sz w:val="20"/>
          <w:szCs w:val="20"/>
          <w:lang w:val="pt-BR" w:eastAsia="es-ES"/>
        </w:rPr>
      </w:pPr>
    </w:p>
    <w:p w14:paraId="185B3090" w14:textId="77777777" w:rsidR="00EB32FB" w:rsidRDefault="00EB32FB">
      <w:pPr>
        <w:spacing w:after="0" w:line="240" w:lineRule="auto"/>
        <w:ind w:left="567" w:right="594"/>
        <w:rPr>
          <w:rFonts w:ascii="Arial" w:eastAsia="Times New Roman" w:hAnsi="Arial" w:cs="Arial"/>
          <w:sz w:val="20"/>
          <w:szCs w:val="20"/>
          <w:lang w:val="pt-BR" w:eastAsia="es-ES"/>
        </w:rPr>
      </w:pPr>
    </w:p>
    <w:p w14:paraId="521730B0" w14:textId="77777777" w:rsidR="00EB32FB" w:rsidRDefault="00EB32FB">
      <w:pPr>
        <w:spacing w:after="0" w:line="240" w:lineRule="auto"/>
        <w:ind w:left="567" w:right="594"/>
        <w:rPr>
          <w:rFonts w:ascii="Arial" w:eastAsia="Times New Roman" w:hAnsi="Arial" w:cs="Arial"/>
          <w:sz w:val="20"/>
          <w:szCs w:val="20"/>
          <w:lang w:val="pt-BR" w:eastAsia="es-ES"/>
        </w:rPr>
      </w:pPr>
    </w:p>
    <w:p w14:paraId="2526C46C" w14:textId="77777777" w:rsidR="00EB32FB" w:rsidRDefault="00EB32FB">
      <w:pPr>
        <w:spacing w:after="0" w:line="240" w:lineRule="auto"/>
        <w:ind w:left="567" w:right="594"/>
        <w:rPr>
          <w:rFonts w:ascii="Arial" w:eastAsia="Times New Roman" w:hAnsi="Arial" w:cs="Arial"/>
          <w:sz w:val="20"/>
          <w:szCs w:val="20"/>
          <w:lang w:val="pt-BR" w:eastAsia="es-ES"/>
        </w:rPr>
      </w:pPr>
    </w:p>
    <w:p w14:paraId="48F94061" w14:textId="77777777" w:rsidR="00EB32FB" w:rsidRDefault="00EB32FB">
      <w:pPr>
        <w:spacing w:after="0" w:line="240" w:lineRule="auto"/>
        <w:ind w:left="567" w:right="594"/>
        <w:rPr>
          <w:rFonts w:ascii="Arial" w:eastAsia="Times New Roman" w:hAnsi="Arial" w:cs="Arial"/>
          <w:sz w:val="20"/>
          <w:szCs w:val="20"/>
          <w:lang w:val="pt-BR" w:eastAsia="es-ES"/>
        </w:rPr>
      </w:pPr>
    </w:p>
    <w:p w14:paraId="127D40E7" w14:textId="77777777" w:rsidR="00EB32FB" w:rsidRPr="00760AD7" w:rsidRDefault="00EB32FB">
      <w:pPr>
        <w:spacing w:after="0" w:line="240" w:lineRule="auto"/>
        <w:ind w:left="567" w:right="594"/>
        <w:rPr>
          <w:rFonts w:ascii="Arial" w:eastAsia="Times New Roman" w:hAnsi="Arial" w:cs="Arial"/>
          <w:sz w:val="20"/>
          <w:szCs w:val="20"/>
          <w:lang w:val="pt-BR" w:eastAsia="es-ES"/>
        </w:rPr>
      </w:pPr>
    </w:p>
    <w:p w14:paraId="079EBB42" w14:textId="77777777" w:rsidR="003F2483" w:rsidRPr="00760AD7" w:rsidRDefault="003F2483">
      <w:pPr>
        <w:spacing w:after="0" w:line="240" w:lineRule="auto"/>
        <w:ind w:left="567" w:right="594"/>
        <w:rPr>
          <w:rFonts w:ascii="Arial" w:eastAsia="Times New Roman" w:hAnsi="Arial" w:cs="Arial"/>
          <w:sz w:val="20"/>
          <w:szCs w:val="20"/>
          <w:lang w:val="pt-BR" w:eastAsia="es-ES"/>
        </w:rPr>
      </w:pPr>
    </w:p>
    <w:p w14:paraId="6F829104"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10</w:t>
      </w:r>
    </w:p>
    <w:p w14:paraId="7F022F93" w14:textId="77777777" w:rsidR="003F2483" w:rsidRPr="00760AD7" w:rsidRDefault="00EE52DB">
      <w:pPr>
        <w:jc w:val="center"/>
        <w:rPr>
          <w:rFonts w:ascii="Arial" w:hAnsi="Arial" w:cs="Arial"/>
          <w:b/>
          <w:bCs/>
          <w:sz w:val="20"/>
          <w:szCs w:val="20"/>
        </w:rPr>
      </w:pPr>
      <w:bookmarkStart w:id="16" w:name="_Hlk213141991"/>
      <w:r w:rsidRPr="00760AD7">
        <w:rPr>
          <w:rFonts w:ascii="Arial" w:hAnsi="Arial" w:cs="Arial"/>
          <w:b/>
          <w:bCs/>
          <w:sz w:val="20"/>
          <w:szCs w:val="20"/>
        </w:rPr>
        <w:t>MANIFESTACIÓN SOBRE INHABILIDADES E INCOMPATIBILIDADES</w:t>
      </w:r>
    </w:p>
    <w:bookmarkEnd w:id="16"/>
    <w:p w14:paraId="11E8149D" w14:textId="77777777" w:rsidR="003F2483" w:rsidRPr="00760AD7" w:rsidRDefault="003F2483">
      <w:pPr>
        <w:spacing w:after="0" w:line="240" w:lineRule="auto"/>
        <w:ind w:left="567" w:right="594"/>
        <w:jc w:val="both"/>
        <w:rPr>
          <w:rFonts w:ascii="Arial" w:hAnsi="Arial" w:cs="Arial"/>
          <w:sz w:val="20"/>
          <w:szCs w:val="20"/>
          <w:lang w:eastAsia="es-CO"/>
        </w:rPr>
      </w:pPr>
    </w:p>
    <w:p w14:paraId="0F6B8868" w14:textId="77777777" w:rsidR="003F2483" w:rsidRPr="00760AD7" w:rsidRDefault="00EE52DB">
      <w:pPr>
        <w:jc w:val="both"/>
        <w:rPr>
          <w:rFonts w:ascii="Arial" w:hAnsi="Arial" w:cs="Arial"/>
          <w:sz w:val="20"/>
          <w:szCs w:val="20"/>
        </w:rPr>
      </w:pPr>
      <w:r w:rsidRPr="00760AD7">
        <w:rPr>
          <w:rFonts w:ascii="Arial" w:hAnsi="Arial" w:cs="Arial"/>
          <w:b/>
          <w:sz w:val="20"/>
          <w:szCs w:val="20"/>
          <w:lang w:val="zh-CN"/>
        </w:rPr>
        <w:t>Referencia:</w:t>
      </w:r>
      <w:r w:rsidRPr="00760AD7">
        <w:rPr>
          <w:rFonts w:ascii="Arial" w:hAnsi="Arial" w:cs="Arial"/>
          <w:sz w:val="20"/>
          <w:szCs w:val="20"/>
          <w:lang w:val="zh-CN"/>
        </w:rPr>
        <w:t xml:space="preserve"> Presentación de propuesta convocada por el </w:t>
      </w:r>
      <w:r w:rsidRPr="00760AD7">
        <w:rPr>
          <w:rFonts w:ascii="Arial" w:hAnsi="Arial" w:cs="Arial"/>
          <w:b/>
          <w:sz w:val="20"/>
          <w:szCs w:val="20"/>
        </w:rPr>
        <w:t>MINISTERIO DE DEFENSA NACIONAL- EJERCITO NACIONAL-LICEOS DEL EJERCITO</w:t>
      </w:r>
      <w:r w:rsidRPr="00760AD7">
        <w:rPr>
          <w:rFonts w:ascii="Arial" w:hAnsi="Arial" w:cs="Arial"/>
          <w:sz w:val="20"/>
          <w:szCs w:val="20"/>
          <w:lang w:val="zh-CN"/>
        </w:rPr>
        <w:t>,</w:t>
      </w:r>
      <w:r w:rsidRPr="00760AD7">
        <w:rPr>
          <w:rFonts w:ascii="Arial" w:hAnsi="Arial" w:cs="Arial"/>
          <w:sz w:val="20"/>
          <w:szCs w:val="20"/>
        </w:rPr>
        <w:t xml:space="preserve"> </w:t>
      </w:r>
      <w:r w:rsidRPr="00760AD7">
        <w:rPr>
          <w:rFonts w:ascii="Arial" w:hAnsi="Arial" w:cs="Arial"/>
          <w:sz w:val="20"/>
          <w:szCs w:val="20"/>
          <w:lang w:val="zh-CN"/>
        </w:rPr>
        <w:t xml:space="preserve">cuyo objeto es </w:t>
      </w:r>
      <w:r w:rsidRPr="00760AD7">
        <w:rPr>
          <w:rFonts w:ascii="Arial" w:hAnsi="Arial" w:cs="Arial"/>
          <w:sz w:val="20"/>
          <w:szCs w:val="20"/>
        </w:rPr>
        <w:t>“--------------”</w:t>
      </w:r>
    </w:p>
    <w:p w14:paraId="2B5CA831" w14:textId="77777777" w:rsidR="003F2483" w:rsidRPr="00760AD7" w:rsidRDefault="003F2483">
      <w:pPr>
        <w:jc w:val="both"/>
        <w:rPr>
          <w:rFonts w:ascii="Arial" w:hAnsi="Arial" w:cs="Arial"/>
          <w:sz w:val="20"/>
          <w:szCs w:val="20"/>
        </w:rPr>
      </w:pPr>
    </w:p>
    <w:p w14:paraId="1CAD324D" w14:textId="77777777" w:rsidR="003F2483" w:rsidRPr="00760AD7" w:rsidRDefault="003F2483">
      <w:pPr>
        <w:jc w:val="both"/>
        <w:rPr>
          <w:rFonts w:ascii="Arial" w:hAnsi="Arial" w:cs="Arial"/>
          <w:sz w:val="20"/>
          <w:szCs w:val="20"/>
        </w:rPr>
      </w:pPr>
    </w:p>
    <w:p w14:paraId="3B6F66ED" w14:textId="77777777" w:rsidR="003F2483" w:rsidRPr="00760AD7" w:rsidRDefault="00EE52DB">
      <w:pPr>
        <w:jc w:val="both"/>
        <w:rPr>
          <w:rFonts w:ascii="Arial" w:hAnsi="Arial" w:cs="Arial"/>
          <w:sz w:val="20"/>
          <w:szCs w:val="20"/>
        </w:rPr>
      </w:pPr>
      <w:r w:rsidRPr="00760AD7">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760AD7">
        <w:rPr>
          <w:rFonts w:ascii="Arial" w:hAnsi="Arial" w:cs="Arial"/>
          <w:sz w:val="20"/>
          <w:szCs w:val="20"/>
        </w:rPr>
        <w:t>EX EMPLEADOS</w:t>
      </w:r>
      <w:proofErr w:type="gramEnd"/>
      <w:r w:rsidRPr="00760AD7">
        <w:rPr>
          <w:rFonts w:ascii="Arial" w:hAnsi="Arial" w:cs="Arial"/>
          <w:sz w:val="20"/>
          <w:szCs w:val="20"/>
        </w:rPr>
        <w:t xml:space="preserve"> PÚBLICOS CONTRATEN CON EL ESTADO y Artículo 90. INHABILIDAD POR INCUMPLIMIENTO REITERADO). </w:t>
      </w:r>
    </w:p>
    <w:p w14:paraId="3BCC595B" w14:textId="77777777" w:rsidR="003F2483" w:rsidRPr="00760AD7" w:rsidRDefault="003F2483">
      <w:pPr>
        <w:jc w:val="both"/>
        <w:rPr>
          <w:rFonts w:ascii="Arial" w:hAnsi="Arial" w:cs="Arial"/>
          <w:sz w:val="20"/>
          <w:szCs w:val="20"/>
        </w:rPr>
      </w:pPr>
    </w:p>
    <w:p w14:paraId="298CC7EF" w14:textId="77777777" w:rsidR="003F2483" w:rsidRPr="00760AD7" w:rsidRDefault="00EE52DB">
      <w:pPr>
        <w:jc w:val="both"/>
        <w:rPr>
          <w:rFonts w:ascii="Arial" w:hAnsi="Arial" w:cs="Arial"/>
          <w:b/>
          <w:sz w:val="20"/>
          <w:szCs w:val="20"/>
        </w:rPr>
      </w:pPr>
      <w:r w:rsidRPr="00760AD7">
        <w:rPr>
          <w:rFonts w:ascii="Arial" w:hAnsi="Arial" w:cs="Arial"/>
          <w:sz w:val="20"/>
          <w:szCs w:val="20"/>
        </w:rPr>
        <w:t>Lo anterior en aplicación del Régimen de inhabilidades e incompatibilidades y conflictos de interés del Decreto Nacional 1082 de 2015. EL OFERENTE:</w:t>
      </w:r>
    </w:p>
    <w:p w14:paraId="18DEE76E" w14:textId="77777777" w:rsidR="003F2483" w:rsidRPr="00760AD7" w:rsidRDefault="003F2483">
      <w:pPr>
        <w:jc w:val="both"/>
        <w:rPr>
          <w:rFonts w:ascii="Arial" w:hAnsi="Arial" w:cs="Arial"/>
          <w:b/>
          <w:sz w:val="20"/>
          <w:szCs w:val="20"/>
        </w:rPr>
      </w:pPr>
    </w:p>
    <w:p w14:paraId="3A612501" w14:textId="77777777" w:rsidR="003F2483" w:rsidRPr="00760AD7" w:rsidRDefault="003F2483">
      <w:pPr>
        <w:jc w:val="both"/>
        <w:rPr>
          <w:rFonts w:ascii="Arial" w:hAnsi="Arial" w:cs="Arial"/>
          <w:b/>
          <w:sz w:val="20"/>
          <w:szCs w:val="20"/>
        </w:rPr>
      </w:pPr>
    </w:p>
    <w:p w14:paraId="3BD55A20" w14:textId="77777777" w:rsidR="003F2483" w:rsidRPr="00760AD7" w:rsidRDefault="00EE52DB">
      <w:pPr>
        <w:jc w:val="both"/>
        <w:rPr>
          <w:rFonts w:ascii="Arial" w:hAnsi="Arial" w:cs="Arial"/>
          <w:b/>
          <w:sz w:val="20"/>
          <w:szCs w:val="20"/>
          <w:lang w:val="es-ES"/>
        </w:rPr>
      </w:pPr>
      <w:r w:rsidRPr="00760AD7">
        <w:rPr>
          <w:rFonts w:ascii="Arial" w:hAnsi="Arial" w:cs="Arial"/>
          <w:b/>
          <w:sz w:val="20"/>
          <w:szCs w:val="20"/>
          <w:lang w:val="es-ES"/>
        </w:rPr>
        <w:t xml:space="preserve">Firma y nombre del proponente y/o representante legal: </w:t>
      </w:r>
    </w:p>
    <w:p w14:paraId="02EF5166"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Firma_____________________________________________________</w:t>
      </w:r>
    </w:p>
    <w:p w14:paraId="32126C61"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Nombre___________________________________________________</w:t>
      </w:r>
    </w:p>
    <w:p w14:paraId="07D4932B" w14:textId="77777777" w:rsidR="003F2483" w:rsidRPr="00760AD7" w:rsidRDefault="00EE52DB">
      <w:pPr>
        <w:jc w:val="both"/>
        <w:rPr>
          <w:rFonts w:ascii="Arial" w:hAnsi="Arial" w:cs="Arial"/>
          <w:sz w:val="20"/>
          <w:szCs w:val="20"/>
          <w:lang w:val="es-ES"/>
        </w:rPr>
      </w:pPr>
      <w:r w:rsidRPr="00760AD7">
        <w:rPr>
          <w:rFonts w:ascii="Arial" w:hAnsi="Arial" w:cs="Arial"/>
          <w:sz w:val="20"/>
          <w:szCs w:val="20"/>
          <w:lang w:val="es-ES"/>
        </w:rPr>
        <w:t>Documento de Identificación_________________________________</w:t>
      </w:r>
    </w:p>
    <w:p w14:paraId="011E9F8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D9EB43"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5923232F"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3409B01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72B5DEDC"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33A312"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603BAD6"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182380A8"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50B6980"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41DB1D61"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2EFD4"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21B74679" w14:textId="77777777" w:rsidR="003F2483" w:rsidRDefault="003F2483">
      <w:pPr>
        <w:spacing w:after="0" w:line="240" w:lineRule="auto"/>
        <w:ind w:left="567" w:right="594"/>
        <w:jc w:val="both"/>
        <w:rPr>
          <w:rFonts w:ascii="Arial" w:hAnsi="Arial" w:cs="Arial"/>
          <w:b/>
          <w:sz w:val="20"/>
          <w:szCs w:val="20"/>
          <w:lang w:val="es-ES" w:eastAsia="es-CO"/>
        </w:rPr>
      </w:pPr>
    </w:p>
    <w:p w14:paraId="3C4E93DB" w14:textId="77777777" w:rsidR="00EB32FB" w:rsidRDefault="00EB32FB">
      <w:pPr>
        <w:spacing w:after="0" w:line="240" w:lineRule="auto"/>
        <w:ind w:left="567" w:right="594"/>
        <w:jc w:val="both"/>
        <w:rPr>
          <w:rFonts w:ascii="Arial" w:hAnsi="Arial" w:cs="Arial"/>
          <w:b/>
          <w:sz w:val="20"/>
          <w:szCs w:val="20"/>
          <w:lang w:val="es-ES" w:eastAsia="es-CO"/>
        </w:rPr>
      </w:pPr>
    </w:p>
    <w:p w14:paraId="4D502D94" w14:textId="77777777" w:rsidR="00EB32FB" w:rsidRPr="00760AD7" w:rsidRDefault="00EB32FB">
      <w:pPr>
        <w:spacing w:after="0" w:line="240" w:lineRule="auto"/>
        <w:ind w:left="567" w:right="594"/>
        <w:jc w:val="both"/>
        <w:rPr>
          <w:rFonts w:ascii="Arial" w:hAnsi="Arial" w:cs="Arial"/>
          <w:b/>
          <w:sz w:val="20"/>
          <w:szCs w:val="20"/>
          <w:lang w:val="es-ES" w:eastAsia="es-CO"/>
        </w:rPr>
      </w:pPr>
    </w:p>
    <w:p w14:paraId="0F175B1D" w14:textId="77777777" w:rsidR="003F2483" w:rsidRPr="00760AD7" w:rsidRDefault="003F2483">
      <w:pPr>
        <w:spacing w:after="0" w:line="240" w:lineRule="auto"/>
        <w:ind w:left="567" w:right="594"/>
        <w:jc w:val="both"/>
        <w:rPr>
          <w:rFonts w:ascii="Arial" w:hAnsi="Arial" w:cs="Arial"/>
          <w:b/>
          <w:sz w:val="20"/>
          <w:szCs w:val="20"/>
          <w:lang w:val="es-ES" w:eastAsia="es-CO"/>
        </w:rPr>
      </w:pPr>
    </w:p>
    <w:p w14:paraId="0E0F2222" w14:textId="77777777" w:rsidR="003F2483" w:rsidRPr="00760AD7" w:rsidRDefault="00EE52DB">
      <w:pPr>
        <w:shd w:val="clear" w:color="auto" w:fill="D9D9D9" w:themeFill="background1" w:themeFillShade="D9"/>
        <w:spacing w:after="0" w:line="240" w:lineRule="auto"/>
        <w:ind w:left="567" w:right="594"/>
        <w:jc w:val="center"/>
        <w:rPr>
          <w:rFonts w:ascii="Arial" w:hAnsi="Arial" w:cs="Arial"/>
          <w:b/>
          <w:sz w:val="20"/>
          <w:szCs w:val="20"/>
        </w:rPr>
      </w:pPr>
      <w:r w:rsidRPr="00760AD7">
        <w:rPr>
          <w:rFonts w:ascii="Arial" w:hAnsi="Arial" w:cs="Arial"/>
          <w:b/>
          <w:sz w:val="20"/>
          <w:szCs w:val="20"/>
        </w:rPr>
        <w:t>FORMULARIO No. 11</w:t>
      </w:r>
    </w:p>
    <w:p w14:paraId="759D2779" w14:textId="77777777" w:rsidR="003F2483" w:rsidRPr="00760AD7" w:rsidRDefault="00EE52DB">
      <w:pPr>
        <w:spacing w:after="0" w:line="240" w:lineRule="auto"/>
        <w:ind w:left="567" w:right="594"/>
        <w:jc w:val="center"/>
        <w:rPr>
          <w:rFonts w:ascii="Arial" w:hAnsi="Arial" w:cs="Arial"/>
          <w:sz w:val="20"/>
          <w:szCs w:val="20"/>
          <w:lang w:eastAsia="es-CO"/>
        </w:rPr>
      </w:pPr>
      <w:r w:rsidRPr="00760AD7">
        <w:rPr>
          <w:rFonts w:ascii="Arial" w:hAnsi="Arial" w:cs="Arial"/>
          <w:b/>
          <w:bCs/>
          <w:sz w:val="20"/>
          <w:szCs w:val="20"/>
        </w:rPr>
        <w:t>COMPROMISO ANTISOBORNO</w:t>
      </w:r>
    </w:p>
    <w:p w14:paraId="290044D8" w14:textId="77777777" w:rsidR="003F2483" w:rsidRPr="00760AD7" w:rsidRDefault="003F2483">
      <w:pPr>
        <w:rPr>
          <w:rFonts w:ascii="Arial" w:eastAsia="Arial" w:hAnsi="Arial" w:cs="Arial"/>
          <w:iCs/>
          <w:sz w:val="20"/>
          <w:szCs w:val="20"/>
        </w:rPr>
      </w:pPr>
    </w:p>
    <w:p w14:paraId="0A5DDDED" w14:textId="77777777" w:rsidR="003F2483" w:rsidRPr="00760AD7" w:rsidRDefault="003F2483">
      <w:pPr>
        <w:rPr>
          <w:rFonts w:ascii="Arial" w:eastAsia="Arial" w:hAnsi="Arial" w:cs="Arial"/>
          <w:iCs/>
          <w:sz w:val="20"/>
          <w:szCs w:val="20"/>
        </w:rPr>
      </w:pPr>
    </w:p>
    <w:p w14:paraId="4E177D33" w14:textId="77777777" w:rsidR="003F2483" w:rsidRPr="00760AD7" w:rsidRDefault="00EE52DB" w:rsidP="005B08A4">
      <w:pPr>
        <w:ind w:left="426" w:right="-115"/>
        <w:jc w:val="both"/>
        <w:rPr>
          <w:rFonts w:ascii="Arial" w:hAnsi="Arial" w:cs="Arial"/>
          <w:sz w:val="20"/>
          <w:szCs w:val="20"/>
        </w:rPr>
      </w:pPr>
      <w:r w:rsidRPr="00760AD7">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62AFEE4" w14:textId="77777777" w:rsidR="003F2483" w:rsidRPr="00760AD7" w:rsidRDefault="003F2483">
      <w:pPr>
        <w:ind w:left="426" w:right="-518"/>
        <w:rPr>
          <w:rFonts w:ascii="Arial" w:hAnsi="Arial" w:cs="Arial"/>
          <w:sz w:val="20"/>
          <w:szCs w:val="20"/>
        </w:rPr>
      </w:pPr>
    </w:p>
    <w:p w14:paraId="6A816A36" w14:textId="77777777" w:rsidR="003F2483" w:rsidRPr="00760AD7" w:rsidRDefault="00EE52DB">
      <w:pPr>
        <w:ind w:left="426" w:right="-518"/>
        <w:rPr>
          <w:rFonts w:ascii="Arial" w:hAnsi="Arial" w:cs="Arial"/>
          <w:sz w:val="20"/>
          <w:szCs w:val="20"/>
        </w:rPr>
      </w:pPr>
      <w:r w:rsidRPr="00760AD7">
        <w:rPr>
          <w:rFonts w:ascii="Arial" w:hAnsi="Arial" w:cs="Arial"/>
          <w:sz w:val="20"/>
          <w:szCs w:val="20"/>
        </w:rPr>
        <w:t xml:space="preserve">Por lo anterior, se suscribe el siguiente compromiso antisoborno: </w:t>
      </w:r>
    </w:p>
    <w:p w14:paraId="01D47D5A" w14:textId="77777777" w:rsidR="003F2483" w:rsidRPr="00760AD7" w:rsidRDefault="003F2483">
      <w:pPr>
        <w:ind w:left="426" w:right="-518"/>
        <w:jc w:val="both"/>
        <w:rPr>
          <w:rFonts w:ascii="Arial" w:hAnsi="Arial" w:cs="Arial"/>
          <w:sz w:val="20"/>
          <w:szCs w:val="20"/>
        </w:rPr>
      </w:pPr>
    </w:p>
    <w:p w14:paraId="4FD9901B" w14:textId="77777777" w:rsidR="003F2483" w:rsidRPr="00760AD7" w:rsidRDefault="00EE52DB" w:rsidP="005B08A4">
      <w:pPr>
        <w:ind w:left="426" w:right="-257"/>
        <w:jc w:val="both"/>
        <w:rPr>
          <w:rFonts w:ascii="Arial" w:hAnsi="Arial" w:cs="Arial"/>
          <w:sz w:val="20"/>
          <w:szCs w:val="20"/>
        </w:rPr>
      </w:pPr>
      <w:r w:rsidRPr="00760AD7">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760AD7">
        <w:rPr>
          <w:rFonts w:ascii="Arial" w:hAnsi="Arial" w:cs="Arial"/>
          <w:sz w:val="20"/>
          <w:szCs w:val="20"/>
        </w:rPr>
        <w:t>en</w:t>
      </w:r>
      <w:proofErr w:type="spellEnd"/>
      <w:r w:rsidRPr="00760AD7">
        <w:rPr>
          <w:rFonts w:ascii="Arial" w:hAnsi="Arial" w:cs="Arial"/>
          <w:sz w:val="20"/>
          <w:szCs w:val="20"/>
        </w:rPr>
        <w:t xml:space="preserve"> mi calidad  de </w:t>
      </w:r>
      <w:r w:rsidRPr="00760AD7">
        <w:rPr>
          <w:rFonts w:ascii="Arial" w:hAnsi="Arial" w:cs="Arial"/>
          <w:b/>
          <w:bCs/>
          <w:sz w:val="20"/>
          <w:szCs w:val="20"/>
        </w:rPr>
        <w:t>OFERENTE Y/O PROVEEDOR</w:t>
      </w:r>
      <w:r w:rsidRPr="00760AD7">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0AD7">
        <w:rPr>
          <w:rFonts w:ascii="Arial" w:hAnsi="Arial" w:cs="Arial"/>
          <w:b/>
          <w:bCs/>
          <w:sz w:val="20"/>
          <w:szCs w:val="20"/>
        </w:rPr>
        <w:t>MINISTERIO DE DEFENSA NACIONAL – EJÉRCITO NACIONAL – LICEOS DEL EJÉRCITO</w:t>
      </w:r>
      <w:r w:rsidRPr="00760AD7">
        <w:rPr>
          <w:rFonts w:ascii="Arial" w:hAnsi="Arial" w:cs="Arial"/>
          <w:sz w:val="20"/>
          <w:szCs w:val="20"/>
        </w:rPr>
        <w:t xml:space="preserve">, en cumplimiento del compromiso de lucha contra la corrupción, declaro que asumo los siguientes compromisos: </w:t>
      </w:r>
    </w:p>
    <w:p w14:paraId="687A2E4E"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4F56A8"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BC2939"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5864067"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Prevenir el soborno por, o en nombre de, o en beneficio de quien suscribe en relación con la operación correspondiente, proyecto, actividad o relación.</w:t>
      </w:r>
    </w:p>
    <w:p w14:paraId="1A61A150"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2E763123"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Fomentar el reporte de las conductas o hechos que puedan llegar a configurar prácticas de soborno, corrupción o fraude con fundamento en la buena fe o en una sospecha razonable.</w:t>
      </w:r>
    </w:p>
    <w:p w14:paraId="0747D29A"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9670AFA"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Garantizar la confidencialidad de los datos de quien reporte hechos de corrupción soborno o fraude en la entidad.</w:t>
      </w:r>
    </w:p>
    <w:p w14:paraId="311CF908"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Proteger la identidad de los informantes y de las personas que participan en la denuncia.</w:t>
      </w:r>
    </w:p>
    <w:p w14:paraId="3F8A6413"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Proteger a mis empleados, socios de negocio y partes interesadas, ante cualquier represalia, como consecuencia de denuncias por prácticas que puedan constituir soborno.</w:t>
      </w:r>
    </w:p>
    <w:p w14:paraId="3B2E0146" w14:textId="77777777" w:rsidR="003F2483" w:rsidRPr="00760AD7" w:rsidRDefault="00EE52DB" w:rsidP="005B08A4">
      <w:pPr>
        <w:pStyle w:val="Prrafodelista"/>
        <w:numPr>
          <w:ilvl w:val="0"/>
          <w:numId w:val="8"/>
        </w:numPr>
        <w:spacing w:after="0" w:line="240" w:lineRule="auto"/>
        <w:ind w:right="-115"/>
        <w:jc w:val="both"/>
        <w:rPr>
          <w:rFonts w:ascii="Arial" w:hAnsi="Arial" w:cs="Arial"/>
          <w:sz w:val="20"/>
          <w:szCs w:val="20"/>
        </w:rPr>
      </w:pPr>
      <w:r w:rsidRPr="00760AD7">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w:t>
      </w:r>
      <w:r w:rsidRPr="00760AD7">
        <w:rPr>
          <w:rFonts w:ascii="Arial" w:hAnsi="Arial" w:cs="Arial"/>
          <w:sz w:val="20"/>
          <w:szCs w:val="20"/>
        </w:rPr>
        <w:lastRenderedPageBreak/>
        <w:t xml:space="preserve">establecer la responsabilidad administrativa, fiscal, disciplinaria, civil a que haya lugar, así mismo se da a conocer los canales dispuestos por el MDN. </w:t>
      </w:r>
    </w:p>
    <w:p w14:paraId="6EF3A222" w14:textId="77777777" w:rsidR="003F2483" w:rsidRPr="00760AD7" w:rsidRDefault="003F2483">
      <w:pPr>
        <w:pStyle w:val="Prrafodelista"/>
        <w:ind w:right="-518"/>
        <w:rPr>
          <w:rFonts w:ascii="Arial" w:hAnsi="Arial" w:cs="Arial"/>
          <w:sz w:val="20"/>
          <w:szCs w:val="20"/>
        </w:rPr>
      </w:pPr>
    </w:p>
    <w:p w14:paraId="139FEC0A"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Correo electrónico: lineadelhonor@mindefensa.gov.co </w:t>
      </w:r>
    </w:p>
    <w:p w14:paraId="792EEE82" w14:textId="77777777" w:rsidR="003F2483" w:rsidRPr="00760AD7" w:rsidRDefault="00EE52DB">
      <w:pPr>
        <w:ind w:left="851" w:right="-518"/>
        <w:rPr>
          <w:rFonts w:ascii="Arial" w:hAnsi="Arial" w:cs="Arial"/>
          <w:sz w:val="20"/>
          <w:szCs w:val="20"/>
        </w:rPr>
      </w:pPr>
      <w:r w:rsidRPr="00760AD7">
        <w:rPr>
          <w:rFonts w:ascii="Arial" w:hAnsi="Arial" w:cs="Arial"/>
          <w:sz w:val="20"/>
          <w:szCs w:val="20"/>
        </w:rPr>
        <w:t xml:space="preserve">             antisoborno@mindefensa.gov.co </w:t>
      </w:r>
    </w:p>
    <w:p w14:paraId="1880D7E2"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Línea telefónica: Línea del honor -antisoborno PBX: 3150111 ext. 40135 </w:t>
      </w:r>
    </w:p>
    <w:p w14:paraId="21E6A6E3"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Buzones físicos en punto de atención presencial.</w:t>
      </w:r>
    </w:p>
    <w:p w14:paraId="289D0545" w14:textId="77777777" w:rsidR="003F2483" w:rsidRPr="00760AD7" w:rsidRDefault="00EE52DB" w:rsidP="00C41E00">
      <w:pPr>
        <w:pStyle w:val="Prrafodelista"/>
        <w:numPr>
          <w:ilvl w:val="0"/>
          <w:numId w:val="9"/>
        </w:numPr>
        <w:spacing w:after="0" w:line="240" w:lineRule="auto"/>
        <w:ind w:left="851" w:right="-518" w:firstLine="0"/>
        <w:jc w:val="both"/>
        <w:rPr>
          <w:rFonts w:ascii="Arial" w:hAnsi="Arial" w:cs="Arial"/>
          <w:sz w:val="20"/>
          <w:szCs w:val="20"/>
        </w:rPr>
      </w:pPr>
      <w:r w:rsidRPr="00760AD7">
        <w:rPr>
          <w:rFonts w:ascii="Arial" w:hAnsi="Arial" w:cs="Arial"/>
          <w:sz w:val="20"/>
          <w:szCs w:val="20"/>
        </w:rPr>
        <w:t xml:space="preserve">APP: Mindefensa. </w:t>
      </w:r>
    </w:p>
    <w:p w14:paraId="2ADFE163" w14:textId="77777777" w:rsidR="003F2483" w:rsidRPr="00760AD7" w:rsidRDefault="00EE52DB" w:rsidP="00C41E00">
      <w:pPr>
        <w:pStyle w:val="Prrafodelista"/>
        <w:numPr>
          <w:ilvl w:val="0"/>
          <w:numId w:val="9"/>
        </w:numPr>
        <w:spacing w:after="0" w:line="240" w:lineRule="auto"/>
        <w:ind w:left="851" w:right="-518" w:firstLine="0"/>
        <w:rPr>
          <w:rFonts w:ascii="Arial" w:hAnsi="Arial" w:cs="Arial"/>
          <w:sz w:val="20"/>
          <w:szCs w:val="20"/>
          <w:lang w:val="en-US"/>
        </w:rPr>
      </w:pPr>
      <w:proofErr w:type="spellStart"/>
      <w:r w:rsidRPr="00760AD7">
        <w:rPr>
          <w:rFonts w:ascii="Arial" w:hAnsi="Arial" w:cs="Arial"/>
          <w:sz w:val="20"/>
          <w:szCs w:val="20"/>
          <w:lang w:val="en-US"/>
        </w:rPr>
        <w:t>Sede</w:t>
      </w:r>
      <w:proofErr w:type="spellEnd"/>
      <w:r w:rsidRPr="00760AD7">
        <w:rPr>
          <w:rFonts w:ascii="Arial" w:hAnsi="Arial" w:cs="Arial"/>
          <w:sz w:val="20"/>
          <w:szCs w:val="20"/>
          <w:lang w:val="en-US"/>
        </w:rPr>
        <w:t xml:space="preserve"> </w:t>
      </w:r>
      <w:proofErr w:type="spellStart"/>
      <w:r w:rsidRPr="00760AD7">
        <w:rPr>
          <w:rFonts w:ascii="Arial" w:hAnsi="Arial" w:cs="Arial"/>
          <w:sz w:val="20"/>
          <w:szCs w:val="20"/>
          <w:lang w:val="en-US"/>
        </w:rPr>
        <w:t>electrónica</w:t>
      </w:r>
      <w:proofErr w:type="spellEnd"/>
      <w:r w:rsidRPr="00760AD7">
        <w:rPr>
          <w:rFonts w:ascii="Arial" w:hAnsi="Arial" w:cs="Arial"/>
          <w:sz w:val="20"/>
          <w:szCs w:val="20"/>
          <w:lang w:val="en-US"/>
        </w:rPr>
        <w:t xml:space="preserve">: ttps://wasedeelectronicapro.azurewebsites.net/mindefensa.html?#/home </w:t>
      </w:r>
    </w:p>
    <w:p w14:paraId="69D66B14" w14:textId="77777777" w:rsidR="003F2483" w:rsidRPr="00760AD7" w:rsidRDefault="003F2483">
      <w:pPr>
        <w:pStyle w:val="Prrafodelista"/>
        <w:ind w:left="851" w:right="-518"/>
        <w:rPr>
          <w:rFonts w:ascii="Arial" w:hAnsi="Arial" w:cs="Arial"/>
          <w:sz w:val="20"/>
          <w:szCs w:val="20"/>
          <w:lang w:val="en-US"/>
        </w:rPr>
      </w:pPr>
    </w:p>
    <w:p w14:paraId="61D6CF7B"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Que, conociendo los mecanismos dispuestos de denuncia planteados en la política de Antisoborno del Ministerio de Defensa, recibir y dar traslado oportuno de las denuncias.</w:t>
      </w:r>
    </w:p>
    <w:p w14:paraId="08E28D22" w14:textId="77777777" w:rsidR="003F2483" w:rsidRPr="00760AD7" w:rsidRDefault="003F2483">
      <w:pPr>
        <w:pStyle w:val="Prrafodelista"/>
        <w:ind w:right="-518"/>
        <w:rPr>
          <w:rFonts w:ascii="Arial" w:hAnsi="Arial" w:cs="Arial"/>
          <w:sz w:val="20"/>
          <w:szCs w:val="20"/>
        </w:rPr>
      </w:pPr>
    </w:p>
    <w:p w14:paraId="764D16F5"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Respetar los valores representados en el Código de Integridad del Ministerio.</w:t>
      </w:r>
    </w:p>
    <w:p w14:paraId="0676AB65" w14:textId="77777777" w:rsidR="003F2483" w:rsidRPr="00760AD7" w:rsidRDefault="003F2483">
      <w:pPr>
        <w:pStyle w:val="Prrafodelista"/>
        <w:ind w:right="-518"/>
        <w:rPr>
          <w:rFonts w:ascii="Arial" w:hAnsi="Arial" w:cs="Arial"/>
          <w:sz w:val="20"/>
          <w:szCs w:val="20"/>
        </w:rPr>
      </w:pPr>
    </w:p>
    <w:p w14:paraId="1199F4DF"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5A53C4CF" w14:textId="77777777" w:rsidR="003F2483" w:rsidRPr="00760AD7" w:rsidRDefault="003F2483">
      <w:pPr>
        <w:pStyle w:val="Prrafodelista"/>
        <w:ind w:right="-518"/>
        <w:rPr>
          <w:rFonts w:ascii="Arial" w:hAnsi="Arial" w:cs="Arial"/>
          <w:sz w:val="20"/>
          <w:szCs w:val="20"/>
        </w:rPr>
      </w:pPr>
    </w:p>
    <w:p w14:paraId="5AB22312" w14:textId="77777777" w:rsidR="003F2483" w:rsidRPr="00760AD7" w:rsidRDefault="00EE52DB" w:rsidP="00C41E00">
      <w:pPr>
        <w:pStyle w:val="Prrafodelista"/>
        <w:numPr>
          <w:ilvl w:val="0"/>
          <w:numId w:val="8"/>
        </w:numPr>
        <w:spacing w:after="0" w:line="240" w:lineRule="auto"/>
        <w:ind w:right="-518"/>
        <w:jc w:val="both"/>
        <w:rPr>
          <w:rFonts w:ascii="Arial" w:hAnsi="Arial" w:cs="Arial"/>
          <w:sz w:val="20"/>
          <w:szCs w:val="20"/>
        </w:rPr>
      </w:pPr>
      <w:r w:rsidRPr="00760AD7">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F85CA0" w14:textId="77777777" w:rsidR="003F2483" w:rsidRPr="00760AD7" w:rsidRDefault="003F2483">
      <w:pPr>
        <w:ind w:left="360" w:right="-518"/>
        <w:rPr>
          <w:rFonts w:ascii="Arial" w:hAnsi="Arial" w:cs="Arial"/>
          <w:sz w:val="20"/>
          <w:szCs w:val="20"/>
        </w:rPr>
      </w:pPr>
    </w:p>
    <w:p w14:paraId="19066654" w14:textId="77777777" w:rsidR="003F2483" w:rsidRPr="00760AD7" w:rsidRDefault="003F2483">
      <w:pPr>
        <w:ind w:left="360" w:right="-518"/>
        <w:rPr>
          <w:rFonts w:ascii="Arial" w:hAnsi="Arial" w:cs="Arial"/>
          <w:sz w:val="20"/>
          <w:szCs w:val="20"/>
        </w:rPr>
      </w:pPr>
    </w:p>
    <w:p w14:paraId="25907644" w14:textId="77777777" w:rsidR="003F2483" w:rsidRPr="00760AD7" w:rsidRDefault="00EE52DB">
      <w:pPr>
        <w:ind w:left="360" w:right="-518"/>
        <w:rPr>
          <w:rFonts w:ascii="Arial" w:hAnsi="Arial" w:cs="Arial"/>
          <w:sz w:val="20"/>
          <w:szCs w:val="20"/>
        </w:rPr>
      </w:pPr>
      <w:r w:rsidRPr="00760AD7">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215C8B3" w14:textId="77777777" w:rsidR="003F2483" w:rsidRPr="00760AD7" w:rsidRDefault="003F2483">
      <w:pPr>
        <w:ind w:left="360" w:right="-518"/>
        <w:rPr>
          <w:rFonts w:ascii="Arial" w:hAnsi="Arial" w:cs="Arial"/>
          <w:sz w:val="20"/>
          <w:szCs w:val="20"/>
        </w:rPr>
      </w:pPr>
    </w:p>
    <w:p w14:paraId="08C14523" w14:textId="77777777" w:rsidR="003F2483" w:rsidRPr="00760AD7" w:rsidRDefault="00EE52DB">
      <w:pPr>
        <w:ind w:left="360" w:right="-518"/>
        <w:rPr>
          <w:rFonts w:ascii="Arial" w:hAnsi="Arial" w:cs="Arial"/>
          <w:sz w:val="20"/>
          <w:szCs w:val="20"/>
        </w:rPr>
      </w:pPr>
      <w:r w:rsidRPr="00760AD7">
        <w:rPr>
          <w:rFonts w:ascii="Arial" w:hAnsi="Arial" w:cs="Arial"/>
          <w:sz w:val="20"/>
          <w:szCs w:val="20"/>
        </w:rPr>
        <w:t xml:space="preserve">_____________________________________                                                      </w:t>
      </w:r>
    </w:p>
    <w:p w14:paraId="7985F57A" w14:textId="77777777" w:rsidR="003F2483" w:rsidRPr="00760AD7" w:rsidRDefault="00EE52DB">
      <w:pPr>
        <w:tabs>
          <w:tab w:val="left" w:pos="1294"/>
        </w:tabs>
        <w:rPr>
          <w:rFonts w:ascii="Arial" w:hAnsi="Arial" w:cs="Arial"/>
          <w:sz w:val="20"/>
          <w:szCs w:val="20"/>
        </w:rPr>
      </w:pPr>
      <w:r w:rsidRPr="00760AD7">
        <w:rPr>
          <w:rFonts w:ascii="Arial" w:hAnsi="Arial" w:cs="Arial"/>
          <w:sz w:val="20"/>
          <w:szCs w:val="20"/>
        </w:rPr>
        <w:t xml:space="preserve">        FIRMA                                                                                    </w:t>
      </w:r>
    </w:p>
    <w:p w14:paraId="23273824" w14:textId="77777777" w:rsidR="003F2483" w:rsidRPr="00760AD7" w:rsidRDefault="003F2483">
      <w:pPr>
        <w:tabs>
          <w:tab w:val="left" w:pos="1294"/>
        </w:tabs>
        <w:rPr>
          <w:rFonts w:ascii="Arial" w:hAnsi="Arial" w:cs="Arial"/>
          <w:sz w:val="20"/>
          <w:szCs w:val="20"/>
        </w:rPr>
      </w:pPr>
    </w:p>
    <w:p w14:paraId="32A1896E" w14:textId="77777777" w:rsidR="003F2483" w:rsidRPr="00760AD7" w:rsidRDefault="003F2483">
      <w:pPr>
        <w:tabs>
          <w:tab w:val="left" w:pos="1294"/>
        </w:tabs>
        <w:rPr>
          <w:rFonts w:ascii="Arial" w:hAnsi="Arial" w:cs="Arial"/>
          <w:sz w:val="20"/>
          <w:szCs w:val="20"/>
        </w:rPr>
      </w:pPr>
    </w:p>
    <w:p w14:paraId="7A221E52" w14:textId="77777777" w:rsidR="003F2483" w:rsidRPr="00760AD7" w:rsidRDefault="003F2483">
      <w:pPr>
        <w:tabs>
          <w:tab w:val="left" w:pos="1294"/>
        </w:tabs>
        <w:rPr>
          <w:rFonts w:ascii="Arial" w:hAnsi="Arial" w:cs="Arial"/>
          <w:sz w:val="20"/>
          <w:szCs w:val="20"/>
        </w:rPr>
      </w:pPr>
    </w:p>
    <w:p w14:paraId="09F21612" w14:textId="77777777" w:rsidR="003F2483" w:rsidRPr="00760AD7" w:rsidRDefault="003F2483">
      <w:pPr>
        <w:tabs>
          <w:tab w:val="left" w:pos="1294"/>
        </w:tabs>
        <w:rPr>
          <w:rFonts w:ascii="Arial" w:hAnsi="Arial" w:cs="Arial"/>
          <w:sz w:val="20"/>
          <w:szCs w:val="20"/>
        </w:rPr>
      </w:pPr>
    </w:p>
    <w:p w14:paraId="274561C5" w14:textId="77777777" w:rsidR="003F2483" w:rsidRPr="00760AD7" w:rsidRDefault="003F2483">
      <w:pPr>
        <w:tabs>
          <w:tab w:val="left" w:pos="1294"/>
        </w:tabs>
        <w:rPr>
          <w:rFonts w:ascii="Arial" w:hAnsi="Arial" w:cs="Arial"/>
          <w:sz w:val="20"/>
          <w:szCs w:val="20"/>
        </w:rPr>
      </w:pPr>
    </w:p>
    <w:p w14:paraId="2BC48302" w14:textId="77777777" w:rsidR="003F2483" w:rsidRPr="00760AD7" w:rsidRDefault="003F2483">
      <w:pPr>
        <w:tabs>
          <w:tab w:val="left" w:pos="1294"/>
        </w:tabs>
        <w:rPr>
          <w:rFonts w:ascii="Arial" w:hAnsi="Arial" w:cs="Arial"/>
          <w:sz w:val="20"/>
          <w:szCs w:val="20"/>
        </w:rPr>
      </w:pPr>
    </w:p>
    <w:p w14:paraId="2CE29F4C" w14:textId="77777777" w:rsidR="003F2483" w:rsidRDefault="003F2483">
      <w:pPr>
        <w:tabs>
          <w:tab w:val="left" w:pos="1294"/>
        </w:tabs>
        <w:rPr>
          <w:rFonts w:ascii="Arial" w:hAnsi="Arial" w:cs="Arial"/>
          <w:sz w:val="20"/>
          <w:szCs w:val="20"/>
        </w:rPr>
      </w:pPr>
    </w:p>
    <w:p w14:paraId="131EAEF9" w14:textId="77777777" w:rsidR="004F3F4F" w:rsidRDefault="004F3F4F">
      <w:pPr>
        <w:tabs>
          <w:tab w:val="left" w:pos="1294"/>
        </w:tabs>
        <w:rPr>
          <w:rFonts w:ascii="Arial" w:hAnsi="Arial" w:cs="Arial"/>
          <w:sz w:val="20"/>
          <w:szCs w:val="20"/>
        </w:rPr>
      </w:pPr>
    </w:p>
    <w:p w14:paraId="657F8A4E" w14:textId="77777777" w:rsidR="004F3F4F" w:rsidRDefault="004F3F4F">
      <w:pPr>
        <w:tabs>
          <w:tab w:val="left" w:pos="1294"/>
        </w:tabs>
        <w:rPr>
          <w:rFonts w:ascii="Arial" w:hAnsi="Arial" w:cs="Arial"/>
          <w:sz w:val="20"/>
          <w:szCs w:val="20"/>
        </w:rPr>
      </w:pPr>
    </w:p>
    <w:p w14:paraId="67AD09F3" w14:textId="77777777" w:rsidR="004F3F4F" w:rsidRPr="00760AD7" w:rsidRDefault="004F3F4F">
      <w:pPr>
        <w:tabs>
          <w:tab w:val="left" w:pos="1294"/>
        </w:tabs>
        <w:rPr>
          <w:rFonts w:ascii="Arial" w:hAnsi="Arial" w:cs="Arial"/>
          <w:sz w:val="20"/>
          <w:szCs w:val="20"/>
        </w:rPr>
      </w:pPr>
    </w:p>
    <w:p w14:paraId="0D05E999" w14:textId="77777777" w:rsidR="003F2483" w:rsidRPr="00760AD7" w:rsidRDefault="003F2483">
      <w:pPr>
        <w:tabs>
          <w:tab w:val="left" w:pos="1294"/>
        </w:tabs>
        <w:rPr>
          <w:rFonts w:ascii="Arial" w:hAnsi="Arial" w:cs="Arial"/>
          <w:sz w:val="20"/>
          <w:szCs w:val="20"/>
        </w:rPr>
      </w:pPr>
    </w:p>
    <w:p w14:paraId="36DF54E5" w14:textId="77777777" w:rsidR="003F2483" w:rsidRPr="00760AD7" w:rsidRDefault="003F2483">
      <w:pPr>
        <w:tabs>
          <w:tab w:val="left" w:pos="1294"/>
        </w:tabs>
        <w:rPr>
          <w:rFonts w:ascii="Arial" w:hAnsi="Arial" w:cs="Arial"/>
          <w:sz w:val="20"/>
          <w:szCs w:val="20"/>
        </w:rPr>
      </w:pPr>
    </w:p>
    <w:p w14:paraId="30C8A584" w14:textId="77777777" w:rsidR="003F2483" w:rsidRPr="00760AD7" w:rsidRDefault="00EE52DB">
      <w:pPr>
        <w:tabs>
          <w:tab w:val="left" w:pos="2268"/>
        </w:tabs>
        <w:spacing w:after="0" w:line="240" w:lineRule="auto"/>
        <w:ind w:right="-426"/>
        <w:jc w:val="center"/>
        <w:rPr>
          <w:rFonts w:ascii="Arial" w:eastAsia="Times New Roman" w:hAnsi="Arial" w:cs="Arial"/>
          <w:b/>
          <w:bCs/>
          <w:sz w:val="20"/>
          <w:szCs w:val="20"/>
          <w:lang w:eastAsia="es-CO"/>
        </w:rPr>
      </w:pPr>
      <w:r w:rsidRPr="00760AD7">
        <w:rPr>
          <w:rFonts w:ascii="Arial" w:eastAsia="Times New Roman" w:hAnsi="Arial" w:cs="Arial"/>
          <w:b/>
          <w:bCs/>
          <w:sz w:val="20"/>
          <w:szCs w:val="20"/>
          <w:lang w:eastAsia="es-ES"/>
        </w:rPr>
        <w:t>FORMULARIO No. 12</w:t>
      </w:r>
    </w:p>
    <w:p w14:paraId="1C828801" w14:textId="77777777" w:rsidR="003F2483" w:rsidRPr="00760AD7" w:rsidRDefault="003F2483">
      <w:pPr>
        <w:tabs>
          <w:tab w:val="left" w:pos="2268"/>
        </w:tabs>
        <w:spacing w:after="0" w:line="240" w:lineRule="auto"/>
        <w:ind w:right="-426"/>
        <w:jc w:val="center"/>
        <w:rPr>
          <w:rFonts w:ascii="Arial" w:eastAsia="Times New Roman" w:hAnsi="Arial" w:cs="Arial"/>
          <w:b/>
          <w:bCs/>
          <w:sz w:val="20"/>
          <w:szCs w:val="20"/>
          <w:lang w:eastAsia="es-ES"/>
        </w:rPr>
      </w:pPr>
    </w:p>
    <w:p w14:paraId="56A85A0A" w14:textId="77777777" w:rsidR="003F2483" w:rsidRPr="00760AD7" w:rsidRDefault="00EE52DB">
      <w:pPr>
        <w:spacing w:after="0" w:line="240" w:lineRule="auto"/>
        <w:ind w:right="-40"/>
        <w:jc w:val="center"/>
        <w:rPr>
          <w:rFonts w:ascii="Arial" w:eastAsia="Times New Roman" w:hAnsi="Arial" w:cs="Arial"/>
          <w:b/>
          <w:bCs/>
          <w:sz w:val="20"/>
          <w:szCs w:val="20"/>
          <w:lang w:eastAsia="es-ES"/>
        </w:rPr>
      </w:pPr>
      <w:r w:rsidRPr="00760AD7">
        <w:rPr>
          <w:rFonts w:ascii="Arial" w:eastAsia="Times New Roman" w:hAnsi="Arial" w:cs="Arial"/>
          <w:b/>
          <w:bCs/>
          <w:sz w:val="20"/>
          <w:szCs w:val="20"/>
          <w:lang w:eastAsia="es-ES"/>
        </w:rPr>
        <w:t xml:space="preserve">CONSTANCIA DE MULTAS Y SANCIONES DURANTE LOS ULTIMOS TRES (03) AÑOS </w:t>
      </w:r>
    </w:p>
    <w:p w14:paraId="13931D02" w14:textId="77777777" w:rsidR="003F2483" w:rsidRPr="00760AD7" w:rsidRDefault="003F2483">
      <w:pPr>
        <w:spacing w:after="0" w:line="240" w:lineRule="auto"/>
        <w:ind w:right="-40"/>
        <w:jc w:val="center"/>
        <w:rPr>
          <w:rFonts w:ascii="Arial" w:eastAsia="Times New Roman" w:hAnsi="Arial" w:cs="Arial"/>
          <w:sz w:val="20"/>
          <w:szCs w:val="20"/>
          <w:lang w:eastAsia="es-ES"/>
        </w:rPr>
      </w:pPr>
    </w:p>
    <w:p w14:paraId="0DCC945F" w14:textId="77777777" w:rsidR="003F2483" w:rsidRPr="00760AD7" w:rsidRDefault="00EE52DB">
      <w:pPr>
        <w:spacing w:after="0" w:line="240" w:lineRule="auto"/>
        <w:ind w:right="-40"/>
        <w:rPr>
          <w:rFonts w:ascii="Arial" w:eastAsia="Times New Roman" w:hAnsi="Arial" w:cs="Arial"/>
          <w:b/>
          <w:bCs/>
          <w:sz w:val="20"/>
          <w:szCs w:val="20"/>
          <w:lang w:eastAsia="es-ES"/>
        </w:rPr>
      </w:pPr>
      <w:proofErr w:type="gramStart"/>
      <w:r w:rsidRPr="00760AD7">
        <w:rPr>
          <w:rFonts w:ascii="Arial" w:eastAsia="Times New Roman" w:hAnsi="Arial" w:cs="Arial"/>
          <w:b/>
          <w:bCs/>
          <w:sz w:val="20"/>
          <w:szCs w:val="20"/>
          <w:lang w:eastAsia="es-ES"/>
        </w:rPr>
        <w:t>PROPONENTE  _</w:t>
      </w:r>
      <w:proofErr w:type="gramEnd"/>
      <w:r w:rsidRPr="00760AD7">
        <w:rPr>
          <w:rFonts w:ascii="Arial" w:eastAsia="Times New Roman" w:hAnsi="Arial" w:cs="Arial"/>
          <w:b/>
          <w:bCs/>
          <w:sz w:val="20"/>
          <w:szCs w:val="20"/>
          <w:lang w:eastAsia="es-ES"/>
        </w:rPr>
        <w:t>__________________________________________________________</w:t>
      </w:r>
    </w:p>
    <w:p w14:paraId="7C64AE4A" w14:textId="77777777" w:rsidR="003F2483" w:rsidRPr="00760AD7" w:rsidRDefault="003F2483">
      <w:pPr>
        <w:spacing w:after="0" w:line="240" w:lineRule="auto"/>
        <w:ind w:right="-40"/>
        <w:jc w:val="center"/>
        <w:rPr>
          <w:rFonts w:ascii="Arial" w:eastAsia="Times New Roman" w:hAnsi="Arial" w:cs="Arial"/>
          <w:sz w:val="20"/>
          <w:szCs w:val="20"/>
          <w:lang w:eastAsia="es-ES"/>
        </w:rPr>
      </w:pPr>
    </w:p>
    <w:tbl>
      <w:tblPr>
        <w:tblW w:w="1084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5"/>
        <w:gridCol w:w="1296"/>
        <w:gridCol w:w="1328"/>
        <w:gridCol w:w="1040"/>
        <w:gridCol w:w="800"/>
        <w:gridCol w:w="1296"/>
        <w:gridCol w:w="1732"/>
      </w:tblGrid>
      <w:tr w:rsidR="003F2483" w:rsidRPr="00760AD7" w14:paraId="295C8951" w14:textId="77777777" w:rsidTr="00CC244B">
        <w:trPr>
          <w:cantSplit/>
          <w:trHeight w:val="2232"/>
        </w:trPr>
        <w:tc>
          <w:tcPr>
            <w:tcW w:w="1298" w:type="dxa"/>
            <w:vMerge w:val="restart"/>
            <w:shd w:val="pct12" w:color="auto" w:fill="FFFFFF"/>
            <w:vAlign w:val="center"/>
          </w:tcPr>
          <w:p w14:paraId="3D7F4C69" w14:textId="77777777" w:rsidR="003F2483" w:rsidRPr="00760AD7" w:rsidRDefault="00EE52DB" w:rsidP="00CC244B">
            <w:pPr>
              <w:tabs>
                <w:tab w:val="left" w:pos="360"/>
              </w:tabs>
              <w:spacing w:after="0" w:line="240" w:lineRule="auto"/>
              <w:ind w:right="-40"/>
              <w:rPr>
                <w:rFonts w:ascii="Arial" w:eastAsia="Times New Roman" w:hAnsi="Arial" w:cs="Arial"/>
                <w:sz w:val="20"/>
                <w:szCs w:val="20"/>
                <w:lang w:eastAsia="es-ES"/>
              </w:rPr>
            </w:pPr>
            <w:r w:rsidRPr="00760AD7">
              <w:rPr>
                <w:rFonts w:ascii="Arial" w:eastAsia="Times New Roman" w:hAnsi="Arial" w:cs="Arial"/>
                <w:sz w:val="20"/>
                <w:szCs w:val="20"/>
                <w:lang w:eastAsia="es-ES"/>
              </w:rPr>
              <w:t>OBJETO DEL CONTRATO</w:t>
            </w:r>
          </w:p>
          <w:p w14:paraId="57A337FA" w14:textId="77777777" w:rsidR="003F2483" w:rsidRPr="00760AD7" w:rsidRDefault="003F2483">
            <w:pPr>
              <w:spacing w:after="0" w:line="240" w:lineRule="auto"/>
              <w:ind w:right="-40"/>
              <w:jc w:val="center"/>
              <w:rPr>
                <w:rFonts w:ascii="Arial" w:eastAsia="Times New Roman" w:hAnsi="Arial" w:cs="Arial"/>
                <w:sz w:val="20"/>
                <w:szCs w:val="20"/>
                <w:lang w:eastAsia="es-CO"/>
              </w:rPr>
            </w:pPr>
          </w:p>
        </w:tc>
        <w:tc>
          <w:tcPr>
            <w:tcW w:w="720" w:type="dxa"/>
            <w:vMerge w:val="restart"/>
            <w:shd w:val="pct12" w:color="auto" w:fill="FFFFFF"/>
            <w:vAlign w:val="center"/>
          </w:tcPr>
          <w:p w14:paraId="2BA757E0" w14:textId="77777777" w:rsidR="003F2483" w:rsidRPr="00760AD7" w:rsidRDefault="00EE52DB">
            <w:pPr>
              <w:spacing w:after="0" w:line="240" w:lineRule="auto"/>
              <w:ind w:right="-40"/>
              <w:jc w:val="center"/>
              <w:rPr>
                <w:rFonts w:ascii="Arial" w:eastAsia="Times New Roman" w:hAnsi="Arial" w:cs="Arial"/>
                <w:sz w:val="20"/>
                <w:szCs w:val="20"/>
                <w:lang w:eastAsia="es-ES"/>
              </w:rPr>
            </w:pPr>
            <w:proofErr w:type="spellStart"/>
            <w:r w:rsidRPr="00760AD7">
              <w:rPr>
                <w:rFonts w:ascii="Arial" w:eastAsia="Times New Roman" w:hAnsi="Arial" w:cs="Arial"/>
                <w:sz w:val="20"/>
                <w:szCs w:val="20"/>
                <w:lang w:eastAsia="es-ES"/>
              </w:rPr>
              <w:t>N°</w:t>
            </w:r>
            <w:proofErr w:type="spellEnd"/>
            <w:r w:rsidRPr="00760AD7">
              <w:rPr>
                <w:rFonts w:ascii="Arial" w:eastAsia="Times New Roman" w:hAnsi="Arial" w:cs="Arial"/>
                <w:sz w:val="20"/>
                <w:szCs w:val="20"/>
                <w:lang w:eastAsia="es-ES"/>
              </w:rPr>
              <w:t>. CONT</w:t>
            </w:r>
          </w:p>
          <w:p w14:paraId="4DE2EEFC"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335" w:type="dxa"/>
            <w:vMerge w:val="restart"/>
            <w:shd w:val="pct12" w:color="auto" w:fill="FFFFFF"/>
            <w:vAlign w:val="center"/>
          </w:tcPr>
          <w:p w14:paraId="15F725BF"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ENTIDAD CONTRATANTE</w:t>
            </w:r>
          </w:p>
          <w:p w14:paraId="456FCEF4"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vMerge w:val="restart"/>
            <w:shd w:val="pct12" w:color="auto" w:fill="FFFFFF"/>
            <w:vAlign w:val="center"/>
          </w:tcPr>
          <w:p w14:paraId="6D6333D0"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CONTRATO EN PESOS $</w:t>
            </w:r>
          </w:p>
          <w:p w14:paraId="11C7B637"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2368" w:type="dxa"/>
            <w:gridSpan w:val="2"/>
            <w:tcBorders>
              <w:bottom w:val="nil"/>
            </w:tcBorders>
            <w:shd w:val="pct12" w:color="auto" w:fill="FFFFFF"/>
            <w:vAlign w:val="center"/>
          </w:tcPr>
          <w:p w14:paraId="35A61500"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TIPO</w:t>
            </w:r>
          </w:p>
        </w:tc>
        <w:tc>
          <w:tcPr>
            <w:tcW w:w="800" w:type="dxa"/>
            <w:shd w:val="pct12" w:color="auto" w:fill="FFFFFF"/>
            <w:vAlign w:val="center"/>
          </w:tcPr>
          <w:p w14:paraId="3F80839B"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FECHA DE LA MULTA O SANCIÓN</w:t>
            </w:r>
          </w:p>
          <w:p w14:paraId="4045ACA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296" w:type="dxa"/>
            <w:shd w:val="pct12" w:color="auto" w:fill="FFFFFF"/>
            <w:vAlign w:val="center"/>
          </w:tcPr>
          <w:p w14:paraId="4BFD1FE4"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O SANCIÓN EN PESOS $</w:t>
            </w:r>
          </w:p>
          <w:p w14:paraId="48BD4186"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c>
          <w:tcPr>
            <w:tcW w:w="1732" w:type="dxa"/>
            <w:shd w:val="pct12" w:color="auto" w:fill="FFFFFF"/>
            <w:vAlign w:val="center"/>
          </w:tcPr>
          <w:p w14:paraId="1F878766" w14:textId="77777777" w:rsidR="003F2483" w:rsidRPr="00760AD7" w:rsidRDefault="00EE52DB">
            <w:pPr>
              <w:spacing w:after="0" w:line="240" w:lineRule="auto"/>
              <w:ind w:right="-40"/>
              <w:jc w:val="center"/>
              <w:rPr>
                <w:rFonts w:ascii="Arial" w:eastAsia="Times New Roman" w:hAnsi="Arial" w:cs="Arial"/>
                <w:sz w:val="20"/>
                <w:szCs w:val="20"/>
                <w:lang w:eastAsia="es-ES"/>
              </w:rPr>
            </w:pPr>
            <w:r w:rsidRPr="00760AD7">
              <w:rPr>
                <w:rFonts w:ascii="Arial" w:eastAsia="Times New Roman" w:hAnsi="Arial" w:cs="Arial"/>
                <w:sz w:val="20"/>
                <w:szCs w:val="20"/>
                <w:lang w:eastAsia="es-ES"/>
              </w:rPr>
              <w:t>VR. DE LA MULTA SANCIÓN EN SMMLV</w:t>
            </w:r>
          </w:p>
          <w:p w14:paraId="2D62261A" w14:textId="77777777" w:rsidR="003F2483" w:rsidRPr="00760AD7" w:rsidRDefault="003F2483">
            <w:pPr>
              <w:spacing w:after="0" w:line="240" w:lineRule="auto"/>
              <w:ind w:right="-40"/>
              <w:jc w:val="center"/>
              <w:rPr>
                <w:rFonts w:ascii="Arial" w:eastAsia="Times New Roman" w:hAnsi="Arial" w:cs="Arial"/>
                <w:sz w:val="20"/>
                <w:szCs w:val="20"/>
                <w:lang w:eastAsia="es-ES"/>
              </w:rPr>
            </w:pPr>
          </w:p>
        </w:tc>
      </w:tr>
      <w:tr w:rsidR="003F2483" w:rsidRPr="00760AD7" w14:paraId="24934AAD" w14:textId="77777777" w:rsidTr="00CC244B">
        <w:trPr>
          <w:cantSplit/>
          <w:trHeight w:val="156"/>
        </w:trPr>
        <w:tc>
          <w:tcPr>
            <w:tcW w:w="1298" w:type="dxa"/>
            <w:vMerge/>
            <w:vAlign w:val="center"/>
          </w:tcPr>
          <w:p w14:paraId="5E0CA20B" w14:textId="77777777" w:rsidR="003F2483" w:rsidRPr="00760AD7" w:rsidRDefault="003F2483">
            <w:pPr>
              <w:spacing w:after="0" w:line="240" w:lineRule="auto"/>
              <w:rPr>
                <w:rFonts w:ascii="Arial" w:eastAsia="Times New Roman" w:hAnsi="Arial" w:cs="Arial"/>
                <w:sz w:val="20"/>
                <w:szCs w:val="20"/>
                <w:lang w:eastAsia="es-ES"/>
              </w:rPr>
            </w:pPr>
          </w:p>
        </w:tc>
        <w:tc>
          <w:tcPr>
            <w:tcW w:w="720" w:type="dxa"/>
            <w:vMerge/>
            <w:vAlign w:val="center"/>
          </w:tcPr>
          <w:p w14:paraId="25B173FD" w14:textId="77777777" w:rsidR="003F2483" w:rsidRPr="00760AD7" w:rsidRDefault="003F2483">
            <w:pPr>
              <w:spacing w:after="0" w:line="240" w:lineRule="auto"/>
              <w:rPr>
                <w:rFonts w:ascii="Arial" w:eastAsia="Times New Roman" w:hAnsi="Arial" w:cs="Arial"/>
                <w:sz w:val="20"/>
                <w:szCs w:val="20"/>
                <w:lang w:eastAsia="es-ES"/>
              </w:rPr>
            </w:pPr>
          </w:p>
        </w:tc>
        <w:tc>
          <w:tcPr>
            <w:tcW w:w="1335" w:type="dxa"/>
            <w:vMerge/>
            <w:vAlign w:val="center"/>
          </w:tcPr>
          <w:p w14:paraId="23BB6B48" w14:textId="77777777" w:rsidR="003F2483" w:rsidRPr="00760AD7" w:rsidRDefault="003F2483">
            <w:pPr>
              <w:spacing w:after="0" w:line="240" w:lineRule="auto"/>
              <w:rPr>
                <w:rFonts w:ascii="Arial" w:eastAsia="Times New Roman" w:hAnsi="Arial" w:cs="Arial"/>
                <w:sz w:val="20"/>
                <w:szCs w:val="20"/>
                <w:lang w:eastAsia="es-ES"/>
              </w:rPr>
            </w:pPr>
          </w:p>
        </w:tc>
        <w:tc>
          <w:tcPr>
            <w:tcW w:w="1296" w:type="dxa"/>
            <w:vMerge/>
            <w:vAlign w:val="center"/>
          </w:tcPr>
          <w:p w14:paraId="680F6FBD" w14:textId="77777777" w:rsidR="003F2483" w:rsidRPr="00760AD7" w:rsidRDefault="003F2483">
            <w:pPr>
              <w:spacing w:after="0" w:line="240" w:lineRule="auto"/>
              <w:rPr>
                <w:rFonts w:ascii="Arial" w:eastAsia="Times New Roman" w:hAnsi="Arial" w:cs="Arial"/>
                <w:sz w:val="20"/>
                <w:szCs w:val="20"/>
                <w:lang w:eastAsia="es-ES"/>
              </w:rPr>
            </w:pPr>
          </w:p>
        </w:tc>
        <w:tc>
          <w:tcPr>
            <w:tcW w:w="1328" w:type="dxa"/>
            <w:shd w:val="pct12" w:color="auto" w:fill="FFFFFF"/>
            <w:vAlign w:val="center"/>
          </w:tcPr>
          <w:p w14:paraId="333E838C" w14:textId="77777777" w:rsidR="003F2483" w:rsidRPr="00760AD7" w:rsidRDefault="00EE52DB">
            <w:pPr>
              <w:keepNext/>
              <w:spacing w:after="0" w:line="240" w:lineRule="auto"/>
              <w:ind w:right="-40"/>
              <w:outlineLvl w:val="2"/>
              <w:rPr>
                <w:rFonts w:ascii="Arial" w:eastAsia="Times New Roman" w:hAnsi="Arial" w:cs="Arial"/>
                <w:sz w:val="20"/>
                <w:szCs w:val="20"/>
                <w:lang w:eastAsia="es-ES"/>
              </w:rPr>
            </w:pPr>
            <w:r w:rsidRPr="00760AD7">
              <w:rPr>
                <w:rFonts w:ascii="Arial" w:eastAsia="Times New Roman" w:hAnsi="Arial" w:cs="Arial"/>
                <w:b/>
                <w:sz w:val="20"/>
                <w:szCs w:val="20"/>
                <w:lang w:eastAsia="es-ES"/>
              </w:rPr>
              <w:t>MULTA</w:t>
            </w:r>
          </w:p>
        </w:tc>
        <w:tc>
          <w:tcPr>
            <w:tcW w:w="1040" w:type="dxa"/>
            <w:shd w:val="pct12" w:color="auto" w:fill="FFFFFF"/>
            <w:vAlign w:val="center"/>
          </w:tcPr>
          <w:p w14:paraId="00495C31" w14:textId="77777777" w:rsidR="003F2483" w:rsidRPr="00760AD7" w:rsidRDefault="00EE52DB">
            <w:pPr>
              <w:keepNext/>
              <w:spacing w:after="0" w:line="240" w:lineRule="auto"/>
              <w:ind w:right="-40"/>
              <w:outlineLvl w:val="1"/>
              <w:rPr>
                <w:rFonts w:ascii="Arial" w:eastAsia="Times New Roman" w:hAnsi="Arial" w:cs="Arial"/>
                <w:sz w:val="20"/>
                <w:szCs w:val="20"/>
                <w:lang w:eastAsia="es-ES"/>
              </w:rPr>
            </w:pPr>
            <w:r w:rsidRPr="00760AD7">
              <w:rPr>
                <w:rFonts w:ascii="Arial" w:eastAsia="Times New Roman" w:hAnsi="Arial" w:cs="Arial"/>
                <w:b/>
                <w:i/>
                <w:sz w:val="20"/>
                <w:szCs w:val="20"/>
                <w:lang w:eastAsia="es-ES"/>
              </w:rPr>
              <w:t>SANCIÓN</w:t>
            </w:r>
          </w:p>
        </w:tc>
        <w:tc>
          <w:tcPr>
            <w:tcW w:w="800" w:type="dxa"/>
          </w:tcPr>
          <w:p w14:paraId="19627E79"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729AA40C"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3194627E" w14:textId="77777777" w:rsidR="003F2483" w:rsidRPr="00760AD7" w:rsidRDefault="003F2483">
            <w:pPr>
              <w:spacing w:after="0" w:line="240" w:lineRule="auto"/>
              <w:ind w:right="-40"/>
              <w:rPr>
                <w:rFonts w:ascii="Arial" w:eastAsia="Times New Roman" w:hAnsi="Arial" w:cs="Arial"/>
                <w:sz w:val="20"/>
                <w:szCs w:val="20"/>
                <w:lang w:eastAsia="es-ES"/>
              </w:rPr>
            </w:pPr>
          </w:p>
        </w:tc>
      </w:tr>
      <w:tr w:rsidR="003F2483" w:rsidRPr="00760AD7" w14:paraId="6C478C34" w14:textId="77777777" w:rsidTr="00CC244B">
        <w:trPr>
          <w:trHeight w:val="228"/>
        </w:trPr>
        <w:tc>
          <w:tcPr>
            <w:tcW w:w="1298" w:type="dxa"/>
          </w:tcPr>
          <w:p w14:paraId="41A48C9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720" w:type="dxa"/>
          </w:tcPr>
          <w:p w14:paraId="60B24A1B"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35" w:type="dxa"/>
          </w:tcPr>
          <w:p w14:paraId="32D1D21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36748B00"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328" w:type="dxa"/>
          </w:tcPr>
          <w:p w14:paraId="30055B03"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040" w:type="dxa"/>
          </w:tcPr>
          <w:p w14:paraId="58815E07"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800" w:type="dxa"/>
          </w:tcPr>
          <w:p w14:paraId="76010782"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296" w:type="dxa"/>
          </w:tcPr>
          <w:p w14:paraId="208A05AF" w14:textId="77777777" w:rsidR="003F2483" w:rsidRPr="00760AD7" w:rsidRDefault="003F2483">
            <w:pPr>
              <w:spacing w:after="0" w:line="240" w:lineRule="auto"/>
              <w:ind w:right="-40"/>
              <w:rPr>
                <w:rFonts w:ascii="Arial" w:eastAsia="Times New Roman" w:hAnsi="Arial" w:cs="Arial"/>
                <w:sz w:val="20"/>
                <w:szCs w:val="20"/>
                <w:lang w:eastAsia="es-ES"/>
              </w:rPr>
            </w:pPr>
          </w:p>
        </w:tc>
        <w:tc>
          <w:tcPr>
            <w:tcW w:w="1732" w:type="dxa"/>
          </w:tcPr>
          <w:p w14:paraId="6A08BD00" w14:textId="77777777" w:rsidR="003F2483" w:rsidRPr="00760AD7" w:rsidRDefault="003F2483">
            <w:pPr>
              <w:spacing w:after="0" w:line="240" w:lineRule="auto"/>
              <w:ind w:right="-40"/>
              <w:rPr>
                <w:rFonts w:ascii="Arial" w:eastAsia="Times New Roman" w:hAnsi="Arial" w:cs="Arial"/>
                <w:sz w:val="20"/>
                <w:szCs w:val="20"/>
                <w:lang w:eastAsia="es-ES"/>
              </w:rPr>
            </w:pPr>
          </w:p>
        </w:tc>
      </w:tr>
    </w:tbl>
    <w:p w14:paraId="0FDA939D" w14:textId="77777777" w:rsidR="003F2483" w:rsidRPr="00760AD7" w:rsidRDefault="003F2483">
      <w:pPr>
        <w:spacing w:after="0" w:line="240" w:lineRule="auto"/>
        <w:ind w:right="-40"/>
        <w:rPr>
          <w:rFonts w:ascii="Arial" w:eastAsia="Times New Roman" w:hAnsi="Arial" w:cs="Arial"/>
          <w:sz w:val="20"/>
          <w:szCs w:val="20"/>
          <w:lang w:eastAsia="es-ES"/>
        </w:rPr>
      </w:pPr>
    </w:p>
    <w:p w14:paraId="4F5DB717" w14:textId="77777777" w:rsidR="003F2483" w:rsidRPr="00760AD7" w:rsidRDefault="00EE52DB">
      <w:pPr>
        <w:tabs>
          <w:tab w:val="left" w:pos="2268"/>
        </w:tabs>
        <w:spacing w:after="0" w:line="240" w:lineRule="auto"/>
        <w:ind w:right="-40"/>
        <w:jc w:val="both"/>
        <w:rPr>
          <w:rFonts w:ascii="Arial" w:eastAsia="Times New Roman" w:hAnsi="Arial" w:cs="Arial"/>
          <w:sz w:val="20"/>
          <w:szCs w:val="20"/>
          <w:lang w:eastAsia="es-ES"/>
        </w:rPr>
      </w:pPr>
      <w:r w:rsidRPr="00760AD7">
        <w:rPr>
          <w:rFonts w:ascii="Arial" w:eastAsia="Times New Roman" w:hAnsi="Arial" w:cs="Arial"/>
          <w:sz w:val="20"/>
          <w:szCs w:val="20"/>
          <w:lang w:eastAsia="es-ES"/>
        </w:rPr>
        <w:t>Declaramos bajo la gravedad de juramento, comprometiendo mi responsabilidad personal, que la información antes consignada es totalmente cierta y me corresponde única y exclusivamente.</w:t>
      </w:r>
    </w:p>
    <w:p w14:paraId="5945CB04" w14:textId="77777777" w:rsidR="003F2483" w:rsidRPr="00760AD7" w:rsidRDefault="003F2483">
      <w:pPr>
        <w:spacing w:after="0" w:line="240" w:lineRule="auto"/>
        <w:ind w:right="-40"/>
        <w:rPr>
          <w:rFonts w:ascii="Arial" w:eastAsia="Times New Roman" w:hAnsi="Arial" w:cs="Arial"/>
          <w:sz w:val="20"/>
          <w:szCs w:val="20"/>
          <w:lang w:eastAsia="es-ES"/>
        </w:rPr>
      </w:pPr>
    </w:p>
    <w:p w14:paraId="658A343D" w14:textId="77777777" w:rsidR="003F2483" w:rsidRPr="00760AD7" w:rsidRDefault="003F2483">
      <w:pPr>
        <w:autoSpaceDE w:val="0"/>
        <w:autoSpaceDN w:val="0"/>
        <w:adjustRightInd w:val="0"/>
        <w:spacing w:after="0" w:line="240" w:lineRule="auto"/>
        <w:rPr>
          <w:rFonts w:ascii="Arial" w:eastAsia="Times New Roman" w:hAnsi="Arial" w:cs="Arial"/>
          <w:sz w:val="20"/>
          <w:szCs w:val="20"/>
          <w:lang w:eastAsia="es-ES"/>
        </w:rPr>
      </w:pPr>
    </w:p>
    <w:p w14:paraId="0202F58F"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NOMBRE Y FIRMA REPRESENTANTE LEGAL</w:t>
      </w:r>
    </w:p>
    <w:p w14:paraId="469329EB"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CC.</w:t>
      </w:r>
    </w:p>
    <w:p w14:paraId="16BBF458"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Representante Legal</w:t>
      </w:r>
    </w:p>
    <w:p w14:paraId="43998186"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Empresa:</w:t>
      </w:r>
    </w:p>
    <w:p w14:paraId="730ADC4D" w14:textId="77777777" w:rsidR="003F2483" w:rsidRPr="00760AD7" w:rsidRDefault="00EE52DB">
      <w:pPr>
        <w:spacing w:after="0" w:line="240" w:lineRule="auto"/>
        <w:rPr>
          <w:rFonts w:ascii="Arial" w:eastAsia="Times New Roman" w:hAnsi="Arial" w:cs="Arial"/>
          <w:sz w:val="20"/>
          <w:szCs w:val="20"/>
          <w:lang w:eastAsia="es-ES"/>
        </w:rPr>
      </w:pPr>
      <w:r w:rsidRPr="00760AD7">
        <w:rPr>
          <w:rFonts w:ascii="Arial" w:eastAsia="Times New Roman" w:hAnsi="Arial" w:cs="Arial"/>
          <w:sz w:val="20"/>
          <w:szCs w:val="20"/>
          <w:lang w:eastAsia="es-ES"/>
        </w:rPr>
        <w:t>NIT.</w:t>
      </w:r>
    </w:p>
    <w:p w14:paraId="02B26206" w14:textId="77777777" w:rsidR="003F2483" w:rsidRPr="00760AD7" w:rsidRDefault="003F2483">
      <w:pPr>
        <w:spacing w:after="0" w:line="240" w:lineRule="auto"/>
        <w:jc w:val="center"/>
        <w:rPr>
          <w:rFonts w:ascii="Arial" w:eastAsia="Times New Roman" w:hAnsi="Arial" w:cs="Arial"/>
          <w:b/>
          <w:kern w:val="2"/>
          <w:sz w:val="20"/>
          <w:szCs w:val="20"/>
          <w:u w:val="single"/>
          <w:lang w:eastAsia="es-ES"/>
        </w:rPr>
      </w:pPr>
    </w:p>
    <w:p w14:paraId="106730F6" w14:textId="77777777" w:rsidR="003F2483" w:rsidRPr="00760AD7" w:rsidRDefault="003F2483">
      <w:pPr>
        <w:tabs>
          <w:tab w:val="left" w:pos="1294"/>
        </w:tabs>
        <w:rPr>
          <w:rFonts w:ascii="Arial" w:hAnsi="Arial" w:cs="Arial"/>
          <w:sz w:val="20"/>
          <w:szCs w:val="20"/>
        </w:rPr>
      </w:pPr>
    </w:p>
    <w:p w14:paraId="61CE0A5C" w14:textId="77777777" w:rsidR="003F2483" w:rsidRPr="00760AD7" w:rsidRDefault="003F2483">
      <w:pPr>
        <w:tabs>
          <w:tab w:val="left" w:pos="1294"/>
        </w:tabs>
        <w:rPr>
          <w:rFonts w:ascii="Arial" w:hAnsi="Arial" w:cs="Arial"/>
          <w:sz w:val="20"/>
          <w:szCs w:val="20"/>
        </w:rPr>
      </w:pPr>
    </w:p>
    <w:p w14:paraId="387056B8" w14:textId="77777777" w:rsidR="003F2483" w:rsidRPr="00760AD7" w:rsidRDefault="003F2483">
      <w:pPr>
        <w:tabs>
          <w:tab w:val="left" w:pos="1294"/>
        </w:tabs>
        <w:rPr>
          <w:rFonts w:ascii="Arial" w:hAnsi="Arial" w:cs="Arial"/>
          <w:sz w:val="20"/>
          <w:szCs w:val="20"/>
        </w:rPr>
      </w:pPr>
    </w:p>
    <w:p w14:paraId="48BBAEE1" w14:textId="77777777" w:rsidR="003F2483" w:rsidRPr="00760AD7" w:rsidRDefault="003F2483">
      <w:pPr>
        <w:tabs>
          <w:tab w:val="left" w:pos="1294"/>
        </w:tabs>
        <w:rPr>
          <w:rFonts w:ascii="Arial" w:hAnsi="Arial" w:cs="Arial"/>
          <w:sz w:val="20"/>
          <w:szCs w:val="20"/>
        </w:rPr>
      </w:pPr>
    </w:p>
    <w:p w14:paraId="6330C601" w14:textId="77777777" w:rsidR="003F2483" w:rsidRPr="00760AD7" w:rsidRDefault="003F2483">
      <w:pPr>
        <w:jc w:val="both"/>
        <w:rPr>
          <w:rFonts w:ascii="Arial" w:hAnsi="Arial" w:cs="Arial"/>
          <w:b/>
          <w:sz w:val="20"/>
          <w:szCs w:val="20"/>
          <w:lang w:val="es-ES" w:eastAsia="es-CO"/>
        </w:rPr>
      </w:pPr>
    </w:p>
    <w:p w14:paraId="6128ED27" w14:textId="77777777" w:rsidR="003F2483" w:rsidRPr="00760AD7" w:rsidRDefault="003F2483">
      <w:pPr>
        <w:jc w:val="both"/>
        <w:rPr>
          <w:rFonts w:ascii="Arial" w:hAnsi="Arial" w:cs="Arial"/>
          <w:b/>
          <w:sz w:val="20"/>
          <w:szCs w:val="20"/>
          <w:lang w:val="es-ES" w:eastAsia="es-CO"/>
        </w:rPr>
      </w:pPr>
    </w:p>
    <w:p w14:paraId="7A1ED45F" w14:textId="77777777" w:rsidR="003F2483" w:rsidRPr="00760AD7" w:rsidRDefault="003F2483">
      <w:pPr>
        <w:jc w:val="both"/>
        <w:rPr>
          <w:rFonts w:ascii="Arial" w:hAnsi="Arial" w:cs="Arial"/>
          <w:b/>
          <w:sz w:val="20"/>
          <w:szCs w:val="20"/>
          <w:lang w:val="es-ES" w:eastAsia="es-CO"/>
        </w:rPr>
      </w:pPr>
    </w:p>
    <w:p w14:paraId="0BC62D3C" w14:textId="77777777" w:rsidR="003F2483" w:rsidRPr="00760AD7" w:rsidRDefault="003F2483">
      <w:pPr>
        <w:jc w:val="both"/>
        <w:rPr>
          <w:rFonts w:ascii="Arial" w:hAnsi="Arial" w:cs="Arial"/>
          <w:b/>
          <w:sz w:val="20"/>
          <w:szCs w:val="20"/>
          <w:lang w:val="es-ES" w:eastAsia="es-CO"/>
        </w:rPr>
      </w:pPr>
    </w:p>
    <w:p w14:paraId="4CC21FDA" w14:textId="77777777" w:rsidR="003F2483" w:rsidRPr="00760AD7" w:rsidRDefault="003F2483">
      <w:pPr>
        <w:jc w:val="both"/>
        <w:rPr>
          <w:rFonts w:ascii="Arial" w:hAnsi="Arial" w:cs="Arial"/>
          <w:b/>
          <w:sz w:val="20"/>
          <w:szCs w:val="20"/>
          <w:lang w:val="es-ES" w:eastAsia="es-CO"/>
        </w:rPr>
      </w:pPr>
    </w:p>
    <w:p w14:paraId="4E4CCBDB" w14:textId="77777777" w:rsidR="003F2483" w:rsidRPr="00760AD7" w:rsidRDefault="003F2483">
      <w:pPr>
        <w:jc w:val="both"/>
        <w:rPr>
          <w:rFonts w:ascii="Arial" w:hAnsi="Arial" w:cs="Arial"/>
          <w:b/>
          <w:sz w:val="20"/>
          <w:szCs w:val="20"/>
          <w:lang w:val="es-ES" w:eastAsia="es-CO"/>
        </w:rPr>
      </w:pPr>
    </w:p>
    <w:p w14:paraId="73356C58" w14:textId="77777777" w:rsidR="003F2483" w:rsidRDefault="003F2483">
      <w:pPr>
        <w:jc w:val="both"/>
        <w:rPr>
          <w:rFonts w:ascii="Arial" w:hAnsi="Arial" w:cs="Arial"/>
          <w:b/>
          <w:sz w:val="20"/>
          <w:szCs w:val="20"/>
          <w:lang w:val="es-ES" w:eastAsia="es-CO"/>
        </w:rPr>
      </w:pPr>
    </w:p>
    <w:p w14:paraId="2B1CC3BA" w14:textId="77777777" w:rsidR="004F3F4F" w:rsidRPr="00760AD7" w:rsidRDefault="004F3F4F">
      <w:pPr>
        <w:jc w:val="both"/>
        <w:rPr>
          <w:rFonts w:ascii="Arial" w:hAnsi="Arial" w:cs="Arial"/>
          <w:b/>
          <w:sz w:val="20"/>
          <w:szCs w:val="20"/>
          <w:lang w:val="es-ES" w:eastAsia="es-CO"/>
        </w:rPr>
      </w:pPr>
    </w:p>
    <w:p w14:paraId="638A595D" w14:textId="77777777" w:rsidR="003F2483" w:rsidRPr="00760AD7" w:rsidRDefault="003F2483">
      <w:pPr>
        <w:jc w:val="both"/>
        <w:rPr>
          <w:rFonts w:ascii="Arial" w:hAnsi="Arial" w:cs="Arial"/>
          <w:b/>
          <w:sz w:val="20"/>
          <w:szCs w:val="20"/>
          <w:lang w:val="es-ES" w:eastAsia="es-CO"/>
        </w:rPr>
      </w:pPr>
    </w:p>
    <w:p w14:paraId="4D93261E" w14:textId="77777777" w:rsidR="003F2483" w:rsidRPr="00760AD7" w:rsidRDefault="00EE52DB">
      <w:pPr>
        <w:jc w:val="center"/>
        <w:rPr>
          <w:rFonts w:ascii="Arial" w:hAnsi="Arial" w:cs="Arial"/>
          <w:b/>
          <w:bCs/>
          <w:sz w:val="20"/>
          <w:szCs w:val="20"/>
        </w:rPr>
      </w:pPr>
      <w:r w:rsidRPr="00760AD7">
        <w:rPr>
          <w:rFonts w:ascii="Arial" w:hAnsi="Arial" w:cs="Arial"/>
          <w:b/>
          <w:bCs/>
          <w:sz w:val="20"/>
          <w:szCs w:val="20"/>
        </w:rPr>
        <w:t>AUTORIZACIÓN PARA EL TRATAMIENTO DE DATOS PERSONALES</w:t>
      </w:r>
    </w:p>
    <w:p w14:paraId="212A24DE" w14:textId="77777777" w:rsidR="003F2483" w:rsidRPr="00760AD7" w:rsidRDefault="00EE52DB">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68D51590" w14:textId="77777777" w:rsidR="003F2483" w:rsidRPr="00760AD7" w:rsidRDefault="00EE52DB">
      <w:pPr>
        <w:tabs>
          <w:tab w:val="left" w:pos="-142"/>
        </w:tabs>
        <w:autoSpaceDE w:val="0"/>
        <w:autoSpaceDN w:val="0"/>
        <w:adjustRightInd w:val="0"/>
        <w:jc w:val="both"/>
        <w:outlineLvl w:val="0"/>
        <w:rPr>
          <w:rFonts w:ascii="Arial" w:hAnsi="Arial" w:cs="Arial"/>
          <w:sz w:val="20"/>
          <w:szCs w:val="20"/>
        </w:rPr>
      </w:pPr>
      <w:r w:rsidRPr="00760AD7">
        <w:rPr>
          <w:rFonts w:ascii="Arial" w:hAnsi="Arial" w:cs="Arial"/>
          <w:sz w:val="20"/>
          <w:szCs w:val="20"/>
        </w:rPr>
        <w:t>Señores</w:t>
      </w:r>
    </w:p>
    <w:p w14:paraId="51A92900" w14:textId="77777777" w:rsidR="003F2483" w:rsidRPr="00760AD7" w:rsidRDefault="00EE52DB">
      <w:pPr>
        <w:tabs>
          <w:tab w:val="left" w:pos="-142"/>
        </w:tabs>
        <w:autoSpaceDE w:val="0"/>
        <w:autoSpaceDN w:val="0"/>
        <w:adjustRightInd w:val="0"/>
        <w:rPr>
          <w:rFonts w:ascii="Arial" w:hAnsi="Arial" w:cs="Arial"/>
          <w:b/>
          <w:bCs/>
          <w:sz w:val="20"/>
          <w:szCs w:val="20"/>
        </w:rPr>
      </w:pPr>
      <w:r w:rsidRPr="00760AD7">
        <w:rPr>
          <w:rFonts w:ascii="Arial" w:hAnsi="Arial" w:cs="Arial"/>
          <w:b/>
          <w:bCs/>
          <w:sz w:val="20"/>
          <w:szCs w:val="20"/>
        </w:rPr>
        <w:t>MINISTERIO DE DEFENSA NACIONAL -</w:t>
      </w:r>
      <w:r w:rsidRPr="00760AD7">
        <w:rPr>
          <w:rFonts w:ascii="Arial" w:hAnsi="Arial" w:cs="Arial"/>
          <w:b/>
          <w:sz w:val="20"/>
          <w:szCs w:val="20"/>
        </w:rPr>
        <w:t xml:space="preserve">EJERCITO </w:t>
      </w:r>
      <w:proofErr w:type="gramStart"/>
      <w:r w:rsidRPr="00760AD7">
        <w:rPr>
          <w:rFonts w:ascii="Arial" w:hAnsi="Arial" w:cs="Arial"/>
          <w:b/>
          <w:sz w:val="20"/>
          <w:szCs w:val="20"/>
        </w:rPr>
        <w:t>NACIONAL</w:t>
      </w:r>
      <w:r w:rsidRPr="00760AD7">
        <w:rPr>
          <w:rFonts w:ascii="Arial" w:hAnsi="Arial" w:cs="Arial"/>
          <w:b/>
          <w:bCs/>
          <w:sz w:val="20"/>
          <w:szCs w:val="20"/>
        </w:rPr>
        <w:t>.-</w:t>
      </w:r>
      <w:proofErr w:type="gramEnd"/>
      <w:r w:rsidRPr="00760AD7">
        <w:rPr>
          <w:rFonts w:ascii="Arial" w:hAnsi="Arial" w:cs="Arial"/>
          <w:b/>
          <w:bCs/>
          <w:sz w:val="20"/>
          <w:szCs w:val="20"/>
        </w:rPr>
        <w:t xml:space="preserve"> LICEOS DEL EJÉRCITO</w:t>
      </w:r>
    </w:p>
    <w:p w14:paraId="6196D038" w14:textId="77777777" w:rsidR="003F2483" w:rsidRPr="00760AD7" w:rsidRDefault="00EE52DB">
      <w:pPr>
        <w:tabs>
          <w:tab w:val="left" w:pos="-142"/>
        </w:tabs>
        <w:autoSpaceDE w:val="0"/>
        <w:autoSpaceDN w:val="0"/>
        <w:adjustRightInd w:val="0"/>
        <w:rPr>
          <w:rFonts w:ascii="Arial" w:hAnsi="Arial" w:cs="Arial"/>
          <w:sz w:val="20"/>
          <w:szCs w:val="20"/>
        </w:rPr>
      </w:pPr>
      <w:r w:rsidRPr="00760AD7">
        <w:rPr>
          <w:rFonts w:ascii="Arial" w:hAnsi="Arial" w:cs="Arial"/>
          <w:sz w:val="20"/>
          <w:szCs w:val="20"/>
        </w:rPr>
        <w:t>Bogotá D.C.</w:t>
      </w:r>
    </w:p>
    <w:p w14:paraId="71BEF1C5" w14:textId="77777777" w:rsidR="003F2483" w:rsidRPr="00760AD7" w:rsidRDefault="00EE52DB">
      <w:pPr>
        <w:rPr>
          <w:rFonts w:ascii="Arial" w:hAnsi="Arial" w:cs="Arial"/>
          <w:sz w:val="20"/>
          <w:szCs w:val="20"/>
        </w:rPr>
      </w:pPr>
      <w:r w:rsidRPr="00760AD7">
        <w:rPr>
          <w:rFonts w:ascii="Arial" w:hAnsi="Arial" w:cs="Arial"/>
          <w:sz w:val="20"/>
          <w:szCs w:val="20"/>
        </w:rPr>
        <w:t>Referencia: AUTORIZACIÓN PARA EL TRATAMIENTO DE DATOS PERSONALES - Presentación de propuesta proceso de XXXXXXXXXXXXX</w:t>
      </w:r>
      <w:r w:rsidRPr="00760AD7">
        <w:rPr>
          <w:rFonts w:ascii="Arial" w:hAnsi="Arial" w:cs="Arial"/>
          <w:b/>
          <w:bCs/>
          <w:sz w:val="20"/>
          <w:szCs w:val="20"/>
        </w:rPr>
        <w:t xml:space="preserve">-, </w:t>
      </w:r>
      <w:r w:rsidRPr="00760AD7">
        <w:rPr>
          <w:rFonts w:ascii="Arial" w:hAnsi="Arial" w:cs="Arial"/>
          <w:sz w:val="20"/>
          <w:szCs w:val="20"/>
        </w:rPr>
        <w:t xml:space="preserve">convocada por el </w:t>
      </w:r>
      <w:r w:rsidRPr="00760AD7">
        <w:rPr>
          <w:rFonts w:ascii="Arial" w:hAnsi="Arial" w:cs="Arial"/>
          <w:b/>
          <w:sz w:val="20"/>
          <w:szCs w:val="20"/>
        </w:rPr>
        <w:t>MDN- EJÉRCITO NACIONAL– LICEOS DEL EJÉRCITO</w:t>
      </w:r>
      <w:r w:rsidRPr="00760AD7">
        <w:rPr>
          <w:rFonts w:ascii="Arial" w:hAnsi="Arial" w:cs="Arial"/>
          <w:sz w:val="20"/>
          <w:szCs w:val="20"/>
        </w:rPr>
        <w:t xml:space="preserve">, para contratar </w:t>
      </w:r>
      <w:r w:rsidRPr="00760AD7">
        <w:rPr>
          <w:rFonts w:ascii="Arial" w:hAnsi="Arial" w:cs="Arial"/>
          <w:b/>
          <w:bCs/>
          <w:sz w:val="20"/>
          <w:szCs w:val="20"/>
        </w:rPr>
        <w:t>XXXXXXXXXXXXXXXX.</w:t>
      </w:r>
    </w:p>
    <w:p w14:paraId="454E1551" w14:textId="77777777" w:rsidR="003F2483" w:rsidRPr="00760AD7" w:rsidRDefault="00EE52DB">
      <w:pPr>
        <w:tabs>
          <w:tab w:val="left" w:pos="-142"/>
        </w:tabs>
        <w:autoSpaceDE w:val="0"/>
        <w:autoSpaceDN w:val="0"/>
        <w:adjustRightInd w:val="0"/>
        <w:rPr>
          <w:rFonts w:ascii="Arial" w:hAnsi="Arial" w:cs="Arial"/>
          <w:b/>
          <w:bCs/>
          <w:sz w:val="20"/>
          <w:szCs w:val="20"/>
        </w:rPr>
      </w:pPr>
      <w:r w:rsidRPr="00760AD7">
        <w:rPr>
          <w:rFonts w:ascii="Arial" w:hAnsi="Arial" w:cs="Arial"/>
          <w:sz w:val="20"/>
          <w:szCs w:val="20"/>
        </w:rPr>
        <w:t>Cumpliendo la Ley 1581 de 2012 “Por el cual se dictan disposiciones para la protección de datos personales” y conforme al Decreto 1377 de 2013, con la firma de este documento manifiesto que he sido informado por [</w:t>
      </w:r>
      <w:r w:rsidRPr="00760AD7">
        <w:rPr>
          <w:rFonts w:ascii="Arial" w:hAnsi="Arial" w:cs="Arial"/>
          <w:b/>
          <w:bCs/>
          <w:sz w:val="20"/>
          <w:szCs w:val="20"/>
        </w:rPr>
        <w:t xml:space="preserve">MINISTERIO DE DEFENSA NACIONAL – </w:t>
      </w:r>
      <w:r w:rsidRPr="00760AD7">
        <w:rPr>
          <w:rFonts w:ascii="Arial" w:hAnsi="Arial" w:cs="Arial"/>
          <w:b/>
          <w:sz w:val="20"/>
          <w:szCs w:val="20"/>
        </w:rPr>
        <w:t xml:space="preserve">EJERCITO NACIONAL </w:t>
      </w:r>
      <w:r w:rsidRPr="00760AD7">
        <w:rPr>
          <w:rFonts w:ascii="Arial" w:hAnsi="Arial" w:cs="Arial"/>
          <w:b/>
          <w:bCs/>
          <w:sz w:val="20"/>
          <w:szCs w:val="20"/>
        </w:rPr>
        <w:t>– LICEOS DEL EJÉRCITO</w:t>
      </w:r>
      <w:r w:rsidRPr="00760AD7">
        <w:rPr>
          <w:rFonts w:ascii="Arial" w:hAnsi="Arial" w:cs="Arial"/>
          <w:sz w:val="20"/>
          <w:szCs w:val="20"/>
        </w:rPr>
        <w:t xml:space="preserve"> de lo siguiente: </w:t>
      </w:r>
    </w:p>
    <w:p w14:paraId="5F949CE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p w14:paraId="6354AAB3"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w:t>
      </w:r>
      <w:r w:rsidRPr="00760AD7">
        <w:rPr>
          <w:rFonts w:ascii="Arial" w:hAnsi="Arial" w:cs="Arial"/>
          <w:b/>
          <w:bCs/>
          <w:sz w:val="20"/>
          <w:szCs w:val="20"/>
        </w:rPr>
        <w:t xml:space="preserve"> – LICEOS DEL EJÉRCITO</w:t>
      </w:r>
      <w:r w:rsidRPr="00760AD7">
        <w:rPr>
          <w:rFonts w:ascii="Arial" w:hAnsi="Arial" w:cs="Arial"/>
          <w:sz w:val="20"/>
          <w:szCs w:val="20"/>
        </w:rPr>
        <w:t>]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4225923C"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3D33B5A4" w14:textId="77777777">
        <w:trPr>
          <w:jc w:val="center"/>
        </w:trPr>
        <w:tc>
          <w:tcPr>
            <w:tcW w:w="3388" w:type="dxa"/>
            <w:vMerge w:val="restart"/>
          </w:tcPr>
          <w:p w14:paraId="3667CF48"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4787BB92"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361F9B53" w14:textId="77777777">
        <w:trPr>
          <w:jc w:val="center"/>
        </w:trPr>
        <w:tc>
          <w:tcPr>
            <w:tcW w:w="3388" w:type="dxa"/>
            <w:vMerge/>
          </w:tcPr>
          <w:p w14:paraId="03CC3A1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CDDFC5E"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7B2784D3"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421620EE" w14:textId="77777777">
        <w:trPr>
          <w:jc w:val="center"/>
        </w:trPr>
        <w:tc>
          <w:tcPr>
            <w:tcW w:w="3388" w:type="dxa"/>
          </w:tcPr>
          <w:p w14:paraId="75967E9D" w14:textId="77777777" w:rsidR="003F2483" w:rsidRPr="00760AD7" w:rsidRDefault="00EE52DB">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Hacer efectivo la validación de identidad del oferente en caso de persona natural o el representante legal en caso de ser persona jurídica, (y del personal mínimo requerido en caso de que aplique)</w:t>
            </w:r>
          </w:p>
        </w:tc>
        <w:tc>
          <w:tcPr>
            <w:tcW w:w="2008" w:type="dxa"/>
          </w:tcPr>
          <w:p w14:paraId="2984477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2B698F0"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00BFDD20" w14:textId="77777777">
        <w:trPr>
          <w:jc w:val="center"/>
        </w:trPr>
        <w:tc>
          <w:tcPr>
            <w:tcW w:w="3388" w:type="dxa"/>
          </w:tcPr>
          <w:p w14:paraId="65FA19F5"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46C2C17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885D16C"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5B92D3A3"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El [</w:t>
      </w:r>
      <w:r w:rsidRPr="00760AD7">
        <w:rPr>
          <w:rFonts w:ascii="Arial" w:hAnsi="Arial" w:cs="Arial"/>
          <w:b/>
          <w:bCs/>
          <w:sz w:val="20"/>
          <w:szCs w:val="20"/>
        </w:rPr>
        <w:t>MINISTERIO DE DEFENSA NACIONAL –</w:t>
      </w:r>
      <w:r w:rsidRPr="00760AD7">
        <w:rPr>
          <w:rFonts w:ascii="Arial" w:hAnsi="Arial" w:cs="Arial"/>
          <w:b/>
          <w:sz w:val="20"/>
          <w:szCs w:val="20"/>
        </w:rPr>
        <w:t xml:space="preserve"> EJERCITO NACIONAL </w:t>
      </w:r>
      <w:r w:rsidRPr="00760AD7">
        <w:rPr>
          <w:rFonts w:ascii="Arial" w:hAnsi="Arial" w:cs="Arial"/>
          <w:b/>
          <w:bCs/>
          <w:sz w:val="20"/>
          <w:szCs w:val="20"/>
        </w:rPr>
        <w:t>– LICEOS DEL EJÉRCITO</w:t>
      </w:r>
      <w:r w:rsidRPr="00760AD7">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w:t>
      </w:r>
    </w:p>
    <w:p w14:paraId="2ACE0B34"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Look w:val="04A0" w:firstRow="1" w:lastRow="0" w:firstColumn="1" w:lastColumn="0" w:noHBand="0" w:noVBand="1"/>
      </w:tblPr>
      <w:tblGrid>
        <w:gridCol w:w="3388"/>
        <w:gridCol w:w="2008"/>
        <w:gridCol w:w="2008"/>
      </w:tblGrid>
      <w:tr w:rsidR="003F2483" w:rsidRPr="00760AD7" w14:paraId="56C2FA05" w14:textId="77777777">
        <w:trPr>
          <w:jc w:val="center"/>
        </w:trPr>
        <w:tc>
          <w:tcPr>
            <w:tcW w:w="3388" w:type="dxa"/>
            <w:vMerge w:val="restart"/>
          </w:tcPr>
          <w:p w14:paraId="3D9099EA"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Finalidad</w:t>
            </w:r>
          </w:p>
        </w:tc>
        <w:tc>
          <w:tcPr>
            <w:tcW w:w="4016" w:type="dxa"/>
            <w:gridSpan w:val="2"/>
          </w:tcPr>
          <w:p w14:paraId="6F6D7F8B" w14:textId="77777777" w:rsidR="003F2483" w:rsidRPr="00760AD7" w:rsidRDefault="00EE52DB">
            <w:pPr>
              <w:tabs>
                <w:tab w:val="left" w:pos="-142"/>
              </w:tabs>
              <w:autoSpaceDE w:val="0"/>
              <w:autoSpaceDN w:val="0"/>
              <w:adjustRightInd w:val="0"/>
              <w:contextualSpacing/>
              <w:jc w:val="center"/>
              <w:outlineLvl w:val="0"/>
              <w:rPr>
                <w:rFonts w:ascii="Arial" w:hAnsi="Arial" w:cs="Arial"/>
                <w:sz w:val="20"/>
                <w:szCs w:val="20"/>
              </w:rPr>
            </w:pPr>
            <w:r w:rsidRPr="00760AD7">
              <w:rPr>
                <w:rFonts w:ascii="Arial" w:hAnsi="Arial" w:cs="Arial"/>
                <w:sz w:val="20"/>
                <w:szCs w:val="20"/>
              </w:rPr>
              <w:t>Autoriza</w:t>
            </w:r>
          </w:p>
        </w:tc>
      </w:tr>
      <w:tr w:rsidR="003F2483" w:rsidRPr="00760AD7" w14:paraId="531C41AE" w14:textId="77777777">
        <w:trPr>
          <w:jc w:val="center"/>
        </w:trPr>
        <w:tc>
          <w:tcPr>
            <w:tcW w:w="3388" w:type="dxa"/>
            <w:vMerge/>
          </w:tcPr>
          <w:p w14:paraId="10FE7BD8"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DE1C1C6"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SÍ</w:t>
            </w:r>
          </w:p>
        </w:tc>
        <w:tc>
          <w:tcPr>
            <w:tcW w:w="2008" w:type="dxa"/>
          </w:tcPr>
          <w:p w14:paraId="28D3742A" w14:textId="77777777" w:rsidR="003F2483" w:rsidRPr="00760AD7" w:rsidRDefault="00EE52DB">
            <w:pPr>
              <w:tabs>
                <w:tab w:val="left" w:pos="-142"/>
              </w:tabs>
              <w:autoSpaceDE w:val="0"/>
              <w:autoSpaceDN w:val="0"/>
              <w:adjustRightInd w:val="0"/>
              <w:contextualSpacing/>
              <w:jc w:val="center"/>
              <w:outlineLvl w:val="0"/>
              <w:rPr>
                <w:rFonts w:ascii="Arial" w:hAnsi="Arial" w:cs="Arial"/>
                <w:b/>
                <w:bCs/>
                <w:sz w:val="20"/>
                <w:szCs w:val="20"/>
              </w:rPr>
            </w:pPr>
            <w:r w:rsidRPr="00760AD7">
              <w:rPr>
                <w:rFonts w:ascii="Arial" w:hAnsi="Arial" w:cs="Arial"/>
                <w:b/>
                <w:bCs/>
                <w:sz w:val="20"/>
                <w:szCs w:val="20"/>
              </w:rPr>
              <w:t>NO</w:t>
            </w:r>
          </w:p>
        </w:tc>
      </w:tr>
      <w:tr w:rsidR="003F2483" w:rsidRPr="00760AD7" w14:paraId="53478151" w14:textId="77777777">
        <w:trPr>
          <w:jc w:val="center"/>
        </w:trPr>
        <w:tc>
          <w:tcPr>
            <w:tcW w:w="3388" w:type="dxa"/>
          </w:tcPr>
          <w:p w14:paraId="7E10828E" w14:textId="77777777" w:rsidR="003F2483" w:rsidRPr="00760AD7" w:rsidRDefault="00EE52DB">
            <w:pPr>
              <w:tabs>
                <w:tab w:val="left" w:pos="-142"/>
              </w:tabs>
              <w:autoSpaceDE w:val="0"/>
              <w:autoSpaceDN w:val="0"/>
              <w:adjustRightInd w:val="0"/>
              <w:contextualSpacing/>
              <w:jc w:val="both"/>
              <w:outlineLvl w:val="0"/>
              <w:rPr>
                <w:rFonts w:ascii="Arial" w:hAnsi="Arial" w:cs="Arial"/>
                <w:b/>
                <w:bCs/>
                <w:sz w:val="20"/>
                <w:szCs w:val="20"/>
              </w:rPr>
            </w:pPr>
            <w:r w:rsidRPr="00760AD7">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w:t>
            </w:r>
            <w:r w:rsidRPr="00760AD7">
              <w:rPr>
                <w:rFonts w:ascii="Arial" w:hAnsi="Arial" w:cs="Arial"/>
                <w:sz w:val="20"/>
                <w:szCs w:val="20"/>
              </w:rPr>
              <w:lastRenderedPageBreak/>
              <w:t>proceso de reintegración o reincorporación.</w:t>
            </w:r>
          </w:p>
        </w:tc>
        <w:tc>
          <w:tcPr>
            <w:tcW w:w="2008" w:type="dxa"/>
          </w:tcPr>
          <w:p w14:paraId="5A6D7353"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33EE2D2A"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r w:rsidR="003F2483" w:rsidRPr="00760AD7" w14:paraId="26127CFA" w14:textId="77777777">
        <w:trPr>
          <w:jc w:val="center"/>
        </w:trPr>
        <w:tc>
          <w:tcPr>
            <w:tcW w:w="3388" w:type="dxa"/>
          </w:tcPr>
          <w:p w14:paraId="7938F131"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889CC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982B2CE" w14:textId="77777777" w:rsidR="003F2483" w:rsidRPr="00760AD7" w:rsidRDefault="003F2483">
            <w:pPr>
              <w:tabs>
                <w:tab w:val="left" w:pos="-142"/>
              </w:tabs>
              <w:autoSpaceDE w:val="0"/>
              <w:autoSpaceDN w:val="0"/>
              <w:adjustRightInd w:val="0"/>
              <w:contextualSpacing/>
              <w:jc w:val="both"/>
              <w:outlineLvl w:val="0"/>
              <w:rPr>
                <w:rFonts w:ascii="Arial" w:hAnsi="Arial" w:cs="Arial"/>
                <w:sz w:val="20"/>
                <w:szCs w:val="20"/>
              </w:rPr>
            </w:pPr>
          </w:p>
        </w:tc>
      </w:tr>
    </w:tbl>
    <w:p w14:paraId="2E514B47"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FC1AF11" w14:textId="77777777" w:rsidR="003F2483" w:rsidRPr="00760AD7" w:rsidRDefault="003F2483">
      <w:pPr>
        <w:tabs>
          <w:tab w:val="left" w:pos="-142"/>
        </w:tabs>
        <w:autoSpaceDE w:val="0"/>
        <w:autoSpaceDN w:val="0"/>
        <w:adjustRightInd w:val="0"/>
        <w:ind w:left="720"/>
        <w:contextualSpacing/>
        <w:jc w:val="both"/>
        <w:outlineLvl w:val="0"/>
        <w:rPr>
          <w:rFonts w:ascii="Arial" w:hAnsi="Arial" w:cs="Arial"/>
          <w:sz w:val="20"/>
          <w:szCs w:val="20"/>
        </w:rPr>
      </w:pPr>
    </w:p>
    <w:p w14:paraId="44661BEE" w14:textId="77777777" w:rsidR="003F2483" w:rsidRPr="00760AD7" w:rsidRDefault="00EE52DB" w:rsidP="00C41E00">
      <w:pPr>
        <w:numPr>
          <w:ilvl w:val="0"/>
          <w:numId w:val="10"/>
        </w:numPr>
        <w:tabs>
          <w:tab w:val="left" w:pos="-142"/>
        </w:tabs>
        <w:autoSpaceDE w:val="0"/>
        <w:autoSpaceDN w:val="0"/>
        <w:adjustRightInd w:val="0"/>
        <w:spacing w:after="0" w:line="240" w:lineRule="auto"/>
        <w:contextualSpacing/>
        <w:jc w:val="both"/>
        <w:outlineLvl w:val="0"/>
        <w:rPr>
          <w:rFonts w:ascii="Arial" w:hAnsi="Arial" w:cs="Arial"/>
          <w:sz w:val="20"/>
          <w:szCs w:val="20"/>
        </w:rPr>
      </w:pPr>
      <w:r w:rsidRPr="00760AD7">
        <w:rPr>
          <w:rFonts w:ascii="Arial" w:hAnsi="Arial" w:cs="Arial"/>
          <w:sz w:val="20"/>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760AD7">
        <w:rPr>
          <w:rFonts w:ascii="Arial" w:hAnsi="Arial" w:cs="Arial"/>
          <w:sz w:val="20"/>
          <w:szCs w:val="20"/>
        </w:rPr>
        <w:t>Rrom</w:t>
      </w:r>
      <w:proofErr w:type="spellEnd"/>
      <w:r w:rsidRPr="00760AD7">
        <w:rPr>
          <w:rFonts w:ascii="Arial" w:hAnsi="Arial" w:cs="Arial"/>
          <w:sz w:val="20"/>
          <w:szCs w:val="20"/>
        </w:rPr>
        <w:t xml:space="preserve">, o gitanas, o persona en proceso de reintegración o reincorporación. </w:t>
      </w:r>
    </w:p>
    <w:p w14:paraId="1C4A63F0" w14:textId="77777777" w:rsidR="003F2483" w:rsidRPr="00760AD7" w:rsidRDefault="003F2483">
      <w:pPr>
        <w:tabs>
          <w:tab w:val="left" w:pos="-142"/>
        </w:tabs>
        <w:autoSpaceDE w:val="0"/>
        <w:autoSpaceDN w:val="0"/>
        <w:adjustRightInd w:val="0"/>
        <w:jc w:val="both"/>
        <w:outlineLvl w:val="0"/>
        <w:rPr>
          <w:rFonts w:ascii="Arial" w:hAnsi="Arial" w:cs="Arial"/>
          <w:b/>
          <w:bCs/>
          <w:sz w:val="20"/>
          <w:szCs w:val="20"/>
        </w:rPr>
      </w:pPr>
    </w:p>
    <w:p w14:paraId="6CE8A5EF" w14:textId="77777777" w:rsidR="003F2483" w:rsidRPr="00760AD7" w:rsidRDefault="00EE52DB">
      <w:pPr>
        <w:tabs>
          <w:tab w:val="left" w:pos="-142"/>
        </w:tabs>
        <w:autoSpaceDE w:val="0"/>
        <w:autoSpaceDN w:val="0"/>
        <w:adjustRightInd w:val="0"/>
        <w:jc w:val="both"/>
        <w:outlineLvl w:val="0"/>
        <w:rPr>
          <w:rFonts w:ascii="Arial" w:hAnsi="Arial" w:cs="Arial"/>
          <w:b/>
          <w:bCs/>
          <w:sz w:val="20"/>
          <w:szCs w:val="20"/>
        </w:rPr>
      </w:pPr>
      <w:r w:rsidRPr="00760AD7">
        <w:rPr>
          <w:rFonts w:ascii="Arial" w:hAnsi="Arial" w:cs="Arial"/>
          <w:b/>
          <w:bCs/>
          <w:sz w:val="20"/>
          <w:szCs w:val="20"/>
        </w:rPr>
        <w:t>Derechos del titular</w:t>
      </w:r>
    </w:p>
    <w:p w14:paraId="3432A10F" w14:textId="77777777" w:rsidR="003F2483" w:rsidRPr="00760AD7" w:rsidRDefault="00EE52DB">
      <w:pPr>
        <w:jc w:val="both"/>
        <w:rPr>
          <w:rFonts w:ascii="Arial" w:hAnsi="Arial" w:cs="Arial"/>
          <w:sz w:val="20"/>
          <w:szCs w:val="20"/>
        </w:rPr>
      </w:pPr>
      <w:r w:rsidRPr="00760AD7">
        <w:rPr>
          <w:rFonts w:ascii="Arial" w:hAnsi="Arial" w:cs="Arial"/>
          <w:sz w:val="20"/>
          <w:szCs w:val="20"/>
        </w:rPr>
        <w:t xml:space="preserve">Sus derechos como titular de los datos son los previstos en la Constitución y en la Ley 1581 de 2012, especialmente los siguientes: </w:t>
      </w:r>
    </w:p>
    <w:p w14:paraId="15599132"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Acceder en forma gratuita a los datos proporcionados que hayan sido objeto de tratamiento. </w:t>
      </w:r>
    </w:p>
    <w:p w14:paraId="2823EF5A"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la actualización y rectificación de su información frente a los datos parciales, inexactos, incompletos. </w:t>
      </w:r>
    </w:p>
    <w:p w14:paraId="05A20E6A"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Solicitar prueba de la autorización otorgada. </w:t>
      </w:r>
    </w:p>
    <w:p w14:paraId="350FAD42"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Presentar ante la Superintendencia de Industria y Comercio quejas por infracciones a lo dispuesto en la normatividad vigente. </w:t>
      </w:r>
    </w:p>
    <w:p w14:paraId="35769205"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Revocar la autorización y/o solicitar la supresión del dato, a menos que exista un deber legal o contractual que haga imperativo conservar la información. </w:t>
      </w:r>
    </w:p>
    <w:p w14:paraId="20CCA9E0" w14:textId="77777777" w:rsidR="003F2483" w:rsidRPr="00760AD7" w:rsidRDefault="00EE52DB" w:rsidP="00C41E00">
      <w:pPr>
        <w:numPr>
          <w:ilvl w:val="0"/>
          <w:numId w:val="11"/>
        </w:numPr>
        <w:spacing w:after="0" w:line="240" w:lineRule="auto"/>
        <w:contextualSpacing/>
        <w:jc w:val="both"/>
        <w:rPr>
          <w:rFonts w:ascii="Arial" w:hAnsi="Arial" w:cs="Arial"/>
          <w:sz w:val="20"/>
          <w:szCs w:val="20"/>
        </w:rPr>
      </w:pPr>
      <w:r w:rsidRPr="00760AD7">
        <w:rPr>
          <w:rFonts w:ascii="Arial" w:hAnsi="Arial" w:cs="Arial"/>
          <w:sz w:val="20"/>
          <w:szCs w:val="20"/>
        </w:rPr>
        <w:t xml:space="preserve">Abstenerse de responder las preguntas sobre datos sensibles o sobre datos de las niñas y niños y adolescentes. </w:t>
      </w:r>
    </w:p>
    <w:p w14:paraId="669DCAF8" w14:textId="77777777" w:rsidR="003F2483" w:rsidRPr="00760AD7" w:rsidRDefault="003F2483">
      <w:pPr>
        <w:jc w:val="both"/>
        <w:rPr>
          <w:rFonts w:ascii="Arial" w:hAnsi="Arial" w:cs="Arial"/>
          <w:sz w:val="20"/>
          <w:szCs w:val="20"/>
        </w:rPr>
      </w:pPr>
    </w:p>
    <w:p w14:paraId="4E8068B4" w14:textId="77777777" w:rsidR="003F2483" w:rsidRPr="00760AD7" w:rsidRDefault="00EE52DB">
      <w:pPr>
        <w:jc w:val="both"/>
        <w:rPr>
          <w:rFonts w:ascii="Arial" w:hAnsi="Arial" w:cs="Arial"/>
          <w:sz w:val="20"/>
          <w:szCs w:val="20"/>
        </w:rPr>
      </w:pPr>
      <w:r w:rsidRPr="00760AD7">
        <w:rPr>
          <w:rFonts w:ascii="Arial" w:hAnsi="Arial" w:cs="Arial"/>
          <w:sz w:val="20"/>
          <w:szCs w:val="20"/>
        </w:rPr>
        <w:t>Estos derechos los podré ejercer mediante los canales o medios dispuestos por [</w:t>
      </w:r>
      <w:r w:rsidRPr="00760AD7">
        <w:rPr>
          <w:rFonts w:ascii="Arial" w:hAnsi="Arial" w:cs="Arial"/>
          <w:b/>
          <w:bCs/>
          <w:sz w:val="20"/>
          <w:szCs w:val="20"/>
        </w:rPr>
        <w:t>MINISTERIO DE DEFENSA NACIONAL – LICEOS DEL EJÉRCITO</w:t>
      </w:r>
      <w:r w:rsidRPr="00760AD7">
        <w:rPr>
          <w:rFonts w:ascii="Arial" w:hAnsi="Arial" w:cs="Arial"/>
          <w:sz w:val="20"/>
          <w:szCs w:val="20"/>
        </w:rPr>
        <w:t>] para la atención al público, la línea de atención nacional [</w:t>
      </w:r>
      <w:r w:rsidRPr="00760AD7">
        <w:rPr>
          <w:rFonts w:ascii="Arial" w:hAnsi="Arial" w:cs="Arial"/>
          <w:sz w:val="20"/>
          <w:szCs w:val="20"/>
          <w:lang w:val="es-MX"/>
        </w:rPr>
        <w:t>Conmutador (057) 377 0850 ext. 1079</w:t>
      </w:r>
      <w:r w:rsidRPr="00760AD7">
        <w:rPr>
          <w:rFonts w:ascii="Arial" w:hAnsi="Arial" w:cs="Arial"/>
          <w:sz w:val="20"/>
          <w:szCs w:val="20"/>
        </w:rPr>
        <w:t>], el correo electrónico [precontractual</w:t>
      </w:r>
      <w:r w:rsidRPr="00760AD7">
        <w:rPr>
          <w:rFonts w:ascii="Arial" w:hAnsi="Arial" w:cs="Arial"/>
          <w:sz w:val="20"/>
          <w:szCs w:val="20"/>
          <w:u w:val="single"/>
          <w:lang w:val="es-MX"/>
        </w:rPr>
        <w:t>@liceosejercito.edu.co</w:t>
      </w:r>
      <w:r w:rsidRPr="00760AD7">
        <w:rPr>
          <w:rFonts w:ascii="Arial" w:hAnsi="Arial" w:cs="Arial"/>
          <w:sz w:val="20"/>
          <w:szCs w:val="20"/>
        </w:rPr>
        <w:t xml:space="preserve">] y las oficinas de atención al cliente a nivel nacional, disponibles de [lunes a viernes de 8:00 am a 5:00 </w:t>
      </w:r>
      <w:proofErr w:type="spellStart"/>
      <w:r w:rsidRPr="00760AD7">
        <w:rPr>
          <w:rFonts w:ascii="Arial" w:hAnsi="Arial" w:cs="Arial"/>
          <w:sz w:val="20"/>
          <w:szCs w:val="20"/>
        </w:rPr>
        <w:t>p.m</w:t>
      </w:r>
      <w:proofErr w:type="spellEnd"/>
      <w:r w:rsidRPr="00760AD7">
        <w:rPr>
          <w:rFonts w:ascii="Arial" w:hAnsi="Arial" w:cs="Arial"/>
          <w:sz w:val="20"/>
          <w:szCs w:val="20"/>
        </w:rPr>
        <w:t>].</w:t>
      </w:r>
    </w:p>
    <w:p w14:paraId="2F3DAEB6" w14:textId="77777777" w:rsidR="003F2483" w:rsidRPr="00760AD7" w:rsidRDefault="00EE52DB">
      <w:pPr>
        <w:jc w:val="both"/>
        <w:rPr>
          <w:rFonts w:ascii="Arial" w:hAnsi="Arial" w:cs="Arial"/>
          <w:sz w:val="20"/>
          <w:szCs w:val="20"/>
        </w:rPr>
      </w:pPr>
      <w:r w:rsidRPr="00760AD7">
        <w:rPr>
          <w:rFonts w:ascii="Arial" w:hAnsi="Arial" w:cs="Arial"/>
          <w:sz w:val="20"/>
          <w:szCs w:val="20"/>
        </w:rPr>
        <w:t>Por todo lo anterior, he otorgado mi consentimiento a [</w:t>
      </w:r>
      <w:r w:rsidRPr="00760AD7">
        <w:rPr>
          <w:rFonts w:ascii="Arial" w:hAnsi="Arial" w:cs="Arial"/>
          <w:b/>
          <w:bCs/>
          <w:sz w:val="20"/>
          <w:szCs w:val="20"/>
        </w:rPr>
        <w:t xml:space="preserve">MINISTERIO DE DEFENSA NACIONAL – </w:t>
      </w:r>
      <w:r w:rsidRPr="00760AD7">
        <w:rPr>
          <w:rFonts w:ascii="Arial" w:hAnsi="Arial" w:cs="Arial"/>
          <w:b/>
          <w:sz w:val="20"/>
          <w:szCs w:val="20"/>
        </w:rPr>
        <w:t>LICEOS DEL EJÉRCITO</w:t>
      </w:r>
      <w:r w:rsidRPr="00760AD7">
        <w:rPr>
          <w:rFonts w:ascii="Arial" w:hAnsi="Arial" w:cs="Arial"/>
          <w:sz w:val="20"/>
          <w:szCs w:val="20"/>
        </w:rPr>
        <w:t>] para que trate mi información personal de acuerdo con la Política de Tratamiento de Datos Personales dispuesta en [</w:t>
      </w:r>
      <w:hyperlink r:id="rId94" w:history="1">
        <w:r w:rsidR="003F2483" w:rsidRPr="00760AD7">
          <w:rPr>
            <w:rStyle w:val="Hipervnculo"/>
            <w:rFonts w:ascii="Arial" w:hAnsi="Arial" w:cs="Arial"/>
            <w:sz w:val="20"/>
            <w:szCs w:val="20"/>
          </w:rPr>
          <w:t>https://www.ejercito.mil.co/politicas-de-seguridad-de-la-informacion-del-sitio-web-y-proteccion-de-datos-personales/</w:t>
        </w:r>
      </w:hyperlink>
      <w:r w:rsidRPr="00760AD7">
        <w:rPr>
          <w:rFonts w:ascii="Arial" w:hAnsi="Arial" w:cs="Arial"/>
          <w:sz w:val="20"/>
          <w:szCs w:val="20"/>
        </w:rPr>
        <w:t>] y que me dio a conocer antes de recolectar mis datos personales.</w:t>
      </w:r>
    </w:p>
    <w:p w14:paraId="6C64567A" w14:textId="77777777" w:rsidR="003F2483" w:rsidRPr="00760AD7" w:rsidRDefault="00EE52DB">
      <w:pPr>
        <w:jc w:val="both"/>
        <w:rPr>
          <w:rFonts w:ascii="Arial" w:hAnsi="Arial" w:cs="Arial"/>
          <w:sz w:val="20"/>
          <w:szCs w:val="20"/>
        </w:rPr>
      </w:pPr>
      <w:r w:rsidRPr="00760AD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05688C5" w14:textId="77777777" w:rsidR="003F2483" w:rsidRPr="00760AD7" w:rsidRDefault="00EE52DB">
      <w:pPr>
        <w:jc w:val="both"/>
        <w:rPr>
          <w:rFonts w:ascii="Arial" w:hAnsi="Arial" w:cs="Arial"/>
          <w:sz w:val="20"/>
          <w:szCs w:val="20"/>
        </w:rPr>
      </w:pPr>
      <w:r w:rsidRPr="00760AD7">
        <w:rPr>
          <w:rFonts w:ascii="Arial" w:hAnsi="Arial" w:cs="Arial"/>
          <w:b/>
          <w:bCs/>
          <w:sz w:val="20"/>
          <w:szCs w:val="20"/>
        </w:rPr>
        <w:t>Nombre</w:t>
      </w:r>
      <w:r w:rsidRPr="00760AD7">
        <w:rPr>
          <w:rFonts w:ascii="Arial" w:hAnsi="Arial" w:cs="Arial"/>
          <w:sz w:val="20"/>
          <w:szCs w:val="20"/>
        </w:rPr>
        <w:t>: [Incluir nombre del titular de la autorización datos sensibles para la autorización de datos]</w:t>
      </w:r>
    </w:p>
    <w:p w14:paraId="72C9D08B" w14:textId="77777777" w:rsidR="003F2483" w:rsidRPr="00760AD7" w:rsidRDefault="00EE52DB">
      <w:pPr>
        <w:jc w:val="both"/>
        <w:rPr>
          <w:rFonts w:ascii="Arial" w:hAnsi="Arial" w:cs="Arial"/>
          <w:sz w:val="20"/>
          <w:szCs w:val="20"/>
        </w:rPr>
      </w:pPr>
      <w:r w:rsidRPr="00760AD7">
        <w:rPr>
          <w:rFonts w:ascii="Arial" w:hAnsi="Arial" w:cs="Arial"/>
          <w:b/>
          <w:bCs/>
          <w:sz w:val="20"/>
          <w:szCs w:val="20"/>
        </w:rPr>
        <w:t>Firma</w:t>
      </w:r>
      <w:r w:rsidRPr="00760AD7">
        <w:rPr>
          <w:rFonts w:ascii="Arial" w:hAnsi="Arial" w:cs="Arial"/>
          <w:sz w:val="20"/>
          <w:szCs w:val="20"/>
        </w:rPr>
        <w:t>: [Incluir firma del titular]</w:t>
      </w:r>
    </w:p>
    <w:p w14:paraId="435262AD" w14:textId="77777777" w:rsidR="003F2483" w:rsidRPr="00760AD7" w:rsidRDefault="00EE52DB">
      <w:pPr>
        <w:jc w:val="both"/>
        <w:rPr>
          <w:rFonts w:ascii="Arial" w:hAnsi="Arial" w:cs="Arial"/>
          <w:sz w:val="20"/>
          <w:szCs w:val="20"/>
        </w:rPr>
      </w:pPr>
      <w:r w:rsidRPr="00760AD7">
        <w:rPr>
          <w:rFonts w:ascii="Arial" w:hAnsi="Arial" w:cs="Arial"/>
          <w:b/>
          <w:bCs/>
          <w:sz w:val="20"/>
          <w:szCs w:val="20"/>
        </w:rPr>
        <w:t>Identificación</w:t>
      </w:r>
      <w:r w:rsidRPr="00760AD7">
        <w:rPr>
          <w:rFonts w:ascii="Arial" w:hAnsi="Arial" w:cs="Arial"/>
          <w:sz w:val="20"/>
          <w:szCs w:val="20"/>
        </w:rPr>
        <w:t>: [Incluir número de identificación del titular de datos sensibles]</w:t>
      </w:r>
    </w:p>
    <w:p w14:paraId="4AA05C31" w14:textId="77777777" w:rsidR="003F2483" w:rsidRPr="00760AD7" w:rsidRDefault="00EE52DB">
      <w:pPr>
        <w:jc w:val="both"/>
        <w:rPr>
          <w:rFonts w:ascii="Arial" w:hAnsi="Arial" w:cs="Arial"/>
          <w:b/>
          <w:sz w:val="20"/>
          <w:szCs w:val="20"/>
          <w:lang w:val="es-ES" w:eastAsia="es-CO"/>
        </w:rPr>
      </w:pPr>
      <w:r w:rsidRPr="00760AD7">
        <w:rPr>
          <w:rFonts w:ascii="Arial" w:hAnsi="Arial" w:cs="Arial"/>
          <w:b/>
          <w:bCs/>
          <w:sz w:val="20"/>
          <w:szCs w:val="20"/>
        </w:rPr>
        <w:t>Fecha:</w:t>
      </w:r>
      <w:r w:rsidRPr="00760AD7">
        <w:rPr>
          <w:rFonts w:ascii="Arial" w:hAnsi="Arial" w:cs="Arial"/>
          <w:sz w:val="20"/>
          <w:szCs w:val="20"/>
        </w:rPr>
        <w:t xml:space="preserve"> [Fecha en que se puso de presente la autorización y entregó sus datos]</w:t>
      </w:r>
    </w:p>
    <w:sectPr w:rsidR="003F2483" w:rsidRPr="00760AD7">
      <w:headerReference w:type="even" r:id="rId95"/>
      <w:headerReference w:type="default" r:id="rId96"/>
      <w:headerReference w:type="first" r:id="rId97"/>
      <w:footerReference w:type="first" r:id="rId98"/>
      <w:pgSz w:w="12240" w:h="15840"/>
      <w:pgMar w:top="720" w:right="720" w:bottom="1135" w:left="720" w:header="720" w:footer="134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E40C9" w14:textId="77777777" w:rsidR="00C360D7" w:rsidRDefault="00C360D7">
      <w:pPr>
        <w:spacing w:line="240" w:lineRule="auto"/>
      </w:pPr>
      <w:r>
        <w:separator/>
      </w:r>
    </w:p>
  </w:endnote>
  <w:endnote w:type="continuationSeparator" w:id="0">
    <w:p w14:paraId="1305AD62" w14:textId="77777777" w:rsidR="00C360D7" w:rsidRDefault="00C360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sig w:usb0="00000003" w:usb1="00000000" w:usb2="00000000" w:usb3="00000000" w:csb0="00000001" w:csb1="00000000"/>
  </w:font>
  <w:font w:name="DejaVu Sans">
    <w:altName w:val="Times New Roman"/>
    <w:charset w:val="00"/>
    <w:family w:val="swiss"/>
    <w:pitch w:val="variable"/>
    <w:sig w:usb0="20000A87" w:usb1="5200FDFF" w:usb2="0A042021" w:usb3="00000000" w:csb0="000001B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SimSun">
    <w:altName w:val="ËÎÌå"/>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sig w:usb0="800000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panose1 w:val="00000000000000000000"/>
    <w:charset w:val="00"/>
    <w:family w:val="roman"/>
    <w:notTrueType/>
    <w:pitch w:val="default"/>
  </w:font>
  <w:font w:name="JLKMPM+TimesNewRoman">
    <w:altName w:val="Times New Roman"/>
    <w:panose1 w:val="00000000000000000000"/>
    <w:charset w:val="00"/>
    <w:family w:val="roman"/>
    <w:notTrueType/>
    <w:pitch w:val="default"/>
  </w:font>
  <w:font w:name="Optima">
    <w:charset w:val="00"/>
    <w:family w:val="swiss"/>
    <w:pitch w:val="variable"/>
    <w:sig w:usb0="00000007" w:usb1="00000000" w:usb2="00000000" w:usb3="00000000" w:csb0="00000093" w:csb1="00000000"/>
  </w:font>
  <w:font w:name="Univers LT Std 47 Cn Lt">
    <w:altName w:val="Univers LT Std 47 Cn Lt"/>
    <w:panose1 w:val="00000000000000000000"/>
    <w:charset w:val="00"/>
    <w:family w:val="roman"/>
    <w:notTrueType/>
    <w:pitch w:val="default"/>
  </w:font>
  <w:font w:name="Univers 45 Light">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Bookman">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Neue LT Std">
    <w:altName w:val="Helvetica Neue LT St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F3F7" w14:textId="77777777" w:rsidR="003F2483" w:rsidRDefault="003F2483">
    <w:pPr>
      <w:tabs>
        <w:tab w:val="left" w:pos="0"/>
        <w:tab w:val="left" w:pos="2835"/>
        <w:tab w:val="left" w:pos="2977"/>
        <w:tab w:val="left" w:pos="3119"/>
        <w:tab w:val="center" w:pos="3994"/>
        <w:tab w:val="left" w:pos="5245"/>
        <w:tab w:val="left" w:pos="5387"/>
        <w:tab w:val="left" w:pos="5670"/>
      </w:tabs>
      <w:spacing w:after="0" w:line="240" w:lineRule="auto"/>
      <w:ind w:left="-851"/>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B122E" w14:textId="77777777" w:rsidR="00C360D7" w:rsidRDefault="00C360D7">
      <w:pPr>
        <w:spacing w:after="0"/>
      </w:pPr>
      <w:r>
        <w:separator/>
      </w:r>
    </w:p>
  </w:footnote>
  <w:footnote w:type="continuationSeparator" w:id="0">
    <w:p w14:paraId="7A322CAB" w14:textId="77777777" w:rsidR="00C360D7" w:rsidRDefault="00C360D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A981" w14:textId="77777777" w:rsidR="003F2483" w:rsidRDefault="00CC244B">
    <w:pPr>
      <w:pStyle w:val="Encabezado"/>
    </w:pPr>
    <w:r>
      <w:pict w14:anchorId="1507F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1" o:spid="_x0000_s1041" type="#_x0000_t136" style="position:absolute;margin-left:0;margin-top:0;width:464.05pt;height:198.85pt;rotation:315;z-index:-251656192;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98FA" w14:textId="77CDB49A" w:rsidR="0058704E" w:rsidRPr="0058704E" w:rsidRDefault="00CC244B" w:rsidP="0058704E">
    <w:pPr>
      <w:rPr>
        <w:rFonts w:ascii="Arial" w:hAnsi="Arial" w:cs="Arial"/>
        <w:b/>
        <w:bCs/>
        <w:sz w:val="16"/>
        <w:szCs w:val="16"/>
        <w:lang w:eastAsia="zh-CN"/>
      </w:rPr>
    </w:pPr>
    <w:r>
      <w:rPr>
        <w:sz w:val="16"/>
        <w:szCs w:val="16"/>
      </w:rPr>
      <w:pict w14:anchorId="6D7CDE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margin-left:0;margin-top:0;width:464.05pt;height:198.85pt;rotation:315;z-index:-251655168;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sidR="00EE52DB">
      <w:rPr>
        <w:rFonts w:ascii="Arial" w:hAnsi="Arial" w:cs="Arial"/>
        <w:b/>
        <w:bCs/>
        <w:sz w:val="16"/>
        <w:szCs w:val="16"/>
      </w:rPr>
      <w:t xml:space="preserve">ANEXOS </w:t>
    </w:r>
    <w:r w:rsidR="0058704E" w:rsidRPr="0058704E">
      <w:rPr>
        <w:rFonts w:ascii="Arial" w:hAnsi="Arial" w:cs="Arial"/>
        <w:b/>
        <w:bCs/>
        <w:sz w:val="16"/>
        <w:szCs w:val="16"/>
        <w:lang w:eastAsia="zh-CN"/>
      </w:rPr>
      <w:t>PROCESO DE SELECCIÓN ABREVIADA DE MENOR CUANTÍA N°</w:t>
    </w:r>
    <w:r w:rsidR="008E73CC">
      <w:rPr>
        <w:rFonts w:ascii="Arial" w:hAnsi="Arial" w:cs="Arial"/>
        <w:b/>
        <w:sz w:val="15"/>
        <w:szCs w:val="15"/>
      </w:rPr>
      <w:t>120</w:t>
    </w:r>
    <w:r w:rsidR="008E73CC" w:rsidRPr="009F09BB">
      <w:rPr>
        <w:rFonts w:ascii="Arial" w:hAnsi="Arial" w:cs="Arial"/>
        <w:b/>
        <w:sz w:val="15"/>
        <w:szCs w:val="15"/>
      </w:rPr>
      <w:t>-CELIC-202</w:t>
    </w:r>
    <w:r w:rsidR="008E73CC">
      <w:rPr>
        <w:rFonts w:ascii="Arial" w:hAnsi="Arial" w:cs="Arial"/>
        <w:b/>
        <w:sz w:val="15"/>
        <w:szCs w:val="15"/>
      </w:rPr>
      <w:t>6</w:t>
    </w:r>
    <w:r w:rsidR="008E73CC" w:rsidRPr="009F09BB">
      <w:rPr>
        <w:rFonts w:ascii="Arial" w:hAnsi="Arial" w:cs="Arial"/>
        <w:b/>
        <w:sz w:val="15"/>
        <w:szCs w:val="15"/>
      </w:rPr>
      <w:t xml:space="preserve">, CUYO </w:t>
    </w:r>
    <w:r w:rsidR="008E73CC" w:rsidRPr="009F09BB">
      <w:rPr>
        <w:rFonts w:ascii="Arial" w:hAnsi="Arial" w:cs="Arial"/>
        <w:b/>
        <w:sz w:val="15"/>
        <w:szCs w:val="15"/>
        <w:lang w:eastAsia="es-ES"/>
      </w:rPr>
      <w:t xml:space="preserve">OBJETO </w:t>
    </w:r>
    <w:r w:rsidR="008E73CC">
      <w:rPr>
        <w:rFonts w:ascii="Arial" w:hAnsi="Arial" w:cs="Arial"/>
        <w:b/>
        <w:sz w:val="15"/>
        <w:szCs w:val="15"/>
        <w:lang w:eastAsia="es-ES"/>
      </w:rPr>
      <w:t xml:space="preserve">ES </w:t>
    </w:r>
    <w:r w:rsidR="008E73CC" w:rsidRPr="00320D72">
      <w:rPr>
        <w:rFonts w:ascii="Arial" w:hAnsi="Arial" w:cs="Arial"/>
        <w:b/>
        <w:sz w:val="15"/>
        <w:szCs w:val="15"/>
        <w:lang w:eastAsia="es-ES"/>
      </w:rPr>
      <w:t>ADQUISICIÓN E INSTALACIÓN DE MOBILIARIO ESCOLAR, ADMINISTRATIVO Y ESPECIALIZADO PARA LOS LICEOS DEL EJÉRCITO</w:t>
    </w:r>
    <w:r w:rsidR="008E73CC" w:rsidRPr="00760AD7">
      <w:rPr>
        <w:rFonts w:ascii="Arial" w:hAnsi="Arial" w:cs="Arial"/>
        <w:b/>
        <w:bCs/>
        <w:sz w:val="16"/>
        <w:szCs w:val="16"/>
      </w:rPr>
      <w:t>.</w:t>
    </w:r>
  </w:p>
  <w:p w14:paraId="26769440" w14:textId="38556E6F" w:rsidR="003F2483" w:rsidRDefault="003F2483">
    <w:pPr>
      <w:pStyle w:val="Encabezado"/>
      <w:ind w:left="426" w:right="310"/>
      <w:jc w:val="both"/>
      <w:rPr>
        <w:rFonts w:ascii="Arial Narrow" w:hAnsi="Arial Narrow"/>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F11F" w14:textId="0BCA2781" w:rsidR="003F2483" w:rsidRDefault="00CC244B">
    <w:pPr>
      <w:pStyle w:val="Encabezado"/>
      <w:ind w:left="426" w:right="310"/>
      <w:jc w:val="both"/>
      <w:rPr>
        <w:rFonts w:ascii="Arial" w:hAnsi="Arial" w:cs="Arial"/>
        <w:b/>
        <w:bCs/>
        <w:sz w:val="16"/>
        <w:szCs w:val="16"/>
      </w:rPr>
    </w:pPr>
    <w:r>
      <w:rPr>
        <w:sz w:val="16"/>
        <w:szCs w:val="16"/>
      </w:rPr>
      <w:pict w14:anchorId="6A7DA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0653440" o:spid="_x0000_s1040" type="#_x0000_t136" style="position:absolute;left:0;text-align:left;margin-left:0;margin-top:0;width:464.05pt;height:198.85pt;rotation:315;z-index:-251657216;mso-position-horizontal:center;mso-position-horizontal-relative:margin;mso-position-vertical:center;mso-position-vertical-relative:margin;mso-width-relative:page;mso-height-relative:page" o:allowincell="f" fillcolor="silver" stroked="f">
          <v:fill opacity=".5"/>
          <v:textpath style="font-family:&quot;ARIAL BLACK&quot;;font-size:1pt" fitpath="t" string="CELIC"/>
          <w10:wrap anchorx="margin" anchory="margin"/>
        </v:shape>
      </w:pict>
    </w:r>
    <w:r w:rsidR="00EE52DB">
      <w:rPr>
        <w:rFonts w:ascii="Arial" w:hAnsi="Arial" w:cs="Arial"/>
        <w:b/>
        <w:bCs/>
        <w:sz w:val="16"/>
        <w:szCs w:val="16"/>
      </w:rPr>
      <w:t xml:space="preserve">ANEXOS </w:t>
    </w:r>
    <w:r w:rsidR="00760AD7" w:rsidRPr="00760AD7">
      <w:rPr>
        <w:rFonts w:ascii="Arial" w:hAnsi="Arial" w:cs="Arial"/>
        <w:b/>
        <w:bCs/>
        <w:sz w:val="16"/>
        <w:szCs w:val="16"/>
      </w:rPr>
      <w:t>PROCESO DE SELECCION ABREVIADA MENOR CUANTIA N°</w:t>
    </w:r>
    <w:r w:rsidR="00AC2738">
      <w:rPr>
        <w:rFonts w:ascii="Arial" w:hAnsi="Arial" w:cs="Arial"/>
        <w:b/>
        <w:sz w:val="15"/>
        <w:szCs w:val="15"/>
      </w:rPr>
      <w:t>120</w:t>
    </w:r>
    <w:r w:rsidR="00AC2738" w:rsidRPr="009F09BB">
      <w:rPr>
        <w:rFonts w:ascii="Arial" w:hAnsi="Arial" w:cs="Arial"/>
        <w:b/>
        <w:sz w:val="15"/>
        <w:szCs w:val="15"/>
      </w:rPr>
      <w:t>-CELIC-202</w:t>
    </w:r>
    <w:r w:rsidR="00AC2738">
      <w:rPr>
        <w:rFonts w:ascii="Arial" w:hAnsi="Arial" w:cs="Arial"/>
        <w:b/>
        <w:sz w:val="15"/>
        <w:szCs w:val="15"/>
      </w:rPr>
      <w:t>6</w:t>
    </w:r>
    <w:r w:rsidR="00AC2738" w:rsidRPr="009F09BB">
      <w:rPr>
        <w:rFonts w:ascii="Arial" w:hAnsi="Arial" w:cs="Arial"/>
        <w:b/>
        <w:sz w:val="15"/>
        <w:szCs w:val="15"/>
      </w:rPr>
      <w:t xml:space="preserve">, CUYO </w:t>
    </w:r>
    <w:r w:rsidR="00AC2738" w:rsidRPr="009F09BB">
      <w:rPr>
        <w:rFonts w:ascii="Arial" w:hAnsi="Arial" w:cs="Arial"/>
        <w:b/>
        <w:sz w:val="15"/>
        <w:szCs w:val="15"/>
        <w:lang w:eastAsia="es-ES"/>
      </w:rPr>
      <w:t xml:space="preserve">OBJETO </w:t>
    </w:r>
    <w:r w:rsidR="00AC2738">
      <w:rPr>
        <w:rFonts w:ascii="Arial" w:hAnsi="Arial" w:cs="Arial"/>
        <w:b/>
        <w:sz w:val="15"/>
        <w:szCs w:val="15"/>
        <w:lang w:eastAsia="es-ES"/>
      </w:rPr>
      <w:t xml:space="preserve">ES </w:t>
    </w:r>
    <w:r w:rsidR="00AC2738" w:rsidRPr="00320D72">
      <w:rPr>
        <w:rFonts w:ascii="Arial" w:hAnsi="Arial" w:cs="Arial"/>
        <w:b/>
        <w:sz w:val="15"/>
        <w:szCs w:val="15"/>
        <w:lang w:eastAsia="es-ES"/>
      </w:rPr>
      <w:t>ADQUISICIÓN E INSTALACIÓN DE MOBILIARIO ESCOLAR, ADMINISTRATIVO Y ESPECIALIZADO PARA LOS LICEOS DEL EJÉRCITO</w:t>
    </w:r>
    <w:r w:rsidR="00760AD7" w:rsidRPr="00760AD7">
      <w:rPr>
        <w:rFonts w:ascii="Arial" w:hAnsi="Arial" w:cs="Arial"/>
        <w:b/>
        <w:bCs/>
        <w:sz w:val="16"/>
        <w:szCs w:val="16"/>
      </w:rPr>
      <w:t>.</w:t>
    </w:r>
  </w:p>
  <w:p w14:paraId="2885DDDC" w14:textId="77777777" w:rsidR="00760AD7" w:rsidRDefault="00760AD7">
    <w:pPr>
      <w:pStyle w:val="Encabezado"/>
      <w:ind w:left="426" w:right="310"/>
      <w:jc w:val="both"/>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FFFFF81"/>
    <w:lvl w:ilvl="0">
      <w:start w:val="1"/>
      <w:numFmt w:val="bullet"/>
      <w:pStyle w:val="Listaconvietas4"/>
      <w:lvlText w:val=""/>
      <w:lvlJc w:val="left"/>
      <w:pPr>
        <w:tabs>
          <w:tab w:val="left" w:pos="3478"/>
        </w:tabs>
        <w:ind w:left="3478" w:hanging="360"/>
      </w:pPr>
      <w:rPr>
        <w:rFonts w:ascii="Symbol" w:hAnsi="Symbol" w:hint="default"/>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3"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4" w15:restartNumberingAfterBreak="0">
    <w:nsid w:val="06B90A82"/>
    <w:multiLevelType w:val="hybridMultilevel"/>
    <w:tmpl w:val="91B667BA"/>
    <w:lvl w:ilvl="0" w:tplc="CA20C54C">
      <w:start w:val="1"/>
      <w:numFmt w:val="bullet"/>
      <w:lvlText w:val="●"/>
      <w:lvlJc w:val="left"/>
      <w:pPr>
        <w:ind w:left="720" w:hanging="360"/>
      </w:pPr>
    </w:lvl>
    <w:lvl w:ilvl="1" w:tplc="8972726A">
      <w:start w:val="1"/>
      <w:numFmt w:val="bullet"/>
      <w:lvlText w:val="○"/>
      <w:lvlJc w:val="left"/>
      <w:pPr>
        <w:ind w:left="1440" w:hanging="360"/>
      </w:pPr>
    </w:lvl>
    <w:lvl w:ilvl="2" w:tplc="EB6C28A8">
      <w:start w:val="1"/>
      <w:numFmt w:val="bullet"/>
      <w:lvlText w:val="■"/>
      <w:lvlJc w:val="left"/>
      <w:pPr>
        <w:ind w:left="2160" w:hanging="360"/>
      </w:pPr>
    </w:lvl>
    <w:lvl w:ilvl="3" w:tplc="13A2862E">
      <w:start w:val="1"/>
      <w:numFmt w:val="bullet"/>
      <w:lvlText w:val="●"/>
      <w:lvlJc w:val="left"/>
      <w:pPr>
        <w:ind w:left="2880" w:hanging="360"/>
      </w:pPr>
    </w:lvl>
    <w:lvl w:ilvl="4" w:tplc="1812D028">
      <w:start w:val="1"/>
      <w:numFmt w:val="bullet"/>
      <w:lvlText w:val="○"/>
      <w:lvlJc w:val="left"/>
      <w:pPr>
        <w:ind w:left="3600" w:hanging="360"/>
      </w:pPr>
    </w:lvl>
    <w:lvl w:ilvl="5" w:tplc="03A66C10">
      <w:start w:val="1"/>
      <w:numFmt w:val="bullet"/>
      <w:lvlText w:val="■"/>
      <w:lvlJc w:val="left"/>
      <w:pPr>
        <w:ind w:left="4320" w:hanging="360"/>
      </w:pPr>
    </w:lvl>
    <w:lvl w:ilvl="6" w:tplc="04082AB8">
      <w:start w:val="1"/>
      <w:numFmt w:val="bullet"/>
      <w:lvlText w:val="●"/>
      <w:lvlJc w:val="left"/>
      <w:pPr>
        <w:ind w:left="5040" w:hanging="360"/>
      </w:pPr>
    </w:lvl>
    <w:lvl w:ilvl="7" w:tplc="1ED08FD0">
      <w:start w:val="1"/>
      <w:numFmt w:val="bullet"/>
      <w:lvlText w:val="●"/>
      <w:lvlJc w:val="left"/>
      <w:pPr>
        <w:ind w:left="5760" w:hanging="360"/>
      </w:pPr>
    </w:lvl>
    <w:lvl w:ilvl="8" w:tplc="8E1681E8">
      <w:start w:val="1"/>
      <w:numFmt w:val="bullet"/>
      <w:lvlText w:val="●"/>
      <w:lvlJc w:val="left"/>
      <w:pPr>
        <w:ind w:left="6480" w:hanging="360"/>
      </w:pPr>
    </w:lvl>
  </w:abstractNum>
  <w:abstractNum w:abstractNumId="5" w15:restartNumberingAfterBreak="0">
    <w:nsid w:val="07091D45"/>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70A3730"/>
    <w:multiLevelType w:val="hybridMultilevel"/>
    <w:tmpl w:val="F2B48A80"/>
    <w:lvl w:ilvl="0" w:tplc="240A0001">
      <w:start w:val="1"/>
      <w:numFmt w:val="bullet"/>
      <w:lvlText w:val=""/>
      <w:lvlJc w:val="left"/>
      <w:pPr>
        <w:ind w:left="360" w:hanging="360"/>
      </w:pPr>
      <w:rPr>
        <w:rFonts w:ascii="Symbol" w:hAnsi="Symbol" w:hint="default"/>
      </w:rPr>
    </w:lvl>
    <w:lvl w:ilvl="1" w:tplc="D4DEEE68">
      <w:numFmt w:val="bullet"/>
      <w:lvlText w:val="•"/>
      <w:lvlJc w:val="left"/>
      <w:pPr>
        <w:ind w:left="1080" w:hanging="360"/>
      </w:pPr>
      <w:rPr>
        <w:rFonts w:ascii="MS Mincho" w:eastAsia="MS Mincho" w:hAnsi="MS Mincho" w:cs="Arial" w:hint="eastAsia"/>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7475E14"/>
    <w:multiLevelType w:val="multilevel"/>
    <w:tmpl w:val="07475E1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0C7052"/>
    <w:multiLevelType w:val="multilevel"/>
    <w:tmpl w:val="322C2612"/>
    <w:lvl w:ilvl="0">
      <w:start w:val="1"/>
      <w:numFmt w:val="decimal"/>
      <w:lvlText w:val="%1."/>
      <w:lvlJc w:val="left"/>
      <w:pPr>
        <w:ind w:left="-207" w:hanging="360"/>
      </w:pPr>
      <w:rPr>
        <w:rFonts w:hint="default"/>
        <w:b/>
      </w:rPr>
    </w:lvl>
    <w:lvl w:ilvl="1">
      <w:start w:val="1"/>
      <w:numFmt w:val="decimal"/>
      <w:isLgl/>
      <w:lvlText w:val="%1.%2."/>
      <w:lvlJc w:val="left"/>
      <w:pPr>
        <w:ind w:left="153" w:hanging="360"/>
      </w:pPr>
      <w:rPr>
        <w:rFonts w:hint="default"/>
        <w:b/>
      </w:rPr>
    </w:lvl>
    <w:lvl w:ilvl="2">
      <w:start w:val="1"/>
      <w:numFmt w:val="decimal"/>
      <w:isLgl/>
      <w:lvlText w:val="%1.%2.%3."/>
      <w:lvlJc w:val="left"/>
      <w:pPr>
        <w:ind w:left="873" w:hanging="720"/>
      </w:pPr>
      <w:rPr>
        <w:rFonts w:hint="default"/>
      </w:rPr>
    </w:lvl>
    <w:lvl w:ilvl="3">
      <w:start w:val="1"/>
      <w:numFmt w:val="decimal"/>
      <w:isLgl/>
      <w:lvlText w:val="%1.%2.%3.%4."/>
      <w:lvlJc w:val="left"/>
      <w:pPr>
        <w:ind w:left="1233" w:hanging="72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313" w:hanging="1080"/>
      </w:pPr>
      <w:rPr>
        <w:rFonts w:hint="default"/>
      </w:rPr>
    </w:lvl>
    <w:lvl w:ilvl="6">
      <w:start w:val="1"/>
      <w:numFmt w:val="decimal"/>
      <w:isLgl/>
      <w:lvlText w:val="%1.%2.%3.%4.%5.%6.%7."/>
      <w:lvlJc w:val="left"/>
      <w:pPr>
        <w:ind w:left="303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4113" w:hanging="1800"/>
      </w:pPr>
      <w:rPr>
        <w:rFonts w:hint="default"/>
      </w:rPr>
    </w:lvl>
  </w:abstractNum>
  <w:abstractNum w:abstractNumId="9" w15:restartNumberingAfterBreak="0">
    <w:nsid w:val="0E2F6315"/>
    <w:multiLevelType w:val="multilevel"/>
    <w:tmpl w:val="0E2F631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AD67E5"/>
    <w:multiLevelType w:val="hybridMultilevel"/>
    <w:tmpl w:val="28B87A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D36B45"/>
    <w:multiLevelType w:val="multilevel"/>
    <w:tmpl w:val="12D36B4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85547E"/>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B2154C0"/>
    <w:multiLevelType w:val="hybridMultilevel"/>
    <w:tmpl w:val="3D344B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2E2ADE"/>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E256F50"/>
    <w:multiLevelType w:val="hybridMultilevel"/>
    <w:tmpl w:val="8D1270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E733E90"/>
    <w:multiLevelType w:val="hybridMultilevel"/>
    <w:tmpl w:val="35289B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0B66BE8"/>
    <w:multiLevelType w:val="multilevel"/>
    <w:tmpl w:val="30B66BE8"/>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39814D59"/>
    <w:multiLevelType w:val="hybridMultilevel"/>
    <w:tmpl w:val="3A4616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1047E8"/>
    <w:multiLevelType w:val="hybridMultilevel"/>
    <w:tmpl w:val="60D064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33A5B92"/>
    <w:multiLevelType w:val="hybridMultilevel"/>
    <w:tmpl w:val="FFFFFFFF"/>
    <w:lvl w:ilvl="0" w:tplc="C0F28278">
      <w:start w:val="7"/>
      <w:numFmt w:val="bullet"/>
      <w:lvlText w:val="•"/>
      <w:lvlJc w:val="left"/>
      <w:pPr>
        <w:ind w:left="360" w:hanging="360"/>
      </w:pPr>
      <w:rPr>
        <w:rFonts w:ascii="Arial" w:eastAsia="Times New Roman" w:hAnsi="Aria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A375741"/>
    <w:multiLevelType w:val="hybridMultilevel"/>
    <w:tmpl w:val="1D4439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E3748D5"/>
    <w:multiLevelType w:val="multilevel"/>
    <w:tmpl w:val="FFFFFFFF"/>
    <w:lvl w:ilvl="0">
      <w:start w:val="3"/>
      <w:numFmt w:val="bullet"/>
      <w:lvlText w:val="-"/>
      <w:lvlJc w:val="left"/>
      <w:pPr>
        <w:ind w:left="720" w:hanging="360"/>
      </w:pPr>
      <w:rPr>
        <w:rFonts w:ascii="Arial" w:eastAsia="Times New Roman" w:hAnsi="Arial"/>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4" w15:restartNumberingAfterBreak="0">
    <w:nsid w:val="4FD90235"/>
    <w:multiLevelType w:val="hybridMultilevel"/>
    <w:tmpl w:val="B44A26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FE84E63"/>
    <w:multiLevelType w:val="hybridMultilevel"/>
    <w:tmpl w:val="ED7668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1380932"/>
    <w:multiLevelType w:val="hybridMultilevel"/>
    <w:tmpl w:val="EA50A0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1DD5024"/>
    <w:multiLevelType w:val="multilevel"/>
    <w:tmpl w:val="817CE756"/>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1F570FB"/>
    <w:multiLevelType w:val="hybridMultilevel"/>
    <w:tmpl w:val="F50A28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31814FC"/>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6C74758"/>
    <w:multiLevelType w:val="multilevel"/>
    <w:tmpl w:val="7A4420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9051CB"/>
    <w:multiLevelType w:val="hybridMultilevel"/>
    <w:tmpl w:val="40E88D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03F241A"/>
    <w:multiLevelType w:val="multilevel"/>
    <w:tmpl w:val="603F241A"/>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642C4944"/>
    <w:multiLevelType w:val="multilevel"/>
    <w:tmpl w:val="642C4944"/>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6B393116"/>
    <w:multiLevelType w:val="multilevel"/>
    <w:tmpl w:val="FFFFFFFF"/>
    <w:lvl w:ilvl="0">
      <w:start w:val="1"/>
      <w:numFmt w:val="decimal"/>
      <w:lvlText w:val="%1."/>
      <w:lvlJc w:val="left"/>
      <w:pPr>
        <w:ind w:left="720" w:hanging="360"/>
      </w:pPr>
      <w:rPr>
        <w:rFonts w:cs="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5" w15:restartNumberingAfterBreak="0">
    <w:nsid w:val="708D118B"/>
    <w:multiLevelType w:val="hybridMultilevel"/>
    <w:tmpl w:val="86167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2476433"/>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6B07CF1"/>
    <w:multiLevelType w:val="hybridMultilevel"/>
    <w:tmpl w:val="FFFFFFFF"/>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C463EF"/>
    <w:multiLevelType w:val="hybridMultilevel"/>
    <w:tmpl w:val="C5DAC058"/>
    <w:lvl w:ilvl="0" w:tplc="1C14B1CE">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151B53"/>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40" w15:restartNumberingAfterBreak="0">
    <w:nsid w:val="78B91829"/>
    <w:multiLevelType w:val="multilevel"/>
    <w:tmpl w:val="A5E4BF24"/>
    <w:lvl w:ilvl="0">
      <w:start w:val="1"/>
      <w:numFmt w:val="decimal"/>
      <w:lvlText w:val="%1."/>
      <w:lvlJc w:val="left"/>
      <w:pPr>
        <w:tabs>
          <w:tab w:val="num" w:pos="720"/>
        </w:tabs>
        <w:ind w:left="720" w:hanging="720"/>
      </w:pPr>
      <w:rPr>
        <w:rFonts w:hint="default"/>
        <w:b/>
        <w:bCs/>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41" w15:restartNumberingAfterBreak="0">
    <w:nsid w:val="7E4D26AC"/>
    <w:multiLevelType w:val="hybridMultilevel"/>
    <w:tmpl w:val="AB046C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90602544">
    <w:abstractNumId w:val="1"/>
  </w:num>
  <w:num w:numId="2" w16cid:durableId="37777457">
    <w:abstractNumId w:val="3"/>
  </w:num>
  <w:num w:numId="3" w16cid:durableId="808667993">
    <w:abstractNumId w:val="2"/>
  </w:num>
  <w:num w:numId="4" w16cid:durableId="1736971786">
    <w:abstractNumId w:val="0"/>
  </w:num>
  <w:num w:numId="5" w16cid:durableId="520123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9470675">
    <w:abstractNumId w:val="17"/>
  </w:num>
  <w:num w:numId="7" w16cid:durableId="16054530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832762">
    <w:abstractNumId w:val="32"/>
  </w:num>
  <w:num w:numId="9" w16cid:durableId="2122408856">
    <w:abstractNumId w:val="18"/>
  </w:num>
  <w:num w:numId="10" w16cid:durableId="824665530">
    <w:abstractNumId w:val="33"/>
  </w:num>
  <w:num w:numId="11" w16cid:durableId="830870319">
    <w:abstractNumId w:val="7"/>
  </w:num>
  <w:num w:numId="12" w16cid:durableId="2000881522">
    <w:abstractNumId w:val="40"/>
  </w:num>
  <w:num w:numId="13" w16cid:durableId="682633792">
    <w:abstractNumId w:val="8"/>
  </w:num>
  <w:num w:numId="14" w16cid:durableId="1572544473">
    <w:abstractNumId w:val="19"/>
  </w:num>
  <w:num w:numId="15" w16cid:durableId="1837115464">
    <w:abstractNumId w:val="22"/>
  </w:num>
  <w:num w:numId="16" w16cid:durableId="549682734">
    <w:abstractNumId w:val="6"/>
  </w:num>
  <w:num w:numId="17" w16cid:durableId="4864397">
    <w:abstractNumId w:val="25"/>
  </w:num>
  <w:num w:numId="18" w16cid:durableId="1637683573">
    <w:abstractNumId w:val="31"/>
  </w:num>
  <w:num w:numId="19" w16cid:durableId="1560749662">
    <w:abstractNumId w:val="24"/>
  </w:num>
  <w:num w:numId="20" w16cid:durableId="460922997">
    <w:abstractNumId w:val="10"/>
  </w:num>
  <w:num w:numId="21" w16cid:durableId="511843194">
    <w:abstractNumId w:val="41"/>
  </w:num>
  <w:num w:numId="22" w16cid:durableId="1370493328">
    <w:abstractNumId w:val="38"/>
  </w:num>
  <w:num w:numId="23" w16cid:durableId="1755778145">
    <w:abstractNumId w:val="28"/>
  </w:num>
  <w:num w:numId="24" w16cid:durableId="1344941919">
    <w:abstractNumId w:val="20"/>
  </w:num>
  <w:num w:numId="25" w16cid:durableId="1575242432">
    <w:abstractNumId w:val="15"/>
  </w:num>
  <w:num w:numId="26" w16cid:durableId="1166092628">
    <w:abstractNumId w:val="26"/>
  </w:num>
  <w:num w:numId="27" w16cid:durableId="1920171054">
    <w:abstractNumId w:val="16"/>
  </w:num>
  <w:num w:numId="28" w16cid:durableId="279804450">
    <w:abstractNumId w:val="29"/>
  </w:num>
  <w:num w:numId="29" w16cid:durableId="190731779">
    <w:abstractNumId w:val="35"/>
  </w:num>
  <w:num w:numId="30" w16cid:durableId="1502431329">
    <w:abstractNumId w:val="36"/>
  </w:num>
  <w:num w:numId="31" w16cid:durableId="555238710">
    <w:abstractNumId w:val="13"/>
  </w:num>
  <w:num w:numId="32" w16cid:durableId="164058459">
    <w:abstractNumId w:val="37"/>
  </w:num>
  <w:num w:numId="33" w16cid:durableId="1554148813">
    <w:abstractNumId w:val="12"/>
  </w:num>
  <w:num w:numId="34" w16cid:durableId="1950815664">
    <w:abstractNumId w:val="5"/>
  </w:num>
  <w:num w:numId="35" w16cid:durableId="5404761">
    <w:abstractNumId w:val="14"/>
  </w:num>
  <w:num w:numId="36" w16cid:durableId="1401098093">
    <w:abstractNumId w:val="21"/>
  </w:num>
  <w:num w:numId="37" w16cid:durableId="451092328">
    <w:abstractNumId w:val="4"/>
    <w:lvlOverride w:ilvl="0">
      <w:startOverride w:val="1"/>
    </w:lvlOverride>
  </w:num>
  <w:num w:numId="38" w16cid:durableId="367148178">
    <w:abstractNumId w:val="30"/>
  </w:num>
  <w:num w:numId="39" w16cid:durableId="39021534">
    <w:abstractNumId w:val="27"/>
  </w:num>
  <w:num w:numId="40" w16cid:durableId="1547065506">
    <w:abstractNumId w:val="23"/>
  </w:num>
  <w:num w:numId="41" w16cid:durableId="201018602">
    <w:abstractNumId w:val="39"/>
  </w:num>
  <w:num w:numId="42" w16cid:durableId="2014912332">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EA5"/>
    <w:rsid w:val="000003DE"/>
    <w:rsid w:val="000008CF"/>
    <w:rsid w:val="00000E2C"/>
    <w:rsid w:val="00002A0C"/>
    <w:rsid w:val="000044B9"/>
    <w:rsid w:val="00005A3D"/>
    <w:rsid w:val="00005E35"/>
    <w:rsid w:val="00006A6E"/>
    <w:rsid w:val="000109B6"/>
    <w:rsid w:val="00012CB0"/>
    <w:rsid w:val="000138EB"/>
    <w:rsid w:val="00013901"/>
    <w:rsid w:val="00013CC7"/>
    <w:rsid w:val="000140E1"/>
    <w:rsid w:val="00014F17"/>
    <w:rsid w:val="00015413"/>
    <w:rsid w:val="00016215"/>
    <w:rsid w:val="0001622A"/>
    <w:rsid w:val="00016C5E"/>
    <w:rsid w:val="00020BB8"/>
    <w:rsid w:val="000212DD"/>
    <w:rsid w:val="00021EAE"/>
    <w:rsid w:val="000247B8"/>
    <w:rsid w:val="00025E82"/>
    <w:rsid w:val="000272E6"/>
    <w:rsid w:val="000302D5"/>
    <w:rsid w:val="0003052E"/>
    <w:rsid w:val="00030F84"/>
    <w:rsid w:val="000312CE"/>
    <w:rsid w:val="0003176D"/>
    <w:rsid w:val="00032831"/>
    <w:rsid w:val="00032A03"/>
    <w:rsid w:val="0003328B"/>
    <w:rsid w:val="00036F16"/>
    <w:rsid w:val="0004104C"/>
    <w:rsid w:val="00041B03"/>
    <w:rsid w:val="00045461"/>
    <w:rsid w:val="000461D9"/>
    <w:rsid w:val="00050319"/>
    <w:rsid w:val="000521B4"/>
    <w:rsid w:val="00052206"/>
    <w:rsid w:val="00052AB3"/>
    <w:rsid w:val="00053B06"/>
    <w:rsid w:val="00055848"/>
    <w:rsid w:val="000559E9"/>
    <w:rsid w:val="00055ABA"/>
    <w:rsid w:val="0005676E"/>
    <w:rsid w:val="00056D25"/>
    <w:rsid w:val="00057935"/>
    <w:rsid w:val="000606E0"/>
    <w:rsid w:val="00060784"/>
    <w:rsid w:val="00060EE5"/>
    <w:rsid w:val="00062247"/>
    <w:rsid w:val="0006255D"/>
    <w:rsid w:val="00062B70"/>
    <w:rsid w:val="00063576"/>
    <w:rsid w:val="0006470C"/>
    <w:rsid w:val="00066213"/>
    <w:rsid w:val="00067531"/>
    <w:rsid w:val="0006778A"/>
    <w:rsid w:val="000678E0"/>
    <w:rsid w:val="00067C29"/>
    <w:rsid w:val="00067EB6"/>
    <w:rsid w:val="00070795"/>
    <w:rsid w:val="00071064"/>
    <w:rsid w:val="000715FE"/>
    <w:rsid w:val="0007183F"/>
    <w:rsid w:val="0007225D"/>
    <w:rsid w:val="0007284D"/>
    <w:rsid w:val="00073880"/>
    <w:rsid w:val="00074F62"/>
    <w:rsid w:val="00075EFB"/>
    <w:rsid w:val="00076FC3"/>
    <w:rsid w:val="00077445"/>
    <w:rsid w:val="0007794A"/>
    <w:rsid w:val="00080670"/>
    <w:rsid w:val="00080B27"/>
    <w:rsid w:val="000812EE"/>
    <w:rsid w:val="00081A76"/>
    <w:rsid w:val="00082E91"/>
    <w:rsid w:val="0008479C"/>
    <w:rsid w:val="00087677"/>
    <w:rsid w:val="0008791E"/>
    <w:rsid w:val="0009183C"/>
    <w:rsid w:val="00091C8E"/>
    <w:rsid w:val="00092345"/>
    <w:rsid w:val="00092E63"/>
    <w:rsid w:val="00093188"/>
    <w:rsid w:val="000934A9"/>
    <w:rsid w:val="00095D68"/>
    <w:rsid w:val="00095D6E"/>
    <w:rsid w:val="00096F1F"/>
    <w:rsid w:val="00097830"/>
    <w:rsid w:val="00097C77"/>
    <w:rsid w:val="000A095F"/>
    <w:rsid w:val="000A0E5A"/>
    <w:rsid w:val="000A1342"/>
    <w:rsid w:val="000A155D"/>
    <w:rsid w:val="000A3863"/>
    <w:rsid w:val="000A4EE6"/>
    <w:rsid w:val="000A5075"/>
    <w:rsid w:val="000A5557"/>
    <w:rsid w:val="000A6A4B"/>
    <w:rsid w:val="000A7171"/>
    <w:rsid w:val="000A71AB"/>
    <w:rsid w:val="000B05B7"/>
    <w:rsid w:val="000B07F3"/>
    <w:rsid w:val="000B22DA"/>
    <w:rsid w:val="000B2D2F"/>
    <w:rsid w:val="000B2F6C"/>
    <w:rsid w:val="000B2F9A"/>
    <w:rsid w:val="000B4A87"/>
    <w:rsid w:val="000B5299"/>
    <w:rsid w:val="000B58D4"/>
    <w:rsid w:val="000B6302"/>
    <w:rsid w:val="000B7905"/>
    <w:rsid w:val="000C1716"/>
    <w:rsid w:val="000C18B2"/>
    <w:rsid w:val="000C3725"/>
    <w:rsid w:val="000C5248"/>
    <w:rsid w:val="000C583B"/>
    <w:rsid w:val="000C595E"/>
    <w:rsid w:val="000C5A17"/>
    <w:rsid w:val="000C7704"/>
    <w:rsid w:val="000C7FC7"/>
    <w:rsid w:val="000D09B2"/>
    <w:rsid w:val="000D1050"/>
    <w:rsid w:val="000D1089"/>
    <w:rsid w:val="000D1B40"/>
    <w:rsid w:val="000D1F5A"/>
    <w:rsid w:val="000D1F89"/>
    <w:rsid w:val="000D34AA"/>
    <w:rsid w:val="000D37D7"/>
    <w:rsid w:val="000D6AFE"/>
    <w:rsid w:val="000D7756"/>
    <w:rsid w:val="000E059D"/>
    <w:rsid w:val="000E0931"/>
    <w:rsid w:val="000E39CA"/>
    <w:rsid w:val="000E4544"/>
    <w:rsid w:val="000E4DB0"/>
    <w:rsid w:val="000E6556"/>
    <w:rsid w:val="000E7179"/>
    <w:rsid w:val="000E7419"/>
    <w:rsid w:val="000E7969"/>
    <w:rsid w:val="000F0165"/>
    <w:rsid w:val="000F1477"/>
    <w:rsid w:val="000F23CD"/>
    <w:rsid w:val="000F2854"/>
    <w:rsid w:val="000F3AA3"/>
    <w:rsid w:val="000F3AFA"/>
    <w:rsid w:val="000F3F95"/>
    <w:rsid w:val="000F5FC7"/>
    <w:rsid w:val="000F6358"/>
    <w:rsid w:val="000F6A34"/>
    <w:rsid w:val="000F7560"/>
    <w:rsid w:val="000F7780"/>
    <w:rsid w:val="000F7829"/>
    <w:rsid w:val="0010051B"/>
    <w:rsid w:val="001014C2"/>
    <w:rsid w:val="001028AD"/>
    <w:rsid w:val="00102C98"/>
    <w:rsid w:val="0010364A"/>
    <w:rsid w:val="00104513"/>
    <w:rsid w:val="00104DE3"/>
    <w:rsid w:val="00105E75"/>
    <w:rsid w:val="00107E8D"/>
    <w:rsid w:val="0011079F"/>
    <w:rsid w:val="001109B8"/>
    <w:rsid w:val="001118F2"/>
    <w:rsid w:val="00111D27"/>
    <w:rsid w:val="00112D8F"/>
    <w:rsid w:val="00112E5B"/>
    <w:rsid w:val="00112F3C"/>
    <w:rsid w:val="00113200"/>
    <w:rsid w:val="0011366A"/>
    <w:rsid w:val="00114971"/>
    <w:rsid w:val="00115928"/>
    <w:rsid w:val="00115CF2"/>
    <w:rsid w:val="00115D39"/>
    <w:rsid w:val="00116DD0"/>
    <w:rsid w:val="00117F40"/>
    <w:rsid w:val="00121745"/>
    <w:rsid w:val="00122C83"/>
    <w:rsid w:val="00122CEF"/>
    <w:rsid w:val="00123598"/>
    <w:rsid w:val="00125247"/>
    <w:rsid w:val="00126407"/>
    <w:rsid w:val="00126D9C"/>
    <w:rsid w:val="001306EC"/>
    <w:rsid w:val="00131445"/>
    <w:rsid w:val="00131C92"/>
    <w:rsid w:val="001322D3"/>
    <w:rsid w:val="0013296B"/>
    <w:rsid w:val="00132B07"/>
    <w:rsid w:val="0013300A"/>
    <w:rsid w:val="00133C4D"/>
    <w:rsid w:val="00134007"/>
    <w:rsid w:val="0013657B"/>
    <w:rsid w:val="0013695D"/>
    <w:rsid w:val="00136DE5"/>
    <w:rsid w:val="00137218"/>
    <w:rsid w:val="001400BA"/>
    <w:rsid w:val="00140C55"/>
    <w:rsid w:val="00140D7E"/>
    <w:rsid w:val="0014126E"/>
    <w:rsid w:val="00142004"/>
    <w:rsid w:val="0014272B"/>
    <w:rsid w:val="001430E9"/>
    <w:rsid w:val="0014422B"/>
    <w:rsid w:val="00144A3A"/>
    <w:rsid w:val="00144F16"/>
    <w:rsid w:val="00146403"/>
    <w:rsid w:val="00146734"/>
    <w:rsid w:val="001477F4"/>
    <w:rsid w:val="00147893"/>
    <w:rsid w:val="00147B17"/>
    <w:rsid w:val="00150617"/>
    <w:rsid w:val="001508A9"/>
    <w:rsid w:val="00153046"/>
    <w:rsid w:val="0015336C"/>
    <w:rsid w:val="00153CA9"/>
    <w:rsid w:val="00154F98"/>
    <w:rsid w:val="0015570F"/>
    <w:rsid w:val="001567E3"/>
    <w:rsid w:val="00156AC8"/>
    <w:rsid w:val="001577BE"/>
    <w:rsid w:val="00157808"/>
    <w:rsid w:val="001614C2"/>
    <w:rsid w:val="001621CF"/>
    <w:rsid w:val="00166261"/>
    <w:rsid w:val="001662D6"/>
    <w:rsid w:val="0016694D"/>
    <w:rsid w:val="00166D9F"/>
    <w:rsid w:val="00167FAB"/>
    <w:rsid w:val="00172B72"/>
    <w:rsid w:val="00172ECF"/>
    <w:rsid w:val="00173261"/>
    <w:rsid w:val="00174875"/>
    <w:rsid w:val="00174D69"/>
    <w:rsid w:val="00175168"/>
    <w:rsid w:val="0017538D"/>
    <w:rsid w:val="001771CE"/>
    <w:rsid w:val="00180AD0"/>
    <w:rsid w:val="00181379"/>
    <w:rsid w:val="0018223B"/>
    <w:rsid w:val="00182541"/>
    <w:rsid w:val="00182BCD"/>
    <w:rsid w:val="00183A41"/>
    <w:rsid w:val="00185C9E"/>
    <w:rsid w:val="00186E6A"/>
    <w:rsid w:val="00186E8E"/>
    <w:rsid w:val="001872DC"/>
    <w:rsid w:val="001910BE"/>
    <w:rsid w:val="001916B1"/>
    <w:rsid w:val="00191FDE"/>
    <w:rsid w:val="00191FEB"/>
    <w:rsid w:val="00193646"/>
    <w:rsid w:val="00195FE1"/>
    <w:rsid w:val="001A0455"/>
    <w:rsid w:val="001A06A2"/>
    <w:rsid w:val="001A096D"/>
    <w:rsid w:val="001A0BAB"/>
    <w:rsid w:val="001A1370"/>
    <w:rsid w:val="001A3DA0"/>
    <w:rsid w:val="001A50A7"/>
    <w:rsid w:val="001A5E2A"/>
    <w:rsid w:val="001A6E84"/>
    <w:rsid w:val="001A716C"/>
    <w:rsid w:val="001A7F92"/>
    <w:rsid w:val="001B2975"/>
    <w:rsid w:val="001B3454"/>
    <w:rsid w:val="001B5475"/>
    <w:rsid w:val="001B63E4"/>
    <w:rsid w:val="001B7E8F"/>
    <w:rsid w:val="001C0416"/>
    <w:rsid w:val="001C056E"/>
    <w:rsid w:val="001C05DF"/>
    <w:rsid w:val="001C11EF"/>
    <w:rsid w:val="001C1387"/>
    <w:rsid w:val="001C32B8"/>
    <w:rsid w:val="001C3933"/>
    <w:rsid w:val="001C3D1C"/>
    <w:rsid w:val="001C45CD"/>
    <w:rsid w:val="001C46FD"/>
    <w:rsid w:val="001C540E"/>
    <w:rsid w:val="001C5897"/>
    <w:rsid w:val="001C6F29"/>
    <w:rsid w:val="001C7DB6"/>
    <w:rsid w:val="001D0D46"/>
    <w:rsid w:val="001D1A6E"/>
    <w:rsid w:val="001D1B5F"/>
    <w:rsid w:val="001D2A56"/>
    <w:rsid w:val="001D3C2A"/>
    <w:rsid w:val="001D3D27"/>
    <w:rsid w:val="001D4D66"/>
    <w:rsid w:val="001D58E3"/>
    <w:rsid w:val="001D5E82"/>
    <w:rsid w:val="001E015F"/>
    <w:rsid w:val="001E20C5"/>
    <w:rsid w:val="001E38E0"/>
    <w:rsid w:val="001E486B"/>
    <w:rsid w:val="001E4C79"/>
    <w:rsid w:val="001E4F4D"/>
    <w:rsid w:val="001E5102"/>
    <w:rsid w:val="001E7635"/>
    <w:rsid w:val="001F04D8"/>
    <w:rsid w:val="001F1CE1"/>
    <w:rsid w:val="001F38F2"/>
    <w:rsid w:val="001F3BE8"/>
    <w:rsid w:val="001F507D"/>
    <w:rsid w:val="001F5EB9"/>
    <w:rsid w:val="001F702F"/>
    <w:rsid w:val="002017D9"/>
    <w:rsid w:val="002023A3"/>
    <w:rsid w:val="002023EF"/>
    <w:rsid w:val="00203AF8"/>
    <w:rsid w:val="00204889"/>
    <w:rsid w:val="002051BE"/>
    <w:rsid w:val="00205AC5"/>
    <w:rsid w:val="00205EA2"/>
    <w:rsid w:val="002066F3"/>
    <w:rsid w:val="00206977"/>
    <w:rsid w:val="00206A1A"/>
    <w:rsid w:val="002105E3"/>
    <w:rsid w:val="002117BD"/>
    <w:rsid w:val="002122F2"/>
    <w:rsid w:val="0021319B"/>
    <w:rsid w:val="00214B6F"/>
    <w:rsid w:val="002202C9"/>
    <w:rsid w:val="00221966"/>
    <w:rsid w:val="00222187"/>
    <w:rsid w:val="00222FE9"/>
    <w:rsid w:val="002254F1"/>
    <w:rsid w:val="00225AD6"/>
    <w:rsid w:val="00226398"/>
    <w:rsid w:val="00227133"/>
    <w:rsid w:val="002311C3"/>
    <w:rsid w:val="00231FE7"/>
    <w:rsid w:val="00232B9E"/>
    <w:rsid w:val="00234B7E"/>
    <w:rsid w:val="00235121"/>
    <w:rsid w:val="002356B9"/>
    <w:rsid w:val="00236CBD"/>
    <w:rsid w:val="002372D2"/>
    <w:rsid w:val="00240CD1"/>
    <w:rsid w:val="0024267A"/>
    <w:rsid w:val="00243E8E"/>
    <w:rsid w:val="00245016"/>
    <w:rsid w:val="002458CF"/>
    <w:rsid w:val="002467EA"/>
    <w:rsid w:val="00246D96"/>
    <w:rsid w:val="002474A5"/>
    <w:rsid w:val="00251193"/>
    <w:rsid w:val="0025156F"/>
    <w:rsid w:val="002537ED"/>
    <w:rsid w:val="00254790"/>
    <w:rsid w:val="00254CC9"/>
    <w:rsid w:val="00255BEE"/>
    <w:rsid w:val="00255C13"/>
    <w:rsid w:val="0025686A"/>
    <w:rsid w:val="002571F6"/>
    <w:rsid w:val="00260290"/>
    <w:rsid w:val="002608C0"/>
    <w:rsid w:val="00260CC0"/>
    <w:rsid w:val="00261996"/>
    <w:rsid w:val="0026208D"/>
    <w:rsid w:val="0026295F"/>
    <w:rsid w:val="002706FD"/>
    <w:rsid w:val="00272F55"/>
    <w:rsid w:val="00273554"/>
    <w:rsid w:val="00273E3A"/>
    <w:rsid w:val="0027434A"/>
    <w:rsid w:val="00275010"/>
    <w:rsid w:val="00276D4A"/>
    <w:rsid w:val="00280F01"/>
    <w:rsid w:val="00281B3A"/>
    <w:rsid w:val="00282BB7"/>
    <w:rsid w:val="002839D9"/>
    <w:rsid w:val="00283E3F"/>
    <w:rsid w:val="00285542"/>
    <w:rsid w:val="00286902"/>
    <w:rsid w:val="00286929"/>
    <w:rsid w:val="0028746E"/>
    <w:rsid w:val="002875C4"/>
    <w:rsid w:val="00287933"/>
    <w:rsid w:val="00287951"/>
    <w:rsid w:val="00291FAC"/>
    <w:rsid w:val="00293028"/>
    <w:rsid w:val="002932E7"/>
    <w:rsid w:val="002937E2"/>
    <w:rsid w:val="002939E2"/>
    <w:rsid w:val="00293BDD"/>
    <w:rsid w:val="00295F6F"/>
    <w:rsid w:val="00296880"/>
    <w:rsid w:val="002969BF"/>
    <w:rsid w:val="00297640"/>
    <w:rsid w:val="002A02A8"/>
    <w:rsid w:val="002A0FAE"/>
    <w:rsid w:val="002A246E"/>
    <w:rsid w:val="002A3730"/>
    <w:rsid w:val="002A44F1"/>
    <w:rsid w:val="002A458C"/>
    <w:rsid w:val="002A46B9"/>
    <w:rsid w:val="002A5E35"/>
    <w:rsid w:val="002A5F1B"/>
    <w:rsid w:val="002A62B7"/>
    <w:rsid w:val="002A7EF3"/>
    <w:rsid w:val="002B046B"/>
    <w:rsid w:val="002B0BA8"/>
    <w:rsid w:val="002B0F27"/>
    <w:rsid w:val="002B0FBC"/>
    <w:rsid w:val="002B1706"/>
    <w:rsid w:val="002B1D2F"/>
    <w:rsid w:val="002B5349"/>
    <w:rsid w:val="002B53FB"/>
    <w:rsid w:val="002B661D"/>
    <w:rsid w:val="002B7015"/>
    <w:rsid w:val="002C1874"/>
    <w:rsid w:val="002C1987"/>
    <w:rsid w:val="002C285E"/>
    <w:rsid w:val="002C2D98"/>
    <w:rsid w:val="002C30A6"/>
    <w:rsid w:val="002C315B"/>
    <w:rsid w:val="002C3B17"/>
    <w:rsid w:val="002C55FE"/>
    <w:rsid w:val="002C6083"/>
    <w:rsid w:val="002C77D6"/>
    <w:rsid w:val="002C7AFA"/>
    <w:rsid w:val="002D00A1"/>
    <w:rsid w:val="002D0C10"/>
    <w:rsid w:val="002D2223"/>
    <w:rsid w:val="002D246D"/>
    <w:rsid w:val="002D3491"/>
    <w:rsid w:val="002D3CB0"/>
    <w:rsid w:val="002D5123"/>
    <w:rsid w:val="002D6423"/>
    <w:rsid w:val="002E03D9"/>
    <w:rsid w:val="002E231B"/>
    <w:rsid w:val="002E246D"/>
    <w:rsid w:val="002E2644"/>
    <w:rsid w:val="002E43F3"/>
    <w:rsid w:val="002E4568"/>
    <w:rsid w:val="002E4C30"/>
    <w:rsid w:val="002E4F94"/>
    <w:rsid w:val="002E6B04"/>
    <w:rsid w:val="002E7B4F"/>
    <w:rsid w:val="002E7B70"/>
    <w:rsid w:val="002F1B39"/>
    <w:rsid w:val="002F2F8D"/>
    <w:rsid w:val="002F441F"/>
    <w:rsid w:val="002F44C7"/>
    <w:rsid w:val="002F6D44"/>
    <w:rsid w:val="002F749B"/>
    <w:rsid w:val="002F74FA"/>
    <w:rsid w:val="002F7B43"/>
    <w:rsid w:val="00301492"/>
    <w:rsid w:val="003026BA"/>
    <w:rsid w:val="00303D26"/>
    <w:rsid w:val="00303D8B"/>
    <w:rsid w:val="00304B28"/>
    <w:rsid w:val="00304BCD"/>
    <w:rsid w:val="00306194"/>
    <w:rsid w:val="00306F55"/>
    <w:rsid w:val="00311506"/>
    <w:rsid w:val="00312F57"/>
    <w:rsid w:val="00313129"/>
    <w:rsid w:val="0031355F"/>
    <w:rsid w:val="003179A5"/>
    <w:rsid w:val="003179F1"/>
    <w:rsid w:val="00320EF8"/>
    <w:rsid w:val="00321F77"/>
    <w:rsid w:val="0032294A"/>
    <w:rsid w:val="003229E6"/>
    <w:rsid w:val="00327B58"/>
    <w:rsid w:val="00327E3C"/>
    <w:rsid w:val="00331556"/>
    <w:rsid w:val="003317A6"/>
    <w:rsid w:val="00332CC8"/>
    <w:rsid w:val="00334F48"/>
    <w:rsid w:val="00335A30"/>
    <w:rsid w:val="00337546"/>
    <w:rsid w:val="00341E7D"/>
    <w:rsid w:val="00344246"/>
    <w:rsid w:val="003453F1"/>
    <w:rsid w:val="00346890"/>
    <w:rsid w:val="00347BA4"/>
    <w:rsid w:val="0035079C"/>
    <w:rsid w:val="003509DD"/>
    <w:rsid w:val="00350B5F"/>
    <w:rsid w:val="00354C74"/>
    <w:rsid w:val="0035657C"/>
    <w:rsid w:val="003568F6"/>
    <w:rsid w:val="003571D9"/>
    <w:rsid w:val="003572D4"/>
    <w:rsid w:val="00357DDC"/>
    <w:rsid w:val="00357DEF"/>
    <w:rsid w:val="00360D0D"/>
    <w:rsid w:val="003613B3"/>
    <w:rsid w:val="00361893"/>
    <w:rsid w:val="003619DD"/>
    <w:rsid w:val="00361DA9"/>
    <w:rsid w:val="00363A95"/>
    <w:rsid w:val="00363E94"/>
    <w:rsid w:val="0036419D"/>
    <w:rsid w:val="00364956"/>
    <w:rsid w:val="0036589E"/>
    <w:rsid w:val="00365EA8"/>
    <w:rsid w:val="0036696D"/>
    <w:rsid w:val="00367AF4"/>
    <w:rsid w:val="00371090"/>
    <w:rsid w:val="003735CF"/>
    <w:rsid w:val="00373E2D"/>
    <w:rsid w:val="00373F32"/>
    <w:rsid w:val="0037412F"/>
    <w:rsid w:val="00374993"/>
    <w:rsid w:val="00374C93"/>
    <w:rsid w:val="0037539E"/>
    <w:rsid w:val="00376066"/>
    <w:rsid w:val="003765D2"/>
    <w:rsid w:val="003801EB"/>
    <w:rsid w:val="00381235"/>
    <w:rsid w:val="00382E86"/>
    <w:rsid w:val="00382EC6"/>
    <w:rsid w:val="00383AC7"/>
    <w:rsid w:val="00383CFB"/>
    <w:rsid w:val="0038462D"/>
    <w:rsid w:val="00384D8F"/>
    <w:rsid w:val="00385A43"/>
    <w:rsid w:val="00385BAF"/>
    <w:rsid w:val="00385C1E"/>
    <w:rsid w:val="003906AD"/>
    <w:rsid w:val="003915C7"/>
    <w:rsid w:val="003921E5"/>
    <w:rsid w:val="00393C0F"/>
    <w:rsid w:val="00393E92"/>
    <w:rsid w:val="00395562"/>
    <w:rsid w:val="003959E1"/>
    <w:rsid w:val="00395A11"/>
    <w:rsid w:val="00395A77"/>
    <w:rsid w:val="0039636F"/>
    <w:rsid w:val="003964D2"/>
    <w:rsid w:val="003A0732"/>
    <w:rsid w:val="003A0BEB"/>
    <w:rsid w:val="003A0F93"/>
    <w:rsid w:val="003A1AB0"/>
    <w:rsid w:val="003A4130"/>
    <w:rsid w:val="003A5134"/>
    <w:rsid w:val="003A54AA"/>
    <w:rsid w:val="003A61E2"/>
    <w:rsid w:val="003A751A"/>
    <w:rsid w:val="003A7DA7"/>
    <w:rsid w:val="003B0307"/>
    <w:rsid w:val="003B4803"/>
    <w:rsid w:val="003B481E"/>
    <w:rsid w:val="003B5187"/>
    <w:rsid w:val="003B51DC"/>
    <w:rsid w:val="003B524F"/>
    <w:rsid w:val="003B55A7"/>
    <w:rsid w:val="003B7DA2"/>
    <w:rsid w:val="003C0A9E"/>
    <w:rsid w:val="003C233A"/>
    <w:rsid w:val="003C2AD1"/>
    <w:rsid w:val="003C39BF"/>
    <w:rsid w:val="003C3E43"/>
    <w:rsid w:val="003C4222"/>
    <w:rsid w:val="003C44D4"/>
    <w:rsid w:val="003C4C13"/>
    <w:rsid w:val="003C4C46"/>
    <w:rsid w:val="003C4F06"/>
    <w:rsid w:val="003C5336"/>
    <w:rsid w:val="003C5738"/>
    <w:rsid w:val="003C5C3D"/>
    <w:rsid w:val="003C7B14"/>
    <w:rsid w:val="003C7FA9"/>
    <w:rsid w:val="003D09A1"/>
    <w:rsid w:val="003D0BB7"/>
    <w:rsid w:val="003D2342"/>
    <w:rsid w:val="003D3F51"/>
    <w:rsid w:val="003D414A"/>
    <w:rsid w:val="003D4B6F"/>
    <w:rsid w:val="003D4BAC"/>
    <w:rsid w:val="003D4C01"/>
    <w:rsid w:val="003D5393"/>
    <w:rsid w:val="003D5830"/>
    <w:rsid w:val="003D6B4C"/>
    <w:rsid w:val="003D6E92"/>
    <w:rsid w:val="003E21ED"/>
    <w:rsid w:val="003E3B21"/>
    <w:rsid w:val="003E41CC"/>
    <w:rsid w:val="003E51CC"/>
    <w:rsid w:val="003E64F8"/>
    <w:rsid w:val="003E76AC"/>
    <w:rsid w:val="003F0C5D"/>
    <w:rsid w:val="003F0E05"/>
    <w:rsid w:val="003F0E58"/>
    <w:rsid w:val="003F0ECB"/>
    <w:rsid w:val="003F2483"/>
    <w:rsid w:val="003F27FE"/>
    <w:rsid w:val="003F4F25"/>
    <w:rsid w:val="003F6A82"/>
    <w:rsid w:val="003F7C70"/>
    <w:rsid w:val="00400086"/>
    <w:rsid w:val="00401F18"/>
    <w:rsid w:val="00403C13"/>
    <w:rsid w:val="00406E13"/>
    <w:rsid w:val="004075B1"/>
    <w:rsid w:val="00407808"/>
    <w:rsid w:val="00407D7F"/>
    <w:rsid w:val="004106A9"/>
    <w:rsid w:val="004119DE"/>
    <w:rsid w:val="00411D4B"/>
    <w:rsid w:val="004121BE"/>
    <w:rsid w:val="00413104"/>
    <w:rsid w:val="0041407F"/>
    <w:rsid w:val="00414094"/>
    <w:rsid w:val="004144B5"/>
    <w:rsid w:val="00414572"/>
    <w:rsid w:val="004150AC"/>
    <w:rsid w:val="004153EC"/>
    <w:rsid w:val="004157CA"/>
    <w:rsid w:val="00416B60"/>
    <w:rsid w:val="0041704A"/>
    <w:rsid w:val="00417D88"/>
    <w:rsid w:val="00417DBA"/>
    <w:rsid w:val="0042051E"/>
    <w:rsid w:val="00420921"/>
    <w:rsid w:val="00420BC5"/>
    <w:rsid w:val="00420E52"/>
    <w:rsid w:val="0042179B"/>
    <w:rsid w:val="004224FC"/>
    <w:rsid w:val="00422D62"/>
    <w:rsid w:val="00422FD5"/>
    <w:rsid w:val="00423AD6"/>
    <w:rsid w:val="00425255"/>
    <w:rsid w:val="00425F2B"/>
    <w:rsid w:val="004267E7"/>
    <w:rsid w:val="00426C7E"/>
    <w:rsid w:val="00430416"/>
    <w:rsid w:val="004315CA"/>
    <w:rsid w:val="00432395"/>
    <w:rsid w:val="00432436"/>
    <w:rsid w:val="004331CE"/>
    <w:rsid w:val="00433209"/>
    <w:rsid w:val="00434495"/>
    <w:rsid w:val="00434671"/>
    <w:rsid w:val="00434CCA"/>
    <w:rsid w:val="00434F9B"/>
    <w:rsid w:val="004414EB"/>
    <w:rsid w:val="00441A56"/>
    <w:rsid w:val="00442B75"/>
    <w:rsid w:val="00443389"/>
    <w:rsid w:val="0044409B"/>
    <w:rsid w:val="004458AA"/>
    <w:rsid w:val="00446102"/>
    <w:rsid w:val="00446D01"/>
    <w:rsid w:val="00450B7D"/>
    <w:rsid w:val="00453314"/>
    <w:rsid w:val="00453584"/>
    <w:rsid w:val="00454569"/>
    <w:rsid w:val="004545D8"/>
    <w:rsid w:val="00454A2B"/>
    <w:rsid w:val="00455360"/>
    <w:rsid w:val="004576D2"/>
    <w:rsid w:val="004631D3"/>
    <w:rsid w:val="00464B45"/>
    <w:rsid w:val="0046521C"/>
    <w:rsid w:val="00465472"/>
    <w:rsid w:val="004667FB"/>
    <w:rsid w:val="00472DCB"/>
    <w:rsid w:val="004743F3"/>
    <w:rsid w:val="00474A29"/>
    <w:rsid w:val="00474C52"/>
    <w:rsid w:val="0047576C"/>
    <w:rsid w:val="00476D01"/>
    <w:rsid w:val="004778C3"/>
    <w:rsid w:val="00477DC4"/>
    <w:rsid w:val="00477FAB"/>
    <w:rsid w:val="004825AC"/>
    <w:rsid w:val="004826A8"/>
    <w:rsid w:val="00484DE2"/>
    <w:rsid w:val="004858DB"/>
    <w:rsid w:val="00486319"/>
    <w:rsid w:val="0048684E"/>
    <w:rsid w:val="004868D0"/>
    <w:rsid w:val="00487BAA"/>
    <w:rsid w:val="004904EA"/>
    <w:rsid w:val="0049094C"/>
    <w:rsid w:val="00490BFF"/>
    <w:rsid w:val="00491555"/>
    <w:rsid w:val="00491C9D"/>
    <w:rsid w:val="00492ACE"/>
    <w:rsid w:val="00493588"/>
    <w:rsid w:val="00494DB7"/>
    <w:rsid w:val="004A0FCD"/>
    <w:rsid w:val="004A13A4"/>
    <w:rsid w:val="004A43A7"/>
    <w:rsid w:val="004A484A"/>
    <w:rsid w:val="004A73F5"/>
    <w:rsid w:val="004B08DC"/>
    <w:rsid w:val="004B2B0F"/>
    <w:rsid w:val="004B3C71"/>
    <w:rsid w:val="004B5CE6"/>
    <w:rsid w:val="004B65E0"/>
    <w:rsid w:val="004B7049"/>
    <w:rsid w:val="004B7D7C"/>
    <w:rsid w:val="004C04EE"/>
    <w:rsid w:val="004C0BAE"/>
    <w:rsid w:val="004C0C89"/>
    <w:rsid w:val="004C15B1"/>
    <w:rsid w:val="004C1884"/>
    <w:rsid w:val="004C1B9E"/>
    <w:rsid w:val="004C241D"/>
    <w:rsid w:val="004C38B2"/>
    <w:rsid w:val="004C7484"/>
    <w:rsid w:val="004D0CA2"/>
    <w:rsid w:val="004D47C6"/>
    <w:rsid w:val="004E0724"/>
    <w:rsid w:val="004E1F4D"/>
    <w:rsid w:val="004E2072"/>
    <w:rsid w:val="004E76DF"/>
    <w:rsid w:val="004E7FE8"/>
    <w:rsid w:val="004F2246"/>
    <w:rsid w:val="004F2372"/>
    <w:rsid w:val="004F3EB9"/>
    <w:rsid w:val="004F3F4F"/>
    <w:rsid w:val="004F5394"/>
    <w:rsid w:val="004F5A6F"/>
    <w:rsid w:val="004F6061"/>
    <w:rsid w:val="004F6B70"/>
    <w:rsid w:val="004F740F"/>
    <w:rsid w:val="004F7D24"/>
    <w:rsid w:val="005001C0"/>
    <w:rsid w:val="005012A5"/>
    <w:rsid w:val="0050152E"/>
    <w:rsid w:val="005021DF"/>
    <w:rsid w:val="00502325"/>
    <w:rsid w:val="00503235"/>
    <w:rsid w:val="00504CD9"/>
    <w:rsid w:val="00506E75"/>
    <w:rsid w:val="00511551"/>
    <w:rsid w:val="00512C24"/>
    <w:rsid w:val="0051367B"/>
    <w:rsid w:val="00514CEF"/>
    <w:rsid w:val="0051507C"/>
    <w:rsid w:val="00515170"/>
    <w:rsid w:val="00522B59"/>
    <w:rsid w:val="00524165"/>
    <w:rsid w:val="00524702"/>
    <w:rsid w:val="0052473F"/>
    <w:rsid w:val="005254D0"/>
    <w:rsid w:val="00525A15"/>
    <w:rsid w:val="0052626D"/>
    <w:rsid w:val="005264B5"/>
    <w:rsid w:val="0052706A"/>
    <w:rsid w:val="005271C4"/>
    <w:rsid w:val="00527413"/>
    <w:rsid w:val="0053072E"/>
    <w:rsid w:val="00531105"/>
    <w:rsid w:val="00531A6F"/>
    <w:rsid w:val="00535780"/>
    <w:rsid w:val="00535FD0"/>
    <w:rsid w:val="00536014"/>
    <w:rsid w:val="00536068"/>
    <w:rsid w:val="00536410"/>
    <w:rsid w:val="0053761B"/>
    <w:rsid w:val="005408EB"/>
    <w:rsid w:val="005417C7"/>
    <w:rsid w:val="005422A7"/>
    <w:rsid w:val="00543201"/>
    <w:rsid w:val="0054436D"/>
    <w:rsid w:val="00545580"/>
    <w:rsid w:val="00550011"/>
    <w:rsid w:val="00550AB3"/>
    <w:rsid w:val="00552822"/>
    <w:rsid w:val="0055339C"/>
    <w:rsid w:val="00553B72"/>
    <w:rsid w:val="00554F11"/>
    <w:rsid w:val="00555009"/>
    <w:rsid w:val="005554E8"/>
    <w:rsid w:val="00555B8C"/>
    <w:rsid w:val="00556D88"/>
    <w:rsid w:val="005575A7"/>
    <w:rsid w:val="005605FD"/>
    <w:rsid w:val="005612CC"/>
    <w:rsid w:val="00561886"/>
    <w:rsid w:val="00562504"/>
    <w:rsid w:val="0056281F"/>
    <w:rsid w:val="00562876"/>
    <w:rsid w:val="00563477"/>
    <w:rsid w:val="00563873"/>
    <w:rsid w:val="00563900"/>
    <w:rsid w:val="00563938"/>
    <w:rsid w:val="00565DFC"/>
    <w:rsid w:val="00565F86"/>
    <w:rsid w:val="00566971"/>
    <w:rsid w:val="00567AC7"/>
    <w:rsid w:val="005732B4"/>
    <w:rsid w:val="0057352F"/>
    <w:rsid w:val="005736F9"/>
    <w:rsid w:val="00573F72"/>
    <w:rsid w:val="0057595F"/>
    <w:rsid w:val="00576727"/>
    <w:rsid w:val="005774F8"/>
    <w:rsid w:val="00577683"/>
    <w:rsid w:val="0058027F"/>
    <w:rsid w:val="00581144"/>
    <w:rsid w:val="0058122A"/>
    <w:rsid w:val="005818EF"/>
    <w:rsid w:val="005822FA"/>
    <w:rsid w:val="00582ED6"/>
    <w:rsid w:val="005834AD"/>
    <w:rsid w:val="00583CB2"/>
    <w:rsid w:val="005852DA"/>
    <w:rsid w:val="00586803"/>
    <w:rsid w:val="0058698D"/>
    <w:rsid w:val="0058704E"/>
    <w:rsid w:val="00587267"/>
    <w:rsid w:val="005912BE"/>
    <w:rsid w:val="00591CF8"/>
    <w:rsid w:val="00591EC6"/>
    <w:rsid w:val="0059253F"/>
    <w:rsid w:val="00592E82"/>
    <w:rsid w:val="00592E97"/>
    <w:rsid w:val="00594469"/>
    <w:rsid w:val="005953C4"/>
    <w:rsid w:val="00595690"/>
    <w:rsid w:val="00595CEE"/>
    <w:rsid w:val="00596D68"/>
    <w:rsid w:val="00596EA9"/>
    <w:rsid w:val="005A0640"/>
    <w:rsid w:val="005A0B04"/>
    <w:rsid w:val="005A1A76"/>
    <w:rsid w:val="005A1AE8"/>
    <w:rsid w:val="005A29D0"/>
    <w:rsid w:val="005A6AC1"/>
    <w:rsid w:val="005B08A4"/>
    <w:rsid w:val="005B1558"/>
    <w:rsid w:val="005B2483"/>
    <w:rsid w:val="005B3145"/>
    <w:rsid w:val="005B414A"/>
    <w:rsid w:val="005B4666"/>
    <w:rsid w:val="005B48DA"/>
    <w:rsid w:val="005B7122"/>
    <w:rsid w:val="005B7214"/>
    <w:rsid w:val="005C0F09"/>
    <w:rsid w:val="005C1F95"/>
    <w:rsid w:val="005C26A5"/>
    <w:rsid w:val="005C2CAD"/>
    <w:rsid w:val="005C2F6C"/>
    <w:rsid w:val="005C3948"/>
    <w:rsid w:val="005C77A2"/>
    <w:rsid w:val="005D086C"/>
    <w:rsid w:val="005D09C2"/>
    <w:rsid w:val="005D1851"/>
    <w:rsid w:val="005D33E9"/>
    <w:rsid w:val="005D4C57"/>
    <w:rsid w:val="005D5410"/>
    <w:rsid w:val="005D587F"/>
    <w:rsid w:val="005D6078"/>
    <w:rsid w:val="005D621D"/>
    <w:rsid w:val="005D64AB"/>
    <w:rsid w:val="005D7051"/>
    <w:rsid w:val="005E0F50"/>
    <w:rsid w:val="005E334D"/>
    <w:rsid w:val="005E3A6F"/>
    <w:rsid w:val="005E5C1B"/>
    <w:rsid w:val="005E6B34"/>
    <w:rsid w:val="005E7B80"/>
    <w:rsid w:val="005F0593"/>
    <w:rsid w:val="005F0DC8"/>
    <w:rsid w:val="005F488A"/>
    <w:rsid w:val="005F4905"/>
    <w:rsid w:val="005F4EA5"/>
    <w:rsid w:val="005F58E3"/>
    <w:rsid w:val="005F5A8E"/>
    <w:rsid w:val="005F6739"/>
    <w:rsid w:val="005F6C04"/>
    <w:rsid w:val="006004C2"/>
    <w:rsid w:val="00600DF0"/>
    <w:rsid w:val="006015B5"/>
    <w:rsid w:val="00602023"/>
    <w:rsid w:val="006020EF"/>
    <w:rsid w:val="006036B7"/>
    <w:rsid w:val="0060405A"/>
    <w:rsid w:val="00606197"/>
    <w:rsid w:val="0060639F"/>
    <w:rsid w:val="00610D1F"/>
    <w:rsid w:val="00611485"/>
    <w:rsid w:val="00613C84"/>
    <w:rsid w:val="00614563"/>
    <w:rsid w:val="00615FA6"/>
    <w:rsid w:val="00617B8E"/>
    <w:rsid w:val="0062041F"/>
    <w:rsid w:val="006204F9"/>
    <w:rsid w:val="006215BE"/>
    <w:rsid w:val="006219DC"/>
    <w:rsid w:val="00621D77"/>
    <w:rsid w:val="0062213D"/>
    <w:rsid w:val="006238E9"/>
    <w:rsid w:val="006270FF"/>
    <w:rsid w:val="0062754B"/>
    <w:rsid w:val="00631019"/>
    <w:rsid w:val="00631C1B"/>
    <w:rsid w:val="0063238B"/>
    <w:rsid w:val="006338B5"/>
    <w:rsid w:val="00633D6D"/>
    <w:rsid w:val="006342B1"/>
    <w:rsid w:val="00634917"/>
    <w:rsid w:val="006349F4"/>
    <w:rsid w:val="00634F9F"/>
    <w:rsid w:val="006360F9"/>
    <w:rsid w:val="006376B8"/>
    <w:rsid w:val="00637C2F"/>
    <w:rsid w:val="00640EBD"/>
    <w:rsid w:val="00641280"/>
    <w:rsid w:val="006414FB"/>
    <w:rsid w:val="006423F1"/>
    <w:rsid w:val="00643112"/>
    <w:rsid w:val="00643A5B"/>
    <w:rsid w:val="00643D2B"/>
    <w:rsid w:val="00645AB5"/>
    <w:rsid w:val="00646027"/>
    <w:rsid w:val="00650AFE"/>
    <w:rsid w:val="00650EA2"/>
    <w:rsid w:val="00650FB3"/>
    <w:rsid w:val="00652E07"/>
    <w:rsid w:val="006532BB"/>
    <w:rsid w:val="00653997"/>
    <w:rsid w:val="00653E15"/>
    <w:rsid w:val="00654BA9"/>
    <w:rsid w:val="00655F83"/>
    <w:rsid w:val="00660426"/>
    <w:rsid w:val="0066180C"/>
    <w:rsid w:val="00662763"/>
    <w:rsid w:val="00662D89"/>
    <w:rsid w:val="00662E82"/>
    <w:rsid w:val="00663F6D"/>
    <w:rsid w:val="00664A8B"/>
    <w:rsid w:val="006657A8"/>
    <w:rsid w:val="00665D60"/>
    <w:rsid w:val="00666A4B"/>
    <w:rsid w:val="00666FF6"/>
    <w:rsid w:val="00667B90"/>
    <w:rsid w:val="00667D02"/>
    <w:rsid w:val="00667DBD"/>
    <w:rsid w:val="00670DC3"/>
    <w:rsid w:val="00671160"/>
    <w:rsid w:val="006713A2"/>
    <w:rsid w:val="00671E39"/>
    <w:rsid w:val="00672C47"/>
    <w:rsid w:val="006735F2"/>
    <w:rsid w:val="006744E9"/>
    <w:rsid w:val="006752AC"/>
    <w:rsid w:val="00675546"/>
    <w:rsid w:val="00675AB5"/>
    <w:rsid w:val="0067690D"/>
    <w:rsid w:val="00676B32"/>
    <w:rsid w:val="00676D69"/>
    <w:rsid w:val="00676F26"/>
    <w:rsid w:val="00677037"/>
    <w:rsid w:val="00682F08"/>
    <w:rsid w:val="00683965"/>
    <w:rsid w:val="0068603C"/>
    <w:rsid w:val="006861D8"/>
    <w:rsid w:val="00686610"/>
    <w:rsid w:val="00686EF7"/>
    <w:rsid w:val="00687EE3"/>
    <w:rsid w:val="00690352"/>
    <w:rsid w:val="00691D9A"/>
    <w:rsid w:val="00692D88"/>
    <w:rsid w:val="00695A87"/>
    <w:rsid w:val="00695B0A"/>
    <w:rsid w:val="006A022A"/>
    <w:rsid w:val="006A1B6B"/>
    <w:rsid w:val="006A23E3"/>
    <w:rsid w:val="006A26E0"/>
    <w:rsid w:val="006A347A"/>
    <w:rsid w:val="006A4FBF"/>
    <w:rsid w:val="006A5128"/>
    <w:rsid w:val="006A5552"/>
    <w:rsid w:val="006A6875"/>
    <w:rsid w:val="006A6B9E"/>
    <w:rsid w:val="006A7004"/>
    <w:rsid w:val="006B04B6"/>
    <w:rsid w:val="006B10BB"/>
    <w:rsid w:val="006B13C9"/>
    <w:rsid w:val="006B1FA3"/>
    <w:rsid w:val="006B3711"/>
    <w:rsid w:val="006B56C2"/>
    <w:rsid w:val="006B66FF"/>
    <w:rsid w:val="006B74F7"/>
    <w:rsid w:val="006C056E"/>
    <w:rsid w:val="006C2374"/>
    <w:rsid w:val="006C246D"/>
    <w:rsid w:val="006C3496"/>
    <w:rsid w:val="006C38DF"/>
    <w:rsid w:val="006C3E50"/>
    <w:rsid w:val="006C7968"/>
    <w:rsid w:val="006D0AD6"/>
    <w:rsid w:val="006D2B2C"/>
    <w:rsid w:val="006D2E9D"/>
    <w:rsid w:val="006D4053"/>
    <w:rsid w:val="006D5491"/>
    <w:rsid w:val="006D60D4"/>
    <w:rsid w:val="006D7F5E"/>
    <w:rsid w:val="006E0458"/>
    <w:rsid w:val="006E04BD"/>
    <w:rsid w:val="006E0927"/>
    <w:rsid w:val="006E3312"/>
    <w:rsid w:val="006E3757"/>
    <w:rsid w:val="006E4BB0"/>
    <w:rsid w:val="006E500E"/>
    <w:rsid w:val="006E5355"/>
    <w:rsid w:val="006E545C"/>
    <w:rsid w:val="006E6F00"/>
    <w:rsid w:val="006F0247"/>
    <w:rsid w:val="006F4042"/>
    <w:rsid w:val="006F4A9E"/>
    <w:rsid w:val="006F519E"/>
    <w:rsid w:val="006F5DFD"/>
    <w:rsid w:val="006F5FA9"/>
    <w:rsid w:val="006F67F7"/>
    <w:rsid w:val="006F71FA"/>
    <w:rsid w:val="0070064C"/>
    <w:rsid w:val="007014D9"/>
    <w:rsid w:val="00702EE4"/>
    <w:rsid w:val="00703784"/>
    <w:rsid w:val="0070471E"/>
    <w:rsid w:val="00704FE1"/>
    <w:rsid w:val="00705F88"/>
    <w:rsid w:val="00706D06"/>
    <w:rsid w:val="00706DD8"/>
    <w:rsid w:val="007078C5"/>
    <w:rsid w:val="00707CFF"/>
    <w:rsid w:val="007103F7"/>
    <w:rsid w:val="00711C27"/>
    <w:rsid w:val="007127AB"/>
    <w:rsid w:val="007128C8"/>
    <w:rsid w:val="00712B25"/>
    <w:rsid w:val="00712C95"/>
    <w:rsid w:val="007132FA"/>
    <w:rsid w:val="00715CCE"/>
    <w:rsid w:val="007173B1"/>
    <w:rsid w:val="00720405"/>
    <w:rsid w:val="007205FB"/>
    <w:rsid w:val="0072079F"/>
    <w:rsid w:val="00722BE8"/>
    <w:rsid w:val="00722C7B"/>
    <w:rsid w:val="00723528"/>
    <w:rsid w:val="00723B03"/>
    <w:rsid w:val="00724521"/>
    <w:rsid w:val="00724652"/>
    <w:rsid w:val="0072497D"/>
    <w:rsid w:val="00725132"/>
    <w:rsid w:val="007257C8"/>
    <w:rsid w:val="00725D10"/>
    <w:rsid w:val="00726063"/>
    <w:rsid w:val="007276E9"/>
    <w:rsid w:val="00730482"/>
    <w:rsid w:val="00730ECB"/>
    <w:rsid w:val="00731998"/>
    <w:rsid w:val="00731D0E"/>
    <w:rsid w:val="00731F7E"/>
    <w:rsid w:val="00732EC5"/>
    <w:rsid w:val="00733279"/>
    <w:rsid w:val="007338B0"/>
    <w:rsid w:val="0073416E"/>
    <w:rsid w:val="0073537C"/>
    <w:rsid w:val="00741D8C"/>
    <w:rsid w:val="00741FB7"/>
    <w:rsid w:val="007424B6"/>
    <w:rsid w:val="0074292A"/>
    <w:rsid w:val="00743AF2"/>
    <w:rsid w:val="00743F72"/>
    <w:rsid w:val="00744400"/>
    <w:rsid w:val="00744797"/>
    <w:rsid w:val="007449CB"/>
    <w:rsid w:val="0074583C"/>
    <w:rsid w:val="007470AA"/>
    <w:rsid w:val="007478A7"/>
    <w:rsid w:val="0074796B"/>
    <w:rsid w:val="00752393"/>
    <w:rsid w:val="00754DD2"/>
    <w:rsid w:val="007556B0"/>
    <w:rsid w:val="0075657E"/>
    <w:rsid w:val="007577CC"/>
    <w:rsid w:val="00760AD7"/>
    <w:rsid w:val="00760E17"/>
    <w:rsid w:val="007617AF"/>
    <w:rsid w:val="007619F5"/>
    <w:rsid w:val="00761C3D"/>
    <w:rsid w:val="0076533F"/>
    <w:rsid w:val="00766160"/>
    <w:rsid w:val="00767DF5"/>
    <w:rsid w:val="00770638"/>
    <w:rsid w:val="007718A4"/>
    <w:rsid w:val="00772445"/>
    <w:rsid w:val="0077269C"/>
    <w:rsid w:val="0077274B"/>
    <w:rsid w:val="00773E24"/>
    <w:rsid w:val="00775E80"/>
    <w:rsid w:val="0077602C"/>
    <w:rsid w:val="00776B4E"/>
    <w:rsid w:val="00777875"/>
    <w:rsid w:val="00780749"/>
    <w:rsid w:val="00780C29"/>
    <w:rsid w:val="00781931"/>
    <w:rsid w:val="00781991"/>
    <w:rsid w:val="00782F15"/>
    <w:rsid w:val="007837F5"/>
    <w:rsid w:val="00783AE6"/>
    <w:rsid w:val="00784E8D"/>
    <w:rsid w:val="00785E35"/>
    <w:rsid w:val="00785F81"/>
    <w:rsid w:val="0078786A"/>
    <w:rsid w:val="00790E65"/>
    <w:rsid w:val="00792563"/>
    <w:rsid w:val="007930C5"/>
    <w:rsid w:val="00793462"/>
    <w:rsid w:val="00794141"/>
    <w:rsid w:val="0079562B"/>
    <w:rsid w:val="00795E59"/>
    <w:rsid w:val="00797CAE"/>
    <w:rsid w:val="007A1040"/>
    <w:rsid w:val="007A1C5B"/>
    <w:rsid w:val="007A1FA6"/>
    <w:rsid w:val="007A24B1"/>
    <w:rsid w:val="007A3313"/>
    <w:rsid w:val="007A431C"/>
    <w:rsid w:val="007A5826"/>
    <w:rsid w:val="007A6070"/>
    <w:rsid w:val="007A65B6"/>
    <w:rsid w:val="007A73A8"/>
    <w:rsid w:val="007A76E9"/>
    <w:rsid w:val="007B109D"/>
    <w:rsid w:val="007B2343"/>
    <w:rsid w:val="007B2EE2"/>
    <w:rsid w:val="007B3028"/>
    <w:rsid w:val="007B3187"/>
    <w:rsid w:val="007B3E61"/>
    <w:rsid w:val="007B50D1"/>
    <w:rsid w:val="007B53B8"/>
    <w:rsid w:val="007B593F"/>
    <w:rsid w:val="007B633A"/>
    <w:rsid w:val="007B75B1"/>
    <w:rsid w:val="007C06DC"/>
    <w:rsid w:val="007C1375"/>
    <w:rsid w:val="007C1DBC"/>
    <w:rsid w:val="007C21D7"/>
    <w:rsid w:val="007C2A7A"/>
    <w:rsid w:val="007C2D9F"/>
    <w:rsid w:val="007C35BD"/>
    <w:rsid w:val="007C439A"/>
    <w:rsid w:val="007C4F37"/>
    <w:rsid w:val="007C6FD0"/>
    <w:rsid w:val="007C7587"/>
    <w:rsid w:val="007D18FD"/>
    <w:rsid w:val="007D19BF"/>
    <w:rsid w:val="007D1C86"/>
    <w:rsid w:val="007D1F7F"/>
    <w:rsid w:val="007D36FC"/>
    <w:rsid w:val="007D3B4A"/>
    <w:rsid w:val="007D421B"/>
    <w:rsid w:val="007D6337"/>
    <w:rsid w:val="007D684A"/>
    <w:rsid w:val="007D7AFB"/>
    <w:rsid w:val="007D7BC8"/>
    <w:rsid w:val="007E1569"/>
    <w:rsid w:val="007E165B"/>
    <w:rsid w:val="007E179F"/>
    <w:rsid w:val="007E2433"/>
    <w:rsid w:val="007E330D"/>
    <w:rsid w:val="007E3BAC"/>
    <w:rsid w:val="007E3CF8"/>
    <w:rsid w:val="007E3E80"/>
    <w:rsid w:val="007E42B7"/>
    <w:rsid w:val="007E5F71"/>
    <w:rsid w:val="007E6A29"/>
    <w:rsid w:val="007F0666"/>
    <w:rsid w:val="007F10F9"/>
    <w:rsid w:val="007F5F4B"/>
    <w:rsid w:val="007F6F26"/>
    <w:rsid w:val="007F7785"/>
    <w:rsid w:val="0080198B"/>
    <w:rsid w:val="00801FB5"/>
    <w:rsid w:val="00802D14"/>
    <w:rsid w:val="00802F89"/>
    <w:rsid w:val="00803F15"/>
    <w:rsid w:val="00804AD3"/>
    <w:rsid w:val="00805ECB"/>
    <w:rsid w:val="00806F67"/>
    <w:rsid w:val="00807472"/>
    <w:rsid w:val="0081316B"/>
    <w:rsid w:val="0081331C"/>
    <w:rsid w:val="00814189"/>
    <w:rsid w:val="008149F7"/>
    <w:rsid w:val="008162E0"/>
    <w:rsid w:val="00816B49"/>
    <w:rsid w:val="00817141"/>
    <w:rsid w:val="00817196"/>
    <w:rsid w:val="00817B73"/>
    <w:rsid w:val="0082064B"/>
    <w:rsid w:val="00820A2A"/>
    <w:rsid w:val="00820C4D"/>
    <w:rsid w:val="008210CD"/>
    <w:rsid w:val="008217DE"/>
    <w:rsid w:val="0082245F"/>
    <w:rsid w:val="00825278"/>
    <w:rsid w:val="008255B6"/>
    <w:rsid w:val="00825B2E"/>
    <w:rsid w:val="0082718D"/>
    <w:rsid w:val="00827659"/>
    <w:rsid w:val="00827C9F"/>
    <w:rsid w:val="0083036A"/>
    <w:rsid w:val="0083170E"/>
    <w:rsid w:val="0083214F"/>
    <w:rsid w:val="008321C8"/>
    <w:rsid w:val="00833388"/>
    <w:rsid w:val="008341DD"/>
    <w:rsid w:val="0083444D"/>
    <w:rsid w:val="008348AD"/>
    <w:rsid w:val="00834CF2"/>
    <w:rsid w:val="008356BA"/>
    <w:rsid w:val="0083736C"/>
    <w:rsid w:val="00837EC3"/>
    <w:rsid w:val="00840A8C"/>
    <w:rsid w:val="00840D7B"/>
    <w:rsid w:val="00841306"/>
    <w:rsid w:val="00841DBA"/>
    <w:rsid w:val="00842E0E"/>
    <w:rsid w:val="008450C1"/>
    <w:rsid w:val="00845772"/>
    <w:rsid w:val="00847AF0"/>
    <w:rsid w:val="00847BB8"/>
    <w:rsid w:val="008535A7"/>
    <w:rsid w:val="00853BC5"/>
    <w:rsid w:val="008554D7"/>
    <w:rsid w:val="008570DC"/>
    <w:rsid w:val="00857981"/>
    <w:rsid w:val="00857A0B"/>
    <w:rsid w:val="0086136A"/>
    <w:rsid w:val="00861E7E"/>
    <w:rsid w:val="008621C2"/>
    <w:rsid w:val="0086664D"/>
    <w:rsid w:val="00867121"/>
    <w:rsid w:val="008711F8"/>
    <w:rsid w:val="008715B3"/>
    <w:rsid w:val="008720E1"/>
    <w:rsid w:val="008721EE"/>
    <w:rsid w:val="00872817"/>
    <w:rsid w:val="008728FB"/>
    <w:rsid w:val="00872990"/>
    <w:rsid w:val="00872A1E"/>
    <w:rsid w:val="00872BC0"/>
    <w:rsid w:val="008739B6"/>
    <w:rsid w:val="0087408D"/>
    <w:rsid w:val="00874B2A"/>
    <w:rsid w:val="008750A2"/>
    <w:rsid w:val="008751E1"/>
    <w:rsid w:val="00875454"/>
    <w:rsid w:val="00875597"/>
    <w:rsid w:val="00875BCB"/>
    <w:rsid w:val="00876062"/>
    <w:rsid w:val="00877A50"/>
    <w:rsid w:val="008806FE"/>
    <w:rsid w:val="00880751"/>
    <w:rsid w:val="00882358"/>
    <w:rsid w:val="008827CE"/>
    <w:rsid w:val="00884473"/>
    <w:rsid w:val="00884A96"/>
    <w:rsid w:val="00884E52"/>
    <w:rsid w:val="00884E7A"/>
    <w:rsid w:val="008851B7"/>
    <w:rsid w:val="008855D1"/>
    <w:rsid w:val="00885C33"/>
    <w:rsid w:val="00886365"/>
    <w:rsid w:val="008867A4"/>
    <w:rsid w:val="00891DD4"/>
    <w:rsid w:val="00891EDE"/>
    <w:rsid w:val="00893771"/>
    <w:rsid w:val="00893D76"/>
    <w:rsid w:val="00894778"/>
    <w:rsid w:val="00895933"/>
    <w:rsid w:val="008A2726"/>
    <w:rsid w:val="008A3074"/>
    <w:rsid w:val="008A32E6"/>
    <w:rsid w:val="008A49CA"/>
    <w:rsid w:val="008A5FC4"/>
    <w:rsid w:val="008A6F59"/>
    <w:rsid w:val="008B0C92"/>
    <w:rsid w:val="008B0CEF"/>
    <w:rsid w:val="008B0F66"/>
    <w:rsid w:val="008B1918"/>
    <w:rsid w:val="008B2DE9"/>
    <w:rsid w:val="008B2E20"/>
    <w:rsid w:val="008B3608"/>
    <w:rsid w:val="008B38E6"/>
    <w:rsid w:val="008B468B"/>
    <w:rsid w:val="008B4D34"/>
    <w:rsid w:val="008B58D6"/>
    <w:rsid w:val="008B7D17"/>
    <w:rsid w:val="008C19DF"/>
    <w:rsid w:val="008C19F8"/>
    <w:rsid w:val="008C47B6"/>
    <w:rsid w:val="008C5B3A"/>
    <w:rsid w:val="008C6D04"/>
    <w:rsid w:val="008C6DE6"/>
    <w:rsid w:val="008D1102"/>
    <w:rsid w:val="008D18F5"/>
    <w:rsid w:val="008D2491"/>
    <w:rsid w:val="008D71C2"/>
    <w:rsid w:val="008E04BC"/>
    <w:rsid w:val="008E05B1"/>
    <w:rsid w:val="008E0AA9"/>
    <w:rsid w:val="008E1783"/>
    <w:rsid w:val="008E31CE"/>
    <w:rsid w:val="008E324C"/>
    <w:rsid w:val="008E3DE3"/>
    <w:rsid w:val="008E4774"/>
    <w:rsid w:val="008E497E"/>
    <w:rsid w:val="008E4BCB"/>
    <w:rsid w:val="008E4CAC"/>
    <w:rsid w:val="008E724E"/>
    <w:rsid w:val="008E73CC"/>
    <w:rsid w:val="008F031E"/>
    <w:rsid w:val="008F1577"/>
    <w:rsid w:val="008F2195"/>
    <w:rsid w:val="008F3D7E"/>
    <w:rsid w:val="008F3E59"/>
    <w:rsid w:val="008F4C5D"/>
    <w:rsid w:val="008F4EAF"/>
    <w:rsid w:val="008F4FDF"/>
    <w:rsid w:val="008F54B5"/>
    <w:rsid w:val="008F5AFC"/>
    <w:rsid w:val="009005F5"/>
    <w:rsid w:val="009009A8"/>
    <w:rsid w:val="0090147C"/>
    <w:rsid w:val="00901D29"/>
    <w:rsid w:val="00902CE5"/>
    <w:rsid w:val="00903095"/>
    <w:rsid w:val="009037F6"/>
    <w:rsid w:val="00903811"/>
    <w:rsid w:val="009041F1"/>
    <w:rsid w:val="009073B2"/>
    <w:rsid w:val="009104C1"/>
    <w:rsid w:val="009108B0"/>
    <w:rsid w:val="0091184A"/>
    <w:rsid w:val="009121FA"/>
    <w:rsid w:val="009130FB"/>
    <w:rsid w:val="009143D3"/>
    <w:rsid w:val="0091524B"/>
    <w:rsid w:val="0091532E"/>
    <w:rsid w:val="00915B9D"/>
    <w:rsid w:val="00916607"/>
    <w:rsid w:val="00916E0D"/>
    <w:rsid w:val="009172F7"/>
    <w:rsid w:val="00920260"/>
    <w:rsid w:val="009222FA"/>
    <w:rsid w:val="00924388"/>
    <w:rsid w:val="009263FA"/>
    <w:rsid w:val="00926813"/>
    <w:rsid w:val="00926A73"/>
    <w:rsid w:val="009278A5"/>
    <w:rsid w:val="00927919"/>
    <w:rsid w:val="00930256"/>
    <w:rsid w:val="00930D7C"/>
    <w:rsid w:val="00932371"/>
    <w:rsid w:val="00932A50"/>
    <w:rsid w:val="00933569"/>
    <w:rsid w:val="009345E3"/>
    <w:rsid w:val="00934B95"/>
    <w:rsid w:val="00935CD8"/>
    <w:rsid w:val="00935D9B"/>
    <w:rsid w:val="00935EF0"/>
    <w:rsid w:val="00936634"/>
    <w:rsid w:val="00936C5D"/>
    <w:rsid w:val="00936D5E"/>
    <w:rsid w:val="00936FB5"/>
    <w:rsid w:val="009370FF"/>
    <w:rsid w:val="00937863"/>
    <w:rsid w:val="0093786E"/>
    <w:rsid w:val="0094017D"/>
    <w:rsid w:val="009409E3"/>
    <w:rsid w:val="009414E2"/>
    <w:rsid w:val="009445A5"/>
    <w:rsid w:val="00945B65"/>
    <w:rsid w:val="009468F7"/>
    <w:rsid w:val="00947577"/>
    <w:rsid w:val="00947629"/>
    <w:rsid w:val="00947AE9"/>
    <w:rsid w:val="00951358"/>
    <w:rsid w:val="0095142E"/>
    <w:rsid w:val="009527F1"/>
    <w:rsid w:val="009542D3"/>
    <w:rsid w:val="00954932"/>
    <w:rsid w:val="00954C5B"/>
    <w:rsid w:val="00955774"/>
    <w:rsid w:val="00957441"/>
    <w:rsid w:val="009575C5"/>
    <w:rsid w:val="00960104"/>
    <w:rsid w:val="0096010F"/>
    <w:rsid w:val="00960784"/>
    <w:rsid w:val="00961D02"/>
    <w:rsid w:val="009633FB"/>
    <w:rsid w:val="00963E23"/>
    <w:rsid w:val="0096675A"/>
    <w:rsid w:val="00970084"/>
    <w:rsid w:val="009714B0"/>
    <w:rsid w:val="00971867"/>
    <w:rsid w:val="0097201D"/>
    <w:rsid w:val="00972A99"/>
    <w:rsid w:val="00973014"/>
    <w:rsid w:val="00973B74"/>
    <w:rsid w:val="00974085"/>
    <w:rsid w:val="00977D98"/>
    <w:rsid w:val="00980FDB"/>
    <w:rsid w:val="009816E6"/>
    <w:rsid w:val="00982576"/>
    <w:rsid w:val="009832DD"/>
    <w:rsid w:val="00985709"/>
    <w:rsid w:val="00985F76"/>
    <w:rsid w:val="00987171"/>
    <w:rsid w:val="00987530"/>
    <w:rsid w:val="0098771F"/>
    <w:rsid w:val="00987B6E"/>
    <w:rsid w:val="009900BF"/>
    <w:rsid w:val="00990244"/>
    <w:rsid w:val="00990375"/>
    <w:rsid w:val="00990F65"/>
    <w:rsid w:val="009914E4"/>
    <w:rsid w:val="00991855"/>
    <w:rsid w:val="00991B42"/>
    <w:rsid w:val="00992865"/>
    <w:rsid w:val="00992D04"/>
    <w:rsid w:val="00994F41"/>
    <w:rsid w:val="009956F2"/>
    <w:rsid w:val="00995ACF"/>
    <w:rsid w:val="009978E3"/>
    <w:rsid w:val="00997B33"/>
    <w:rsid w:val="009A04D7"/>
    <w:rsid w:val="009A082E"/>
    <w:rsid w:val="009A320C"/>
    <w:rsid w:val="009A33DD"/>
    <w:rsid w:val="009A3656"/>
    <w:rsid w:val="009A5B7D"/>
    <w:rsid w:val="009B22D4"/>
    <w:rsid w:val="009B38EE"/>
    <w:rsid w:val="009B49D6"/>
    <w:rsid w:val="009B5591"/>
    <w:rsid w:val="009B6D32"/>
    <w:rsid w:val="009B6FC9"/>
    <w:rsid w:val="009B7C40"/>
    <w:rsid w:val="009C1E1C"/>
    <w:rsid w:val="009C43D2"/>
    <w:rsid w:val="009C4FAB"/>
    <w:rsid w:val="009C5CFE"/>
    <w:rsid w:val="009C66DB"/>
    <w:rsid w:val="009C6893"/>
    <w:rsid w:val="009C7198"/>
    <w:rsid w:val="009C71B7"/>
    <w:rsid w:val="009C74C7"/>
    <w:rsid w:val="009D1C25"/>
    <w:rsid w:val="009D1CBE"/>
    <w:rsid w:val="009D394A"/>
    <w:rsid w:val="009D401E"/>
    <w:rsid w:val="009D58A2"/>
    <w:rsid w:val="009D656F"/>
    <w:rsid w:val="009D78D8"/>
    <w:rsid w:val="009E0F90"/>
    <w:rsid w:val="009E11B9"/>
    <w:rsid w:val="009E14DA"/>
    <w:rsid w:val="009E2FB6"/>
    <w:rsid w:val="009E3D37"/>
    <w:rsid w:val="009E4475"/>
    <w:rsid w:val="009E4850"/>
    <w:rsid w:val="009E4CD1"/>
    <w:rsid w:val="009E6142"/>
    <w:rsid w:val="009E635A"/>
    <w:rsid w:val="009E6367"/>
    <w:rsid w:val="009F07B2"/>
    <w:rsid w:val="009F0917"/>
    <w:rsid w:val="009F0E96"/>
    <w:rsid w:val="009F1F93"/>
    <w:rsid w:val="009F22F2"/>
    <w:rsid w:val="009F31F5"/>
    <w:rsid w:val="009F3285"/>
    <w:rsid w:val="009F37EB"/>
    <w:rsid w:val="009F488E"/>
    <w:rsid w:val="009F4A2A"/>
    <w:rsid w:val="009F51CB"/>
    <w:rsid w:val="009F5E6B"/>
    <w:rsid w:val="009F7084"/>
    <w:rsid w:val="009F70BD"/>
    <w:rsid w:val="009F7847"/>
    <w:rsid w:val="00A00EDC"/>
    <w:rsid w:val="00A0112D"/>
    <w:rsid w:val="00A011D0"/>
    <w:rsid w:val="00A0145D"/>
    <w:rsid w:val="00A01EDD"/>
    <w:rsid w:val="00A02A7E"/>
    <w:rsid w:val="00A07211"/>
    <w:rsid w:val="00A11819"/>
    <w:rsid w:val="00A11922"/>
    <w:rsid w:val="00A133D1"/>
    <w:rsid w:val="00A13D1E"/>
    <w:rsid w:val="00A16A98"/>
    <w:rsid w:val="00A16CA1"/>
    <w:rsid w:val="00A17C72"/>
    <w:rsid w:val="00A2029C"/>
    <w:rsid w:val="00A2039D"/>
    <w:rsid w:val="00A210B9"/>
    <w:rsid w:val="00A21F6B"/>
    <w:rsid w:val="00A22FEC"/>
    <w:rsid w:val="00A23C77"/>
    <w:rsid w:val="00A24ED9"/>
    <w:rsid w:val="00A259AB"/>
    <w:rsid w:val="00A27114"/>
    <w:rsid w:val="00A27420"/>
    <w:rsid w:val="00A3055F"/>
    <w:rsid w:val="00A310A0"/>
    <w:rsid w:val="00A316D5"/>
    <w:rsid w:val="00A317B6"/>
    <w:rsid w:val="00A31A09"/>
    <w:rsid w:val="00A36B93"/>
    <w:rsid w:val="00A36E9C"/>
    <w:rsid w:val="00A37262"/>
    <w:rsid w:val="00A37412"/>
    <w:rsid w:val="00A37691"/>
    <w:rsid w:val="00A377E4"/>
    <w:rsid w:val="00A4043B"/>
    <w:rsid w:val="00A40800"/>
    <w:rsid w:val="00A40C0D"/>
    <w:rsid w:val="00A410EB"/>
    <w:rsid w:val="00A41310"/>
    <w:rsid w:val="00A436B3"/>
    <w:rsid w:val="00A44E98"/>
    <w:rsid w:val="00A47452"/>
    <w:rsid w:val="00A50C29"/>
    <w:rsid w:val="00A514DF"/>
    <w:rsid w:val="00A519DA"/>
    <w:rsid w:val="00A52B95"/>
    <w:rsid w:val="00A53C73"/>
    <w:rsid w:val="00A5494A"/>
    <w:rsid w:val="00A55601"/>
    <w:rsid w:val="00A55E09"/>
    <w:rsid w:val="00A55F39"/>
    <w:rsid w:val="00A579B8"/>
    <w:rsid w:val="00A57C9F"/>
    <w:rsid w:val="00A600F6"/>
    <w:rsid w:val="00A606CB"/>
    <w:rsid w:val="00A62C40"/>
    <w:rsid w:val="00A62C79"/>
    <w:rsid w:val="00A640CA"/>
    <w:rsid w:val="00A6439F"/>
    <w:rsid w:val="00A67C63"/>
    <w:rsid w:val="00A67E77"/>
    <w:rsid w:val="00A70B5A"/>
    <w:rsid w:val="00A71244"/>
    <w:rsid w:val="00A730C8"/>
    <w:rsid w:val="00A73ACB"/>
    <w:rsid w:val="00A73C2D"/>
    <w:rsid w:val="00A73C36"/>
    <w:rsid w:val="00A73D0D"/>
    <w:rsid w:val="00A741E8"/>
    <w:rsid w:val="00A7423A"/>
    <w:rsid w:val="00A746F6"/>
    <w:rsid w:val="00A75C58"/>
    <w:rsid w:val="00A768AA"/>
    <w:rsid w:val="00A770C9"/>
    <w:rsid w:val="00A77745"/>
    <w:rsid w:val="00A8009A"/>
    <w:rsid w:val="00A80A65"/>
    <w:rsid w:val="00A81F9B"/>
    <w:rsid w:val="00A82E28"/>
    <w:rsid w:val="00A84142"/>
    <w:rsid w:val="00A84CD0"/>
    <w:rsid w:val="00A8521B"/>
    <w:rsid w:val="00A85EA9"/>
    <w:rsid w:val="00A86C05"/>
    <w:rsid w:val="00A9039D"/>
    <w:rsid w:val="00A90F56"/>
    <w:rsid w:val="00A91448"/>
    <w:rsid w:val="00A94654"/>
    <w:rsid w:val="00A94FE8"/>
    <w:rsid w:val="00A95380"/>
    <w:rsid w:val="00A95D79"/>
    <w:rsid w:val="00A95F0F"/>
    <w:rsid w:val="00A962EF"/>
    <w:rsid w:val="00A96B32"/>
    <w:rsid w:val="00A97DB9"/>
    <w:rsid w:val="00AA0456"/>
    <w:rsid w:val="00AA0579"/>
    <w:rsid w:val="00AA26C1"/>
    <w:rsid w:val="00AA3129"/>
    <w:rsid w:val="00AA318F"/>
    <w:rsid w:val="00AA404E"/>
    <w:rsid w:val="00AA4EDD"/>
    <w:rsid w:val="00AA4F7D"/>
    <w:rsid w:val="00AA6431"/>
    <w:rsid w:val="00AB08A9"/>
    <w:rsid w:val="00AB21EC"/>
    <w:rsid w:val="00AB2642"/>
    <w:rsid w:val="00AB3970"/>
    <w:rsid w:val="00AB4A9E"/>
    <w:rsid w:val="00AB597B"/>
    <w:rsid w:val="00AB5994"/>
    <w:rsid w:val="00AB6F07"/>
    <w:rsid w:val="00AC0877"/>
    <w:rsid w:val="00AC0ECB"/>
    <w:rsid w:val="00AC169C"/>
    <w:rsid w:val="00AC2738"/>
    <w:rsid w:val="00AC5268"/>
    <w:rsid w:val="00AC5885"/>
    <w:rsid w:val="00AC67EF"/>
    <w:rsid w:val="00AC7643"/>
    <w:rsid w:val="00AC79B4"/>
    <w:rsid w:val="00AD0EA5"/>
    <w:rsid w:val="00AD10CC"/>
    <w:rsid w:val="00AD17DE"/>
    <w:rsid w:val="00AD246C"/>
    <w:rsid w:val="00AD2D0E"/>
    <w:rsid w:val="00AD5713"/>
    <w:rsid w:val="00AD5E28"/>
    <w:rsid w:val="00AD6D10"/>
    <w:rsid w:val="00AD7EA2"/>
    <w:rsid w:val="00AE0B54"/>
    <w:rsid w:val="00AE0D6B"/>
    <w:rsid w:val="00AE18C0"/>
    <w:rsid w:val="00AE1C9A"/>
    <w:rsid w:val="00AE38B7"/>
    <w:rsid w:val="00AE3C80"/>
    <w:rsid w:val="00AE43B1"/>
    <w:rsid w:val="00AE4E79"/>
    <w:rsid w:val="00AE55F5"/>
    <w:rsid w:val="00AE6C3A"/>
    <w:rsid w:val="00AE72FE"/>
    <w:rsid w:val="00AF0292"/>
    <w:rsid w:val="00AF0F84"/>
    <w:rsid w:val="00AF0F94"/>
    <w:rsid w:val="00AF104A"/>
    <w:rsid w:val="00AF1D2A"/>
    <w:rsid w:val="00AF3E4D"/>
    <w:rsid w:val="00AF4B39"/>
    <w:rsid w:val="00AF593F"/>
    <w:rsid w:val="00AF5B5C"/>
    <w:rsid w:val="00AF7D5F"/>
    <w:rsid w:val="00B00358"/>
    <w:rsid w:val="00B028A7"/>
    <w:rsid w:val="00B03442"/>
    <w:rsid w:val="00B0434F"/>
    <w:rsid w:val="00B04B46"/>
    <w:rsid w:val="00B05DFB"/>
    <w:rsid w:val="00B07A2F"/>
    <w:rsid w:val="00B12AEE"/>
    <w:rsid w:val="00B132D0"/>
    <w:rsid w:val="00B1368F"/>
    <w:rsid w:val="00B1467C"/>
    <w:rsid w:val="00B14B79"/>
    <w:rsid w:val="00B154B4"/>
    <w:rsid w:val="00B1594A"/>
    <w:rsid w:val="00B17E43"/>
    <w:rsid w:val="00B20647"/>
    <w:rsid w:val="00B2158D"/>
    <w:rsid w:val="00B218D1"/>
    <w:rsid w:val="00B2233E"/>
    <w:rsid w:val="00B22589"/>
    <w:rsid w:val="00B2295E"/>
    <w:rsid w:val="00B2559D"/>
    <w:rsid w:val="00B267D3"/>
    <w:rsid w:val="00B3166C"/>
    <w:rsid w:val="00B323AB"/>
    <w:rsid w:val="00B345E5"/>
    <w:rsid w:val="00B355FE"/>
    <w:rsid w:val="00B3568A"/>
    <w:rsid w:val="00B36B87"/>
    <w:rsid w:val="00B36CC0"/>
    <w:rsid w:val="00B4059A"/>
    <w:rsid w:val="00B40DF1"/>
    <w:rsid w:val="00B414C3"/>
    <w:rsid w:val="00B41B5D"/>
    <w:rsid w:val="00B41CA7"/>
    <w:rsid w:val="00B42169"/>
    <w:rsid w:val="00B43718"/>
    <w:rsid w:val="00B44CCA"/>
    <w:rsid w:val="00B45DE2"/>
    <w:rsid w:val="00B47DC2"/>
    <w:rsid w:val="00B50055"/>
    <w:rsid w:val="00B51AD9"/>
    <w:rsid w:val="00B51E69"/>
    <w:rsid w:val="00B52611"/>
    <w:rsid w:val="00B535DB"/>
    <w:rsid w:val="00B53B7A"/>
    <w:rsid w:val="00B556B4"/>
    <w:rsid w:val="00B556B7"/>
    <w:rsid w:val="00B60197"/>
    <w:rsid w:val="00B6026B"/>
    <w:rsid w:val="00B60611"/>
    <w:rsid w:val="00B61649"/>
    <w:rsid w:val="00B63042"/>
    <w:rsid w:val="00B632F7"/>
    <w:rsid w:val="00B639E5"/>
    <w:rsid w:val="00B641BE"/>
    <w:rsid w:val="00B64291"/>
    <w:rsid w:val="00B65C23"/>
    <w:rsid w:val="00B65FCC"/>
    <w:rsid w:val="00B66695"/>
    <w:rsid w:val="00B67841"/>
    <w:rsid w:val="00B679FE"/>
    <w:rsid w:val="00B67FC3"/>
    <w:rsid w:val="00B70B78"/>
    <w:rsid w:val="00B70D99"/>
    <w:rsid w:val="00B71CB6"/>
    <w:rsid w:val="00B735C1"/>
    <w:rsid w:val="00B76574"/>
    <w:rsid w:val="00B80818"/>
    <w:rsid w:val="00B81A69"/>
    <w:rsid w:val="00B829D8"/>
    <w:rsid w:val="00B830C8"/>
    <w:rsid w:val="00B86D38"/>
    <w:rsid w:val="00B8711F"/>
    <w:rsid w:val="00B90265"/>
    <w:rsid w:val="00B90A19"/>
    <w:rsid w:val="00B92C0A"/>
    <w:rsid w:val="00B92CD6"/>
    <w:rsid w:val="00B93421"/>
    <w:rsid w:val="00B93F04"/>
    <w:rsid w:val="00B9554C"/>
    <w:rsid w:val="00B95613"/>
    <w:rsid w:val="00B96FE8"/>
    <w:rsid w:val="00B9758C"/>
    <w:rsid w:val="00B97EDB"/>
    <w:rsid w:val="00BA1603"/>
    <w:rsid w:val="00BA1652"/>
    <w:rsid w:val="00BA2A01"/>
    <w:rsid w:val="00BA6216"/>
    <w:rsid w:val="00BA70C3"/>
    <w:rsid w:val="00BB0758"/>
    <w:rsid w:val="00BB0A9A"/>
    <w:rsid w:val="00BB1263"/>
    <w:rsid w:val="00BB194D"/>
    <w:rsid w:val="00BB20D2"/>
    <w:rsid w:val="00BB421D"/>
    <w:rsid w:val="00BB647B"/>
    <w:rsid w:val="00BB68CE"/>
    <w:rsid w:val="00BB745C"/>
    <w:rsid w:val="00BC0820"/>
    <w:rsid w:val="00BC08CD"/>
    <w:rsid w:val="00BC2824"/>
    <w:rsid w:val="00BC3059"/>
    <w:rsid w:val="00BC4174"/>
    <w:rsid w:val="00BC559C"/>
    <w:rsid w:val="00BC5C08"/>
    <w:rsid w:val="00BC6119"/>
    <w:rsid w:val="00BC6230"/>
    <w:rsid w:val="00BC7435"/>
    <w:rsid w:val="00BD175A"/>
    <w:rsid w:val="00BD39B4"/>
    <w:rsid w:val="00BD5611"/>
    <w:rsid w:val="00BD761E"/>
    <w:rsid w:val="00BE01C5"/>
    <w:rsid w:val="00BE3C2C"/>
    <w:rsid w:val="00BE3CAA"/>
    <w:rsid w:val="00BE461D"/>
    <w:rsid w:val="00BE47F4"/>
    <w:rsid w:val="00BE5284"/>
    <w:rsid w:val="00BE5A46"/>
    <w:rsid w:val="00BE5F6A"/>
    <w:rsid w:val="00BE650C"/>
    <w:rsid w:val="00BE691E"/>
    <w:rsid w:val="00BE6E7C"/>
    <w:rsid w:val="00BE769B"/>
    <w:rsid w:val="00BE7D04"/>
    <w:rsid w:val="00BE7E8E"/>
    <w:rsid w:val="00BF089E"/>
    <w:rsid w:val="00BF0D99"/>
    <w:rsid w:val="00BF0DC4"/>
    <w:rsid w:val="00BF1098"/>
    <w:rsid w:val="00BF1422"/>
    <w:rsid w:val="00BF1457"/>
    <w:rsid w:val="00BF2673"/>
    <w:rsid w:val="00BF2FC8"/>
    <w:rsid w:val="00BF43D8"/>
    <w:rsid w:val="00BF5024"/>
    <w:rsid w:val="00BF5203"/>
    <w:rsid w:val="00BF5CB0"/>
    <w:rsid w:val="00BF6809"/>
    <w:rsid w:val="00BF6D5F"/>
    <w:rsid w:val="00BF7A7B"/>
    <w:rsid w:val="00BF7AB1"/>
    <w:rsid w:val="00C00315"/>
    <w:rsid w:val="00C00B7E"/>
    <w:rsid w:val="00C012E7"/>
    <w:rsid w:val="00C01DCE"/>
    <w:rsid w:val="00C01EE9"/>
    <w:rsid w:val="00C0321F"/>
    <w:rsid w:val="00C036D6"/>
    <w:rsid w:val="00C042C6"/>
    <w:rsid w:val="00C05187"/>
    <w:rsid w:val="00C06725"/>
    <w:rsid w:val="00C072FC"/>
    <w:rsid w:val="00C077BC"/>
    <w:rsid w:val="00C1134D"/>
    <w:rsid w:val="00C12ECA"/>
    <w:rsid w:val="00C1387A"/>
    <w:rsid w:val="00C14936"/>
    <w:rsid w:val="00C14E42"/>
    <w:rsid w:val="00C14EF7"/>
    <w:rsid w:val="00C157AC"/>
    <w:rsid w:val="00C15F03"/>
    <w:rsid w:val="00C1619A"/>
    <w:rsid w:val="00C162C9"/>
    <w:rsid w:val="00C16F90"/>
    <w:rsid w:val="00C1713E"/>
    <w:rsid w:val="00C17F7B"/>
    <w:rsid w:val="00C209C2"/>
    <w:rsid w:val="00C20D55"/>
    <w:rsid w:val="00C21206"/>
    <w:rsid w:val="00C21705"/>
    <w:rsid w:val="00C23727"/>
    <w:rsid w:val="00C2566A"/>
    <w:rsid w:val="00C2578A"/>
    <w:rsid w:val="00C25914"/>
    <w:rsid w:val="00C26B14"/>
    <w:rsid w:val="00C26B57"/>
    <w:rsid w:val="00C27EFC"/>
    <w:rsid w:val="00C31CA4"/>
    <w:rsid w:val="00C31E23"/>
    <w:rsid w:val="00C325D1"/>
    <w:rsid w:val="00C32CCA"/>
    <w:rsid w:val="00C354B9"/>
    <w:rsid w:val="00C360D7"/>
    <w:rsid w:val="00C36F27"/>
    <w:rsid w:val="00C37505"/>
    <w:rsid w:val="00C40170"/>
    <w:rsid w:val="00C41042"/>
    <w:rsid w:val="00C41E00"/>
    <w:rsid w:val="00C4261B"/>
    <w:rsid w:val="00C44DFF"/>
    <w:rsid w:val="00C464A1"/>
    <w:rsid w:val="00C50086"/>
    <w:rsid w:val="00C513B2"/>
    <w:rsid w:val="00C514D8"/>
    <w:rsid w:val="00C52410"/>
    <w:rsid w:val="00C52EC3"/>
    <w:rsid w:val="00C53010"/>
    <w:rsid w:val="00C5320C"/>
    <w:rsid w:val="00C5431C"/>
    <w:rsid w:val="00C547BC"/>
    <w:rsid w:val="00C54B20"/>
    <w:rsid w:val="00C55797"/>
    <w:rsid w:val="00C55D98"/>
    <w:rsid w:val="00C55F19"/>
    <w:rsid w:val="00C56A67"/>
    <w:rsid w:val="00C57A5D"/>
    <w:rsid w:val="00C60CE8"/>
    <w:rsid w:val="00C6193E"/>
    <w:rsid w:val="00C61A99"/>
    <w:rsid w:val="00C627AD"/>
    <w:rsid w:val="00C63E9B"/>
    <w:rsid w:val="00C64287"/>
    <w:rsid w:val="00C642FA"/>
    <w:rsid w:val="00C64E1D"/>
    <w:rsid w:val="00C653AD"/>
    <w:rsid w:val="00C66D8D"/>
    <w:rsid w:val="00C71AE0"/>
    <w:rsid w:val="00C72D59"/>
    <w:rsid w:val="00C76A1F"/>
    <w:rsid w:val="00C818F1"/>
    <w:rsid w:val="00C8259E"/>
    <w:rsid w:val="00C84DAD"/>
    <w:rsid w:val="00C85853"/>
    <w:rsid w:val="00C86005"/>
    <w:rsid w:val="00C86A1E"/>
    <w:rsid w:val="00C90CCA"/>
    <w:rsid w:val="00C918DA"/>
    <w:rsid w:val="00C9226A"/>
    <w:rsid w:val="00C9252A"/>
    <w:rsid w:val="00C92899"/>
    <w:rsid w:val="00C94D07"/>
    <w:rsid w:val="00C95397"/>
    <w:rsid w:val="00CA089B"/>
    <w:rsid w:val="00CA154F"/>
    <w:rsid w:val="00CA29E7"/>
    <w:rsid w:val="00CA2B44"/>
    <w:rsid w:val="00CA313C"/>
    <w:rsid w:val="00CA4C3B"/>
    <w:rsid w:val="00CA579A"/>
    <w:rsid w:val="00CA71C9"/>
    <w:rsid w:val="00CA77F8"/>
    <w:rsid w:val="00CB2343"/>
    <w:rsid w:val="00CB449F"/>
    <w:rsid w:val="00CB46BD"/>
    <w:rsid w:val="00CB572F"/>
    <w:rsid w:val="00CB613E"/>
    <w:rsid w:val="00CB7317"/>
    <w:rsid w:val="00CC0E4B"/>
    <w:rsid w:val="00CC19E8"/>
    <w:rsid w:val="00CC216B"/>
    <w:rsid w:val="00CC244B"/>
    <w:rsid w:val="00CC25E8"/>
    <w:rsid w:val="00CC2CEB"/>
    <w:rsid w:val="00CC3C81"/>
    <w:rsid w:val="00CC43AF"/>
    <w:rsid w:val="00CC468D"/>
    <w:rsid w:val="00CC6478"/>
    <w:rsid w:val="00CD0080"/>
    <w:rsid w:val="00CD0228"/>
    <w:rsid w:val="00CD111C"/>
    <w:rsid w:val="00CD1205"/>
    <w:rsid w:val="00CD24FD"/>
    <w:rsid w:val="00CD36D9"/>
    <w:rsid w:val="00CD39FA"/>
    <w:rsid w:val="00CD5C3F"/>
    <w:rsid w:val="00CE1503"/>
    <w:rsid w:val="00CE263C"/>
    <w:rsid w:val="00CE3FE1"/>
    <w:rsid w:val="00CE535A"/>
    <w:rsid w:val="00CE563E"/>
    <w:rsid w:val="00CE620F"/>
    <w:rsid w:val="00CE6334"/>
    <w:rsid w:val="00CF0894"/>
    <w:rsid w:val="00CF1562"/>
    <w:rsid w:val="00CF1AC0"/>
    <w:rsid w:val="00CF1D3B"/>
    <w:rsid w:val="00CF2AD8"/>
    <w:rsid w:val="00CF3984"/>
    <w:rsid w:val="00CF4B78"/>
    <w:rsid w:val="00CF500A"/>
    <w:rsid w:val="00CF5154"/>
    <w:rsid w:val="00CF69B8"/>
    <w:rsid w:val="00D00060"/>
    <w:rsid w:val="00D00436"/>
    <w:rsid w:val="00D00679"/>
    <w:rsid w:val="00D00FEC"/>
    <w:rsid w:val="00D0211F"/>
    <w:rsid w:val="00D023D6"/>
    <w:rsid w:val="00D03777"/>
    <w:rsid w:val="00D037C0"/>
    <w:rsid w:val="00D04650"/>
    <w:rsid w:val="00D05073"/>
    <w:rsid w:val="00D109E4"/>
    <w:rsid w:val="00D11A10"/>
    <w:rsid w:val="00D14680"/>
    <w:rsid w:val="00D14BB2"/>
    <w:rsid w:val="00D161C0"/>
    <w:rsid w:val="00D17A76"/>
    <w:rsid w:val="00D17D7E"/>
    <w:rsid w:val="00D2011A"/>
    <w:rsid w:val="00D207F2"/>
    <w:rsid w:val="00D243E3"/>
    <w:rsid w:val="00D24406"/>
    <w:rsid w:val="00D24882"/>
    <w:rsid w:val="00D26D07"/>
    <w:rsid w:val="00D2723C"/>
    <w:rsid w:val="00D274A2"/>
    <w:rsid w:val="00D30826"/>
    <w:rsid w:val="00D30CB0"/>
    <w:rsid w:val="00D312B2"/>
    <w:rsid w:val="00D3144B"/>
    <w:rsid w:val="00D321A5"/>
    <w:rsid w:val="00D328AE"/>
    <w:rsid w:val="00D337DE"/>
    <w:rsid w:val="00D3471B"/>
    <w:rsid w:val="00D350C4"/>
    <w:rsid w:val="00D3520A"/>
    <w:rsid w:val="00D36B3E"/>
    <w:rsid w:val="00D404DE"/>
    <w:rsid w:val="00D405CB"/>
    <w:rsid w:val="00D41745"/>
    <w:rsid w:val="00D42258"/>
    <w:rsid w:val="00D436E9"/>
    <w:rsid w:val="00D441C7"/>
    <w:rsid w:val="00D471E2"/>
    <w:rsid w:val="00D474F0"/>
    <w:rsid w:val="00D4759A"/>
    <w:rsid w:val="00D50AAD"/>
    <w:rsid w:val="00D5222F"/>
    <w:rsid w:val="00D53151"/>
    <w:rsid w:val="00D53B78"/>
    <w:rsid w:val="00D556E3"/>
    <w:rsid w:val="00D55F63"/>
    <w:rsid w:val="00D56997"/>
    <w:rsid w:val="00D571F3"/>
    <w:rsid w:val="00D612F2"/>
    <w:rsid w:val="00D615F8"/>
    <w:rsid w:val="00D6168F"/>
    <w:rsid w:val="00D61C89"/>
    <w:rsid w:val="00D62429"/>
    <w:rsid w:val="00D63B19"/>
    <w:rsid w:val="00D64230"/>
    <w:rsid w:val="00D64D2E"/>
    <w:rsid w:val="00D65E94"/>
    <w:rsid w:val="00D6755B"/>
    <w:rsid w:val="00D67EE2"/>
    <w:rsid w:val="00D70BCB"/>
    <w:rsid w:val="00D72786"/>
    <w:rsid w:val="00D72C47"/>
    <w:rsid w:val="00D73190"/>
    <w:rsid w:val="00D7454A"/>
    <w:rsid w:val="00D74BC9"/>
    <w:rsid w:val="00D74F97"/>
    <w:rsid w:val="00D76085"/>
    <w:rsid w:val="00D765C7"/>
    <w:rsid w:val="00D77087"/>
    <w:rsid w:val="00D776C1"/>
    <w:rsid w:val="00D80971"/>
    <w:rsid w:val="00D80A7C"/>
    <w:rsid w:val="00D8241E"/>
    <w:rsid w:val="00D83280"/>
    <w:rsid w:val="00D83283"/>
    <w:rsid w:val="00D83392"/>
    <w:rsid w:val="00D8377B"/>
    <w:rsid w:val="00D84557"/>
    <w:rsid w:val="00D84AEF"/>
    <w:rsid w:val="00D852DD"/>
    <w:rsid w:val="00D8538C"/>
    <w:rsid w:val="00D862EF"/>
    <w:rsid w:val="00D871C9"/>
    <w:rsid w:val="00D91E72"/>
    <w:rsid w:val="00D91E8D"/>
    <w:rsid w:val="00D92426"/>
    <w:rsid w:val="00D92EDB"/>
    <w:rsid w:val="00D93BF8"/>
    <w:rsid w:val="00D95B18"/>
    <w:rsid w:val="00DA26D3"/>
    <w:rsid w:val="00DA3E01"/>
    <w:rsid w:val="00DA43C6"/>
    <w:rsid w:val="00DA5731"/>
    <w:rsid w:val="00DA5E3B"/>
    <w:rsid w:val="00DA616B"/>
    <w:rsid w:val="00DA7B09"/>
    <w:rsid w:val="00DB029B"/>
    <w:rsid w:val="00DB0F72"/>
    <w:rsid w:val="00DB4289"/>
    <w:rsid w:val="00DB48C0"/>
    <w:rsid w:val="00DB70E9"/>
    <w:rsid w:val="00DC35D8"/>
    <w:rsid w:val="00DC4BA1"/>
    <w:rsid w:val="00DC4E42"/>
    <w:rsid w:val="00DC6A26"/>
    <w:rsid w:val="00DD06B9"/>
    <w:rsid w:val="00DD06FF"/>
    <w:rsid w:val="00DD08C9"/>
    <w:rsid w:val="00DD2248"/>
    <w:rsid w:val="00DD278F"/>
    <w:rsid w:val="00DD333F"/>
    <w:rsid w:val="00DD7DC7"/>
    <w:rsid w:val="00DE1110"/>
    <w:rsid w:val="00DE19ED"/>
    <w:rsid w:val="00DE338C"/>
    <w:rsid w:val="00DE34DF"/>
    <w:rsid w:val="00DE494F"/>
    <w:rsid w:val="00DE4A84"/>
    <w:rsid w:val="00DE5AF6"/>
    <w:rsid w:val="00DE5F0A"/>
    <w:rsid w:val="00DE6395"/>
    <w:rsid w:val="00DE6477"/>
    <w:rsid w:val="00DE6908"/>
    <w:rsid w:val="00DE6DFD"/>
    <w:rsid w:val="00DF2010"/>
    <w:rsid w:val="00E02F7F"/>
    <w:rsid w:val="00E04839"/>
    <w:rsid w:val="00E05F3B"/>
    <w:rsid w:val="00E06FA8"/>
    <w:rsid w:val="00E074E1"/>
    <w:rsid w:val="00E074FE"/>
    <w:rsid w:val="00E07D5F"/>
    <w:rsid w:val="00E117D8"/>
    <w:rsid w:val="00E12A1D"/>
    <w:rsid w:val="00E12C53"/>
    <w:rsid w:val="00E13978"/>
    <w:rsid w:val="00E143B1"/>
    <w:rsid w:val="00E1532E"/>
    <w:rsid w:val="00E157B9"/>
    <w:rsid w:val="00E16014"/>
    <w:rsid w:val="00E1686B"/>
    <w:rsid w:val="00E16DA9"/>
    <w:rsid w:val="00E16F94"/>
    <w:rsid w:val="00E201DF"/>
    <w:rsid w:val="00E21507"/>
    <w:rsid w:val="00E22DD2"/>
    <w:rsid w:val="00E23113"/>
    <w:rsid w:val="00E23252"/>
    <w:rsid w:val="00E2535E"/>
    <w:rsid w:val="00E2615C"/>
    <w:rsid w:val="00E27138"/>
    <w:rsid w:val="00E30549"/>
    <w:rsid w:val="00E3147D"/>
    <w:rsid w:val="00E31A89"/>
    <w:rsid w:val="00E3245C"/>
    <w:rsid w:val="00E33B64"/>
    <w:rsid w:val="00E346CC"/>
    <w:rsid w:val="00E34F1A"/>
    <w:rsid w:val="00E37010"/>
    <w:rsid w:val="00E4014B"/>
    <w:rsid w:val="00E40704"/>
    <w:rsid w:val="00E40C86"/>
    <w:rsid w:val="00E40FDC"/>
    <w:rsid w:val="00E413DF"/>
    <w:rsid w:val="00E41D42"/>
    <w:rsid w:val="00E42C69"/>
    <w:rsid w:val="00E44871"/>
    <w:rsid w:val="00E44E94"/>
    <w:rsid w:val="00E50E0D"/>
    <w:rsid w:val="00E51D5D"/>
    <w:rsid w:val="00E524DB"/>
    <w:rsid w:val="00E52AE1"/>
    <w:rsid w:val="00E52C9B"/>
    <w:rsid w:val="00E53154"/>
    <w:rsid w:val="00E53457"/>
    <w:rsid w:val="00E5566A"/>
    <w:rsid w:val="00E55CFB"/>
    <w:rsid w:val="00E56497"/>
    <w:rsid w:val="00E56578"/>
    <w:rsid w:val="00E565E5"/>
    <w:rsid w:val="00E56D98"/>
    <w:rsid w:val="00E57A51"/>
    <w:rsid w:val="00E61279"/>
    <w:rsid w:val="00E616E0"/>
    <w:rsid w:val="00E61D4F"/>
    <w:rsid w:val="00E626BC"/>
    <w:rsid w:val="00E62BFB"/>
    <w:rsid w:val="00E6408F"/>
    <w:rsid w:val="00E651B3"/>
    <w:rsid w:val="00E66AFC"/>
    <w:rsid w:val="00E67930"/>
    <w:rsid w:val="00E679E7"/>
    <w:rsid w:val="00E70749"/>
    <w:rsid w:val="00E71B91"/>
    <w:rsid w:val="00E734B0"/>
    <w:rsid w:val="00E74C21"/>
    <w:rsid w:val="00E76736"/>
    <w:rsid w:val="00E801FB"/>
    <w:rsid w:val="00E81A5B"/>
    <w:rsid w:val="00E82148"/>
    <w:rsid w:val="00E82C36"/>
    <w:rsid w:val="00E835EF"/>
    <w:rsid w:val="00E84E8B"/>
    <w:rsid w:val="00E86E8D"/>
    <w:rsid w:val="00E902E6"/>
    <w:rsid w:val="00E91B35"/>
    <w:rsid w:val="00E921B8"/>
    <w:rsid w:val="00E924B2"/>
    <w:rsid w:val="00E9335B"/>
    <w:rsid w:val="00E93C1D"/>
    <w:rsid w:val="00E94A7B"/>
    <w:rsid w:val="00E95D33"/>
    <w:rsid w:val="00E962DB"/>
    <w:rsid w:val="00EA01BB"/>
    <w:rsid w:val="00EA02D6"/>
    <w:rsid w:val="00EA0902"/>
    <w:rsid w:val="00EA0E6E"/>
    <w:rsid w:val="00EA0F4D"/>
    <w:rsid w:val="00EA2305"/>
    <w:rsid w:val="00EA371F"/>
    <w:rsid w:val="00EA5E72"/>
    <w:rsid w:val="00EA7C12"/>
    <w:rsid w:val="00EA7D3D"/>
    <w:rsid w:val="00EB0A36"/>
    <w:rsid w:val="00EB1841"/>
    <w:rsid w:val="00EB22AB"/>
    <w:rsid w:val="00EB2D46"/>
    <w:rsid w:val="00EB32FB"/>
    <w:rsid w:val="00EB3952"/>
    <w:rsid w:val="00EB40F9"/>
    <w:rsid w:val="00EB432C"/>
    <w:rsid w:val="00EB4B5A"/>
    <w:rsid w:val="00EB649B"/>
    <w:rsid w:val="00EB65DE"/>
    <w:rsid w:val="00EC03FE"/>
    <w:rsid w:val="00EC0FD6"/>
    <w:rsid w:val="00EC2575"/>
    <w:rsid w:val="00EC26EE"/>
    <w:rsid w:val="00EC4383"/>
    <w:rsid w:val="00EC486A"/>
    <w:rsid w:val="00EC5CD5"/>
    <w:rsid w:val="00ED10D6"/>
    <w:rsid w:val="00ED1166"/>
    <w:rsid w:val="00ED157D"/>
    <w:rsid w:val="00ED19DC"/>
    <w:rsid w:val="00ED1D10"/>
    <w:rsid w:val="00ED2364"/>
    <w:rsid w:val="00ED4245"/>
    <w:rsid w:val="00ED43B6"/>
    <w:rsid w:val="00ED68FA"/>
    <w:rsid w:val="00ED7CCD"/>
    <w:rsid w:val="00EE041A"/>
    <w:rsid w:val="00EE1E86"/>
    <w:rsid w:val="00EE1FBD"/>
    <w:rsid w:val="00EE2CAB"/>
    <w:rsid w:val="00EE500A"/>
    <w:rsid w:val="00EE50EF"/>
    <w:rsid w:val="00EE52DB"/>
    <w:rsid w:val="00EF036E"/>
    <w:rsid w:val="00EF058B"/>
    <w:rsid w:val="00EF279B"/>
    <w:rsid w:val="00EF2DEA"/>
    <w:rsid w:val="00EF33B7"/>
    <w:rsid w:val="00EF3972"/>
    <w:rsid w:val="00EF3FE4"/>
    <w:rsid w:val="00EF4929"/>
    <w:rsid w:val="00EF5074"/>
    <w:rsid w:val="00EF6571"/>
    <w:rsid w:val="00EF695D"/>
    <w:rsid w:val="00EF7783"/>
    <w:rsid w:val="00EF781B"/>
    <w:rsid w:val="00F01065"/>
    <w:rsid w:val="00F018C6"/>
    <w:rsid w:val="00F023DD"/>
    <w:rsid w:val="00F024CB"/>
    <w:rsid w:val="00F03328"/>
    <w:rsid w:val="00F05A9D"/>
    <w:rsid w:val="00F05D59"/>
    <w:rsid w:val="00F0785A"/>
    <w:rsid w:val="00F10ACE"/>
    <w:rsid w:val="00F11280"/>
    <w:rsid w:val="00F118AC"/>
    <w:rsid w:val="00F11DC5"/>
    <w:rsid w:val="00F11F34"/>
    <w:rsid w:val="00F1250A"/>
    <w:rsid w:val="00F14E09"/>
    <w:rsid w:val="00F1552E"/>
    <w:rsid w:val="00F16279"/>
    <w:rsid w:val="00F162FF"/>
    <w:rsid w:val="00F16B29"/>
    <w:rsid w:val="00F17252"/>
    <w:rsid w:val="00F208BF"/>
    <w:rsid w:val="00F22B89"/>
    <w:rsid w:val="00F23BF5"/>
    <w:rsid w:val="00F24188"/>
    <w:rsid w:val="00F25679"/>
    <w:rsid w:val="00F25B14"/>
    <w:rsid w:val="00F27487"/>
    <w:rsid w:val="00F27B9A"/>
    <w:rsid w:val="00F31448"/>
    <w:rsid w:val="00F324BC"/>
    <w:rsid w:val="00F34EBD"/>
    <w:rsid w:val="00F350AD"/>
    <w:rsid w:val="00F35B66"/>
    <w:rsid w:val="00F3715F"/>
    <w:rsid w:val="00F375A9"/>
    <w:rsid w:val="00F404FE"/>
    <w:rsid w:val="00F40F38"/>
    <w:rsid w:val="00F41029"/>
    <w:rsid w:val="00F413E7"/>
    <w:rsid w:val="00F41BA1"/>
    <w:rsid w:val="00F44512"/>
    <w:rsid w:val="00F44B5F"/>
    <w:rsid w:val="00F45A9C"/>
    <w:rsid w:val="00F46E9C"/>
    <w:rsid w:val="00F4797D"/>
    <w:rsid w:val="00F503DD"/>
    <w:rsid w:val="00F50D26"/>
    <w:rsid w:val="00F528FA"/>
    <w:rsid w:val="00F529DD"/>
    <w:rsid w:val="00F5318A"/>
    <w:rsid w:val="00F538EA"/>
    <w:rsid w:val="00F54D87"/>
    <w:rsid w:val="00F55ADC"/>
    <w:rsid w:val="00F61701"/>
    <w:rsid w:val="00F61E3B"/>
    <w:rsid w:val="00F63348"/>
    <w:rsid w:val="00F63CDD"/>
    <w:rsid w:val="00F645F2"/>
    <w:rsid w:val="00F646A7"/>
    <w:rsid w:val="00F64D40"/>
    <w:rsid w:val="00F65214"/>
    <w:rsid w:val="00F66163"/>
    <w:rsid w:val="00F672BC"/>
    <w:rsid w:val="00F673E3"/>
    <w:rsid w:val="00F673FC"/>
    <w:rsid w:val="00F675D1"/>
    <w:rsid w:val="00F67A3E"/>
    <w:rsid w:val="00F73436"/>
    <w:rsid w:val="00F73D9A"/>
    <w:rsid w:val="00F75046"/>
    <w:rsid w:val="00F75D6C"/>
    <w:rsid w:val="00F76241"/>
    <w:rsid w:val="00F768DA"/>
    <w:rsid w:val="00F77654"/>
    <w:rsid w:val="00F81947"/>
    <w:rsid w:val="00F81B96"/>
    <w:rsid w:val="00F82303"/>
    <w:rsid w:val="00F82E6D"/>
    <w:rsid w:val="00F84958"/>
    <w:rsid w:val="00F85605"/>
    <w:rsid w:val="00F9005C"/>
    <w:rsid w:val="00F91B00"/>
    <w:rsid w:val="00F92C9E"/>
    <w:rsid w:val="00F93144"/>
    <w:rsid w:val="00F94092"/>
    <w:rsid w:val="00F942F7"/>
    <w:rsid w:val="00F94B27"/>
    <w:rsid w:val="00F94C95"/>
    <w:rsid w:val="00F94CD2"/>
    <w:rsid w:val="00F94FB3"/>
    <w:rsid w:val="00F9531E"/>
    <w:rsid w:val="00F960BE"/>
    <w:rsid w:val="00F977C3"/>
    <w:rsid w:val="00FA29ED"/>
    <w:rsid w:val="00FA74C7"/>
    <w:rsid w:val="00FB0386"/>
    <w:rsid w:val="00FB084F"/>
    <w:rsid w:val="00FB1D01"/>
    <w:rsid w:val="00FB3C25"/>
    <w:rsid w:val="00FB4358"/>
    <w:rsid w:val="00FB436D"/>
    <w:rsid w:val="00FB43DF"/>
    <w:rsid w:val="00FB4483"/>
    <w:rsid w:val="00FB5C93"/>
    <w:rsid w:val="00FB622E"/>
    <w:rsid w:val="00FC0B11"/>
    <w:rsid w:val="00FC25FF"/>
    <w:rsid w:val="00FC262F"/>
    <w:rsid w:val="00FC3684"/>
    <w:rsid w:val="00FC3CA7"/>
    <w:rsid w:val="00FC6258"/>
    <w:rsid w:val="00FC6588"/>
    <w:rsid w:val="00FC7364"/>
    <w:rsid w:val="00FD06BE"/>
    <w:rsid w:val="00FD2505"/>
    <w:rsid w:val="00FD29CD"/>
    <w:rsid w:val="00FD2B11"/>
    <w:rsid w:val="00FD3FD9"/>
    <w:rsid w:val="00FD40FA"/>
    <w:rsid w:val="00FD4167"/>
    <w:rsid w:val="00FD60A7"/>
    <w:rsid w:val="00FD6D4B"/>
    <w:rsid w:val="00FD7FA4"/>
    <w:rsid w:val="00FD7FD5"/>
    <w:rsid w:val="00FE029E"/>
    <w:rsid w:val="00FE0D95"/>
    <w:rsid w:val="00FE19C8"/>
    <w:rsid w:val="00FE3AED"/>
    <w:rsid w:val="00FE430B"/>
    <w:rsid w:val="00FE61E7"/>
    <w:rsid w:val="00FF0F6C"/>
    <w:rsid w:val="00FF32F4"/>
    <w:rsid w:val="00FF4B72"/>
    <w:rsid w:val="00FF4BE2"/>
    <w:rsid w:val="611E2BC7"/>
  </w:rsids>
  <m:mathPr>
    <m:mathFont m:val="Cambria Math"/>
    <m:brkBin m:val="before"/>
    <m:brkBinSub m:val="--"/>
    <m:smallFrac m:val="0"/>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A2FFF"/>
  <w15:docId w15:val="{30C33FFC-339B-47C1-AA3E-E3E14C07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unhideWhenUsed="1"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0" w:qFormat="1"/>
    <w:lsdException w:name="heading 9" w:uiPriority="0" w:unhideWhenUsed="1"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lsdException w:name="toc 5" w:uiPriority="0"/>
    <w:lsdException w:name="toc 6" w:semiHidden="1" w:uiPriority="39" w:unhideWhenUsed="1"/>
    <w:lsdException w:name="toc 7" w:semiHidden="1" w:uiPriority="39" w:unhideWhenUsed="1"/>
    <w:lsdException w:name="toc 8" w:uiPriority="0"/>
    <w:lsdException w:name="toc 9" w:semiHidden="1" w:uiPriority="39" w:unhideWhenUsed="1"/>
    <w:lsdException w:name="Normal Indent" w:uiPriority="0" w:qFormat="1"/>
    <w:lsdException w:name="footnote text" w:unhideWhenUsed="1" w:qFormat="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iPriority="0"/>
    <w:lsdException w:name="envelope address" w:uiPriority="0"/>
    <w:lsdException w:name="envelope return" w:semiHidden="1" w:unhideWhenUsed="1"/>
    <w:lsdException w:name="footnote reference" w:qFormat="1"/>
    <w:lsdException w:name="annotation reference" w:uiPriority="0" w:unhideWhenUsed="1" w:qFormat="1"/>
    <w:lsdException w:name="line number" w:semiHidden="1" w:unhideWhenUsed="1"/>
    <w:lsdException w:name="page number" w:uiPriority="0" w:qFormat="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unhideWhenUsed="1" w:qFormat="1"/>
    <w:lsdException w:name="List Bullet" w:uiPriority="0" w:qFormat="1"/>
    <w:lsdException w:name="List Number" w:semiHidden="1" w:unhideWhenUsed="1"/>
    <w:lsdException w:name="List 2" w:uiPriority="0" w:qFormat="1"/>
    <w:lsdException w:name="List 3" w:uiPriority="0" w:unhideWhenUsed="1" w:qFormat="1"/>
    <w:lsdException w:name="List 4" w:uiPriority="0" w:unhideWhenUsed="1" w:qFormat="1"/>
    <w:lsdException w:name="List 5" w:uiPriority="0"/>
    <w:lsdException w:name="List Bullet 2" w:uiPriority="0" w:unhideWhenUsed="1" w:qFormat="1"/>
    <w:lsdException w:name="List Bullet 3" w:uiPriority="0" w:unhideWhenUsed="1" w:qFormat="1"/>
    <w:lsdException w:name="List Bullet 4" w:unhideWhenUsed="1" w:qFormat="1"/>
    <w:lsdException w:name="List Bullet 5"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unhideWhenUsed="1" w:qFormat="1"/>
    <w:lsdException w:name="Signature" w:uiPriority="0"/>
    <w:lsdException w:name="Default Paragraph Font" w:semiHidden="1" w:uiPriority="1" w:unhideWhenUsed="1"/>
    <w:lsdException w:name="Body Text" w:uiPriority="0" w:qFormat="1"/>
    <w:lsdException w:name="Body Text Indent" w:unhideWhenUsed="1" w:qFormat="1"/>
    <w:lsdException w:name="List Continue" w:unhideWhenUsed="1" w:qFormat="1"/>
    <w:lsdException w:name="List Continue 2" w:unhideWhenUsed="1" w:qFormat="1"/>
    <w:lsdException w:name="List Continue 3" w:uiPriority="0" w:unhideWhenUsed="1" w:qFormat="1"/>
    <w:lsdException w:name="List Continue 4" w:uiPriority="0"/>
    <w:lsdException w:name="List Continue 5" w:uiPriority="0"/>
    <w:lsdException w:name="Message Header" w:uiPriority="0" w:unhideWhenUsed="1" w:qFormat="1"/>
    <w:lsdException w:name="Subtitle" w:uiPriority="11" w:qFormat="1"/>
    <w:lsdException w:name="Salutation" w:uiPriority="0" w:unhideWhenUsed="1" w:qFormat="1"/>
    <w:lsdException w:name="Date" w:uiPriority="0"/>
    <w:lsdException w:name="Body Text First Indent" w:uiPriority="0"/>
    <w:lsdException w:name="Body Text First Indent 2" w:uiPriority="0" w:unhideWhenUsed="1" w:qFormat="1"/>
    <w:lsdException w:name="Note Heading" w:semiHidden="1" w:unhideWhenUsed="1"/>
    <w:lsdException w:name="Body Text 2" w:uiPriority="0" w:unhideWhenUsed="1" w:qFormat="1"/>
    <w:lsdException w:name="Body Text 3" w:uiPriority="0" w:unhideWhenUsed="1" w:qFormat="1"/>
    <w:lsdException w:name="Body Text Indent 2" w:uiPriority="0" w:unhideWhenUsed="1" w:qFormat="1"/>
    <w:lsdException w:name="Body Text Indent 3" w:uiPriority="0" w:unhideWhenUsed="1" w:qFormat="1"/>
    <w:lsdException w:name="Block Text" w:uiPriority="0"/>
    <w:lsdException w:name="Hyperlink" w:uiPriority="0" w:unhideWhenUsed="1" w:qFormat="1"/>
    <w:lsdException w:name="FollowedHyperlink" w:unhideWhenUsed="1" w:qFormat="1"/>
    <w:lsdException w:name="Strong" w:uiPriority="22"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uiPriority="60"/>
    <w:lsdException w:name="Light List Accent 1"/>
    <w:lsdException w:name="Light Grid Accent 1"/>
    <w:lsdException w:name="Medium Shading 1 Accent 1" w:uiPriority="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uiPriority="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uiPriority="63"/>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qFormat="1"/>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uiPriority="60"/>
    <w:lsdException w:name="Light List Accent 4"/>
    <w:lsdException w:name="Light Grid Accent 4"/>
    <w:lsdException w:name="Medium Shading 1 Accent 4"/>
    <w:lsdException w:name="Medium Shading 2 Accent 4" w:uiPriority="60"/>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uiPriority="63"/>
    <w:lsdException w:name="Medium Shading 2 Accent 5" w:uiPriority="60"/>
    <w:lsdException w:name="Medium List 1 Accent 5"/>
    <w:lsdException w:name="Medium List 2 Accent 5"/>
    <w:lsdException w:name="Medium Grid 1 Accent 5" w:uiPriority="67"/>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uiPriority="60"/>
    <w:lsdException w:name="Medium List 1 Accent 6"/>
    <w:lsdException w:name="Medium List 2 Accent 6"/>
    <w:lsdException w:name="Medium Grid 1 Accent 6" w:uiPriority="63"/>
    <w:lsdException w:name="Medium Grid 2 Accent 6"/>
    <w:lsdException w:name="Medium Grid 3 Accent 6"/>
    <w:lsdException w:name="Dark List Accent 6"/>
    <w:lsdException w:name="Colorful Shading Accent 6" w:uiPriority="67"/>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pPr>
      <w:keepNext/>
      <w:spacing w:before="240" w:after="60"/>
      <w:outlineLvl w:val="0"/>
    </w:pPr>
    <w:rPr>
      <w:rFonts w:ascii="Cambria" w:eastAsia="Times New Roman" w:hAnsi="Cambria"/>
      <w:b/>
      <w:bCs/>
      <w:kern w:val="32"/>
      <w:sz w:val="32"/>
      <w:szCs w:val="32"/>
      <w:lang w:val="zh-CN" w:eastAsia="zh-CN"/>
    </w:rPr>
  </w:style>
  <w:style w:type="paragraph" w:styleId="Ttulo2">
    <w:name w:val="heading 2"/>
    <w:basedOn w:val="Normal"/>
    <w:next w:val="Normal"/>
    <w:link w:val="Ttulo2Car"/>
    <w:uiPriority w:val="9"/>
    <w:qFormat/>
    <w:pPr>
      <w:keepNext/>
      <w:spacing w:after="0" w:line="240" w:lineRule="auto"/>
      <w:ind w:firstLine="4"/>
      <w:outlineLvl w:val="1"/>
    </w:pPr>
    <w:rPr>
      <w:rFonts w:ascii="Arial Narrow" w:eastAsia="Times New Roman" w:hAnsi="Arial Narrow"/>
      <w:sz w:val="24"/>
      <w:szCs w:val="20"/>
      <w:lang w:val="zh-CN" w:eastAsia="es-ES"/>
    </w:rPr>
  </w:style>
  <w:style w:type="paragraph" w:styleId="Ttulo3">
    <w:name w:val="heading 3"/>
    <w:basedOn w:val="Normal"/>
    <w:next w:val="Normal"/>
    <w:link w:val="Ttulo3Car"/>
    <w:unhideWhenUsed/>
    <w:qFormat/>
    <w:pPr>
      <w:keepNext/>
      <w:spacing w:before="240" w:after="60"/>
      <w:outlineLvl w:val="2"/>
    </w:pPr>
    <w:rPr>
      <w:rFonts w:ascii="Cambria" w:eastAsia="Times New Roman" w:hAnsi="Cambria"/>
      <w:b/>
      <w:bCs/>
      <w:sz w:val="26"/>
      <w:szCs w:val="26"/>
      <w:lang w:val="zh-CN" w:eastAsia="zh-CN"/>
    </w:rPr>
  </w:style>
  <w:style w:type="paragraph" w:styleId="Ttulo4">
    <w:name w:val="heading 4"/>
    <w:basedOn w:val="Normal"/>
    <w:next w:val="Normal"/>
    <w:link w:val="Ttulo4Car"/>
    <w:uiPriority w:val="9"/>
    <w:unhideWhenUsed/>
    <w:qFormat/>
    <w:pPr>
      <w:keepNext/>
      <w:spacing w:before="240" w:after="60"/>
      <w:outlineLvl w:val="3"/>
    </w:pPr>
    <w:rPr>
      <w:rFonts w:eastAsia="Times New Roman"/>
      <w:b/>
      <w:bCs/>
      <w:sz w:val="28"/>
      <w:szCs w:val="28"/>
      <w:lang w:val="zh-CN" w:eastAsia="zh-CN"/>
    </w:rPr>
  </w:style>
  <w:style w:type="paragraph" w:styleId="Ttulo5">
    <w:name w:val="heading 5"/>
    <w:basedOn w:val="Normal"/>
    <w:next w:val="Normal"/>
    <w:link w:val="Ttulo5Car"/>
    <w:unhideWhenUsed/>
    <w:qFormat/>
    <w:pPr>
      <w:keepNext/>
      <w:keepLines/>
      <w:widowControl w:val="0"/>
      <w:suppressAutoHyphens/>
      <w:autoSpaceDN w:val="0"/>
      <w:spacing w:before="200" w:after="0" w:line="240" w:lineRule="auto"/>
      <w:textAlignment w:val="baseline"/>
      <w:outlineLvl w:val="4"/>
    </w:pPr>
    <w:rPr>
      <w:rFonts w:ascii="Cambria" w:eastAsia="Times New Roman" w:hAnsi="Cambria" w:cs="Mangal"/>
      <w:color w:val="243F60"/>
      <w:kern w:val="3"/>
      <w:sz w:val="24"/>
      <w:szCs w:val="21"/>
      <w:lang w:eastAsia="zh-CN" w:bidi="hi-IN"/>
    </w:rPr>
  </w:style>
  <w:style w:type="paragraph" w:styleId="Ttulo6">
    <w:name w:val="heading 6"/>
    <w:basedOn w:val="Normal"/>
    <w:next w:val="Normal"/>
    <w:link w:val="Ttulo6Car"/>
    <w:uiPriority w:val="9"/>
    <w:unhideWhenUsed/>
    <w:qFormat/>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basedOn w:val="Normal"/>
    <w:next w:val="Normal"/>
    <w:link w:val="Ttulo7Car"/>
    <w:uiPriority w:val="9"/>
    <w:unhideWhenUsed/>
    <w:qFormat/>
    <w:pPr>
      <w:spacing w:before="240" w:after="60"/>
      <w:outlineLvl w:val="6"/>
    </w:pPr>
    <w:rPr>
      <w:rFonts w:eastAsia="Times New Roman"/>
      <w:sz w:val="24"/>
      <w:szCs w:val="24"/>
      <w:lang w:val="zh-CN" w:eastAsia="zh-CN"/>
    </w:rPr>
  </w:style>
  <w:style w:type="paragraph" w:styleId="Ttulo8">
    <w:name w:val="heading 8"/>
    <w:basedOn w:val="Normal"/>
    <w:next w:val="Normal"/>
    <w:link w:val="Ttulo8Car"/>
    <w:qFormat/>
    <w:pPr>
      <w:keepNext/>
      <w:spacing w:after="0" w:line="240" w:lineRule="auto"/>
      <w:jc w:val="center"/>
      <w:outlineLvl w:val="7"/>
    </w:pPr>
    <w:rPr>
      <w:rFonts w:ascii="Arial" w:eastAsia="Times New Roman" w:hAnsi="Arial"/>
      <w:b/>
      <w:sz w:val="28"/>
      <w:szCs w:val="20"/>
      <w:lang w:val="zh-CN" w:eastAsia="es-ES"/>
    </w:rPr>
  </w:style>
  <w:style w:type="paragraph" w:styleId="Ttulo9">
    <w:name w:val="heading 9"/>
    <w:basedOn w:val="Normal"/>
    <w:next w:val="Normal"/>
    <w:link w:val="Ttulo9Car"/>
    <w:unhideWhenUsed/>
    <w:qFormat/>
    <w:pPr>
      <w:spacing w:before="240" w:after="60"/>
      <w:outlineLvl w:val="8"/>
    </w:pPr>
    <w:rPr>
      <w:rFonts w:ascii="Cambria" w:eastAsia="Times New Roman" w:hAnsi="Cambria"/>
      <w:sz w:val="20"/>
      <w:szCs w:val="20"/>
      <w:lang w:val="zh-CN"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rPr>
      <w:vertAlign w:val="superscript"/>
    </w:rPr>
  </w:style>
  <w:style w:type="character" w:styleId="Nmerodelnea">
    <w:name w:val="line number"/>
    <w:uiPriority w:val="99"/>
    <w:semiHidden/>
    <w:unhideWhenUsed/>
  </w:style>
  <w:style w:type="character" w:styleId="Refdecomentario">
    <w:name w:val="annotation reference"/>
    <w:unhideWhenUsed/>
    <w:qFormat/>
    <w:rPr>
      <w:sz w:val="16"/>
      <w:szCs w:val="16"/>
    </w:rPr>
  </w:style>
  <w:style w:type="character" w:styleId="Refdenotaalpie">
    <w:name w:val="footnote reference"/>
    <w:uiPriority w:val="99"/>
    <w:qFormat/>
    <w:rPr>
      <w:vertAlign w:val="superscript"/>
    </w:rPr>
  </w:style>
  <w:style w:type="character" w:styleId="nfasis">
    <w:name w:val="Emphasis"/>
    <w:qFormat/>
    <w:rPr>
      <w:i/>
      <w:iCs/>
    </w:rPr>
  </w:style>
  <w:style w:type="character" w:styleId="Hipervnculo">
    <w:name w:val="Hyperlink"/>
    <w:unhideWhenUsed/>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qFormat/>
  </w:style>
  <w:style w:type="character" w:styleId="Textoennegrita">
    <w:name w:val="Strong"/>
    <w:uiPriority w:val="22"/>
    <w:qFormat/>
    <w:rPr>
      <w:b/>
      <w:bCs/>
    </w:rPr>
  </w:style>
  <w:style w:type="paragraph" w:styleId="Continuarlista2">
    <w:name w:val="List Continue 2"/>
    <w:basedOn w:val="Normal"/>
    <w:uiPriority w:val="99"/>
    <w:unhideWhenUsed/>
    <w:qFormat/>
    <w:pPr>
      <w:spacing w:after="120"/>
      <w:ind w:left="566"/>
      <w:contextualSpacing/>
    </w:pPr>
  </w:style>
  <w:style w:type="paragraph" w:styleId="ndice1">
    <w:name w:val="index 1"/>
    <w:basedOn w:val="Normal"/>
    <w:next w:val="Normal"/>
    <w:autoRedefine/>
    <w:pPr>
      <w:spacing w:after="0" w:line="360" w:lineRule="auto"/>
      <w:ind w:left="238" w:hanging="238"/>
    </w:pPr>
    <w:rPr>
      <w:rFonts w:ascii="Arial" w:eastAsia="Times New Roman" w:hAnsi="Arial"/>
      <w:szCs w:val="24"/>
      <w:lang w:val="es-ES" w:eastAsia="es-ES"/>
    </w:rPr>
  </w:style>
  <w:style w:type="paragraph" w:styleId="TDC3">
    <w:name w:val="toc 3"/>
    <w:basedOn w:val="Normal"/>
    <w:next w:val="Normal"/>
    <w:autoRedefine/>
    <w:uiPriority w:val="39"/>
    <w:unhideWhenUsed/>
    <w:qFormat/>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unhideWhenUsed/>
    <w:qFormat/>
    <w:rPr>
      <w:sz w:val="20"/>
      <w:szCs w:val="20"/>
      <w:lang w:val="es-ES"/>
    </w:rPr>
  </w:style>
  <w:style w:type="paragraph" w:styleId="Descripcin">
    <w:name w:val="caption"/>
    <w:basedOn w:val="Normal"/>
    <w:next w:val="Normal"/>
    <w:qFormat/>
    <w:pPr>
      <w:spacing w:after="0" w:line="240" w:lineRule="auto"/>
      <w:jc w:val="center"/>
    </w:pPr>
    <w:rPr>
      <w:rFonts w:ascii="Arial" w:eastAsia="Times New Roman" w:hAnsi="Arial"/>
      <w:b/>
      <w:sz w:val="28"/>
      <w:szCs w:val="20"/>
      <w:lang w:eastAsia="es-ES"/>
    </w:rPr>
  </w:style>
  <w:style w:type="paragraph" w:styleId="TDC1">
    <w:name w:val="toc 1"/>
    <w:basedOn w:val="Normal"/>
    <w:next w:val="Normal"/>
    <w:autoRedefine/>
    <w:uiPriority w:val="39"/>
    <w:unhideWhenUsed/>
    <w:qFormat/>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styleId="Mapadeldocumento">
    <w:name w:val="Document Map"/>
    <w:basedOn w:val="Normal"/>
    <w:link w:val="MapadeldocumentoCar"/>
    <w:pPr>
      <w:shd w:val="clear" w:color="auto" w:fill="000080"/>
      <w:spacing w:after="0" w:line="240" w:lineRule="auto"/>
    </w:pPr>
    <w:rPr>
      <w:rFonts w:ascii="Tahoma" w:eastAsia="Times New Roman" w:hAnsi="Tahoma"/>
      <w:sz w:val="20"/>
      <w:szCs w:val="20"/>
      <w:lang w:val="zh-CN" w:eastAsia="es-ES"/>
    </w:rPr>
  </w:style>
  <w:style w:type="paragraph" w:styleId="TDC8">
    <w:name w:val="toc 8"/>
    <w:basedOn w:val="Normal"/>
    <w:next w:val="Normal"/>
    <w:autoRedefine/>
    <w:pPr>
      <w:spacing w:after="0" w:line="240" w:lineRule="auto"/>
    </w:pPr>
    <w:rPr>
      <w:rFonts w:ascii="Times New Roman" w:eastAsia="Batang" w:hAnsi="Times New Roman"/>
    </w:rPr>
  </w:style>
  <w:style w:type="paragraph" w:styleId="TDC2">
    <w:name w:val="toc 2"/>
    <w:basedOn w:val="Normal"/>
    <w:next w:val="Normal"/>
    <w:autoRedefine/>
    <w:uiPriority w:val="39"/>
    <w:unhideWhenUsed/>
    <w:qFormat/>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rPr>
  </w:style>
  <w:style w:type="paragraph" w:styleId="Textonotaalfinal">
    <w:name w:val="endnote text"/>
    <w:basedOn w:val="Normal"/>
    <w:link w:val="TextonotaalfinalCar"/>
    <w:uiPriority w:val="99"/>
    <w:unhideWhenUsed/>
    <w:pPr>
      <w:spacing w:after="0" w:line="240" w:lineRule="auto"/>
    </w:pPr>
    <w:rPr>
      <w:rFonts w:ascii="Times New Roman" w:eastAsia="Times New Roman" w:hAnsi="Times New Roman"/>
      <w:sz w:val="20"/>
      <w:szCs w:val="20"/>
      <w:lang w:val="zh-CN" w:eastAsia="es-ES"/>
    </w:rPr>
  </w:style>
  <w:style w:type="paragraph" w:styleId="Continuarlista3">
    <w:name w:val="List Continue 3"/>
    <w:basedOn w:val="Normal"/>
    <w:unhideWhenUsed/>
    <w:qFormat/>
    <w:pPr>
      <w:spacing w:after="120"/>
      <w:ind w:left="849"/>
      <w:contextualSpacing/>
    </w:pPr>
  </w:style>
  <w:style w:type="paragraph" w:styleId="Asuntodelcomentario">
    <w:name w:val="annotation subject"/>
    <w:basedOn w:val="Textocomentario"/>
    <w:next w:val="Textocomentario"/>
    <w:link w:val="AsuntodelcomentarioCar"/>
    <w:uiPriority w:val="99"/>
    <w:unhideWhenUsed/>
    <w:qFormat/>
    <w:pPr>
      <w:spacing w:after="200" w:line="276" w:lineRule="auto"/>
    </w:pPr>
    <w:rPr>
      <w:b/>
      <w:bCs/>
    </w:rPr>
  </w:style>
  <w:style w:type="paragraph" w:styleId="Textocomentario">
    <w:name w:val="annotation text"/>
    <w:basedOn w:val="Normal"/>
    <w:link w:val="TextocomentarioCar"/>
    <w:uiPriority w:val="99"/>
    <w:qFormat/>
    <w:pPr>
      <w:spacing w:after="0" w:line="240" w:lineRule="auto"/>
    </w:pPr>
    <w:rPr>
      <w:rFonts w:ascii="Times New Roman" w:eastAsia="Times New Roman" w:hAnsi="Times New Roman"/>
      <w:sz w:val="24"/>
      <w:szCs w:val="20"/>
      <w:lang w:val="zh-CN" w:eastAsia="es-ES"/>
    </w:rPr>
  </w:style>
  <w:style w:type="paragraph" w:styleId="Textodeglobo">
    <w:name w:val="Balloon Text"/>
    <w:basedOn w:val="Normal"/>
    <w:link w:val="TextodegloboCar"/>
    <w:uiPriority w:val="99"/>
    <w:unhideWhenUsed/>
    <w:qFormat/>
    <w:pPr>
      <w:spacing w:after="0" w:line="240" w:lineRule="auto"/>
    </w:pPr>
    <w:rPr>
      <w:rFonts w:ascii="Tahoma" w:hAnsi="Tahoma"/>
      <w:sz w:val="16"/>
      <w:szCs w:val="16"/>
      <w:lang w:val="zh-CN" w:eastAsia="zh-CN"/>
    </w:rPr>
  </w:style>
  <w:style w:type="paragraph" w:styleId="Cierre">
    <w:name w:val="Closing"/>
    <w:basedOn w:val="Normal"/>
    <w:link w:val="CierreCar"/>
    <w:unhideWhenUsed/>
    <w:qFormat/>
    <w:pPr>
      <w:ind w:left="4252"/>
    </w:pPr>
  </w:style>
  <w:style w:type="paragraph" w:styleId="TDC5">
    <w:name w:val="toc 5"/>
    <w:basedOn w:val="Normal"/>
    <w:next w:val="Normal"/>
    <w:autoRedefine/>
    <w:pPr>
      <w:spacing w:after="0" w:line="240" w:lineRule="auto"/>
      <w:jc w:val="both"/>
    </w:pPr>
    <w:rPr>
      <w:rFonts w:ascii="Arial" w:eastAsia="Times New Roman" w:hAnsi="Arial"/>
      <w:sz w:val="24"/>
      <w:szCs w:val="24"/>
      <w:lang w:val="es-ES" w:eastAsia="es-ES"/>
    </w:rPr>
  </w:style>
  <w:style w:type="paragraph" w:styleId="Tabladeilustraciones">
    <w:name w:val="table of figures"/>
    <w:basedOn w:val="Normal"/>
    <w:next w:val="Normal"/>
    <w:autoRedefine/>
    <w:pPr>
      <w:spacing w:before="480" w:after="480" w:line="360" w:lineRule="auto"/>
    </w:pPr>
    <w:rPr>
      <w:rFonts w:ascii="Arial" w:eastAsia="Times New Roman" w:hAnsi="Arial"/>
      <w:sz w:val="20"/>
      <w:szCs w:val="24"/>
      <w:lang w:val="es-ES" w:eastAsia="es-ES"/>
    </w:rPr>
  </w:style>
  <w:style w:type="paragraph" w:styleId="TDC4">
    <w:name w:val="toc 4"/>
    <w:basedOn w:val="Normal"/>
    <w:next w:val="Normal"/>
    <w:autoRedefine/>
    <w:uiPriority w:val="39"/>
    <w:pPr>
      <w:spacing w:after="0" w:line="360" w:lineRule="auto"/>
      <w:jc w:val="both"/>
    </w:pPr>
    <w:rPr>
      <w:rFonts w:ascii="Arial" w:eastAsia="Times New Roman" w:hAnsi="Arial"/>
      <w:sz w:val="24"/>
      <w:szCs w:val="24"/>
      <w:lang w:val="es-ES" w:eastAsia="es-ES"/>
    </w:rPr>
  </w:style>
  <w:style w:type="paragraph" w:styleId="Continuarlista">
    <w:name w:val="List Continue"/>
    <w:basedOn w:val="Normal"/>
    <w:uiPriority w:val="99"/>
    <w:unhideWhenUsed/>
    <w:qFormat/>
    <w:pPr>
      <w:spacing w:after="120"/>
      <w:ind w:left="283"/>
      <w:contextualSpacing/>
    </w:pPr>
  </w:style>
  <w:style w:type="paragraph" w:styleId="Continuarlista4">
    <w:name w:val="List Continue 4"/>
    <w:basedOn w:val="Normal"/>
    <w:pPr>
      <w:spacing w:after="120" w:line="240" w:lineRule="auto"/>
      <w:ind w:left="1132"/>
      <w:contextualSpacing/>
    </w:pPr>
    <w:rPr>
      <w:rFonts w:ascii="Times New Roman" w:eastAsia="Times New Roman" w:hAnsi="Times New Roman"/>
      <w:sz w:val="20"/>
      <w:szCs w:val="20"/>
      <w:lang w:val="es-ES" w:eastAsia="es-ES"/>
    </w:rPr>
  </w:style>
  <w:style w:type="paragraph" w:styleId="Textoindependiente2">
    <w:name w:val="Body Text 2"/>
    <w:basedOn w:val="Normal"/>
    <w:link w:val="Textoindependiente2Car"/>
    <w:unhideWhenUsed/>
    <w:qFormat/>
    <w:pPr>
      <w:spacing w:after="120" w:line="480" w:lineRule="auto"/>
    </w:pPr>
    <w:rPr>
      <w:sz w:val="20"/>
      <w:szCs w:val="20"/>
      <w:lang w:val="zh-CN" w:eastAsia="zh-CN"/>
    </w:rPr>
  </w:style>
  <w:style w:type="paragraph" w:styleId="Lista3">
    <w:name w:val="List 3"/>
    <w:basedOn w:val="Normal"/>
    <w:unhideWhenUsed/>
    <w:qFormat/>
    <w:pPr>
      <w:ind w:left="849" w:hanging="283"/>
      <w:contextualSpacing/>
    </w:pPr>
  </w:style>
  <w:style w:type="paragraph" w:styleId="Continuarlista5">
    <w:name w:val="List Continue 5"/>
    <w:basedOn w:val="Normal"/>
    <w:pPr>
      <w:spacing w:after="120" w:line="240" w:lineRule="auto"/>
      <w:ind w:left="1415"/>
      <w:contextualSpacing/>
    </w:pPr>
    <w:rPr>
      <w:rFonts w:ascii="Times New Roman" w:eastAsia="Times New Roman" w:hAnsi="Times New Roman"/>
      <w:sz w:val="20"/>
      <w:szCs w:val="20"/>
      <w:lang w:val="es-ES" w:eastAsia="es-ES"/>
    </w:rPr>
  </w:style>
  <w:style w:type="paragraph" w:styleId="Listaconnmeros2">
    <w:name w:val="List Number 2"/>
    <w:basedOn w:val="Normal"/>
    <w:uiPriority w:val="99"/>
    <w:pPr>
      <w:spacing w:after="0" w:line="240" w:lineRule="auto"/>
      <w:ind w:left="360" w:hanging="360"/>
    </w:pPr>
    <w:rPr>
      <w:rFonts w:ascii="Times New Roman" w:eastAsia="MS Mincho" w:hAnsi="Times New Roman"/>
      <w:sz w:val="24"/>
      <w:szCs w:val="24"/>
      <w:lang w:eastAsia="es-ES"/>
    </w:rPr>
  </w:style>
  <w:style w:type="paragraph" w:styleId="Encabezado">
    <w:name w:val="header"/>
    <w:basedOn w:val="Normal"/>
    <w:link w:val="EncabezadoCar"/>
    <w:unhideWhenUsed/>
    <w:qFormat/>
    <w:pPr>
      <w:tabs>
        <w:tab w:val="center" w:pos="4419"/>
        <w:tab w:val="right" w:pos="8838"/>
      </w:tabs>
      <w:spacing w:after="0" w:line="240" w:lineRule="auto"/>
    </w:pPr>
    <w:rPr>
      <w:sz w:val="20"/>
      <w:szCs w:val="20"/>
      <w:lang w:eastAsia="zh-CN"/>
    </w:rPr>
  </w:style>
  <w:style w:type="paragraph" w:styleId="Sangra3detindependiente">
    <w:name w:val="Body Text Indent 3"/>
    <w:basedOn w:val="Normal"/>
    <w:link w:val="Sangra3detindependienteCar"/>
    <w:unhideWhenUsed/>
    <w:qFormat/>
    <w:pPr>
      <w:spacing w:after="120" w:line="240" w:lineRule="auto"/>
      <w:ind w:left="283"/>
    </w:pPr>
    <w:rPr>
      <w:rFonts w:ascii="Times New Roman" w:eastAsia="Times New Roman" w:hAnsi="Times New Roman"/>
      <w:sz w:val="16"/>
      <w:szCs w:val="16"/>
      <w:lang w:val="zh-CN" w:eastAsia="es-ES"/>
    </w:rPr>
  </w:style>
  <w:style w:type="paragraph" w:styleId="Direccinsobre">
    <w:name w:val="envelope address"/>
    <w:basedOn w:val="Normal"/>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styleId="Sangradetextonormal">
    <w:name w:val="Body Text Indent"/>
    <w:basedOn w:val="Normal"/>
    <w:link w:val="SangradetextonormalCar"/>
    <w:uiPriority w:val="99"/>
    <w:unhideWhenUsed/>
    <w:qFormat/>
    <w:pPr>
      <w:spacing w:after="120"/>
      <w:ind w:left="283"/>
    </w:pPr>
    <w:rPr>
      <w:sz w:val="20"/>
      <w:szCs w:val="20"/>
      <w:lang w:val="zh-CN" w:eastAsia="zh-CN"/>
    </w:rPr>
  </w:style>
  <w:style w:type="paragraph" w:styleId="Lista2">
    <w:name w:val="List 2"/>
    <w:basedOn w:val="Normal"/>
    <w:qFormat/>
    <w:pPr>
      <w:spacing w:after="0" w:line="240" w:lineRule="auto"/>
      <w:ind w:left="566" w:hanging="283"/>
    </w:pPr>
    <w:rPr>
      <w:rFonts w:ascii="Times New Roman" w:eastAsia="Times New Roman" w:hAnsi="Times New Roman"/>
      <w:sz w:val="24"/>
      <w:szCs w:val="20"/>
      <w:lang w:val="es-ES" w:eastAsia="es-ES"/>
    </w:rPr>
  </w:style>
  <w:style w:type="paragraph" w:styleId="Firma">
    <w:name w:val="Signature"/>
    <w:basedOn w:val="Normal"/>
    <w:link w:val="FirmaCar"/>
    <w:pPr>
      <w:spacing w:after="0" w:line="240" w:lineRule="auto"/>
      <w:ind w:left="4320"/>
    </w:pPr>
    <w:rPr>
      <w:rFonts w:ascii="Times New Roman" w:eastAsia="Times New Roman" w:hAnsi="Times New Roman"/>
      <w:sz w:val="20"/>
      <w:szCs w:val="20"/>
      <w:lang w:eastAsia="zh-CN"/>
    </w:rPr>
  </w:style>
  <w:style w:type="paragraph" w:styleId="Listaconvietas3">
    <w:name w:val="List Bullet 3"/>
    <w:basedOn w:val="Normal"/>
    <w:unhideWhenUsed/>
    <w:qFormat/>
    <w:pPr>
      <w:numPr>
        <w:numId w:val="1"/>
      </w:numPr>
      <w:contextualSpacing/>
    </w:pPr>
  </w:style>
  <w:style w:type="paragraph" w:styleId="Encabezadodemensaje">
    <w:name w:val="Message Header"/>
    <w:basedOn w:val="Normal"/>
    <w:link w:val="EncabezadodemensajeCar"/>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sz w:val="24"/>
      <w:szCs w:val="24"/>
    </w:rPr>
  </w:style>
  <w:style w:type="paragraph" w:styleId="Listaconvietas5">
    <w:name w:val="List Bullet 5"/>
    <w:basedOn w:val="Normal"/>
    <w:autoRedefine/>
    <w:pPr>
      <w:tabs>
        <w:tab w:val="left" w:pos="1492"/>
      </w:tabs>
      <w:spacing w:after="0" w:line="240" w:lineRule="auto"/>
      <w:ind w:left="1492" w:hanging="360"/>
    </w:pPr>
    <w:rPr>
      <w:rFonts w:ascii="Times New Roman" w:eastAsia="Times New Roman" w:hAnsi="Times New Roman"/>
      <w:sz w:val="24"/>
      <w:szCs w:val="24"/>
      <w:lang w:val="es-ES" w:eastAsia="es-ES"/>
    </w:rPr>
  </w:style>
  <w:style w:type="paragraph" w:styleId="Fecha">
    <w:name w:val="Date"/>
    <w:basedOn w:val="Normal"/>
    <w:next w:val="Normal"/>
    <w:link w:val="FechaCar"/>
    <w:pPr>
      <w:spacing w:after="0" w:line="240" w:lineRule="auto"/>
    </w:pPr>
    <w:rPr>
      <w:rFonts w:ascii="Times New Roman" w:eastAsia="Times New Roman" w:hAnsi="Times New Roman"/>
      <w:sz w:val="20"/>
      <w:szCs w:val="20"/>
      <w:lang w:val="zh-CN" w:eastAsia="es-ES"/>
    </w:rPr>
  </w:style>
  <w:style w:type="paragraph" w:styleId="Lista5">
    <w:name w:val="List 5"/>
    <w:basedOn w:val="Normal"/>
    <w:pPr>
      <w:spacing w:after="0" w:line="240" w:lineRule="auto"/>
      <w:ind w:left="1415" w:hanging="283"/>
      <w:contextualSpacing/>
    </w:pPr>
    <w:rPr>
      <w:rFonts w:ascii="Times New Roman" w:eastAsia="Times New Roman" w:hAnsi="Times New Roman"/>
      <w:sz w:val="20"/>
      <w:szCs w:val="20"/>
      <w:lang w:val="es-ES" w:eastAsia="es-ES"/>
    </w:rPr>
  </w:style>
  <w:style w:type="paragraph" w:styleId="Lista">
    <w:name w:val="List"/>
    <w:basedOn w:val="Normal"/>
    <w:unhideWhenUsed/>
    <w:qFormat/>
    <w:pPr>
      <w:ind w:left="283" w:hanging="283"/>
      <w:contextualSpacing/>
    </w:pPr>
  </w:style>
  <w:style w:type="paragraph" w:styleId="Lista4">
    <w:name w:val="List 4"/>
    <w:basedOn w:val="Normal"/>
    <w:unhideWhenUsed/>
    <w:qFormat/>
    <w:pPr>
      <w:ind w:left="1132" w:hanging="283"/>
      <w:contextualSpacing/>
    </w:pPr>
  </w:style>
  <w:style w:type="paragraph" w:styleId="Listaconvietas">
    <w:name w:val="List Bullet"/>
    <w:basedOn w:val="Normal"/>
    <w:autoRedefine/>
    <w:qFormat/>
    <w:pPr>
      <w:numPr>
        <w:numId w:val="2"/>
      </w:numPr>
      <w:spacing w:after="0" w:line="240" w:lineRule="auto"/>
    </w:pPr>
    <w:rPr>
      <w:rFonts w:ascii="Times New Roman" w:eastAsia="Times New Roman" w:hAnsi="Times New Roman"/>
      <w:sz w:val="20"/>
      <w:szCs w:val="20"/>
      <w:lang w:eastAsia="es-ES"/>
    </w:rPr>
  </w:style>
  <w:style w:type="paragraph" w:styleId="Listaconvietas2">
    <w:name w:val="List Bullet 2"/>
    <w:basedOn w:val="Normal"/>
    <w:unhideWhenUsed/>
    <w:qFormat/>
    <w:pPr>
      <w:numPr>
        <w:numId w:val="3"/>
      </w:numPr>
      <w:contextualSpacing/>
    </w:pPr>
  </w:style>
  <w:style w:type="paragraph" w:styleId="Listaconvietas4">
    <w:name w:val="List Bullet 4"/>
    <w:basedOn w:val="Normal"/>
    <w:uiPriority w:val="99"/>
    <w:unhideWhenUsed/>
    <w:qFormat/>
    <w:pPr>
      <w:numPr>
        <w:numId w:val="4"/>
      </w:numPr>
      <w:tabs>
        <w:tab w:val="left" w:pos="1209"/>
      </w:tabs>
      <w:ind w:left="1209"/>
      <w:contextualSpacing/>
    </w:p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rPr>
      <w:sz w:val="20"/>
      <w:szCs w:val="20"/>
      <w:lang w:eastAsia="zh-CN"/>
    </w:rPr>
  </w:style>
  <w:style w:type="paragraph" w:styleId="Saludo">
    <w:name w:val="Salutation"/>
    <w:basedOn w:val="Normal"/>
    <w:next w:val="Normal"/>
    <w:link w:val="SaludoCar"/>
    <w:unhideWhenUsed/>
    <w:qFormat/>
  </w:style>
  <w:style w:type="paragraph" w:styleId="Sangra2detindependiente">
    <w:name w:val="Body Text Indent 2"/>
    <w:basedOn w:val="Normal"/>
    <w:link w:val="Sangra2detindependienteCar"/>
    <w:unhideWhenUsed/>
    <w:qFormat/>
    <w:pPr>
      <w:spacing w:after="120" w:line="480" w:lineRule="auto"/>
      <w:ind w:left="283"/>
    </w:pPr>
    <w:rPr>
      <w:sz w:val="20"/>
      <w:szCs w:val="20"/>
      <w:lang w:val="zh-CN" w:eastAsia="zh-CN"/>
    </w:rPr>
  </w:style>
  <w:style w:type="paragraph" w:styleId="Sangranormal">
    <w:name w:val="Normal Indent"/>
    <w:basedOn w:val="Normal"/>
    <w:link w:val="SangranormalCar"/>
    <w:qFormat/>
    <w:pPr>
      <w:keepNext/>
      <w:spacing w:after="120" w:line="240" w:lineRule="auto"/>
      <w:ind w:left="708"/>
      <w:jc w:val="both"/>
    </w:pPr>
    <w:rPr>
      <w:rFonts w:ascii="Times New Roman" w:eastAsia="Times New Roman" w:hAnsi="Times New Roman"/>
      <w:sz w:val="24"/>
      <w:szCs w:val="24"/>
      <w:lang w:eastAsia="zh-CN"/>
    </w:rPr>
  </w:style>
  <w:style w:type="paragraph" w:styleId="Subttulo">
    <w:name w:val="Subtitle"/>
    <w:basedOn w:val="Normal"/>
    <w:next w:val="Normal"/>
    <w:link w:val="SubttuloCar"/>
    <w:uiPriority w:val="11"/>
    <w:qFormat/>
    <w:pPr>
      <w:spacing w:after="60"/>
      <w:jc w:val="center"/>
      <w:outlineLvl w:val="1"/>
    </w:pPr>
    <w:rPr>
      <w:rFonts w:ascii="Cambria" w:eastAsia="Times New Roman" w:hAnsi="Cambria"/>
      <w:sz w:val="24"/>
      <w:szCs w:val="24"/>
      <w:lang w:val="zh-CN" w:eastAsia="zh-CN"/>
    </w:rPr>
  </w:style>
  <w:style w:type="paragraph" w:styleId="Textodebloque">
    <w:name w:val="Block Text"/>
    <w:basedOn w:val="Normal"/>
    <w:pPr>
      <w:spacing w:after="0" w:line="240" w:lineRule="auto"/>
      <w:ind w:left="426" w:right="-93" w:hanging="426"/>
      <w:jc w:val="both"/>
    </w:pPr>
    <w:rPr>
      <w:rFonts w:ascii="Arial" w:eastAsia="Times New Roman" w:hAnsi="Arial" w:cs="Arial"/>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pPr>
      <w:spacing w:after="0" w:line="240" w:lineRule="auto"/>
      <w:jc w:val="both"/>
    </w:pPr>
    <w:rPr>
      <w:rFonts w:ascii="Arial" w:eastAsia="Times New Roman" w:hAnsi="Arial"/>
      <w:sz w:val="24"/>
      <w:szCs w:val="20"/>
      <w:lang w:val="zh-CN" w:eastAsia="es-ES"/>
    </w:rPr>
  </w:style>
  <w:style w:type="paragraph" w:styleId="Textoindependiente3">
    <w:name w:val="Body Text 3"/>
    <w:basedOn w:val="Normal"/>
    <w:link w:val="Textoindependiente3Car"/>
    <w:unhideWhenUsed/>
    <w:qFormat/>
    <w:pPr>
      <w:spacing w:after="120"/>
    </w:pPr>
    <w:rPr>
      <w:sz w:val="16"/>
      <w:szCs w:val="16"/>
      <w:lang w:val="zh-CN" w:eastAsia="zh-CN"/>
    </w:rPr>
  </w:style>
  <w:style w:type="paragraph" w:styleId="Textoindependienteprimerasangra">
    <w:name w:val="Body Text First Indent"/>
    <w:basedOn w:val="Textoindependiente"/>
    <w:link w:val="TextoindependienteprimerasangraCar"/>
    <w:pPr>
      <w:spacing w:after="120"/>
      <w:ind w:firstLine="210"/>
      <w:jc w:val="left"/>
    </w:pPr>
    <w:rPr>
      <w:rFonts w:ascii="Arial Narrow" w:hAnsi="Arial Narrow"/>
      <w:szCs w:val="24"/>
    </w:rPr>
  </w:style>
  <w:style w:type="paragraph" w:styleId="Textoindependienteprimerasangra2">
    <w:name w:val="Body Text First Indent 2"/>
    <w:basedOn w:val="Sangradetextonormal"/>
    <w:link w:val="Textoindependienteprimerasangra2Car"/>
    <w:unhideWhenUsed/>
    <w:qFormat/>
    <w:pPr>
      <w:ind w:firstLine="210"/>
    </w:pPr>
    <w:rPr>
      <w:sz w:val="22"/>
      <w:szCs w:val="22"/>
      <w:lang w:val="es-CO" w:eastAsia="en-US"/>
    </w:rPr>
  </w:style>
  <w:style w:type="paragraph" w:styleId="Textosinformato">
    <w:name w:val="Plain Text"/>
    <w:basedOn w:val="Normal"/>
    <w:link w:val="TextosinformatoCar"/>
    <w:qFormat/>
    <w:pPr>
      <w:spacing w:after="0" w:line="240" w:lineRule="auto"/>
    </w:pPr>
    <w:rPr>
      <w:rFonts w:ascii="Courier New" w:eastAsia="Times New Roman" w:hAnsi="Courier New"/>
      <w:sz w:val="20"/>
      <w:szCs w:val="20"/>
      <w:lang w:val="zh-CN" w:eastAsia="es-ES"/>
    </w:rPr>
  </w:style>
  <w:style w:type="paragraph" w:styleId="Ttulo">
    <w:name w:val="Title"/>
    <w:aliases w:val="Puesto,AL Título,Título AL,Títulos Principales sin numeración,TITULO 1,Car Car Car,Título1,Título Car Car Car,Título Car Car Car Car,Título Car Car Car Car Car,Puesto1,Título AL + 9 pt,Sin Negrita + 10 pt,Sin Negrita,Título11"/>
    <w:basedOn w:val="Normal"/>
    <w:link w:val="TtuloCar"/>
    <w:uiPriority w:val="10"/>
    <w:qFormat/>
    <w:pPr>
      <w:spacing w:after="0" w:line="240" w:lineRule="auto"/>
      <w:jc w:val="center"/>
    </w:pPr>
    <w:rPr>
      <w:rFonts w:ascii="Arial" w:eastAsia="Times New Roman" w:hAnsi="Arial"/>
      <w:b/>
      <w:sz w:val="20"/>
      <w:szCs w:val="20"/>
      <w:lang w:val="zh-CN" w:eastAsia="es-ES"/>
    </w:rPr>
  </w:style>
  <w:style w:type="table" w:styleId="Tablaconcuadrcula">
    <w:name w:val="Table Grid"/>
    <w:basedOn w:val="Tablanormal"/>
    <w:uiPriority w:val="3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Pr>
      <w:rFonts w:ascii="Cambria" w:eastAsia="Times New Roman" w:hAnsi="Cambria" w:cs="Times New Roman"/>
      <w:b/>
      <w:bCs/>
      <w:kern w:val="32"/>
      <w:sz w:val="32"/>
      <w:szCs w:val="32"/>
    </w:rPr>
  </w:style>
  <w:style w:type="character" w:customStyle="1" w:styleId="Ttulo2Car">
    <w:name w:val="Título 2 Car"/>
    <w:link w:val="Ttulo2"/>
    <w:uiPriority w:val="9"/>
    <w:qFormat/>
    <w:rPr>
      <w:rFonts w:ascii="Arial Narrow" w:eastAsia="Times New Roman" w:hAnsi="Arial Narrow" w:cs="Times New Roman"/>
      <w:sz w:val="24"/>
      <w:szCs w:val="20"/>
      <w:lang w:eastAsia="es-ES"/>
    </w:rPr>
  </w:style>
  <w:style w:type="character" w:customStyle="1" w:styleId="Ttulo3Car">
    <w:name w:val="Título 3 Car"/>
    <w:link w:val="Ttulo3"/>
    <w:qFormat/>
    <w:rPr>
      <w:rFonts w:ascii="Cambria" w:eastAsia="Times New Roman" w:hAnsi="Cambria" w:cs="Times New Roman"/>
      <w:b/>
      <w:bCs/>
      <w:sz w:val="26"/>
      <w:szCs w:val="26"/>
    </w:rPr>
  </w:style>
  <w:style w:type="character" w:customStyle="1" w:styleId="Ttulo4Car">
    <w:name w:val="Título 4 Car"/>
    <w:link w:val="Ttulo4"/>
    <w:uiPriority w:val="9"/>
    <w:qFormat/>
    <w:rPr>
      <w:rFonts w:ascii="Calibri" w:eastAsia="Times New Roman" w:hAnsi="Calibri" w:cs="Times New Roman"/>
      <w:b/>
      <w:bCs/>
      <w:sz w:val="28"/>
      <w:szCs w:val="28"/>
    </w:rPr>
  </w:style>
  <w:style w:type="character" w:customStyle="1" w:styleId="Ttulo7Car">
    <w:name w:val="Título 7 Car"/>
    <w:link w:val="Ttulo7"/>
    <w:uiPriority w:val="9"/>
    <w:qFormat/>
    <w:rPr>
      <w:rFonts w:ascii="Calibri" w:eastAsia="Times New Roman" w:hAnsi="Calibri" w:cs="Times New Roman"/>
      <w:sz w:val="24"/>
      <w:szCs w:val="24"/>
    </w:rPr>
  </w:style>
  <w:style w:type="character" w:customStyle="1" w:styleId="Ttulo8Car">
    <w:name w:val="Título 8 Car"/>
    <w:link w:val="Ttulo8"/>
    <w:qFormat/>
    <w:rPr>
      <w:rFonts w:ascii="Arial" w:eastAsia="Times New Roman" w:hAnsi="Arial" w:cs="Times New Roman"/>
      <w:b/>
      <w:sz w:val="28"/>
      <w:szCs w:val="20"/>
      <w:lang w:eastAsia="es-ES"/>
    </w:rPr>
  </w:style>
  <w:style w:type="character" w:customStyle="1" w:styleId="Ttulo9Car">
    <w:name w:val="Título 9 Car"/>
    <w:link w:val="Ttulo9"/>
    <w:qFormat/>
    <w:rPr>
      <w:rFonts w:ascii="Cambria" w:eastAsia="Times New Roman" w:hAnsi="Cambria" w:cs="Times New Roman"/>
    </w:rPr>
  </w:style>
  <w:style w:type="paragraph" w:styleId="Prrafodelista">
    <w:name w:val="List Paragraph"/>
    <w:aliases w:val="Lista vistosa - Énfasis 13,Cuadrícula media 1 - Énfasis 21,Scitum normal,List Paragraph,Foot,列出段落,列出段落1,Bulletr List Paragraph,リスト段落1,Cuadrícula clara - Énfasis 31,List Paragraph11,COLEGIO,Bolita,H,HOJA,BOLADEF,BOLA,Bullet List"/>
    <w:basedOn w:val="Normal"/>
    <w:link w:val="PrrafodelistaCar"/>
    <w:qFormat/>
    <w:pPr>
      <w:ind w:left="720"/>
      <w:contextualSpacing/>
    </w:pPr>
    <w:rPr>
      <w:lang w:val="zh-C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qFormat/>
    <w:rPr>
      <w:rFonts w:ascii="Arial" w:eastAsia="Times New Roman" w:hAnsi="Arial" w:cs="Times New Roman"/>
      <w:sz w:val="24"/>
      <w:szCs w:val="20"/>
      <w:lang w:eastAsia="es-ES"/>
    </w:rPr>
  </w:style>
  <w:style w:type="character" w:customStyle="1" w:styleId="TextoindependienteCar">
    <w:name w:val="Texto independiente Car"/>
    <w:rPr>
      <w:rFonts w:ascii="Calibri" w:eastAsia="Calibri" w:hAnsi="Calibri" w:cs="Times New Roman"/>
      <w:lang w:val="es-CO"/>
    </w:rPr>
  </w:style>
  <w:style w:type="character" w:customStyle="1" w:styleId="EncabezadoCar">
    <w:name w:val="Encabezado Car"/>
    <w:link w:val="Encabezado"/>
    <w:uiPriority w:val="99"/>
    <w:qFormat/>
    <w:rPr>
      <w:rFonts w:ascii="Calibri" w:eastAsia="Calibri" w:hAnsi="Calibri" w:cs="Times New Roman"/>
      <w:lang w:val="es-CO"/>
    </w:rPr>
  </w:style>
  <w:style w:type="character" w:customStyle="1" w:styleId="PiedepginaCar">
    <w:name w:val="Pie de página Car"/>
    <w:link w:val="Piedepgina"/>
    <w:uiPriority w:val="99"/>
    <w:qFormat/>
    <w:rPr>
      <w:rFonts w:ascii="Calibri" w:eastAsia="Calibri" w:hAnsi="Calibri" w:cs="Times New Roman"/>
      <w:lang w:val="es-CO"/>
    </w:rPr>
  </w:style>
  <w:style w:type="character" w:customStyle="1" w:styleId="TextodegloboCar">
    <w:name w:val="Texto de globo Car"/>
    <w:link w:val="Textodeglobo"/>
    <w:uiPriority w:val="99"/>
    <w:qFormat/>
    <w:rPr>
      <w:rFonts w:ascii="Tahoma" w:eastAsia="Calibri" w:hAnsi="Tahoma" w:cs="Times New Roman"/>
      <w:sz w:val="16"/>
      <w:szCs w:val="16"/>
    </w:rPr>
  </w:style>
  <w:style w:type="paragraph" w:customStyle="1" w:styleId="Tibitoc">
    <w:name w:val="Tibitoc"/>
    <w:basedOn w:val="Normal"/>
    <w:uiPriority w:val="99"/>
    <w:qFormat/>
    <w:pPr>
      <w:spacing w:after="0" w:line="240" w:lineRule="auto"/>
      <w:jc w:val="center"/>
    </w:pPr>
    <w:rPr>
      <w:rFonts w:ascii="Arial" w:eastAsia="Times New Roman" w:hAnsi="Arial"/>
      <w:b/>
      <w:szCs w:val="20"/>
      <w:lang w:eastAsia="es-ES"/>
    </w:rPr>
  </w:style>
  <w:style w:type="paragraph" w:customStyle="1" w:styleId="Car">
    <w:name w:val="Car"/>
    <w:basedOn w:val="Normal"/>
    <w:qFormat/>
    <w:pPr>
      <w:widowControl w:val="0"/>
      <w:spacing w:after="0" w:line="240" w:lineRule="auto"/>
      <w:jc w:val="both"/>
    </w:pPr>
    <w:rPr>
      <w:rFonts w:ascii="Times New Roman" w:eastAsia="Times New Roman" w:hAnsi="Times New Roman"/>
      <w:sz w:val="20"/>
      <w:szCs w:val="20"/>
      <w:lang w:val="es-ES" w:eastAsia="es-ES"/>
    </w:rPr>
  </w:style>
  <w:style w:type="character" w:customStyle="1" w:styleId="SangradetextonormalCar">
    <w:name w:val="Sangría de texto normal Car"/>
    <w:link w:val="Sangradetextonormal"/>
    <w:uiPriority w:val="99"/>
    <w:qFormat/>
    <w:rPr>
      <w:rFonts w:ascii="Calibri" w:eastAsia="Calibri" w:hAnsi="Calibri" w:cs="Times New Roman"/>
    </w:rPr>
  </w:style>
  <w:style w:type="character" w:customStyle="1" w:styleId="Textoindependiente2Car">
    <w:name w:val="Texto independiente 2 Car"/>
    <w:link w:val="Textoindependiente2"/>
    <w:qFormat/>
    <w:rPr>
      <w:rFonts w:ascii="Calibri" w:eastAsia="Calibri" w:hAnsi="Calibri" w:cs="Times New Roman"/>
    </w:rPr>
  </w:style>
  <w:style w:type="character" w:customStyle="1" w:styleId="Textoindependiente3Car">
    <w:name w:val="Texto independiente 3 Car"/>
    <w:link w:val="Textoindependiente3"/>
    <w:qFormat/>
    <w:rPr>
      <w:rFonts w:ascii="Calibri" w:eastAsia="Calibri" w:hAnsi="Calibri" w:cs="Times New Roman"/>
      <w:sz w:val="16"/>
      <w:szCs w:val="16"/>
    </w:rPr>
  </w:style>
  <w:style w:type="character" w:customStyle="1" w:styleId="TextocomentarioCar">
    <w:name w:val="Texto comentario Car"/>
    <w:link w:val="Textocomentario"/>
    <w:uiPriority w:val="99"/>
    <w:qFormat/>
    <w:rPr>
      <w:rFonts w:ascii="Times New Roman" w:eastAsia="Times New Roman" w:hAnsi="Times New Roman" w:cs="Times New Roman"/>
      <w:sz w:val="24"/>
      <w:szCs w:val="20"/>
      <w:lang w:eastAsia="es-ES"/>
    </w:rPr>
  </w:style>
  <w:style w:type="paragraph" w:customStyle="1" w:styleId="Subttulo2">
    <w:name w:val="Subtítulo 2"/>
    <w:basedOn w:val="Textodeglobo"/>
    <w:next w:val="Normal"/>
    <w:uiPriority w:val="99"/>
    <w:qFormat/>
  </w:style>
  <w:style w:type="character" w:customStyle="1" w:styleId="SubttuloCar">
    <w:name w:val="Subtítulo Car"/>
    <w:link w:val="Subttulo"/>
    <w:uiPriority w:val="11"/>
    <w:qFormat/>
    <w:rPr>
      <w:rFonts w:ascii="Cambria" w:eastAsia="Times New Roman" w:hAnsi="Cambria" w:cs="Times New Roman"/>
      <w:sz w:val="24"/>
      <w:szCs w:val="24"/>
    </w:rPr>
  </w:style>
  <w:style w:type="character" w:customStyle="1" w:styleId="Sangra2detindependienteCar">
    <w:name w:val="Sangría 2 de t. independiente Car"/>
    <w:link w:val="Sangra2detindependiente"/>
    <w:qFormat/>
    <w:rPr>
      <w:rFonts w:ascii="Calibri" w:eastAsia="Calibri" w:hAnsi="Calibri" w:cs="Times New Roman"/>
    </w:rPr>
  </w:style>
  <w:style w:type="character" w:customStyle="1" w:styleId="TextosinformatoCar">
    <w:name w:val="Texto sin formato Car"/>
    <w:link w:val="Textosinformato"/>
    <w:qFormat/>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pPr>
      <w:spacing w:after="0" w:line="240" w:lineRule="auto"/>
      <w:ind w:right="51"/>
      <w:jc w:val="both"/>
    </w:pPr>
    <w:rPr>
      <w:rFonts w:ascii="Arial Narrow" w:eastAsia="Times New Roman" w:hAnsi="Arial Narrow"/>
      <w:sz w:val="24"/>
      <w:szCs w:val="24"/>
      <w:lang w:eastAsia="zh-CN"/>
    </w:rPr>
  </w:style>
  <w:style w:type="paragraph" w:customStyle="1" w:styleId="subcaptulo">
    <w:name w:val="subcaptulo"/>
    <w:basedOn w:val="Normal"/>
    <w:uiPriority w:val="99"/>
    <w:qFormat/>
    <w:pPr>
      <w:autoSpaceDE w:val="0"/>
      <w:autoSpaceDN w:val="0"/>
      <w:spacing w:after="120" w:line="240" w:lineRule="auto"/>
      <w:jc w:val="center"/>
    </w:pPr>
    <w:rPr>
      <w:rFonts w:ascii="Verdana" w:eastAsia="Times New Roman" w:hAnsi="Verdana"/>
      <w:b/>
      <w:bCs/>
      <w:sz w:val="24"/>
      <w:szCs w:val="24"/>
      <w:lang w:val="es-ES" w:eastAsia="es-ES"/>
    </w:rPr>
  </w:style>
  <w:style w:type="character" w:customStyle="1" w:styleId="TtuloCar">
    <w:name w:val="Título Car"/>
    <w:aliases w:val="Puesto Car,AL Título Car,Título AL Car,Títulos Principales sin numeración Car,TITULO 1 Car,Car Car Car Car4,Título1 Car,Título Car Car Car Car1,Título Car Car Car Car Car1,Título Car Car Car Car Car Car,Puesto1 Car,Título AL + 9 pt Car"/>
    <w:link w:val="Ttulo"/>
    <w:qFormat/>
    <w:rPr>
      <w:rFonts w:ascii="Arial" w:eastAsia="Times New Roman" w:hAnsi="Arial" w:cs="Times New Roman"/>
      <w:b/>
      <w:szCs w:val="20"/>
      <w:lang w:eastAsia="es-ES"/>
    </w:rPr>
  </w:style>
  <w:style w:type="paragraph" w:customStyle="1" w:styleId="Subcaptulo0">
    <w:name w:val="Subcapítulo"/>
    <w:basedOn w:val="Normal"/>
    <w:qFormat/>
    <w:pPr>
      <w:tabs>
        <w:tab w:val="left" w:pos="360"/>
        <w:tab w:val="left" w:pos="2160"/>
      </w:tabs>
      <w:autoSpaceDE w:val="0"/>
      <w:autoSpaceDN w:val="0"/>
      <w:spacing w:after="120" w:line="240" w:lineRule="auto"/>
      <w:jc w:val="center"/>
    </w:pPr>
    <w:rPr>
      <w:rFonts w:ascii="Verdana" w:eastAsia="Times New Roman" w:hAnsi="Verdana"/>
      <w:b/>
      <w:sz w:val="24"/>
      <w:szCs w:val="20"/>
      <w:lang w:eastAsia="es-ES"/>
    </w:rPr>
  </w:style>
  <w:style w:type="paragraph" w:customStyle="1" w:styleId="MARITZA4">
    <w:name w:val="MARITZA4"/>
    <w:basedOn w:val="Normal"/>
    <w:qFormat/>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character" w:customStyle="1" w:styleId="AsuntodelcomentarioCar">
    <w:name w:val="Asunto del comentario Car"/>
    <w:link w:val="Asuntodelcomentario"/>
    <w:uiPriority w:val="99"/>
    <w:qFormat/>
    <w:rPr>
      <w:rFonts w:ascii="Times New Roman" w:eastAsia="Times New Roman" w:hAnsi="Times New Roman" w:cs="Times New Roman"/>
      <w:b/>
      <w:bCs/>
      <w:sz w:val="24"/>
      <w:szCs w:val="20"/>
      <w:lang w:eastAsia="es-ES"/>
    </w:rPr>
  </w:style>
  <w:style w:type="paragraph" w:styleId="Sinespaciado">
    <w:name w:val="No Spacing"/>
    <w:link w:val="SinespaciadoCar"/>
    <w:uiPriority w:val="1"/>
    <w:qFormat/>
    <w:rPr>
      <w:sz w:val="22"/>
      <w:szCs w:val="22"/>
      <w:lang w:eastAsia="en-US"/>
    </w:rPr>
  </w:style>
  <w:style w:type="paragraph" w:customStyle="1" w:styleId="BodyText22">
    <w:name w:val="Body Text 22"/>
    <w:basedOn w:val="Normal"/>
    <w:qFormat/>
    <w:pPr>
      <w:widowControl w:val="0"/>
      <w:spacing w:after="0" w:line="240" w:lineRule="auto"/>
      <w:jc w:val="both"/>
    </w:pPr>
    <w:rPr>
      <w:rFonts w:ascii="Tahoma" w:eastAsia="Times New Roman" w:hAnsi="Tahoma"/>
      <w:sz w:val="24"/>
      <w:szCs w:val="20"/>
      <w:lang w:eastAsia="es-ES"/>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line="240" w:lineRule="auto"/>
      <w:ind w:left="1104" w:hanging="396"/>
      <w:jc w:val="both"/>
    </w:pPr>
    <w:rPr>
      <w:rFonts w:ascii="Verdana" w:eastAsia="Times New Roman" w:hAnsi="Verdana"/>
      <w:b/>
      <w:szCs w:val="20"/>
      <w:lang w:eastAsia="es-ES"/>
    </w:rPr>
  </w:style>
  <w:style w:type="character" w:customStyle="1" w:styleId="PrrafodelistaCar">
    <w:name w:val="Párrafo de lista Car"/>
    <w:aliases w:val="Lista vistosa - Énfasis 13 Car,Cuadrícula media 1 - Énfasis 21 Car,Scitum normal Car,List Paragraph Car,Foot Car,列出段落 Car,列出段落1 Car,Bulletr List Paragraph Car,リスト段落1 Car,Cuadrícula clara - Énfasis 31 Car,List Paragraph11 Car,H Car"/>
    <w:link w:val="Prrafodelista"/>
    <w:qFormat/>
    <w:locked/>
    <w:rPr>
      <w:sz w:val="22"/>
      <w:szCs w:val="22"/>
      <w:lang w:eastAsia="en-US"/>
    </w:rPr>
  </w:style>
  <w:style w:type="paragraph" w:customStyle="1" w:styleId="Revisin1">
    <w:name w:val="Revisión1"/>
    <w:hidden/>
    <w:uiPriority w:val="99"/>
    <w:semiHidden/>
    <w:qFormat/>
    <w:rPr>
      <w:sz w:val="22"/>
      <w:szCs w:val="22"/>
      <w:lang w:eastAsia="en-US"/>
    </w:rPr>
  </w:style>
  <w:style w:type="character" w:customStyle="1" w:styleId="SinespaciadoCar">
    <w:name w:val="Sin espaciado Car"/>
    <w:link w:val="Sinespaciado"/>
    <w:uiPriority w:val="1"/>
    <w:qFormat/>
    <w:rPr>
      <w:sz w:val="22"/>
      <w:szCs w:val="22"/>
      <w:lang w:eastAsia="en-US" w:bidi="ar-SA"/>
    </w:rPr>
  </w:style>
  <w:style w:type="character" w:customStyle="1" w:styleId="ArticuloCar">
    <w:name w:val="Articulo Car"/>
    <w:link w:val="Articulo"/>
    <w:qFormat/>
    <w:rPr>
      <w:rFonts w:ascii="Arial Narrow" w:eastAsia="Times New Roman" w:hAnsi="Arial Narrow" w:cs="Arial"/>
      <w:sz w:val="24"/>
      <w:szCs w:val="24"/>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eastAsia="es-ES"/>
    </w:rPr>
  </w:style>
  <w:style w:type="paragraph" w:customStyle="1" w:styleId="MARITZA3">
    <w:name w:val="MARITZA3"/>
    <w:qFormat/>
    <w:pPr>
      <w:tabs>
        <w:tab w:val="left" w:pos="-720"/>
        <w:tab w:val="left" w:pos="0"/>
      </w:tabs>
      <w:jc w:val="both"/>
    </w:pPr>
    <w:rPr>
      <w:rFonts w:ascii="Times New Roman" w:eastAsia="Times New Roman" w:hAnsi="Times New Roman"/>
      <w:sz w:val="24"/>
      <w:lang w:val="en-US" w:eastAsia="es-ES"/>
    </w:rPr>
  </w:style>
  <w:style w:type="paragraph" w:customStyle="1" w:styleId="ui-state-highlight">
    <w:name w:val="ui-state-highlight"/>
    <w:basedOn w:val="Normal"/>
    <w:uiPriority w:val="99"/>
    <w:qFormat/>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z-Principiodelformulario1">
    <w:name w:val="z-Principio del formulario1"/>
    <w:basedOn w:val="Normal"/>
    <w:next w:val="Normal"/>
    <w:link w:val="z-PrincipiodelformularioCar"/>
    <w:unhideWhenUsed/>
    <w:qFormat/>
    <w:pPr>
      <w:pBdr>
        <w:bottom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PrincipiodelformularioCar">
    <w:name w:val="z-Principio del formulario Car"/>
    <w:link w:val="z-Principiodelformulario1"/>
    <w:qFormat/>
    <w:rPr>
      <w:rFonts w:ascii="Arial" w:eastAsia="Times New Roman" w:hAnsi="Arial" w:cs="Arial"/>
      <w:vanish/>
      <w:sz w:val="16"/>
      <w:szCs w:val="16"/>
    </w:rPr>
  </w:style>
  <w:style w:type="paragraph" w:customStyle="1" w:styleId="z-Finaldelformulario1">
    <w:name w:val="z-Final del formulario1"/>
    <w:basedOn w:val="Normal"/>
    <w:next w:val="Normal"/>
    <w:link w:val="z-FinaldelformularioCar"/>
    <w:unhideWhenUsed/>
    <w:qFormat/>
    <w:pPr>
      <w:pBdr>
        <w:top w:val="single" w:sz="6" w:space="1" w:color="auto"/>
      </w:pBdr>
      <w:spacing w:after="0" w:line="240" w:lineRule="auto"/>
      <w:jc w:val="center"/>
    </w:pPr>
    <w:rPr>
      <w:rFonts w:ascii="Arial" w:eastAsia="Times New Roman" w:hAnsi="Arial"/>
      <w:vanish/>
      <w:sz w:val="16"/>
      <w:szCs w:val="16"/>
      <w:lang w:val="zh-CN" w:eastAsia="zh-CN"/>
    </w:rPr>
  </w:style>
  <w:style w:type="character" w:customStyle="1" w:styleId="z-FinaldelformularioCar">
    <w:name w:val="z-Final del formulario Car"/>
    <w:link w:val="z-Finaldelformulario1"/>
    <w:qFormat/>
    <w:rPr>
      <w:rFonts w:ascii="Arial" w:eastAsia="Times New Roman" w:hAnsi="Arial" w:cs="Arial"/>
      <w:vanish/>
      <w:sz w:val="16"/>
      <w:szCs w:val="16"/>
    </w:rPr>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EncabezadodemensajeCar">
    <w:name w:val="Encabezado de mensaje Car"/>
    <w:link w:val="Encabezadodemensaje"/>
    <w:qFormat/>
    <w:rPr>
      <w:rFonts w:ascii="Calibri Light" w:eastAsia="Times New Roman" w:hAnsi="Calibri Light" w:cs="Times New Roman"/>
      <w:sz w:val="24"/>
      <w:szCs w:val="24"/>
      <w:shd w:val="pct20" w:color="auto" w:fill="auto"/>
      <w:lang w:eastAsia="en-US"/>
    </w:rPr>
  </w:style>
  <w:style w:type="character" w:customStyle="1" w:styleId="SaludoCar">
    <w:name w:val="Saludo Car"/>
    <w:link w:val="Saludo"/>
    <w:qFormat/>
    <w:rPr>
      <w:sz w:val="22"/>
      <w:szCs w:val="22"/>
      <w:lang w:eastAsia="en-US"/>
    </w:rPr>
  </w:style>
  <w:style w:type="character" w:customStyle="1" w:styleId="CierreCar">
    <w:name w:val="Cierre Car"/>
    <w:link w:val="Cierre"/>
    <w:qFormat/>
    <w:rPr>
      <w:sz w:val="22"/>
      <w:szCs w:val="22"/>
      <w:lang w:eastAsia="en-US"/>
    </w:rPr>
  </w:style>
  <w:style w:type="paragraph" w:customStyle="1" w:styleId="ListaCC">
    <w:name w:val="Lista CC."/>
    <w:basedOn w:val="Normal"/>
    <w:uiPriority w:val="99"/>
    <w:qFormat/>
  </w:style>
  <w:style w:type="character" w:customStyle="1" w:styleId="Textoindependienteprimerasangra2Car">
    <w:name w:val="Texto independiente primera sangría 2 Car"/>
    <w:link w:val="Textoindependienteprimerasangra2"/>
    <w:qFormat/>
    <w:rPr>
      <w:rFonts w:ascii="Calibri" w:eastAsia="Calibri" w:hAnsi="Calibri" w:cs="Times New Roman"/>
      <w:sz w:val="22"/>
      <w:szCs w:val="22"/>
      <w:lang w:eastAsia="en-U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styleId="Sombreadoclaro-nfasis3">
    <w:name w:val="Light Shading Accent 3"/>
    <w:basedOn w:val="Tablanormal"/>
    <w:uiPriority w:val="60"/>
    <w:qFormat/>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Pr>
      <w:rFonts w:ascii="Times New Roman" w:eastAsia="Times New Roman" w:hAnsi="Times New Roman"/>
      <w:sz w:val="24"/>
      <w:szCs w:val="24"/>
    </w:rPr>
  </w:style>
  <w:style w:type="character" w:customStyle="1" w:styleId="Ttulo5Car">
    <w:name w:val="Título 5 Car"/>
    <w:link w:val="Ttulo5"/>
    <w:qFormat/>
    <w:rPr>
      <w:rFonts w:ascii="Cambria" w:eastAsia="Times New Roman" w:hAnsi="Cambria" w:cs="Mangal"/>
      <w:color w:val="243F60"/>
      <w:kern w:val="3"/>
      <w:sz w:val="24"/>
      <w:szCs w:val="21"/>
      <w:lang w:eastAsia="zh-CN" w:bidi="hi-IN"/>
    </w:rPr>
  </w:style>
  <w:style w:type="character" w:customStyle="1" w:styleId="Ttulo6Car">
    <w:name w:val="Título 6 Car"/>
    <w:link w:val="Ttulo6"/>
    <w:uiPriority w:val="9"/>
    <w:qFormat/>
    <w:rPr>
      <w:rFonts w:ascii="Cambria" w:eastAsia="Times New Roman" w:hAnsi="Cambria" w:cs="Mangal"/>
      <w:i/>
      <w:iCs/>
      <w:color w:val="243F60"/>
      <w:kern w:val="3"/>
      <w:sz w:val="24"/>
      <w:szCs w:val="21"/>
      <w:lang w:eastAsia="zh-CN" w:bidi="hi-IN"/>
    </w:rPr>
  </w:style>
  <w:style w:type="paragraph" w:customStyle="1" w:styleId="Textbody">
    <w:name w:val="Text body"/>
    <w:basedOn w:val="Standard"/>
    <w:qFormat/>
  </w:style>
  <w:style w:type="character" w:customStyle="1" w:styleId="Mencinsinresolver1">
    <w:name w:val="Mención sin resolver1"/>
    <w:uiPriority w:val="99"/>
    <w:semiHidden/>
    <w:unhideWhenUsed/>
    <w:qFormat/>
    <w:rPr>
      <w:color w:val="605E5C"/>
      <w:shd w:val="clear" w:color="auto" w:fill="E1DFDD"/>
    </w:rPr>
  </w:style>
  <w:style w:type="table" w:customStyle="1" w:styleId="TableGrid">
    <w:name w:val="TableGrid"/>
    <w:qFormat/>
    <w:rPr>
      <w:rFonts w:eastAsia="Times New Roman"/>
      <w:sz w:val="22"/>
      <w:szCs w:val="22"/>
      <w:lang w:val="es-ES" w:eastAsia="es-ES"/>
    </w:rPr>
    <w:tblPr>
      <w:tblCellMar>
        <w:top w:w="0" w:type="dxa"/>
        <w:left w:w="0" w:type="dxa"/>
        <w:bottom w:w="0" w:type="dxa"/>
        <w:right w:w="0" w:type="dxa"/>
      </w:tblCellMar>
    </w:tblPr>
  </w:style>
  <w:style w:type="character" w:customStyle="1" w:styleId="TtuloCar1">
    <w:name w:val="Título Car1"/>
    <w:uiPriority w:val="10"/>
    <w:qFormat/>
    <w:locked/>
    <w:rPr>
      <w:rFonts w:ascii="Arial" w:eastAsia="Calibri" w:hAnsi="Arial" w:cs="Arial"/>
      <w:b/>
      <w:bCs/>
      <w:sz w:val="24"/>
      <w:szCs w:val="24"/>
    </w:rPr>
  </w:style>
  <w:style w:type="table" w:customStyle="1" w:styleId="Tablaconcuadrcula1">
    <w:name w:val="Tabla con cuadrícula1"/>
    <w:basedOn w:val="Tablanormal"/>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uiPriority w:val="99"/>
    <w:qFormat/>
    <w:rPr>
      <w:lang w:val="es-ES" w:eastAsia="en-US"/>
    </w:rPr>
  </w:style>
  <w:style w:type="paragraph" w:customStyle="1" w:styleId="TtuloTDC1">
    <w:name w:val="Título TDC1"/>
    <w:basedOn w:val="Ttulo1"/>
    <w:next w:val="Normal"/>
    <w:uiPriority w:val="39"/>
    <w:unhideWhenUsed/>
    <w:qFormat/>
    <w:pPr>
      <w:keepLines/>
      <w:spacing w:before="480" w:after="0"/>
      <w:outlineLvl w:val="9"/>
    </w:pPr>
    <w:rPr>
      <w:color w:val="365F91"/>
      <w:kern w:val="0"/>
      <w:sz w:val="28"/>
      <w:szCs w:val="28"/>
      <w:lang w:val="es-CO" w:eastAsia="es-CO"/>
    </w:rPr>
  </w:style>
  <w:style w:type="paragraph" w:customStyle="1" w:styleId="font5">
    <w:name w:val="font5"/>
    <w:basedOn w:val="Normal"/>
    <w:qFormat/>
    <w:pPr>
      <w:spacing w:before="100" w:beforeAutospacing="1" w:after="100" w:afterAutospacing="1" w:line="240" w:lineRule="auto"/>
    </w:pPr>
    <w:rPr>
      <w:rFonts w:ascii="Arial Narrow" w:eastAsia="Times New Roman" w:hAnsi="Arial Narrow"/>
      <w:b/>
      <w:bCs/>
      <w:color w:val="000000"/>
      <w:sz w:val="12"/>
      <w:szCs w:val="12"/>
      <w:lang w:eastAsia="es-CO"/>
    </w:rPr>
  </w:style>
  <w:style w:type="paragraph" w:customStyle="1" w:styleId="font6">
    <w:name w:val="font6"/>
    <w:basedOn w:val="Normal"/>
    <w:qFormat/>
    <w:pPr>
      <w:spacing w:before="100" w:beforeAutospacing="1" w:after="100" w:afterAutospacing="1" w:line="240" w:lineRule="auto"/>
    </w:pPr>
    <w:rPr>
      <w:rFonts w:ascii="Arial Narrow" w:eastAsia="Times New Roman" w:hAnsi="Arial Narrow"/>
      <w:color w:val="000000"/>
      <w:sz w:val="12"/>
      <w:szCs w:val="12"/>
      <w:lang w:eastAsia="es-CO"/>
    </w:rPr>
  </w:style>
  <w:style w:type="paragraph" w:customStyle="1" w:styleId="xl159">
    <w:name w:val="xl159"/>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qFormat/>
    <w:pPr>
      <w:spacing w:before="100" w:beforeAutospacing="1" w:after="100" w:afterAutospacing="1" w:line="240" w:lineRule="auto"/>
    </w:pPr>
    <w:rPr>
      <w:rFonts w:ascii="Arial Narrow" w:eastAsia="Times New Roman" w:hAnsi="Arial Narrow"/>
      <w:sz w:val="16"/>
      <w:szCs w:val="16"/>
      <w:lang w:eastAsia="es-CO"/>
    </w:rPr>
  </w:style>
  <w:style w:type="paragraph" w:customStyle="1" w:styleId="xl161">
    <w:name w:val="xl16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62">
    <w:name w:val="xl162"/>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3">
    <w:name w:val="xl163"/>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4">
    <w:name w:val="xl164"/>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165">
    <w:name w:val="xl165"/>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pPr>
    <w:rPr>
      <w:rFonts w:ascii="Arial Narrow" w:eastAsia="Times New Roman" w:hAnsi="Arial Narrow"/>
      <w:b/>
      <w:bCs/>
      <w:sz w:val="16"/>
      <w:szCs w:val="16"/>
      <w:lang w:eastAsia="es-CO"/>
    </w:rPr>
  </w:style>
  <w:style w:type="paragraph" w:customStyle="1" w:styleId="xl166">
    <w:name w:val="xl166"/>
    <w:basedOn w:val="Normal"/>
    <w:qFormat/>
    <w:pPr>
      <w:pBdr>
        <w:top w:val="dotDash" w:sz="8" w:space="0" w:color="auto"/>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67">
    <w:name w:val="xl167"/>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68">
    <w:name w:val="xl168"/>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69">
    <w:name w:val="xl169"/>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0">
    <w:name w:val="xl170"/>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71">
    <w:name w:val="xl171"/>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2">
    <w:name w:val="xl172"/>
    <w:basedOn w:val="Normal"/>
    <w:qFormat/>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4">
    <w:name w:val="xl174"/>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5">
    <w:name w:val="xl175"/>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qFormat/>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77">
    <w:name w:val="xl177"/>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78">
    <w:name w:val="xl178"/>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79">
    <w:name w:val="xl179"/>
    <w:basedOn w:val="Normal"/>
    <w:qFormat/>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qFormat/>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1">
    <w:name w:val="xl181"/>
    <w:basedOn w:val="Normal"/>
    <w:qFormat/>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2">
    <w:name w:val="xl182"/>
    <w:basedOn w:val="Normal"/>
    <w:qFormat/>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2"/>
      <w:szCs w:val="12"/>
      <w:lang w:eastAsia="es-CO"/>
    </w:rPr>
  </w:style>
  <w:style w:type="paragraph" w:customStyle="1" w:styleId="xl183">
    <w:name w:val="xl183"/>
    <w:basedOn w:val="Normal"/>
    <w:qFormat/>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184">
    <w:name w:val="xl184"/>
    <w:basedOn w:val="Normal"/>
    <w:qFormat/>
    <w:pPr>
      <w:pBdr>
        <w:top w:val="dotDash" w:sz="8" w:space="0" w:color="auto"/>
        <w:left w:val="dotDash" w:sz="8" w:space="0" w:color="auto"/>
        <w:bottom w:val="dotDash" w:sz="8" w:space="0" w:color="auto"/>
        <w:right w:val="dotDash"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xl185">
    <w:name w:val="xl185"/>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6">
    <w:name w:val="xl186"/>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7">
    <w:name w:val="xl187"/>
    <w:basedOn w:val="Normal"/>
    <w:qFormat/>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8">
    <w:name w:val="xl188"/>
    <w:basedOn w:val="Normal"/>
    <w:qFormat/>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b/>
      <w:bCs/>
      <w:color w:val="000000"/>
      <w:sz w:val="10"/>
      <w:szCs w:val="10"/>
      <w:lang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90">
    <w:name w:val="xl190"/>
    <w:basedOn w:val="Normal"/>
    <w:qFormat/>
    <w:pPr>
      <w:shd w:val="clear" w:color="000000" w:fill="538DD5"/>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3">
    <w:name w:val="xl193"/>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4">
    <w:name w:val="xl194"/>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5">
    <w:name w:val="xl195"/>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6">
    <w:name w:val="xl196"/>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7">
    <w:name w:val="xl197"/>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9">
    <w:name w:val="xl19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2">
    <w:name w:val="xl202"/>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05">
    <w:name w:val="xl205"/>
    <w:basedOn w:val="Normal"/>
    <w:qFormat/>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qFormat/>
    <w:pPr>
      <w:pBdr>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7">
    <w:name w:val="xl207"/>
    <w:basedOn w:val="Normal"/>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8">
    <w:name w:val="xl208"/>
    <w:basedOn w:val="Normal"/>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9">
    <w:name w:val="xl209"/>
    <w:basedOn w:val="Normal"/>
    <w:qFormat/>
    <w:pPr>
      <w:pBdr>
        <w:top w:val="single" w:sz="8" w:space="0" w:color="auto"/>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0">
    <w:name w:val="xl210"/>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qFormat/>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2">
    <w:name w:val="xl212"/>
    <w:basedOn w:val="Normal"/>
    <w:qFormat/>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3">
    <w:name w:val="xl213"/>
    <w:basedOn w:val="Normal"/>
    <w:qFormat/>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4">
    <w:name w:val="xl214"/>
    <w:basedOn w:val="Normal"/>
    <w:qFormat/>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5">
    <w:name w:val="xl215"/>
    <w:basedOn w:val="Normal"/>
    <w:qFormat/>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6">
    <w:name w:val="xl216"/>
    <w:basedOn w:val="Normal"/>
    <w:qFormat/>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7">
    <w:name w:val="xl217"/>
    <w:basedOn w:val="Normal"/>
    <w:qFormat/>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8">
    <w:name w:val="xl218"/>
    <w:basedOn w:val="Normal"/>
    <w:qFormat/>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9">
    <w:name w:val="xl21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20">
    <w:name w:val="xl22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22">
    <w:name w:val="xl222"/>
    <w:basedOn w:val="Normal"/>
    <w:qFormat/>
    <w:pPr>
      <w:pBdr>
        <w:top w:val="single" w:sz="8" w:space="0" w:color="auto"/>
        <w:left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3">
    <w:name w:val="xl223"/>
    <w:basedOn w:val="Normal"/>
    <w:qFormat/>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4">
    <w:name w:val="xl224"/>
    <w:basedOn w:val="Normal"/>
    <w:qFormat/>
    <w:pPr>
      <w:pBdr>
        <w:top w:val="single" w:sz="8" w:space="0" w:color="auto"/>
        <w:left w:val="single" w:sz="8"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6">
    <w:name w:val="xl226"/>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7">
    <w:name w:val="xl227"/>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pPr>
      <w:shd w:val="clear" w:color="000000" w:fill="FABF8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29">
    <w:name w:val="xl229"/>
    <w:basedOn w:val="Normal"/>
    <w:qFormat/>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character" w:customStyle="1" w:styleId="Sangra3detindependienteCar">
    <w:name w:val="Sangría 3 de t. independiente Car"/>
    <w:link w:val="Sangra3detindependiente"/>
    <w:qFormat/>
    <w:rPr>
      <w:rFonts w:ascii="Times New Roman" w:eastAsia="Times New Roman" w:hAnsi="Times New Roman"/>
      <w:sz w:val="16"/>
      <w:szCs w:val="16"/>
      <w:lang w:val="zh-CN" w:eastAsia="es-ES"/>
    </w:rPr>
  </w:style>
  <w:style w:type="paragraph" w:customStyle="1" w:styleId="Estilo1">
    <w:name w:val="Estilo1"/>
    <w:basedOn w:val="Normal"/>
    <w:link w:val="Estilo1Car"/>
    <w:qFormat/>
    <w:pPr>
      <w:spacing w:after="0" w:line="220" w:lineRule="atLeast"/>
    </w:pPr>
    <w:rPr>
      <w:rFonts w:ascii="Times New Roman" w:eastAsia="Times New Roman" w:hAnsi="Times New Roman"/>
      <w:sz w:val="20"/>
      <w:szCs w:val="20"/>
      <w:lang w:val="es-MX" w:eastAsia="es-ES"/>
    </w:rPr>
  </w:style>
  <w:style w:type="table" w:customStyle="1" w:styleId="Tablaconcuadrcula2">
    <w:name w:val="Tabla con cuadrícula2"/>
    <w:basedOn w:val="Tablanormal"/>
    <w:uiPriority w:val="59"/>
    <w:qFormat/>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qFormat/>
    <w:pPr>
      <w:suppressAutoHyphens/>
      <w:spacing w:after="0" w:line="240" w:lineRule="auto"/>
      <w:ind w:left="709" w:hanging="1"/>
      <w:jc w:val="both"/>
    </w:pPr>
    <w:rPr>
      <w:rFonts w:ascii="Arial" w:eastAsia="Times New Roman" w:hAnsi="Arial"/>
      <w:sz w:val="24"/>
      <w:szCs w:val="20"/>
      <w:lang w:val="es-ES" w:eastAsia="ar-SA"/>
    </w:rPr>
  </w:style>
  <w:style w:type="paragraph" w:customStyle="1" w:styleId="PARTE">
    <w:name w:val="PARTE"/>
    <w:basedOn w:val="Normal"/>
    <w:qFormat/>
    <w:pPr>
      <w:spacing w:after="0" w:line="240" w:lineRule="auto"/>
      <w:jc w:val="center"/>
    </w:pPr>
    <w:rPr>
      <w:rFonts w:ascii="Arial Narrow" w:eastAsia="Times New Roman" w:hAnsi="Arial Narrow"/>
      <w:b/>
      <w:sz w:val="28"/>
      <w:szCs w:val="28"/>
      <w:lang w:val="es-ES" w:eastAsia="es-ES"/>
    </w:rPr>
  </w:style>
  <w:style w:type="paragraph" w:customStyle="1" w:styleId="Textodebloque1">
    <w:name w:val="Texto de bloque1"/>
    <w:basedOn w:val="Normal"/>
    <w:qFormat/>
    <w:pPr>
      <w:widowControl w:val="0"/>
      <w:spacing w:after="0" w:line="240" w:lineRule="auto"/>
      <w:ind w:left="2835" w:right="50" w:hanging="2835"/>
      <w:jc w:val="both"/>
    </w:pPr>
    <w:rPr>
      <w:rFonts w:ascii="Arial" w:eastAsia="Times New Roman" w:hAnsi="Arial"/>
      <w:sz w:val="24"/>
      <w:szCs w:val="20"/>
      <w:lang w:eastAsia="es-ES"/>
    </w:rPr>
  </w:style>
  <w:style w:type="paragraph" w:customStyle="1" w:styleId="xl35">
    <w:name w:val="xl35"/>
    <w:basedOn w:val="Normal"/>
    <w:uiPriority w:val="99"/>
    <w:qFormat/>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pPr>
      <w:spacing w:after="0" w:line="240" w:lineRule="auto"/>
      <w:jc w:val="both"/>
    </w:pPr>
    <w:rPr>
      <w:rFonts w:ascii="Arial" w:eastAsia="Times New Roman" w:hAnsi="Arial"/>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pPr>
      <w:spacing w:after="160" w:line="240" w:lineRule="exact"/>
    </w:pPr>
    <w:rPr>
      <w:rFonts w:ascii="Times New Roman" w:eastAsia="Times New Roman" w:hAnsi="Times New Roman"/>
      <w:sz w:val="21"/>
      <w:szCs w:val="21"/>
      <w:lang w:val="en-US"/>
    </w:rPr>
  </w:style>
  <w:style w:type="paragraph" w:customStyle="1" w:styleId="CharCarCarCarCarCarCarCarCharCharCar">
    <w:name w:val="Char Car Car Car Car Car Car Car Char Char Car"/>
    <w:basedOn w:val="Normal"/>
    <w:qFormat/>
    <w:pPr>
      <w:spacing w:after="160" w:line="240" w:lineRule="exact"/>
    </w:pPr>
    <w:rPr>
      <w:rFonts w:ascii="Verdana" w:eastAsia="Times New Roman" w:hAnsi="Verdana"/>
      <w:sz w:val="20"/>
      <w:szCs w:val="20"/>
      <w:lang w:val="en-US"/>
    </w:rPr>
  </w:style>
  <w:style w:type="paragraph" w:customStyle="1" w:styleId="E-4delEjrcito">
    <w:name w:val="E-4  del Ejército"/>
    <w:basedOn w:val="Normal"/>
    <w:qFormat/>
    <w:pPr>
      <w:widowControl w:val="0"/>
      <w:tabs>
        <w:tab w:val="left" w:pos="7371"/>
      </w:tabs>
      <w:spacing w:after="0" w:line="240" w:lineRule="auto"/>
      <w:jc w:val="both"/>
    </w:pPr>
    <w:rPr>
      <w:rFonts w:ascii="Times New Roman" w:eastAsia="Times New Roman" w:hAnsi="Times New Roman"/>
      <w:sz w:val="24"/>
      <w:szCs w:val="20"/>
      <w:lang w:eastAsia="es-ES"/>
    </w:rPr>
  </w:style>
  <w:style w:type="paragraph" w:customStyle="1" w:styleId="CM1">
    <w:name w:val="CM1"/>
    <w:basedOn w:val="Normal"/>
    <w:next w:val="Normal"/>
    <w:uiPriority w:val="99"/>
    <w:qFormat/>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pPr>
      <w:tabs>
        <w:tab w:val="left" w:pos="-720"/>
      </w:tabs>
      <w:suppressAutoHyphens/>
    </w:pPr>
    <w:rPr>
      <w:rFonts w:ascii="Courier New" w:eastAsia="Times New Roman" w:hAnsi="Courier New"/>
      <w:b/>
      <w:sz w:val="24"/>
      <w:lang w:val="en-US" w:eastAsia="es-ES"/>
    </w:rPr>
  </w:style>
  <w:style w:type="paragraph" w:customStyle="1" w:styleId="articulo0">
    <w:name w:val="articulo"/>
    <w:basedOn w:val="Normal"/>
    <w:qFormat/>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pPr>
      <w:spacing w:after="0" w:line="240" w:lineRule="auto"/>
    </w:pPr>
    <w:rPr>
      <w:rFonts w:ascii="Arial Narrow" w:eastAsia="Times New Roman" w:hAnsi="Arial Narrow"/>
      <w:b/>
      <w:caps/>
      <w:sz w:val="20"/>
      <w:szCs w:val="20"/>
      <w:lang w:val="zh-CN" w:eastAsia="es-ES"/>
    </w:rPr>
  </w:style>
  <w:style w:type="character" w:customStyle="1" w:styleId="numeralCar">
    <w:name w:val="numeral Car"/>
    <w:link w:val="numeral"/>
    <w:rPr>
      <w:rFonts w:ascii="Arial Narrow" w:eastAsia="Times New Roman" w:hAnsi="Arial Narrow"/>
      <w:b/>
      <w:caps/>
      <w:lang w:val="zh-CN" w:eastAsia="es-ES"/>
    </w:rPr>
  </w:style>
  <w:style w:type="paragraph" w:customStyle="1" w:styleId="Textosinformato1">
    <w:name w:val="Texto sin formato1"/>
    <w:basedOn w:val="Normal"/>
    <w:qFormat/>
    <w:pPr>
      <w:spacing w:after="0" w:line="240" w:lineRule="auto"/>
    </w:pPr>
    <w:rPr>
      <w:rFonts w:ascii="Courier New" w:eastAsia="Times New Roman" w:hAnsi="Courier New"/>
      <w:sz w:val="20"/>
      <w:szCs w:val="20"/>
      <w:lang w:val="es-ES" w:eastAsia="es-ES"/>
    </w:rPr>
  </w:style>
  <w:style w:type="paragraph" w:customStyle="1" w:styleId="1">
    <w:name w:val="1"/>
    <w:basedOn w:val="Normal"/>
    <w:next w:val="Sangradetextonormal"/>
    <w:qFormat/>
    <w:pPr>
      <w:spacing w:after="0" w:line="240" w:lineRule="auto"/>
      <w:ind w:left="360"/>
      <w:jc w:val="both"/>
    </w:pPr>
    <w:rPr>
      <w:rFonts w:ascii="Times New Roman" w:eastAsia="Times New Roman" w:hAnsi="Times New Roman"/>
      <w:sz w:val="28"/>
      <w:szCs w:val="28"/>
      <w:lang w:eastAsia="es-ES"/>
    </w:rPr>
  </w:style>
  <w:style w:type="paragraph" w:customStyle="1" w:styleId="Sangradet">
    <w:name w:val="Sangría de t"/>
    <w:basedOn w:val="Normal"/>
    <w:qFormat/>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BodyText21">
    <w:name w:val="Body Text 21"/>
    <w:basedOn w:val="Normal"/>
    <w:qFormat/>
    <w:pPr>
      <w:spacing w:after="0" w:line="240" w:lineRule="auto"/>
      <w:jc w:val="both"/>
    </w:pPr>
    <w:rPr>
      <w:rFonts w:ascii="Arial" w:eastAsia="Times New Roman" w:hAnsi="Arial"/>
      <w:szCs w:val="20"/>
      <w:lang w:eastAsia="es-ES"/>
    </w:rPr>
  </w:style>
  <w:style w:type="paragraph" w:customStyle="1" w:styleId="Sangradetextonormal1">
    <w:name w:val="Sangría de texto normal1"/>
    <w:basedOn w:val="Normal"/>
    <w:qFormat/>
    <w:pPr>
      <w:widowControl w:val="0"/>
      <w:spacing w:after="120" w:line="240" w:lineRule="auto"/>
      <w:ind w:left="283"/>
    </w:pPr>
    <w:rPr>
      <w:rFonts w:ascii="Courier New" w:eastAsia="Times New Roman" w:hAnsi="Courier New"/>
      <w:snapToGrid w:val="0"/>
      <w:sz w:val="20"/>
      <w:szCs w:val="20"/>
      <w:lang w:eastAsia="es-ES"/>
    </w:rPr>
  </w:style>
  <w:style w:type="character" w:customStyle="1" w:styleId="MapadeldocumentoCar">
    <w:name w:val="Mapa del documento Car"/>
    <w:link w:val="Mapadeldocumento"/>
    <w:rPr>
      <w:rFonts w:ascii="Tahoma" w:eastAsia="Times New Roman" w:hAnsi="Tahoma"/>
      <w:shd w:val="clear" w:color="auto" w:fill="000080"/>
      <w:lang w:val="zh-CN" w:eastAsia="es-ES"/>
    </w:rPr>
  </w:style>
  <w:style w:type="paragraph" w:customStyle="1" w:styleId="xl24">
    <w:name w:val="xl24"/>
    <w:basedOn w:val="Normal"/>
    <w:qFormat/>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7">
    <w:name w:val="xl27"/>
    <w:basedOn w:val="Normal"/>
    <w:qFormat/>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pPr>
      <w:tabs>
        <w:tab w:val="left" w:pos="360"/>
      </w:tabs>
      <w:spacing w:after="0" w:line="240" w:lineRule="auto"/>
    </w:pPr>
    <w:rPr>
      <w:rFonts w:ascii="Arial" w:eastAsia="Times New Roman" w:hAnsi="Arial"/>
      <w:sz w:val="24"/>
      <w:szCs w:val="20"/>
      <w:lang w:val="en-US" w:eastAsia="es-ES"/>
    </w:rPr>
  </w:style>
  <w:style w:type="paragraph" w:customStyle="1" w:styleId="04dot">
    <w:name w:val="04 dot"/>
    <w:basedOn w:val="Normal"/>
    <w:qFormat/>
    <w:pPr>
      <w:tabs>
        <w:tab w:val="left" w:pos="-142"/>
        <w:tab w:val="left" w:pos="284"/>
      </w:tabs>
      <w:spacing w:after="180" w:line="240" w:lineRule="auto"/>
      <w:outlineLvl w:val="8"/>
    </w:pPr>
    <w:rPr>
      <w:rFonts w:ascii="Arial" w:eastAsia="Times New Roman" w:hAnsi="Arial"/>
      <w:sz w:val="24"/>
      <w:szCs w:val="20"/>
      <w:lang w:eastAsia="es-ES"/>
    </w:rPr>
  </w:style>
  <w:style w:type="paragraph" w:customStyle="1" w:styleId="p9">
    <w:name w:val="p9"/>
    <w:basedOn w:val="Normal"/>
    <w:qFormat/>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CarCarCarCarCharChar">
    <w:name w:val="Car Car Car Car Char Char"/>
    <w:basedOn w:val="Normal"/>
    <w:qFormat/>
    <w:pPr>
      <w:spacing w:after="160" w:line="240" w:lineRule="exact"/>
    </w:pPr>
    <w:rPr>
      <w:rFonts w:ascii="Verdana" w:eastAsia="Times New Roman" w:hAnsi="Verdana"/>
      <w:sz w:val="20"/>
      <w:szCs w:val="20"/>
      <w:lang w:val="en-US"/>
    </w:rPr>
  </w:style>
  <w:style w:type="paragraph" w:customStyle="1" w:styleId="PlainText1">
    <w:name w:val="Plain Text1"/>
    <w:basedOn w:val="Normal"/>
    <w:qFormat/>
    <w:pPr>
      <w:spacing w:after="0" w:line="240" w:lineRule="auto"/>
    </w:pPr>
    <w:rPr>
      <w:rFonts w:ascii="Courier New" w:eastAsia="Times New Roman" w:hAnsi="Courier New"/>
      <w:sz w:val="24"/>
      <w:szCs w:val="24"/>
      <w:lang w:val="es-ES"/>
    </w:rPr>
  </w:style>
  <w:style w:type="paragraph" w:customStyle="1" w:styleId="msolistparagraph0">
    <w:name w:val="msolistparagraph"/>
    <w:basedOn w:val="Normal"/>
    <w:qFormat/>
    <w:pPr>
      <w:spacing w:after="0" w:line="240" w:lineRule="auto"/>
      <w:ind w:left="720"/>
    </w:pPr>
    <w:rPr>
      <w:rFonts w:ascii="Times New Roman" w:eastAsia="Times New Roman" w:hAnsi="Times New Roman"/>
      <w:sz w:val="24"/>
      <w:szCs w:val="24"/>
      <w:lang w:val="es-ES" w:eastAsia="es-ES"/>
    </w:rPr>
  </w:style>
  <w:style w:type="paragraph" w:customStyle="1" w:styleId="CarCarCarCar">
    <w:name w:val="Car Car Car Car"/>
    <w:basedOn w:val="Normal"/>
    <w:qFormat/>
    <w:pPr>
      <w:spacing w:after="160" w:line="240" w:lineRule="exact"/>
    </w:pPr>
    <w:rPr>
      <w:rFonts w:ascii="Verdana" w:eastAsia="Times New Roman" w:hAnsi="Verdana"/>
      <w:sz w:val="20"/>
      <w:szCs w:val="20"/>
      <w:lang w:val="en-US"/>
    </w:rPr>
  </w:style>
  <w:style w:type="character" w:customStyle="1" w:styleId="EncabezadodemensajeCar1">
    <w:name w:val="Encabezado de mensaje Car1"/>
    <w:uiPriority w:val="99"/>
    <w:semiHidden/>
    <w:rPr>
      <w:rFonts w:ascii="Cambria" w:eastAsia="Times New Roman" w:hAnsi="Cambria" w:cs="Times New Roman"/>
      <w:sz w:val="24"/>
      <w:szCs w:val="24"/>
      <w:shd w:val="pct20" w:color="auto" w:fill="auto"/>
      <w:lang w:eastAsia="es-ES"/>
    </w:rPr>
  </w:style>
  <w:style w:type="character" w:customStyle="1" w:styleId="CierreCar1">
    <w:name w:val="Cierre Car1"/>
    <w:uiPriority w:val="99"/>
    <w:semiHidden/>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rPr>
      <w:rFonts w:ascii="Times New Roman" w:eastAsia="Times New Roman" w:hAnsi="Times New Roman" w:cs="Times New Roman"/>
      <w:sz w:val="20"/>
      <w:szCs w:val="20"/>
      <w:lang w:eastAsia="es-ES"/>
    </w:rPr>
  </w:style>
  <w:style w:type="character" w:customStyle="1" w:styleId="Textoindependiente3Car1">
    <w:name w:val="Texto independiente 3 Car1"/>
    <w:uiPriority w:val="99"/>
    <w:semiHidden/>
    <w:rPr>
      <w:rFonts w:ascii="Times New Roman" w:eastAsia="Times New Roman" w:hAnsi="Times New Roman" w:cs="Times New Roman"/>
      <w:sz w:val="16"/>
      <w:szCs w:val="16"/>
      <w:lang w:eastAsia="es-ES"/>
    </w:rPr>
  </w:style>
  <w:style w:type="character" w:customStyle="1" w:styleId="SaludoCar1">
    <w:name w:val="Saludo Car1"/>
    <w:uiPriority w:val="99"/>
    <w:semiHidden/>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Pr>
      <w:rFonts w:ascii="Times New Roman" w:eastAsia="Times New Roman" w:hAnsi="Times New Roman" w:cs="Times New Roman"/>
      <w:sz w:val="20"/>
      <w:szCs w:val="20"/>
      <w:lang w:eastAsia="es-ES"/>
    </w:rPr>
  </w:style>
  <w:style w:type="character" w:customStyle="1" w:styleId="TextosinformatoCar1">
    <w:name w:val="Texto sin formato Car1"/>
    <w:uiPriority w:val="99"/>
    <w:semiHidden/>
    <w:rPr>
      <w:rFonts w:ascii="Consolas" w:eastAsia="Times New Roman" w:hAnsi="Consolas" w:cs="Times New Roman"/>
      <w:sz w:val="21"/>
      <w:szCs w:val="21"/>
      <w:lang w:eastAsia="es-ES"/>
    </w:rPr>
  </w:style>
  <w:style w:type="paragraph" w:customStyle="1" w:styleId="xl65">
    <w:name w:val="xl65"/>
    <w:basedOn w:val="Normal"/>
    <w:qFormat/>
    <w:pP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6">
    <w:name w:val="xl66"/>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7">
    <w:name w:val="xl67"/>
    <w:basedOn w:val="Normal"/>
    <w:qFormat/>
    <w:pP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68">
    <w:name w:val="xl68"/>
    <w:basedOn w:val="Normal"/>
    <w:qFormat/>
    <w:pPr>
      <w:shd w:val="clear" w:color="000000" w:fill="FFFFFF"/>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0">
    <w:name w:val="xl70"/>
    <w:basedOn w:val="Normal"/>
    <w:qFormat/>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eastAsia="Times New Roman" w:hAnsi="Arial Narrow"/>
      <w:b/>
      <w:bCs/>
      <w:sz w:val="12"/>
      <w:szCs w:val="12"/>
      <w:lang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2"/>
      <w:szCs w:val="12"/>
      <w:lang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74">
    <w:name w:val="xl7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7">
    <w:name w:val="xl77"/>
    <w:basedOn w:val="Normal"/>
    <w:qFormat/>
    <w:pP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8">
    <w:name w:val="xl78"/>
    <w:basedOn w:val="Normal"/>
    <w:qFormat/>
    <w:pP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12"/>
      <w:szCs w:val="12"/>
      <w:lang w:eastAsia="es-C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12"/>
      <w:szCs w:val="12"/>
      <w:lang w:eastAsia="es-C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2"/>
      <w:szCs w:val="12"/>
      <w:lang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2"/>
      <w:szCs w:val="12"/>
      <w:lang w:eastAsia="es-CO"/>
    </w:rPr>
  </w:style>
  <w:style w:type="paragraph" w:customStyle="1" w:styleId="xl87">
    <w:name w:val="xl87"/>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8">
    <w:name w:val="xl88"/>
    <w:basedOn w:val="Normal"/>
    <w:qFormat/>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89">
    <w:name w:val="xl89"/>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12"/>
      <w:szCs w:val="12"/>
      <w:lang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2"/>
      <w:szCs w:val="12"/>
      <w:lang w:eastAsia="es-CO"/>
    </w:rPr>
  </w:style>
  <w:style w:type="paragraph" w:customStyle="1" w:styleId="xl92">
    <w:name w:val="xl92"/>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3">
    <w:name w:val="xl93"/>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Text1">
    <w:name w:val="Text1"/>
    <w:basedOn w:val="Ttulo2"/>
    <w:uiPriority w:val="99"/>
    <w:qFormat/>
    <w:pPr>
      <w:keepNext w:val="0"/>
      <w:widowControl w:val="0"/>
      <w:tabs>
        <w:tab w:val="left" w:pos="-2694"/>
        <w:tab w:val="left"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independiente21">
    <w:name w:val="Texto independiente 21"/>
    <w:basedOn w:val="Normal"/>
    <w:qFormat/>
    <w:pPr>
      <w:widowControl w:val="0"/>
      <w:spacing w:after="0" w:line="240" w:lineRule="auto"/>
      <w:ind w:left="2160" w:hanging="2160"/>
    </w:pPr>
    <w:rPr>
      <w:rFonts w:ascii="Arial" w:eastAsia="Times New Roman" w:hAnsi="Arial"/>
      <w:b/>
      <w:sz w:val="24"/>
      <w:szCs w:val="20"/>
      <w:lang w:eastAsia="es-ES"/>
    </w:rPr>
  </w:style>
  <w:style w:type="character" w:customStyle="1" w:styleId="FechaCar">
    <w:name w:val="Fecha Car"/>
    <w:link w:val="Fecha"/>
    <w:rPr>
      <w:rFonts w:ascii="Times New Roman" w:eastAsia="Times New Roman" w:hAnsi="Times New Roman"/>
      <w:lang w:val="zh-CN" w:eastAsia="es-ES"/>
    </w:rPr>
  </w:style>
  <w:style w:type="paragraph" w:customStyle="1" w:styleId="maritza40">
    <w:name w:val="maritza4"/>
    <w:basedOn w:val="Normal"/>
    <w:qFormat/>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pPr>
      <w:spacing w:after="160" w:line="240" w:lineRule="exact"/>
    </w:pPr>
    <w:rPr>
      <w:rFonts w:ascii="Verdana" w:eastAsia="Times New Roman" w:hAnsi="Verdana"/>
      <w:sz w:val="20"/>
      <w:szCs w:val="20"/>
      <w:lang w:val="en-US"/>
    </w:rPr>
  </w:style>
  <w:style w:type="paragraph" w:customStyle="1" w:styleId="CarCarCarCarCarCar">
    <w:name w:val="Car Car Car Car Car Car"/>
    <w:basedOn w:val="Normal"/>
    <w:qFormat/>
    <w:pPr>
      <w:spacing w:after="160" w:line="240" w:lineRule="exact"/>
    </w:pPr>
    <w:rPr>
      <w:rFonts w:ascii="Verdana" w:eastAsia="Times New Roman" w:hAnsi="Verdana"/>
      <w:sz w:val="20"/>
      <w:szCs w:val="20"/>
      <w:lang w:val="en-US"/>
    </w:rPr>
  </w:style>
  <w:style w:type="paragraph" w:customStyle="1" w:styleId="Direccininterior">
    <w:name w:val="Dirección interior"/>
    <w:basedOn w:val="Normal"/>
    <w:uiPriority w:val="99"/>
    <w:qFormat/>
    <w:pPr>
      <w:spacing w:after="0" w:line="240" w:lineRule="auto"/>
    </w:pPr>
    <w:rPr>
      <w:rFonts w:ascii="Times New Roman" w:eastAsia="Times New Roman" w:hAnsi="Times New Roman"/>
      <w:sz w:val="20"/>
      <w:szCs w:val="20"/>
      <w:lang w:val="es-ES" w:eastAsia="es-ES"/>
    </w:rPr>
  </w:style>
  <w:style w:type="paragraph" w:customStyle="1" w:styleId="Infodocumentosadjuntos">
    <w:name w:val="Info documentos adjuntos"/>
    <w:basedOn w:val="Normal"/>
    <w:qFormat/>
    <w:pPr>
      <w:spacing w:after="0" w:line="240" w:lineRule="auto"/>
    </w:pPr>
    <w:rPr>
      <w:rFonts w:ascii="Times New Roman" w:eastAsia="Times New Roman" w:hAnsi="Times New Roman"/>
      <w:sz w:val="20"/>
      <w:szCs w:val="20"/>
      <w:lang w:val="es-ES" w:eastAsia="es-ES"/>
    </w:rPr>
  </w:style>
  <w:style w:type="paragraph" w:customStyle="1" w:styleId="Lneadereferencia">
    <w:name w:val="Línea de referencia"/>
    <w:basedOn w:val="Textoindependiente"/>
    <w:qFormat/>
  </w:style>
  <w:style w:type="paragraph" w:customStyle="1" w:styleId="Cuerpodetexto">
    <w:name w:val="Cuerpo de texto"/>
    <w:basedOn w:val="Normal"/>
    <w:uiPriority w:val="99"/>
    <w:qFormat/>
    <w:pPr>
      <w:widowControl w:val="0"/>
      <w:tabs>
        <w:tab w:val="left" w:pos="567"/>
      </w:tabs>
      <w:suppressAutoHyphens/>
      <w:spacing w:after="0" w:line="240" w:lineRule="auto"/>
      <w:jc w:val="both"/>
    </w:pPr>
    <w:rPr>
      <w:rFonts w:ascii="Arial" w:eastAsia="Times New Roman" w:hAnsi="Arial"/>
      <w:spacing w:val="-1"/>
      <w:sz w:val="20"/>
      <w:szCs w:val="20"/>
      <w:lang w:val="es-ES" w:eastAsia="es-ES"/>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CarCar15">
    <w:name w:val="Car Car15"/>
    <w:rPr>
      <w:rFonts w:ascii="Arial" w:hAnsi="Arial"/>
      <w:sz w:val="24"/>
      <w:lang w:val="es-CO"/>
    </w:rPr>
  </w:style>
  <w:style w:type="paragraph" w:customStyle="1" w:styleId="WW-Textoindependiente2">
    <w:name w:val="WW-Texto independiente 2"/>
    <w:basedOn w:val="Normal"/>
    <w:qFormat/>
    <w:pPr>
      <w:widowControl w:val="0"/>
      <w:suppressAutoHyphens/>
      <w:spacing w:after="0" w:line="240" w:lineRule="auto"/>
      <w:jc w:val="both"/>
    </w:pPr>
    <w:rPr>
      <w:rFonts w:ascii="Arial" w:eastAsia="Times New Roman" w:hAnsi="Arial"/>
      <w:szCs w:val="20"/>
      <w:lang w:val="es-ES" w:eastAsia="es-ES"/>
    </w:r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sz w:val="20"/>
      <w:szCs w:val="20"/>
      <w:lang w:eastAsia="es-ES"/>
    </w:rPr>
  </w:style>
  <w:style w:type="paragraph" w:customStyle="1" w:styleId="Pa5">
    <w:name w:val="Pa5"/>
    <w:basedOn w:val="Normal"/>
    <w:next w:val="Normal"/>
    <w:qFormat/>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Pr>
      <w:rFonts w:cs="Nokia Standard"/>
      <w:b/>
      <w:bCs/>
      <w:color w:val="000000"/>
      <w:sz w:val="14"/>
      <w:szCs w:val="14"/>
    </w:rPr>
  </w:style>
  <w:style w:type="character" w:customStyle="1" w:styleId="A9">
    <w:name w:val="A9"/>
    <w:rPr>
      <w:rFonts w:cs="Nokia Standard"/>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autoRedefine/>
    <w:qFormat/>
    <w:pPr>
      <w:spacing w:after="160" w:line="240" w:lineRule="exact"/>
    </w:pPr>
    <w:rPr>
      <w:rFonts w:ascii="Times New Roman" w:eastAsia="Times New Roman" w:hAnsi="Times New Roman"/>
      <w:sz w:val="21"/>
      <w:szCs w:val="21"/>
      <w:lang w:val="en-US"/>
    </w:rPr>
  </w:style>
  <w:style w:type="paragraph" w:customStyle="1" w:styleId="Punto">
    <w:name w:val="Punto"/>
    <w:basedOn w:val="Normal"/>
    <w:qFormat/>
    <w:pPr>
      <w:spacing w:after="60" w:line="240" w:lineRule="auto"/>
      <w:jc w:val="both"/>
    </w:pPr>
    <w:rPr>
      <w:rFonts w:ascii="Arial" w:eastAsia="Times New Roman" w:hAnsi="Arial"/>
      <w:sz w:val="24"/>
      <w:szCs w:val="20"/>
      <w:lang w:val="es-ES" w:eastAsia="es-ES"/>
    </w:rPr>
  </w:style>
  <w:style w:type="paragraph" w:customStyle="1" w:styleId="2">
    <w:name w:val="2"/>
    <w:basedOn w:val="Normal"/>
    <w:next w:val="Sangradetextonormal"/>
    <w:qFormat/>
    <w:pPr>
      <w:spacing w:after="0" w:line="240" w:lineRule="auto"/>
      <w:ind w:left="1418"/>
      <w:jc w:val="both"/>
    </w:pPr>
    <w:rPr>
      <w:rFonts w:ascii="Tahoma" w:eastAsia="Times New Roman" w:hAnsi="Tahoma"/>
      <w:b/>
      <w:spacing w:val="-2"/>
      <w:sz w:val="24"/>
      <w:szCs w:val="20"/>
      <w:lang w:val="es-ES" w:eastAsia="es-ES"/>
    </w:rPr>
  </w:style>
  <w:style w:type="paragraph" w:customStyle="1" w:styleId="Textoindependiente0">
    <w:name w:val="Texto independiente(."/>
    <w:basedOn w:val="Normal"/>
    <w:qFormat/>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Narial">
    <w:name w:val="N+arial"/>
    <w:basedOn w:val="Ttulo9"/>
    <w:qFormat/>
    <w:pPr>
      <w:spacing w:line="240" w:lineRule="auto"/>
    </w:pPr>
    <w:rPr>
      <w:rFonts w:ascii="Arial" w:hAnsi="Arial"/>
      <w:b/>
      <w:sz w:val="24"/>
      <w:lang w:eastAsia="es-ES"/>
    </w:rPr>
  </w:style>
  <w:style w:type="paragraph" w:customStyle="1" w:styleId="BodyText23">
    <w:name w:val="Body Text 23"/>
    <w:basedOn w:val="Normal"/>
    <w:uiPriority w:val="99"/>
    <w:qFormat/>
    <w:pPr>
      <w:tabs>
        <w:tab w:val="left" w:pos="0"/>
        <w:tab w:val="left" w:pos="705"/>
      </w:tabs>
      <w:spacing w:after="0" w:line="240" w:lineRule="auto"/>
      <w:jc w:val="both"/>
    </w:pPr>
    <w:rPr>
      <w:rFonts w:ascii="Arial" w:eastAsia="Times New Roman" w:hAnsi="Arial"/>
      <w:sz w:val="24"/>
      <w:szCs w:val="20"/>
      <w:lang w:eastAsia="es-ES"/>
    </w:rPr>
  </w:style>
  <w:style w:type="paragraph" w:customStyle="1" w:styleId="Titulo1">
    <w:name w:val="Titulo 1"/>
    <w:basedOn w:val="Normal"/>
    <w:qFormat/>
    <w:pPr>
      <w:tabs>
        <w:tab w:val="left" w:pos="1146"/>
      </w:tabs>
      <w:spacing w:after="0" w:line="240" w:lineRule="auto"/>
      <w:ind w:left="1146" w:hanging="720"/>
      <w:jc w:val="both"/>
    </w:pPr>
    <w:rPr>
      <w:rFonts w:ascii="Tahoma" w:eastAsia="Times New Roman" w:hAnsi="Tahoma" w:cs="Tahoma"/>
      <w:sz w:val="24"/>
      <w:szCs w:val="24"/>
      <w:lang w:eastAsia="es-ES"/>
    </w:rPr>
  </w:style>
  <w:style w:type="paragraph" w:customStyle="1" w:styleId="toa">
    <w:name w:val="toa"/>
    <w:basedOn w:val="Normal"/>
    <w:qFormat/>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3">
    <w:name w:val="3"/>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pPr>
      <w:spacing w:after="0" w:line="240" w:lineRule="auto"/>
      <w:ind w:left="426"/>
      <w:jc w:val="both"/>
    </w:pPr>
    <w:rPr>
      <w:rFonts w:ascii="Arial" w:eastAsia="Times New Roman" w:hAnsi="Arial"/>
      <w:sz w:val="24"/>
      <w:szCs w:val="20"/>
      <w:lang w:eastAsia="es-ES"/>
    </w:rPr>
  </w:style>
  <w:style w:type="paragraph" w:customStyle="1" w:styleId="Textodenotaalfinal">
    <w:name w:val="Texto de nota al final"/>
    <w:basedOn w:val="Normal"/>
    <w:qFormat/>
    <w:pPr>
      <w:widowControl w:val="0"/>
      <w:overflowPunct w:val="0"/>
      <w:autoSpaceDE w:val="0"/>
      <w:autoSpaceDN w:val="0"/>
      <w:adjustRightInd w:val="0"/>
      <w:spacing w:after="0" w:line="240" w:lineRule="auto"/>
      <w:textAlignment w:val="baseline"/>
    </w:pPr>
    <w:rPr>
      <w:rFonts w:ascii="Courier" w:eastAsia="Times New Roman" w:hAnsi="Courier"/>
      <w:sz w:val="24"/>
      <w:szCs w:val="20"/>
      <w:lang w:eastAsia="es-ES"/>
    </w:rPr>
  </w:style>
  <w:style w:type="paragraph" w:customStyle="1" w:styleId="xl54">
    <w:name w:val="xl54"/>
    <w:basedOn w:val="Normal"/>
    <w:qFormat/>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
    <w:name w:val="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pPr>
      <w:spacing w:after="160" w:line="240" w:lineRule="exact"/>
    </w:pPr>
    <w:rPr>
      <w:rFonts w:ascii="Verdana" w:eastAsia="Times New Roman" w:hAnsi="Verdana"/>
      <w:sz w:val="20"/>
      <w:szCs w:val="24"/>
      <w:lang w:val="en-US"/>
    </w:rPr>
  </w:style>
  <w:style w:type="paragraph" w:customStyle="1" w:styleId="CarCarCarCarCarCarCarCar1CarCarCarCar">
    <w:name w:val="Car Car Car Car Car Car Car Car1 Car Car Car Car"/>
    <w:basedOn w:val="Normal"/>
    <w:autoRedefine/>
    <w:qFormat/>
    <w:pPr>
      <w:spacing w:after="160" w:line="240" w:lineRule="exact"/>
    </w:pPr>
    <w:rPr>
      <w:rFonts w:ascii="Times New Roman" w:eastAsia="Times New Roman" w:hAnsi="Times New Roman"/>
      <w:sz w:val="21"/>
      <w:szCs w:val="21"/>
      <w:lang w:val="en-US"/>
    </w:rPr>
  </w:style>
  <w:style w:type="paragraph" w:customStyle="1" w:styleId="Textoindependiente1">
    <w:name w:val="Texto independiente1"/>
    <w:basedOn w:val="Normal"/>
    <w:qFormat/>
    <w:pPr>
      <w:suppressAutoHyphens/>
      <w:spacing w:after="0" w:line="360" w:lineRule="auto"/>
      <w:jc w:val="both"/>
    </w:pPr>
    <w:rPr>
      <w:rFonts w:ascii="Book Antiqua" w:eastAsia="Times New Roman" w:hAnsi="Book Antiqua"/>
      <w:i/>
      <w:sz w:val="24"/>
      <w:szCs w:val="20"/>
      <w:lang w:eastAsia="ar-SA"/>
    </w:rPr>
  </w:style>
  <w:style w:type="paragraph" w:customStyle="1" w:styleId="normaverdana">
    <w:name w:val="normaverdana"/>
    <w:basedOn w:val="Normal"/>
    <w:qFormat/>
    <w:pPr>
      <w:suppressAutoHyphens/>
      <w:spacing w:after="0" w:line="240" w:lineRule="auto"/>
      <w:jc w:val="both"/>
    </w:pPr>
    <w:rPr>
      <w:rFonts w:ascii="Verdana" w:eastAsia="Times New Roman" w:hAnsi="Verdana"/>
      <w:sz w:val="20"/>
      <w:szCs w:val="20"/>
      <w:lang w:val="es-ES" w:eastAsia="ar-SA"/>
    </w:rPr>
  </w:style>
  <w:style w:type="character" w:customStyle="1" w:styleId="smaller1">
    <w:name w:val="smaller1"/>
    <w:rPr>
      <w:rFonts w:ascii="Arial" w:hAnsi="Arial" w:cs="Arial" w:hint="default"/>
      <w:sz w:val="22"/>
      <w:szCs w:val="22"/>
    </w:rPr>
  </w:style>
  <w:style w:type="paragraph" w:customStyle="1" w:styleId="msonormalcxspmiddle">
    <w:name w:val="msonormal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pPr>
      <w:spacing w:after="160" w:line="240" w:lineRule="exact"/>
      <w:jc w:val="both"/>
    </w:pPr>
    <w:rPr>
      <w:rFonts w:ascii="Arial" w:eastAsia="Times New Roman" w:hAnsi="Arial"/>
      <w:b/>
      <w:sz w:val="24"/>
      <w:szCs w:val="24"/>
      <w:lang w:val="en-US"/>
    </w:rPr>
  </w:style>
  <w:style w:type="paragraph" w:customStyle="1" w:styleId="listadebolas">
    <w:name w:val="listadebolas"/>
    <w:basedOn w:val="Normal"/>
    <w:qFormat/>
    <w:pPr>
      <w:spacing w:before="100" w:after="100" w:line="240" w:lineRule="auto"/>
    </w:pPr>
    <w:rPr>
      <w:rFonts w:ascii="Times New Roman" w:eastAsia="Arial Unicode MS" w:hAnsi="Times New Roman"/>
      <w:sz w:val="24"/>
      <w:szCs w:val="20"/>
      <w:lang w:eastAsia="es-ES"/>
    </w:rPr>
  </w:style>
  <w:style w:type="paragraph" w:customStyle="1" w:styleId="Paragraphe">
    <w:name w:val="Paragraphe"/>
    <w:basedOn w:val="Normal"/>
    <w:qFormat/>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pPr>
      <w:spacing w:before="60" w:after="60" w:line="240" w:lineRule="auto"/>
      <w:ind w:left="0"/>
      <w:jc w:val="both"/>
    </w:pPr>
    <w:rPr>
      <w:rFonts w:ascii="Arial" w:eastAsia="Times New Roman" w:hAnsi="Arial" w:cs="Arial"/>
      <w:b/>
      <w:bCs/>
      <w:color w:val="000000"/>
      <w:szCs w:val="22"/>
      <w:lang w:eastAsia="en-US"/>
    </w:rPr>
  </w:style>
  <w:style w:type="paragraph" w:customStyle="1" w:styleId="BodyText31">
    <w:name w:val="Body Text 31"/>
    <w:basedOn w:val="Normal"/>
    <w:qFormat/>
    <w:pPr>
      <w:spacing w:after="0" w:line="240" w:lineRule="auto"/>
      <w:jc w:val="both"/>
    </w:pPr>
    <w:rPr>
      <w:rFonts w:ascii="Arial" w:eastAsia="Times New Roman" w:hAnsi="Arial"/>
      <w:szCs w:val="24"/>
      <w:lang w:val="es-ES" w:eastAsia="es-ES"/>
    </w:rPr>
  </w:style>
  <w:style w:type="paragraph" w:customStyle="1" w:styleId="TDC-base">
    <w:name w:val="TDC - base"/>
    <w:basedOn w:val="Normal"/>
    <w:qFormat/>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2Car">
    <w:name w:val="Body Text 2 Car"/>
    <w:basedOn w:val="Normal"/>
    <w:uiPriority w:val="99"/>
    <w:qFormat/>
    <w:pPr>
      <w:widowControl w:val="0"/>
      <w:spacing w:after="0" w:line="240" w:lineRule="auto"/>
      <w:ind w:left="851"/>
      <w:jc w:val="both"/>
    </w:pPr>
    <w:rPr>
      <w:rFonts w:ascii="Arial" w:eastAsia="Times New Roman" w:hAnsi="Arial"/>
      <w:szCs w:val="20"/>
      <w:lang w:val="es-ES" w:eastAsia="es-ES"/>
    </w:rPr>
  </w:style>
  <w:style w:type="paragraph" w:customStyle="1" w:styleId="SubtituloII">
    <w:name w:val="Subtitulo II"/>
    <w:basedOn w:val="Normal"/>
    <w:qFormat/>
    <w:pPr>
      <w:spacing w:after="0" w:line="240" w:lineRule="auto"/>
      <w:jc w:val="both"/>
    </w:pPr>
    <w:rPr>
      <w:rFonts w:ascii="Arial" w:eastAsia="Times New Roman" w:hAnsi="Arial" w:cs="Arial"/>
      <w:b/>
      <w:lang w:eastAsia="es-ES"/>
    </w:rPr>
  </w:style>
  <w:style w:type="paragraph" w:customStyle="1" w:styleId="MARITZA2">
    <w:name w:val="MARITZA2"/>
    <w:qFormat/>
    <w:pPr>
      <w:widowControl w:val="0"/>
      <w:jc w:val="both"/>
    </w:pPr>
    <w:rPr>
      <w:rFonts w:ascii="Courier New" w:eastAsia="Times New Roman" w:hAnsi="Courier New"/>
      <w:snapToGrid w:val="0"/>
      <w:lang w:val="es-ES" w:eastAsia="es-ES"/>
    </w:rPr>
  </w:style>
  <w:style w:type="paragraph" w:customStyle="1" w:styleId="CM47">
    <w:name w:val="CM47"/>
    <w:basedOn w:val="Normal"/>
    <w:uiPriority w:val="99"/>
    <w:qFormat/>
    <w:pPr>
      <w:autoSpaceDE w:val="0"/>
      <w:autoSpaceDN w:val="0"/>
      <w:spacing w:after="183" w:line="240" w:lineRule="auto"/>
    </w:pPr>
    <w:rPr>
      <w:rFonts w:ascii="Arial" w:hAnsi="Arial" w:cs="Arial"/>
      <w:sz w:val="24"/>
      <w:szCs w:val="24"/>
      <w:lang w:eastAsia="es-CO"/>
    </w:rPr>
  </w:style>
  <w:style w:type="paragraph" w:customStyle="1" w:styleId="CharChar1">
    <w:name w:val="Char Char1"/>
    <w:basedOn w:val="Normal"/>
    <w:qFormat/>
    <w:pPr>
      <w:spacing w:after="160" w:line="240" w:lineRule="exact"/>
    </w:pPr>
    <w:rPr>
      <w:rFonts w:ascii="Verdana" w:eastAsia="Times New Roman" w:hAnsi="Verdana"/>
      <w:sz w:val="20"/>
      <w:szCs w:val="20"/>
      <w:lang w:val="en-US"/>
    </w:rPr>
  </w:style>
  <w:style w:type="paragraph" w:customStyle="1" w:styleId="Sinespaciado1">
    <w:name w:val="Sin espaciado1"/>
    <w:qFormat/>
    <w:rPr>
      <w:sz w:val="22"/>
      <w:szCs w:val="22"/>
      <w:lang w:eastAsia="en-US"/>
    </w:rPr>
  </w:style>
  <w:style w:type="paragraph" w:customStyle="1" w:styleId="Car1">
    <w:name w:val="Car1"/>
    <w:basedOn w:val="Normal"/>
    <w:qFormat/>
    <w:pPr>
      <w:spacing w:before="60" w:after="160" w:line="240" w:lineRule="exact"/>
    </w:pPr>
    <w:rPr>
      <w:rFonts w:ascii="Verdana" w:eastAsia="MS Mincho" w:hAnsi="Verdana"/>
      <w:color w:val="FF00FF"/>
      <w:sz w:val="20"/>
      <w:szCs w:val="20"/>
      <w:lang w:val="en-US"/>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qFormat/>
    <w:pPr>
      <w:spacing w:before="240" w:after="60" w:line="240" w:lineRule="auto"/>
      <w:jc w:val="both"/>
    </w:pPr>
    <w:rPr>
      <w:rFonts w:ascii="Arial" w:hAnsi="Arial" w:cs="Arial"/>
      <w:color w:val="4A4A4A"/>
      <w:sz w:val="20"/>
      <w:szCs w:val="20"/>
      <w:lang w:eastAsia="es-CO"/>
    </w:rPr>
  </w:style>
  <w:style w:type="paragraph" w:customStyle="1" w:styleId="NoSpacing1">
    <w:name w:val="No Spacing1"/>
    <w:uiPriority w:val="99"/>
    <w:qFormat/>
    <w:rPr>
      <w:sz w:val="22"/>
      <w:szCs w:val="22"/>
      <w:lang w:eastAsia="en-US"/>
    </w:rPr>
  </w:style>
  <w:style w:type="paragraph" w:customStyle="1" w:styleId="ListParagraph2">
    <w:name w:val="List Paragraph2"/>
    <w:basedOn w:val="Normal"/>
    <w:qFormat/>
    <w:pPr>
      <w:ind w:left="720"/>
      <w:contextualSpacing/>
    </w:pPr>
  </w:style>
  <w:style w:type="paragraph" w:customStyle="1" w:styleId="EstiloTtulo3Arial11pt">
    <w:name w:val="Estilo Título 3 + Arial 11 pt"/>
    <w:basedOn w:val="Normal"/>
    <w:uiPriority w:val="99"/>
    <w:qFormat/>
    <w:pPr>
      <w:keepNext/>
      <w:tabs>
        <w:tab w:val="left" w:pos="-1440"/>
      </w:tabs>
      <w:spacing w:before="360" w:after="240" w:line="240" w:lineRule="auto"/>
      <w:jc w:val="both"/>
    </w:pPr>
    <w:rPr>
      <w:rFonts w:ascii="Arial" w:hAnsi="Arial" w:cs="Arial"/>
      <w:b/>
      <w:bCs/>
      <w:smallCaps/>
      <w:sz w:val="28"/>
      <w:szCs w:val="28"/>
      <w:u w:val="single"/>
      <w:lang w:eastAsia="es-CO"/>
    </w:rPr>
  </w:style>
  <w:style w:type="paragraph" w:customStyle="1" w:styleId="Ttulo21">
    <w:name w:val="Título 21"/>
    <w:basedOn w:val="Normal"/>
    <w:uiPriority w:val="1"/>
    <w:qFormat/>
    <w:pPr>
      <w:spacing w:after="0" w:line="240" w:lineRule="auto"/>
    </w:pPr>
    <w:rPr>
      <w:lang w:eastAsia="es-CO"/>
    </w:rPr>
  </w:style>
  <w:style w:type="paragraph" w:customStyle="1" w:styleId="Ttulo61">
    <w:name w:val="Título 61"/>
    <w:basedOn w:val="Normal"/>
    <w:uiPriority w:val="1"/>
    <w:qFormat/>
    <w:pPr>
      <w:tabs>
        <w:tab w:val="left" w:pos="1152"/>
      </w:tabs>
      <w:spacing w:after="0" w:line="240" w:lineRule="auto"/>
    </w:pPr>
    <w:rPr>
      <w:lang w:eastAsia="es-CO"/>
    </w:rPr>
  </w:style>
  <w:style w:type="paragraph" w:customStyle="1" w:styleId="Ttulo81">
    <w:name w:val="Título 81"/>
    <w:basedOn w:val="Normal"/>
    <w:uiPriority w:val="1"/>
    <w:qFormat/>
    <w:pPr>
      <w:tabs>
        <w:tab w:val="left" w:pos="1440"/>
      </w:tabs>
      <w:spacing w:after="0" w:line="240" w:lineRule="auto"/>
    </w:pPr>
    <w:rPr>
      <w:lang w:eastAsia="es-CO"/>
    </w:rPr>
  </w:style>
  <w:style w:type="paragraph" w:customStyle="1" w:styleId="Ttulo91">
    <w:name w:val="Título 91"/>
    <w:basedOn w:val="Normal"/>
    <w:qFormat/>
    <w:pPr>
      <w:tabs>
        <w:tab w:val="left" w:pos="1584"/>
      </w:tabs>
      <w:spacing w:after="0" w:line="240" w:lineRule="auto"/>
    </w:pPr>
    <w:rPr>
      <w:lang w:eastAsia="es-CO"/>
    </w:rPr>
  </w:style>
  <w:style w:type="paragraph" w:customStyle="1" w:styleId="Pa8">
    <w:name w:val="Pa8"/>
    <w:basedOn w:val="Default"/>
    <w:next w:val="Default"/>
    <w:uiPriority w:val="99"/>
    <w:qFormat/>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Pr>
      <w:rFonts w:ascii="Arial" w:hAnsi="Arial" w:cs="Arial"/>
      <w:color w:val="auto"/>
      <w:sz w:val="20"/>
      <w:szCs w:val="20"/>
    </w:rPr>
  </w:style>
  <w:style w:type="character" w:customStyle="1" w:styleId="google-src-text1">
    <w:name w:val="google-src-text1"/>
    <w:rPr>
      <w:vanish/>
    </w:rPr>
  </w:style>
  <w:style w:type="character" w:customStyle="1" w:styleId="google-src-text2">
    <w:name w:val="google-src-text2"/>
    <w:rPr>
      <w:rFonts w:ascii="Arial Narrow" w:hAnsi="Arial Narrow" w:hint="default"/>
      <w:vanish/>
      <w:color w:val="002B52"/>
      <w:sz w:val="34"/>
      <w:szCs w:val="34"/>
    </w:rPr>
  </w:style>
  <w:style w:type="paragraph" w:customStyle="1" w:styleId="Text">
    <w:name w:val="Text"/>
    <w:basedOn w:val="Normal"/>
    <w:link w:val="Text0"/>
    <w:qFormat/>
    <w:pPr>
      <w:tabs>
        <w:tab w:val="left" w:pos="0"/>
      </w:tabs>
      <w:spacing w:before="80" w:after="80" w:line="240" w:lineRule="auto"/>
      <w:jc w:val="both"/>
    </w:pPr>
    <w:rPr>
      <w:rFonts w:ascii="Helvetica" w:eastAsia="Times New Roman" w:hAnsi="Helvetica"/>
      <w:sz w:val="24"/>
      <w:szCs w:val="20"/>
      <w:lang w:val="zh-CN" w:eastAsia="es-ES"/>
    </w:rPr>
  </w:style>
  <w:style w:type="character" w:customStyle="1" w:styleId="CarCar2">
    <w:name w:val="Car Car2"/>
    <w:uiPriority w:val="99"/>
    <w:rPr>
      <w:rFonts w:ascii="Arial" w:hAnsi="Arial" w:cs="Arial"/>
      <w:bCs/>
      <w:sz w:val="24"/>
      <w:szCs w:val="24"/>
      <w:lang w:val="es-ES" w:eastAsia="es-ES" w:bidi="ar-SA"/>
    </w:rPr>
  </w:style>
  <w:style w:type="character" w:customStyle="1" w:styleId="CarCar1">
    <w:name w:val="Car Car1"/>
    <w:uiPriority w:val="99"/>
    <w:rPr>
      <w:rFonts w:ascii="Arial" w:hAnsi="Arial" w:cs="Arial"/>
      <w:bCs/>
      <w:sz w:val="24"/>
      <w:szCs w:val="24"/>
      <w:lang w:val="es-ES" w:eastAsia="es-ES" w:bidi="ar-SA"/>
    </w:rPr>
  </w:style>
  <w:style w:type="paragraph" w:customStyle="1" w:styleId="Logro">
    <w:name w:val="Logro"/>
    <w:basedOn w:val="Normal"/>
    <w:qFormat/>
    <w:pPr>
      <w:tabs>
        <w:tab w:val="left" w:pos="360"/>
      </w:tabs>
      <w:spacing w:after="0" w:line="240" w:lineRule="auto"/>
      <w:ind w:left="245" w:hanging="245"/>
      <w:jc w:val="both"/>
    </w:pPr>
    <w:rPr>
      <w:rFonts w:ascii="Arial" w:eastAsia="Times New Roman" w:hAnsi="Arial"/>
      <w:sz w:val="24"/>
      <w:szCs w:val="24"/>
      <w:lang w:val="es-ES" w:eastAsia="es-ES"/>
    </w:rPr>
  </w:style>
  <w:style w:type="paragraph" w:customStyle="1" w:styleId="Textoindependiente32">
    <w:name w:val="Texto independiente 32"/>
    <w:basedOn w:val="Normal"/>
    <w:uiPriority w:val="99"/>
    <w:qFormat/>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pPr>
      <w:spacing w:after="0" w:line="240" w:lineRule="auto"/>
    </w:pPr>
    <w:rPr>
      <w:rFonts w:ascii="Courier New" w:eastAsia="Times New Roman" w:hAnsi="Courier New"/>
      <w:sz w:val="24"/>
      <w:szCs w:val="24"/>
    </w:rPr>
  </w:style>
  <w:style w:type="paragraph" w:customStyle="1" w:styleId="Sangra2detindependiente2">
    <w:name w:val="Sangría 2 de t. independiente2"/>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independiente22">
    <w:name w:val="Texto independiente 22"/>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sinformato3">
    <w:name w:val="Texto sin formato3"/>
    <w:basedOn w:val="Normal"/>
    <w:qFormat/>
    <w:pPr>
      <w:spacing w:after="0" w:line="240" w:lineRule="auto"/>
    </w:pPr>
    <w:rPr>
      <w:rFonts w:ascii="Courier New" w:eastAsia="Times New Roman" w:hAnsi="Courier New"/>
      <w:sz w:val="24"/>
      <w:szCs w:val="24"/>
    </w:rPr>
  </w:style>
  <w:style w:type="paragraph" w:customStyle="1" w:styleId="Textodebloque2">
    <w:name w:val="Texto de bloque2"/>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95">
    <w:name w:val="xl95"/>
    <w:basedOn w:val="Normal"/>
    <w:qFormat/>
    <w:pPr>
      <w:pBdr>
        <w:top w:val="single" w:sz="8" w:space="0" w:color="auto"/>
        <w:left w:val="single" w:sz="4"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96">
    <w:name w:val="xl9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8">
    <w:name w:val="xl98"/>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9">
    <w:name w:val="xl99"/>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2">
    <w:name w:val="xl102"/>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04">
    <w:name w:val="xl104"/>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6">
    <w:name w:val="xl106"/>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qFormat/>
    <w:pPr>
      <w:pBdr>
        <w:top w:val="single" w:sz="8" w:space="0" w:color="auto"/>
        <w:left w:val="single" w:sz="4" w:space="0" w:color="auto"/>
        <w:bottom w:val="single" w:sz="4" w:space="0" w:color="auto"/>
        <w:right w:val="single" w:sz="8"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09">
    <w:name w:val="xl109"/>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2">
    <w:name w:val="xl11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3">
    <w:name w:val="xl113"/>
    <w:basedOn w:val="Normal"/>
    <w:qFormat/>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6">
    <w:name w:val="xl116"/>
    <w:basedOn w:val="Normal"/>
    <w:qFormat/>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Textoindependiente23">
    <w:name w:val="Texto independiente 23"/>
    <w:basedOn w:val="Normal"/>
    <w:uiPriority w:val="99"/>
    <w:qFormat/>
    <w:pPr>
      <w:suppressAutoHyphens/>
      <w:spacing w:after="0" w:line="240" w:lineRule="auto"/>
      <w:ind w:left="1440"/>
      <w:jc w:val="both"/>
    </w:pPr>
    <w:rPr>
      <w:rFonts w:ascii="Arial" w:eastAsia="Times New Roman" w:hAnsi="Arial"/>
      <w:b/>
      <w:spacing w:val="-3"/>
      <w:sz w:val="24"/>
      <w:szCs w:val="24"/>
    </w:rPr>
  </w:style>
  <w:style w:type="paragraph" w:customStyle="1" w:styleId="Textoindependiente33">
    <w:name w:val="Texto independiente 33"/>
    <w:basedOn w:val="Normal"/>
    <w:uiPriority w:val="99"/>
    <w:qFormat/>
    <w:pPr>
      <w:spacing w:after="0" w:line="240" w:lineRule="auto"/>
      <w:jc w:val="both"/>
    </w:pPr>
    <w:rPr>
      <w:rFonts w:ascii="Arial" w:eastAsia="Times New Roman" w:hAnsi="Arial"/>
      <w:szCs w:val="24"/>
      <w:lang w:eastAsia="es-ES"/>
    </w:rPr>
  </w:style>
  <w:style w:type="paragraph" w:customStyle="1" w:styleId="Textosinformato4">
    <w:name w:val="Texto sin formato4"/>
    <w:basedOn w:val="Normal"/>
    <w:qFormat/>
    <w:pPr>
      <w:spacing w:after="0" w:line="240" w:lineRule="auto"/>
    </w:pPr>
    <w:rPr>
      <w:rFonts w:ascii="Courier New" w:eastAsia="Times New Roman" w:hAnsi="Courier New"/>
      <w:sz w:val="24"/>
      <w:szCs w:val="24"/>
    </w:rPr>
  </w:style>
  <w:style w:type="paragraph" w:customStyle="1" w:styleId="Textodebloque3">
    <w:name w:val="Texto de bloque3"/>
    <w:basedOn w:val="Normal"/>
    <w:qFormat/>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angra2detindependiente3">
    <w:name w:val="Sangría 2 de t. independiente3"/>
    <w:basedOn w:val="Normal"/>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qFormat/>
    <w:pPr>
      <w:widowControl w:val="0"/>
      <w:spacing w:after="120" w:line="240" w:lineRule="auto"/>
      <w:ind w:left="283"/>
    </w:pPr>
    <w:rPr>
      <w:rFonts w:ascii="Courier New" w:eastAsia="Times New Roman" w:hAnsi="Courier New"/>
      <w:snapToGrid w:val="0"/>
      <w:sz w:val="20"/>
      <w:szCs w:val="20"/>
      <w:lang w:eastAsia="es-ES"/>
    </w:rPr>
  </w:style>
  <w:style w:type="paragraph" w:customStyle="1" w:styleId="section1">
    <w:name w:val="section1"/>
    <w:basedOn w:val="Normal"/>
    <w:qFormat/>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uiPriority w:val="99"/>
    <w:qFormat/>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qFormat/>
    <w:pPr>
      <w:spacing w:after="240"/>
      <w:jc w:val="center"/>
    </w:pPr>
    <w:rPr>
      <w:rFonts w:ascii="Times New Roman" w:eastAsia="Times New Roman" w:hAnsi="Times New Roman" w:cs="Miriam"/>
      <w:spacing w:val="4"/>
      <w:sz w:val="22"/>
      <w:szCs w:val="22"/>
      <w:lang w:val="en-US" w:eastAsia="he-IL" w:bidi="he-IL"/>
    </w:rPr>
  </w:style>
  <w:style w:type="character" w:customStyle="1" w:styleId="GraphicChar">
    <w:name w:val="Graphic Char"/>
    <w:link w:val="Graphic"/>
    <w:locked/>
    <w:rPr>
      <w:rFonts w:ascii="Times New Roman" w:eastAsia="Times New Roman" w:hAnsi="Times New Roman" w:cs="Miriam"/>
      <w:spacing w:val="4"/>
      <w:sz w:val="22"/>
      <w:szCs w:val="22"/>
      <w:lang w:val="en-US" w:eastAsia="he-IL" w:bidi="he-IL"/>
    </w:rPr>
  </w:style>
  <w:style w:type="paragraph" w:customStyle="1" w:styleId="CharCharCarCarCarCarCarCarCharCharCharCharCharCharCharChar">
    <w:name w:val="Char Char Car Car Car Car Car Car Char Char Char Char Char Char Char Char"/>
    <w:basedOn w:val="Normal"/>
    <w:autoRedefine/>
    <w:uiPriority w:val="99"/>
    <w:qFormat/>
    <w:pPr>
      <w:spacing w:after="160" w:line="240" w:lineRule="exact"/>
    </w:pPr>
    <w:rPr>
      <w:rFonts w:ascii="Times New Roman" w:eastAsia="Times New Roman" w:hAnsi="Times New Roman"/>
      <w:sz w:val="21"/>
      <w:szCs w:val="21"/>
      <w:lang w:val="en-US"/>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6z0">
    <w:name w:val="WW8Num26z0"/>
    <w:rPr>
      <w:rFonts w:ascii="Symbol" w:hAnsi="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6z0">
    <w:name w:val="WW8Num36z0"/>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cs="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Fuentedeprrafopredeter1">
    <w:name w:val="Fuente de párrafo predeter.1"/>
  </w:style>
  <w:style w:type="paragraph" w:customStyle="1" w:styleId="Heading">
    <w:name w:val="Heading"/>
    <w:basedOn w:val="Normal"/>
    <w:next w:val="Textoindependiente"/>
    <w:qFormat/>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qFormat/>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pPr>
      <w:suppressAutoHyphens/>
      <w:autoSpaceDE w:val="0"/>
    </w:pPr>
    <w:rPr>
      <w:rFonts w:ascii="Arial" w:eastAsia="Times New Roman" w:hAnsi="Arial" w:cs="Arial"/>
      <w:color w:val="000000"/>
      <w:sz w:val="24"/>
      <w:szCs w:val="24"/>
      <w:lang w:val="es-ES" w:eastAsia="ar-SA"/>
    </w:rPr>
  </w:style>
  <w:style w:type="paragraph" w:customStyle="1" w:styleId="TableContents">
    <w:name w:val="Table Contents"/>
    <w:basedOn w:val="Normal"/>
    <w:qFormat/>
    <w:pPr>
      <w:suppressLineNumbers/>
      <w:suppressAutoHyphens/>
      <w:spacing w:after="0" w:line="240" w:lineRule="auto"/>
    </w:pPr>
    <w:rPr>
      <w:rFonts w:ascii="Times New Roman" w:eastAsia="Times New Roman" w:hAnsi="Times New Roman"/>
      <w:sz w:val="24"/>
      <w:szCs w:val="24"/>
      <w:lang w:eastAsia="ar-SA"/>
    </w:rPr>
  </w:style>
  <w:style w:type="paragraph" w:customStyle="1" w:styleId="TableHeading">
    <w:name w:val="Table Heading"/>
    <w:basedOn w:val="TableContents"/>
    <w:qFormat/>
    <w:pPr>
      <w:jc w:val="center"/>
    </w:pPr>
    <w:rPr>
      <w:b/>
      <w:bCs/>
      <w:i/>
      <w:iCs/>
    </w:rPr>
  </w:style>
  <w:style w:type="paragraph" w:customStyle="1" w:styleId="Framecontents">
    <w:name w:val="Frame contents"/>
    <w:basedOn w:val="Textoindependiente"/>
    <w:qFormat/>
    <w:pPr>
      <w:suppressAutoHyphens/>
      <w:ind w:right="-92"/>
    </w:pPr>
    <w:rPr>
      <w:b/>
      <w:spacing w:val="-2"/>
      <w:szCs w:val="24"/>
      <w:lang w:val="es-CO" w:eastAsia="ar-SA"/>
    </w:rPr>
  </w:style>
  <w:style w:type="paragraph" w:customStyle="1" w:styleId="Capitulo">
    <w:name w:val="Capitulo"/>
    <w:basedOn w:val="Ttulo1"/>
    <w:autoRedefine/>
    <w:uiPriority w:val="99"/>
    <w:qFormat/>
    <w:pPr>
      <w:autoSpaceDE w:val="0"/>
      <w:autoSpaceDN w:val="0"/>
      <w:spacing w:before="360" w:after="360" w:line="240" w:lineRule="auto"/>
      <w:ind w:left="1134" w:right="1134"/>
      <w:jc w:val="center"/>
    </w:pPr>
    <w:rPr>
      <w:rFonts w:ascii="Tahoma" w:hAnsi="Tahoma" w:cs="Tahoma"/>
      <w:kern w:val="28"/>
      <w:sz w:val="28"/>
      <w:szCs w:val="28"/>
      <w:lang w:val="es-CO" w:eastAsia="es-ES"/>
    </w:rPr>
  </w:style>
  <w:style w:type="paragraph" w:customStyle="1" w:styleId="ListaNumero">
    <w:name w:val="Lista Numero"/>
    <w:basedOn w:val="Normal"/>
    <w:next w:val="Normal"/>
    <w:uiPriority w:val="99"/>
    <w:qFormat/>
    <w:pPr>
      <w:tabs>
        <w:tab w:val="left" w:pos="360"/>
      </w:tabs>
      <w:spacing w:before="120" w:after="60" w:line="240" w:lineRule="auto"/>
      <w:jc w:val="both"/>
    </w:pPr>
    <w:rPr>
      <w:rFonts w:ascii="Arial" w:eastAsia="Times New Roman" w:hAnsi="Arial"/>
      <w:szCs w:val="20"/>
      <w:lang w:eastAsia="es-ES"/>
    </w:rPr>
  </w:style>
  <w:style w:type="paragraph" w:customStyle="1" w:styleId="PMtextNumber">
    <w:name w:val="PMtextNumber"/>
    <w:basedOn w:val="Normal"/>
    <w:uiPriority w:val="99"/>
    <w:qFormat/>
    <w:pPr>
      <w:tabs>
        <w:tab w:val="left" w:pos="-1440"/>
        <w:tab w:val="left" w:pos="-1320"/>
        <w:tab w:val="left" w:pos="-960"/>
        <w:tab w:val="left" w:pos="-840"/>
        <w:tab w:val="left" w:pos="-240"/>
      </w:tabs>
      <w:spacing w:before="120" w:after="120" w:line="240" w:lineRule="auto"/>
      <w:jc w:val="both"/>
    </w:pPr>
    <w:rPr>
      <w:rFonts w:ascii="Helvetica" w:eastAsia="Times New Roman" w:hAnsi="Helvetica"/>
      <w:snapToGrid w:val="0"/>
      <w:spacing w:val="-3"/>
      <w:szCs w:val="20"/>
      <w:lang w:val="en-US"/>
    </w:rPr>
  </w:style>
  <w:style w:type="character" w:customStyle="1" w:styleId="Fuentedeencabezadopredeter">
    <w:name w:val="Fuente de encabezado predeter."/>
  </w:style>
  <w:style w:type="paragraph" w:customStyle="1" w:styleId="Technical8">
    <w:name w:val="Technical 8"/>
    <w:uiPriority w:val="99"/>
    <w:qFormat/>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pPr>
      <w:widowControl w:val="0"/>
      <w:spacing w:after="120" w:line="240" w:lineRule="auto"/>
      <w:ind w:left="566"/>
    </w:pPr>
    <w:rPr>
      <w:rFonts w:ascii="Times New Roman" w:eastAsia="Batang" w:hAnsi="Times New Roman"/>
      <w:sz w:val="20"/>
      <w:szCs w:val="20"/>
    </w:rPr>
  </w:style>
  <w:style w:type="paragraph" w:customStyle="1" w:styleId="Instruccionesenvocorreo">
    <w:name w:val="Instrucciones envío correo"/>
    <w:basedOn w:val="Normal"/>
    <w:uiPriority w:val="99"/>
    <w:qFormat/>
    <w:pPr>
      <w:widowControl w:val="0"/>
      <w:spacing w:after="0" w:line="240" w:lineRule="auto"/>
    </w:pPr>
    <w:rPr>
      <w:rFonts w:ascii="Courier New" w:eastAsia="Batang" w:hAnsi="Courier New"/>
      <w:snapToGrid w:val="0"/>
      <w:sz w:val="24"/>
      <w:szCs w:val="20"/>
      <w:lang w:eastAsia="es-ES"/>
    </w:rPr>
  </w:style>
  <w:style w:type="paragraph" w:customStyle="1" w:styleId="epgrafe">
    <w:name w:val="epígrafe"/>
    <w:basedOn w:val="Normal"/>
    <w:uiPriority w:val="99"/>
    <w:qFormat/>
    <w:pPr>
      <w:widowControl w:val="0"/>
      <w:spacing w:after="0" w:line="240" w:lineRule="auto"/>
    </w:pPr>
    <w:rPr>
      <w:rFonts w:ascii="Courier" w:eastAsia="Times New Roman" w:hAnsi="Courier"/>
      <w:sz w:val="24"/>
      <w:szCs w:val="20"/>
    </w:rPr>
  </w:style>
  <w:style w:type="character" w:customStyle="1" w:styleId="Documento7">
    <w:name w:val="Documento 7"/>
  </w:style>
  <w:style w:type="paragraph" w:customStyle="1" w:styleId="BodyTextIndent31">
    <w:name w:val="Body Text Indent 31"/>
    <w:basedOn w:val="Normal"/>
    <w:uiPriority w:val="99"/>
    <w:qFormat/>
    <w:pPr>
      <w:widowControl w:val="0"/>
      <w:tabs>
        <w:tab w:val="left" w:pos="-720"/>
        <w:tab w:val="left" w:pos="0"/>
      </w:tabs>
      <w:spacing w:after="120" w:line="240" w:lineRule="auto"/>
      <w:ind w:hanging="11"/>
      <w:jc w:val="both"/>
    </w:pPr>
    <w:rPr>
      <w:rFonts w:ascii="Times New Roman" w:eastAsia="Times New Roman" w:hAnsi="Times New Roman"/>
      <w:spacing w:val="2"/>
      <w:kern w:val="16"/>
      <w:position w:val="2"/>
      <w:sz w:val="24"/>
      <w:szCs w:val="24"/>
      <w:lang w:eastAsia="es-ES"/>
    </w:rPr>
  </w:style>
  <w:style w:type="paragraph" w:customStyle="1" w:styleId="BodyTextIndent23">
    <w:name w:val="Body Text Indent 23"/>
    <w:basedOn w:val="Normal"/>
    <w:uiPriority w:val="99"/>
    <w:qFormat/>
    <w:pPr>
      <w:widowControl w:val="0"/>
      <w:spacing w:after="0" w:line="240" w:lineRule="auto"/>
      <w:ind w:left="1134"/>
      <w:jc w:val="both"/>
    </w:pPr>
    <w:rPr>
      <w:rFonts w:ascii="Arial" w:eastAsia="Times New Roman" w:hAnsi="Arial"/>
      <w:sz w:val="24"/>
      <w:szCs w:val="20"/>
      <w:lang w:eastAsia="es-CO"/>
    </w:rPr>
  </w:style>
  <w:style w:type="paragraph" w:customStyle="1" w:styleId="claudia">
    <w:name w:val="claudia"/>
    <w:basedOn w:val="Normal"/>
    <w:uiPriority w:val="99"/>
    <w:qFormat/>
    <w:pPr>
      <w:spacing w:after="0" w:line="480" w:lineRule="auto"/>
      <w:jc w:val="both"/>
    </w:pPr>
    <w:rPr>
      <w:rFonts w:ascii="Arial" w:eastAsia="Times New Roman" w:hAnsi="Arial"/>
      <w:sz w:val="24"/>
      <w:szCs w:val="20"/>
      <w:lang w:eastAsia="es-ES"/>
    </w:rPr>
  </w:style>
  <w:style w:type="paragraph" w:customStyle="1" w:styleId="BodyTextIndent21">
    <w:name w:val="Body Text Indent 21"/>
    <w:basedOn w:val="Normal"/>
    <w:uiPriority w:val="99"/>
    <w:qFormat/>
    <w:pPr>
      <w:widowControl w:val="0"/>
      <w:spacing w:after="0" w:line="240" w:lineRule="auto"/>
      <w:ind w:left="1134"/>
      <w:jc w:val="both"/>
    </w:pPr>
    <w:rPr>
      <w:rFonts w:ascii="Arial" w:eastAsia="Times New Roman" w:hAnsi="Arial"/>
      <w:sz w:val="24"/>
      <w:szCs w:val="20"/>
    </w:rPr>
  </w:style>
  <w:style w:type="character" w:customStyle="1" w:styleId="Ttulo1CarCar">
    <w:name w:val="Título 1 Car Car"/>
    <w:rPr>
      <w:rFonts w:ascii="Eras Bold ITC" w:eastAsia="MS Mincho" w:hAnsi="Eras Bold ITC"/>
      <w:caps/>
      <w:kern w:val="32"/>
      <w:sz w:val="36"/>
      <w:szCs w:val="36"/>
      <w:lang w:val="es-ES" w:eastAsia="es-ES" w:bidi="ar-SA"/>
    </w:rPr>
  </w:style>
  <w:style w:type="paragraph" w:customStyle="1" w:styleId="Estndar">
    <w:name w:val="Estándar"/>
    <w:uiPriority w:val="99"/>
    <w:qFormat/>
    <w:pPr>
      <w:widowControl w:val="0"/>
      <w:overflowPunct w:val="0"/>
      <w:autoSpaceDE w:val="0"/>
      <w:autoSpaceDN w:val="0"/>
      <w:adjustRightInd w:val="0"/>
      <w:textAlignment w:val="baseline"/>
    </w:pPr>
    <w:rPr>
      <w:rFonts w:ascii="Arial" w:eastAsia="Times New Roman" w:hAnsi="Arial"/>
      <w:sz w:val="24"/>
      <w:lang w:val="es-ES" w:eastAsia="en-US"/>
    </w:rPr>
  </w:style>
  <w:style w:type="paragraph" w:customStyle="1" w:styleId="propuesta">
    <w:name w:val="propuesta"/>
    <w:basedOn w:val="Normal"/>
    <w:uiPriority w:val="99"/>
    <w:qFormat/>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sz w:val="24"/>
      <w:szCs w:val="20"/>
    </w:rPr>
  </w:style>
  <w:style w:type="paragraph" w:customStyle="1" w:styleId="Level1">
    <w:name w:val="Level 1"/>
    <w:uiPriority w:val="99"/>
    <w:qFormat/>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pPr>
      <w:spacing w:after="0" w:line="240" w:lineRule="auto"/>
    </w:pPr>
    <w:rPr>
      <w:rFonts w:ascii="Courier New" w:eastAsia="Times New Roman" w:hAnsi="Courier New"/>
      <w:sz w:val="20"/>
      <w:szCs w:val="20"/>
      <w:lang w:eastAsia="es-ES"/>
    </w:rPr>
  </w:style>
  <w:style w:type="paragraph" w:customStyle="1" w:styleId="PEDROSANCHEZ">
    <w:name w:val="PEDRO SANCHEZ"/>
    <w:basedOn w:val="Normal"/>
    <w:uiPriority w:val="99"/>
    <w:qFormat/>
    <w:pPr>
      <w:tabs>
        <w:tab w:val="left" w:pos="-1440"/>
        <w:tab w:val="left" w:pos="-1320"/>
        <w:tab w:val="left" w:pos="-960"/>
        <w:tab w:val="left" w:pos="-840"/>
        <w:tab w:val="left" w:pos="-240"/>
        <w:tab w:val="left" w:pos="2160"/>
      </w:tabs>
      <w:spacing w:before="120" w:after="0" w:line="240" w:lineRule="auto"/>
      <w:ind w:left="1728" w:hanging="648"/>
      <w:jc w:val="both"/>
    </w:pPr>
    <w:rPr>
      <w:rFonts w:ascii="Arial" w:eastAsia="Times New Roman" w:hAnsi="Arial"/>
      <w:snapToGrid w:val="0"/>
      <w:spacing w:val="-3"/>
      <w:sz w:val="24"/>
      <w:szCs w:val="20"/>
      <w:lang w:val="en-US"/>
    </w:rPr>
  </w:style>
  <w:style w:type="paragraph" w:customStyle="1" w:styleId="FR2">
    <w:name w:val="FR2"/>
    <w:qFormat/>
    <w:pPr>
      <w:widowControl w:val="0"/>
      <w:autoSpaceDE w:val="0"/>
      <w:autoSpaceDN w:val="0"/>
      <w:adjustRightInd w:val="0"/>
      <w:spacing w:line="340" w:lineRule="auto"/>
      <w:jc w:val="both"/>
    </w:pPr>
    <w:rPr>
      <w:rFonts w:ascii="Arial" w:eastAsia="Times New Roman" w:hAnsi="Arial"/>
      <w:lang w:eastAsia="en-US"/>
    </w:rPr>
  </w:style>
  <w:style w:type="paragraph" w:customStyle="1" w:styleId="cuerpotexto">
    <w:name w:val="cuerpotexto"/>
    <w:basedOn w:val="Normal"/>
    <w:uiPriority w:val="99"/>
    <w:qFormat/>
    <w:pPr>
      <w:spacing w:before="28" w:after="28" w:line="210" w:lineRule="atLeast"/>
      <w:ind w:firstLine="283"/>
      <w:jc w:val="both"/>
    </w:pPr>
    <w:rPr>
      <w:rFonts w:ascii="Times New Roman" w:eastAsia="Times New Roman" w:hAnsi="Times New Roman"/>
      <w:color w:val="000000"/>
      <w:sz w:val="19"/>
      <w:szCs w:val="19"/>
      <w:lang w:val="es-MX" w:eastAsia="es-MX"/>
    </w:rPr>
  </w:style>
  <w:style w:type="character" w:customStyle="1" w:styleId="WW-Fuentedeprrafopredeter11">
    <w:name w:val="WW-Fuente de párrafo predeter.11"/>
  </w:style>
  <w:style w:type="paragraph" w:customStyle="1" w:styleId="staE">
    <w:name w:val="staáE"/>
    <w:basedOn w:val="Normal"/>
    <w:uiPriority w:val="99"/>
    <w:qFormat/>
    <w:pPr>
      <w:spacing w:after="0" w:line="240" w:lineRule="auto"/>
      <w:jc w:val="both"/>
    </w:pPr>
    <w:rPr>
      <w:rFonts w:ascii="Century Gothic" w:eastAsia="Times New Roman" w:hAnsi="Century Gothic"/>
      <w:szCs w:val="20"/>
      <w:lang w:eastAsia="es-ES"/>
    </w:rPr>
  </w:style>
  <w:style w:type="paragraph" w:customStyle="1" w:styleId="sub-caption">
    <w:name w:val="sub-caption"/>
    <w:basedOn w:val="Normal"/>
    <w:uiPriority w:val="99"/>
    <w:qFormat/>
    <w:pPr>
      <w:widowControl w:val="0"/>
      <w:spacing w:after="0" w:line="240" w:lineRule="auto"/>
      <w:jc w:val="center"/>
    </w:pPr>
    <w:rPr>
      <w:rFonts w:ascii="Arial" w:eastAsia="Times New Roman" w:hAnsi="Arial"/>
      <w:sz w:val="20"/>
      <w:szCs w:val="20"/>
      <w:lang w:val="en-US" w:eastAsia="es-ES"/>
    </w:rPr>
  </w:style>
  <w:style w:type="paragraph" w:customStyle="1" w:styleId="Caption1">
    <w:name w:val="Caption1"/>
    <w:basedOn w:val="Normal"/>
    <w:uiPriority w:val="99"/>
    <w:qFormat/>
    <w:pPr>
      <w:widowControl w:val="0"/>
      <w:spacing w:before="240" w:after="0" w:line="240" w:lineRule="auto"/>
      <w:jc w:val="center"/>
    </w:pPr>
    <w:rPr>
      <w:rFonts w:ascii="Arial" w:eastAsia="Times New Roman" w:hAnsi="Arial"/>
      <w:b/>
      <w:sz w:val="20"/>
      <w:szCs w:val="20"/>
      <w:lang w:val="en-US" w:eastAsia="es-ES"/>
    </w:rPr>
  </w:style>
  <w:style w:type="paragraph" w:customStyle="1" w:styleId="ALERGIAN">
    <w:name w:val="ALERGIAN"/>
    <w:basedOn w:val="Normal"/>
    <w:uiPriority w:val="99"/>
    <w:qFormat/>
    <w:pPr>
      <w:spacing w:after="0" w:line="240" w:lineRule="auto"/>
    </w:pPr>
    <w:rPr>
      <w:rFonts w:ascii="Arial" w:eastAsia="Times New Roman" w:hAnsi="Arial"/>
      <w:sz w:val="24"/>
      <w:szCs w:val="20"/>
      <w:lang w:eastAsia="es-ES"/>
    </w:rPr>
  </w:style>
  <w:style w:type="paragraph" w:customStyle="1" w:styleId="WW-Textoindependiente3">
    <w:name w:val="WW-Texto independiente 3"/>
    <w:basedOn w:val="Normal"/>
    <w:uiPriority w:val="99"/>
    <w:qFormat/>
    <w:pPr>
      <w:suppressAutoHyphens/>
      <w:spacing w:after="0" w:line="240" w:lineRule="auto"/>
      <w:jc w:val="both"/>
    </w:pPr>
    <w:rPr>
      <w:rFonts w:ascii="Arial" w:eastAsia="Times New Roman" w:hAnsi="Arial"/>
      <w:sz w:val="24"/>
      <w:szCs w:val="20"/>
      <w:lang w:eastAsia="es-ES"/>
    </w:rPr>
  </w:style>
  <w:style w:type="paragraph" w:customStyle="1" w:styleId="BlockText1">
    <w:name w:val="Block Text1"/>
    <w:basedOn w:val="Normal"/>
    <w:qFormat/>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WW-BodyText3">
    <w:name w:val="WW-Body Text 3"/>
    <w:basedOn w:val="Normal"/>
    <w:uiPriority w:val="99"/>
    <w:qFormat/>
    <w:pPr>
      <w:suppressAutoHyphens/>
      <w:spacing w:after="0" w:line="240" w:lineRule="auto"/>
      <w:jc w:val="both"/>
    </w:pPr>
    <w:rPr>
      <w:rFonts w:ascii="Arial" w:eastAsia="Times New Roman" w:hAnsi="Arial"/>
      <w:szCs w:val="20"/>
      <w:lang w:eastAsia="es-ES"/>
    </w:rPr>
  </w:style>
  <w:style w:type="paragraph" w:customStyle="1" w:styleId="bodytext">
    <w:name w:val="bodytext"/>
    <w:basedOn w:val="Normal"/>
    <w:uiPriority w:val="99"/>
    <w:qFormat/>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blacktxt">
    <w:name w:val="blacktxt"/>
  </w:style>
  <w:style w:type="character" w:customStyle="1" w:styleId="bodytext1">
    <w:name w:val="bodytext1"/>
  </w:style>
  <w:style w:type="paragraph" w:customStyle="1" w:styleId="BodyTextIndent4">
    <w:name w:val="Body Text Indent 4"/>
    <w:basedOn w:val="Normal"/>
    <w:uiPriority w:val="99"/>
    <w:qFormat/>
    <w:pPr>
      <w:spacing w:before="60" w:after="0" w:line="240" w:lineRule="auto"/>
      <w:ind w:left="1800"/>
    </w:pPr>
    <w:rPr>
      <w:rFonts w:ascii="Arial" w:eastAsia="Times New Roman" w:hAnsi="Arial"/>
      <w:sz w:val="20"/>
      <w:szCs w:val="20"/>
      <w:lang w:val="en-US"/>
    </w:rPr>
  </w:style>
  <w:style w:type="paragraph" w:customStyle="1" w:styleId="listaconvietas30">
    <w:name w:val="lista con viñetas3"/>
    <w:basedOn w:val="Normal"/>
    <w:uiPriority w:val="99"/>
    <w:qFormat/>
    <w:pPr>
      <w:tabs>
        <w:tab w:val="left" w:pos="360"/>
      </w:tabs>
      <w:spacing w:before="120" w:after="120" w:line="240" w:lineRule="auto"/>
      <w:jc w:val="both"/>
    </w:pPr>
    <w:rPr>
      <w:rFonts w:ascii="Arial" w:eastAsia="Times New Roman" w:hAnsi="Arial"/>
      <w:sz w:val="24"/>
      <w:szCs w:val="20"/>
    </w:rPr>
  </w:style>
  <w:style w:type="paragraph" w:customStyle="1" w:styleId="Heading3NE">
    <w:name w:val="Heading 3NE"/>
    <w:autoRedefine/>
    <w:uiPriority w:val="99"/>
    <w:qFormat/>
    <w:pPr>
      <w:spacing w:before="60" w:after="60"/>
      <w:jc w:val="both"/>
    </w:pPr>
    <w:rPr>
      <w:rFonts w:ascii="Arial" w:eastAsia="Times New Roman" w:hAnsi="Arial" w:cs="Arial"/>
      <w:b/>
      <w:bCs/>
      <w:color w:val="000000"/>
      <w:lang w:eastAsia="es-ES"/>
    </w:rPr>
  </w:style>
  <w:style w:type="paragraph" w:customStyle="1" w:styleId="font7">
    <w:name w:val="font7"/>
    <w:basedOn w:val="Normal"/>
    <w:qFormat/>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8">
    <w:name w:val="font8"/>
    <w:basedOn w:val="Normal"/>
    <w:qFormat/>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9">
    <w:name w:val="font9"/>
    <w:basedOn w:val="Normal"/>
    <w:qFormat/>
    <w:pPr>
      <w:spacing w:before="100" w:beforeAutospacing="1" w:after="100" w:afterAutospacing="1" w:line="240" w:lineRule="auto"/>
    </w:pPr>
    <w:rPr>
      <w:rFonts w:ascii="Arial Unicode MS" w:eastAsia="Arial Unicode MS" w:hAnsi="Arial Unicode MS" w:cs="Arial Unicode MS"/>
      <w:lang w:eastAsia="es-ES"/>
    </w:rPr>
  </w:style>
  <w:style w:type="paragraph" w:customStyle="1" w:styleId="xl49">
    <w:name w:val="xl4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uiPriority w:val="99"/>
    <w:qFormat/>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uiPriority w:val="99"/>
    <w:qFormat/>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uiPriority w:val="99"/>
    <w:qFormat/>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4">
    <w:name w:val="xl64"/>
    <w:basedOn w:val="Normal"/>
    <w:qFormat/>
    <w:pPr>
      <w:spacing w:before="100" w:beforeAutospacing="1" w:after="100" w:afterAutospacing="1" w:line="240" w:lineRule="auto"/>
    </w:pPr>
    <w:rPr>
      <w:rFonts w:ascii="Arial" w:eastAsia="Times New Roman" w:hAnsi="Arial" w:cs="Arial"/>
      <w:lang w:eastAsia="es-E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124">
    <w:name w:val="xl12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lang w:eastAsia="es-ES"/>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0">
    <w:name w:val="xl13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1">
    <w:name w:val="xl13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2">
    <w:name w:val="xl13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5">
    <w:name w:val="xl13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37">
    <w:name w:val="xl13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139">
    <w:name w:val="xl1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0">
    <w:name w:val="xl1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1">
    <w:name w:val="xl1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es-ES"/>
    </w:rPr>
  </w:style>
  <w:style w:type="paragraph" w:customStyle="1" w:styleId="xl142">
    <w:name w:val="xl14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3">
    <w:name w:val="xl14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6">
    <w:name w:val="xl146"/>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47">
    <w:name w:val="xl14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es-E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1">
    <w:name w:val="xl15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2">
    <w:name w:val="xl152"/>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3">
    <w:name w:val="xl15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lang w:eastAsia="es-ES"/>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7">
    <w:name w:val="xl15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FF"/>
      <w:sz w:val="24"/>
      <w:szCs w:val="24"/>
      <w:lang w:eastAsia="es-ES"/>
    </w:rPr>
  </w:style>
  <w:style w:type="paragraph" w:customStyle="1" w:styleId="xl158">
    <w:name w:val="xl158"/>
    <w:basedOn w:val="Normal"/>
    <w:qFormat/>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character" w:customStyle="1" w:styleId="Text0">
    <w:name w:val="Text תו"/>
    <w:link w:val="Text"/>
    <w:locked/>
    <w:rPr>
      <w:rFonts w:ascii="Helvetica" w:eastAsia="Times New Roman" w:hAnsi="Helvetica"/>
      <w:sz w:val="24"/>
      <w:lang w:val="zh-CN" w:eastAsia="es-ES"/>
    </w:rPr>
  </w:style>
  <w:style w:type="paragraph" w:customStyle="1" w:styleId="Sombreadovistoso-nfasis11">
    <w:name w:val="Sombreado vistoso - Énfasis 11"/>
    <w:hidden/>
    <w:uiPriority w:val="99"/>
    <w:semiHidden/>
    <w:qFormat/>
    <w:rPr>
      <w:rFonts w:ascii="Times New Roman" w:eastAsia="Times New Roman" w:hAnsi="Times New Roman"/>
      <w:sz w:val="24"/>
      <w:szCs w:val="24"/>
      <w:lang w:eastAsia="es-ES"/>
    </w:rPr>
  </w:style>
  <w:style w:type="character" w:customStyle="1" w:styleId="MapadeldocumentoCar1">
    <w:name w:val="Mapa del documento Car1"/>
    <w:uiPriority w:val="99"/>
    <w:semiHidden/>
    <w:rPr>
      <w:rFonts w:ascii="Tahoma" w:eastAsia="Times New Roman" w:hAnsi="Tahoma" w:cs="Tahoma"/>
      <w:sz w:val="16"/>
      <w:szCs w:val="16"/>
      <w:lang w:val="es-CO"/>
    </w:rPr>
  </w:style>
  <w:style w:type="character" w:customStyle="1" w:styleId="SubttuloCar1">
    <w:name w:val="Subtítulo Car1"/>
    <w:uiPriority w:val="1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Pr>
      <w:rFonts w:ascii="Times New Roman" w:eastAsia="Times New Roman" w:hAnsi="Times New Roman"/>
      <w:sz w:val="24"/>
      <w:szCs w:val="24"/>
      <w:lang w:val="es-CO"/>
    </w:rPr>
  </w:style>
  <w:style w:type="character" w:customStyle="1" w:styleId="AsuntodelcomentarioCar1">
    <w:name w:val="Asunto del comentario Car1"/>
    <w:uiPriority w:val="99"/>
    <w:rPr>
      <w:rFonts w:ascii="Times New Roman" w:eastAsia="Times New Roman" w:hAnsi="Times New Roman"/>
      <w:b/>
      <w:bCs/>
      <w:lang w:val="es-CO"/>
    </w:rPr>
  </w:style>
  <w:style w:type="table" w:styleId="Listaclara-nfasis6">
    <w:name w:val="Light List Accent 6"/>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rrafodelista11">
    <w:name w:val="Párrafo de lista11"/>
    <w:basedOn w:val="Normal"/>
    <w:uiPriority w:val="99"/>
    <w:qFormat/>
    <w:pPr>
      <w:spacing w:after="0" w:line="240" w:lineRule="auto"/>
      <w:ind w:left="708"/>
    </w:pPr>
    <w:rPr>
      <w:rFonts w:ascii="Times New Roman" w:eastAsia="Times New Roman" w:hAnsi="Times New Roman"/>
      <w:sz w:val="24"/>
      <w:szCs w:val="24"/>
      <w:lang w:eastAsia="es-ES"/>
    </w:rPr>
  </w:style>
  <w:style w:type="character" w:customStyle="1" w:styleId="textonavy1">
    <w:name w:val="texto_navy1"/>
    <w:rPr>
      <w:color w:val="000080"/>
    </w:rPr>
  </w:style>
  <w:style w:type="paragraph" w:customStyle="1" w:styleId="CarCarCarCar1">
    <w:name w:val="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ar3">
    <w:name w:val="Car3"/>
    <w:basedOn w:val="Normal"/>
    <w:uiPriority w:val="99"/>
    <w:qFormat/>
    <w:pPr>
      <w:spacing w:after="160" w:line="240" w:lineRule="exact"/>
    </w:pPr>
    <w:rPr>
      <w:rFonts w:ascii="Verdana" w:eastAsia="Times New Roman" w:hAnsi="Verdana"/>
      <w:sz w:val="20"/>
      <w:szCs w:val="20"/>
      <w:lang w:val="en-US"/>
    </w:rPr>
  </w:style>
  <w:style w:type="paragraph" w:customStyle="1" w:styleId="Car2">
    <w:name w:val="Car2"/>
    <w:basedOn w:val="Normal"/>
    <w:qFormat/>
    <w:pPr>
      <w:spacing w:after="160" w:line="240" w:lineRule="exact"/>
    </w:pPr>
    <w:rPr>
      <w:rFonts w:ascii="Verdana" w:eastAsia="Times New Roman" w:hAnsi="Verdana"/>
      <w:sz w:val="20"/>
      <w:szCs w:val="20"/>
      <w:lang w:val="es-ES"/>
    </w:rPr>
  </w:style>
  <w:style w:type="paragraph" w:customStyle="1" w:styleId="CarCarCarCarCarCarCar2">
    <w:name w:val="Car Car Car Car Car Car Car2"/>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2">
    <w:name w:val="Char Car Car Car Car Car Car Car Char Char Car2"/>
    <w:basedOn w:val="Normal"/>
    <w:uiPriority w:val="99"/>
    <w:qFormat/>
    <w:pPr>
      <w:spacing w:after="160" w:line="240" w:lineRule="exact"/>
    </w:pPr>
    <w:rPr>
      <w:rFonts w:ascii="Verdana" w:eastAsia="Times New Roman" w:hAnsi="Verdana"/>
      <w:sz w:val="20"/>
      <w:szCs w:val="20"/>
      <w:lang w:val="en-US"/>
    </w:rPr>
  </w:style>
  <w:style w:type="paragraph" w:customStyle="1" w:styleId="Textoindependiente20">
    <w:name w:val="Texto independiente(.2"/>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character" w:customStyle="1" w:styleId="CarCar3">
    <w:name w:val="Car Car3"/>
    <w:uiPriority w:val="99"/>
    <w:rPr>
      <w:rFonts w:ascii="Arial" w:hAnsi="Arial"/>
      <w:sz w:val="24"/>
      <w:lang w:val="es-ES" w:eastAsia="es-ES" w:bidi="ar-SA"/>
    </w:rPr>
  </w:style>
  <w:style w:type="paragraph" w:customStyle="1" w:styleId="Textoindependiente10">
    <w:name w:val="Texto independiente(.1"/>
    <w:basedOn w:val="Normal"/>
    <w:uiPriority w:val="99"/>
    <w:qFormat/>
    <w:pPr>
      <w:tabs>
        <w:tab w:val="left" w:pos="-720"/>
      </w:tabs>
      <w:suppressAutoHyphens/>
      <w:spacing w:after="120" w:line="240" w:lineRule="auto"/>
      <w:jc w:val="both"/>
    </w:pPr>
    <w:rPr>
      <w:rFonts w:ascii="Arial" w:eastAsia="Times New Roman" w:hAnsi="Arial"/>
      <w:spacing w:val="-2"/>
      <w:sz w:val="24"/>
      <w:szCs w:val="24"/>
    </w:rPr>
  </w:style>
  <w:style w:type="paragraph" w:customStyle="1" w:styleId="CarCarCarCarCarCarCar1">
    <w:name w:val="Car Car Car Car Car Car Car1"/>
    <w:basedOn w:val="Normal"/>
    <w:uiPriority w:val="99"/>
    <w:qFormat/>
    <w:pPr>
      <w:spacing w:after="160"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pPr>
      <w:spacing w:after="160" w:line="240" w:lineRule="exact"/>
    </w:pPr>
    <w:rPr>
      <w:rFonts w:ascii="Verdana" w:eastAsia="Times New Roman" w:hAnsi="Verdana"/>
      <w:sz w:val="20"/>
      <w:szCs w:val="20"/>
      <w:lang w:val="en-US"/>
    </w:rPr>
  </w:style>
  <w:style w:type="paragraph" w:customStyle="1" w:styleId="Textodeglobo1">
    <w:name w:val="Texto de globo1"/>
    <w:basedOn w:val="Normal"/>
    <w:uiPriority w:val="99"/>
    <w:semiHidden/>
    <w:qFormat/>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uiPriority w:val="99"/>
    <w:qFormat/>
    <w:pPr>
      <w:spacing w:after="0" w:line="240" w:lineRule="auto"/>
      <w:jc w:val="both"/>
    </w:pPr>
    <w:rPr>
      <w:rFonts w:ascii="Arial" w:eastAsia="Times New Roman" w:hAnsi="Arial"/>
      <w:szCs w:val="24"/>
      <w:lang w:eastAsia="es-ES"/>
    </w:rPr>
  </w:style>
  <w:style w:type="paragraph" w:customStyle="1" w:styleId="maritza30">
    <w:name w:val="maritza3"/>
    <w:basedOn w:val="Normal"/>
    <w:qFormat/>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redeterminado">
    <w:name w:val="Predeterminado"/>
    <w:uiPriority w:val="99"/>
    <w:qFormat/>
    <w:pPr>
      <w:widowControl w:val="0"/>
    </w:pPr>
    <w:rPr>
      <w:rFonts w:ascii="Times New Roman" w:eastAsia="Times New Roman" w:hAnsi="Times New Roman"/>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pPr>
      <w:spacing w:after="160" w:line="240" w:lineRule="exact"/>
    </w:pPr>
    <w:rPr>
      <w:rFonts w:ascii="Verdana" w:eastAsia="Times New Roman" w:hAnsi="Verdana"/>
      <w:sz w:val="20"/>
      <w:szCs w:val="20"/>
      <w:lang w:val="en-US"/>
    </w:rPr>
  </w:style>
  <w:style w:type="character" w:customStyle="1" w:styleId="EstiloCorreo32">
    <w:name w:val="EstiloCorreo32"/>
    <w:semiHidden/>
    <w:rPr>
      <w:rFonts w:ascii="Arial" w:hAnsi="Arial" w:cs="Arial"/>
      <w:color w:val="000080"/>
      <w:sz w:val="20"/>
      <w:szCs w:val="20"/>
    </w:rPr>
  </w:style>
  <w:style w:type="paragraph" w:customStyle="1" w:styleId="default0">
    <w:name w:val="default"/>
    <w:basedOn w:val="Normal"/>
    <w:uiPriority w:val="99"/>
    <w:qFormat/>
    <w:pPr>
      <w:autoSpaceDE w:val="0"/>
      <w:autoSpaceDN w:val="0"/>
      <w:spacing w:after="0" w:line="240" w:lineRule="auto"/>
    </w:pPr>
    <w:rPr>
      <w:rFonts w:ascii="Times New Roman" w:eastAsia="Times New Roman" w:hAnsi="Times New Roman"/>
      <w:color w:val="000000"/>
      <w:sz w:val="24"/>
      <w:szCs w:val="24"/>
      <w:lang w:val="es-ES" w:eastAsia="es-ES"/>
    </w:rPr>
  </w:style>
  <w:style w:type="paragraph" w:customStyle="1" w:styleId="EstiloTtulo11pt">
    <w:name w:val="Estilo Título + 11 pt"/>
    <w:basedOn w:val="Ttulo"/>
    <w:autoRedefine/>
    <w:uiPriority w:val="99"/>
    <w:qFormat/>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Pr>
      <w:rFonts w:ascii="Arial" w:hAnsi="Arial" w:cs="Arial"/>
      <w:b/>
      <w:bCs/>
      <w:kern w:val="32"/>
      <w:sz w:val="22"/>
      <w:szCs w:val="22"/>
      <w:lang w:val="es-CO" w:eastAsia="es-ES" w:bidi="ar-SA"/>
    </w:rPr>
  </w:style>
  <w:style w:type="paragraph" w:customStyle="1" w:styleId="subcaptulo00">
    <w:name w:val="subcaptulo0"/>
    <w:basedOn w:val="Normal"/>
    <w:uiPriority w:val="99"/>
    <w:qFormat/>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uiPriority w:val="99"/>
    <w:qFormat/>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13">
    <w:name w:val="Car Car13"/>
    <w:rPr>
      <w:rFonts w:ascii="Arial" w:hAnsi="Arial"/>
      <w:b/>
      <w:sz w:val="22"/>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character" w:customStyle="1" w:styleId="CarCar5">
    <w:name w:val="Car Car5"/>
    <w:rPr>
      <w:sz w:val="24"/>
      <w:szCs w:val="24"/>
      <w:lang w:val="es-CO" w:eastAsia="es-ES" w:bidi="ar-SA"/>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spacing w:val="-3"/>
      <w:sz w:val="24"/>
      <w:szCs w:val="20"/>
      <w:lang w:eastAsia="es-ES"/>
    </w:rPr>
  </w:style>
  <w:style w:type="character" w:customStyle="1" w:styleId="CarCar7">
    <w:name w:val="Car Car7"/>
    <w:uiPriority w:val="9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style>
  <w:style w:type="character" w:customStyle="1" w:styleId="FirmaCar">
    <w:name w:val="Firma Car"/>
    <w:link w:val="Firma"/>
    <w:rPr>
      <w:rFonts w:ascii="Times New Roman" w:eastAsia="Times New Roman" w:hAnsi="Times New Roman"/>
      <w:lang w:eastAsia="zh-CN"/>
    </w:rPr>
  </w:style>
  <w:style w:type="paragraph" w:customStyle="1" w:styleId="Firmaorganizacin">
    <w:name w:val="Firma organización"/>
    <w:basedOn w:val="Firma"/>
    <w:qFormat/>
  </w:style>
  <w:style w:type="character" w:customStyle="1" w:styleId="CarCar4">
    <w:name w:val="Car Car4"/>
    <w:uiPriority w:val="99"/>
    <w:rPr>
      <w:rFonts w:ascii="Arial" w:eastAsia="Batang" w:hAnsi="Arial" w:cs="Arial"/>
      <w:b/>
      <w:snapToGrid w:val="0"/>
      <w:lang w:val="es-ES" w:eastAsia="es-ES" w:bidi="ar-SA"/>
    </w:rPr>
  </w:style>
  <w:style w:type="character" w:customStyle="1" w:styleId="eacep1">
    <w:name w:val="eacep1"/>
    <w:rPr>
      <w:color w:val="000000"/>
    </w:rPr>
  </w:style>
  <w:style w:type="paragraph" w:customStyle="1" w:styleId="-PGINA-">
    <w:name w:val="- PÁGINA -"/>
    <w:uiPriority w:val="99"/>
    <w:qFormat/>
    <w:rPr>
      <w:rFonts w:ascii="Times New Roman" w:eastAsia="Times New Roman" w:hAnsi="Times New Roman"/>
      <w:sz w:val="24"/>
      <w:szCs w:val="24"/>
      <w:lang w:val="es-ES" w:eastAsia="es-ES"/>
    </w:rPr>
  </w:style>
  <w:style w:type="paragraph" w:customStyle="1" w:styleId="xl22">
    <w:name w:val="xl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qFormat/>
    <w:pPr>
      <w:spacing w:after="0" w:line="240" w:lineRule="auto"/>
      <w:ind w:left="708"/>
    </w:pPr>
    <w:rPr>
      <w:rFonts w:ascii="Times New Roman" w:eastAsia="Times New Roman" w:hAnsi="Times New Roman"/>
      <w:sz w:val="24"/>
      <w:szCs w:val="24"/>
      <w:lang w:val="es-ES" w:eastAsia="es-ES"/>
    </w:rPr>
  </w:style>
  <w:style w:type="paragraph" w:customStyle="1" w:styleId="CM2">
    <w:name w:val="CM2"/>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uiPriority w:val="99"/>
    <w:qFormat/>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uiPriority w:val="99"/>
    <w:qFormat/>
    <w:pPr>
      <w:spacing w:before="100" w:beforeAutospacing="1" w:after="100" w:afterAutospacing="1" w:line="240" w:lineRule="auto"/>
    </w:pPr>
    <w:rPr>
      <w:rFonts w:ascii="Verdana" w:eastAsia="Times New Roman" w:hAnsi="Verdana"/>
      <w:color w:val="666666"/>
      <w:sz w:val="17"/>
      <w:szCs w:val="17"/>
      <w:lang w:val="es-ES" w:eastAsia="es-ES"/>
    </w:rPr>
  </w:style>
  <w:style w:type="paragraph" w:customStyle="1" w:styleId="Pa0">
    <w:name w:val="Pa0"/>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Lneadeasunto">
    <w:name w:val="Línea de asunto"/>
    <w:basedOn w:val="Normal"/>
    <w:uiPriority w:val="99"/>
    <w:qFormat/>
    <w:pPr>
      <w:spacing w:after="0" w:line="240" w:lineRule="auto"/>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Pr>
      <w:rFonts w:ascii="Arial Narrow" w:eastAsia="Times New Roman" w:hAnsi="Arial Narrow" w:cs="Times New Roman"/>
      <w:sz w:val="24"/>
      <w:szCs w:val="24"/>
      <w:lang w:eastAsia="es-ES"/>
    </w:rPr>
  </w:style>
  <w:style w:type="character" w:customStyle="1" w:styleId="st1">
    <w:name w:val="st1"/>
  </w:style>
  <w:style w:type="character" w:customStyle="1" w:styleId="A0">
    <w:name w:val="A0"/>
    <w:uiPriority w:val="99"/>
    <w:rPr>
      <w:rFonts w:cs="Univers LT Std 47 Cn Lt"/>
      <w:color w:val="000000"/>
      <w:sz w:val="18"/>
      <w:szCs w:val="18"/>
    </w:rPr>
  </w:style>
  <w:style w:type="paragraph" w:customStyle="1" w:styleId="Sangra2detindependiente4">
    <w:name w:val="Sangría 2 de t. independiente4"/>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ecxmsonormal">
    <w:name w:val="ecxmsonormal"/>
    <w:basedOn w:val="Normal"/>
    <w:qFormat/>
    <w:pPr>
      <w:spacing w:after="324" w:line="240" w:lineRule="auto"/>
    </w:pPr>
    <w:rPr>
      <w:rFonts w:ascii="Times New Roman" w:eastAsia="Times New Roman" w:hAnsi="Times New Roman"/>
      <w:sz w:val="24"/>
      <w:szCs w:val="24"/>
      <w:lang w:eastAsia="es-CO"/>
    </w:rPr>
  </w:style>
  <w:style w:type="paragraph" w:customStyle="1" w:styleId="Sangra2detindependiente5">
    <w:name w:val="Sangría 2 de t. independiente5"/>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Pa2">
    <w:name w:val="Pa2"/>
    <w:basedOn w:val="Normal"/>
    <w:next w:val="Normal"/>
    <w:uiPriority w:val="99"/>
    <w:qFormat/>
    <w:pPr>
      <w:autoSpaceDE w:val="0"/>
      <w:autoSpaceDN w:val="0"/>
      <w:adjustRightInd w:val="0"/>
      <w:spacing w:after="0" w:line="151" w:lineRule="atLeast"/>
    </w:pPr>
    <w:rPr>
      <w:rFonts w:ascii="Univers 45 Light" w:eastAsia="Times New Roman" w:hAnsi="Univers 45 Light"/>
      <w:sz w:val="24"/>
      <w:szCs w:val="24"/>
      <w:lang w:eastAsia="es-CO"/>
    </w:rPr>
  </w:style>
  <w:style w:type="paragraph" w:customStyle="1" w:styleId="font10">
    <w:name w:val="font10"/>
    <w:basedOn w:val="Normal"/>
    <w:uiPriority w:val="99"/>
    <w:qFormat/>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Pa16">
    <w:name w:val="Pa16"/>
    <w:basedOn w:val="Normal"/>
    <w:next w:val="Normal"/>
    <w:qFormat/>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style>
  <w:style w:type="character" w:customStyle="1" w:styleId="hps">
    <w:name w:val="hps"/>
  </w:style>
  <w:style w:type="paragraph" w:customStyle="1" w:styleId="Style6">
    <w:name w:val="Style6"/>
    <w:basedOn w:val="Normal"/>
    <w:uiPriority w:val="99"/>
    <w:qFormat/>
    <w:pPr>
      <w:widowControl w:val="0"/>
      <w:autoSpaceDE w:val="0"/>
      <w:autoSpaceDN w:val="0"/>
      <w:adjustRightInd w:val="0"/>
      <w:spacing w:after="0" w:line="275" w:lineRule="exact"/>
      <w:jc w:val="both"/>
    </w:pPr>
    <w:rPr>
      <w:rFonts w:ascii="Arial Narrow" w:eastAsia="Times New Roman" w:hAnsi="Arial Narrow"/>
      <w:sz w:val="24"/>
      <w:szCs w:val="24"/>
      <w:lang w:val="es-ES" w:eastAsia="es-ES"/>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uiPriority w:val="99"/>
    <w:qFormat/>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character" w:customStyle="1" w:styleId="textonoticia1">
    <w:name w:val="texto_noticia1"/>
    <w:rPr>
      <w:rFonts w:ascii="Arial" w:hAnsi="Arial" w:cs="Arial" w:hint="default"/>
      <w:color w:val="033333"/>
    </w:rPr>
  </w:style>
  <w:style w:type="paragraph" w:customStyle="1" w:styleId="estilo10">
    <w:name w:val="estilo1"/>
    <w:basedOn w:val="Normal"/>
    <w:uiPriority w:val="99"/>
    <w:qFormat/>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Cuadrculamedia21">
    <w:name w:val="Cuadrícula media 21"/>
    <w:link w:val="Cuadrculamediana2Car"/>
    <w:uiPriority w:val="1"/>
    <w:qFormat/>
    <w:rPr>
      <w:rFonts w:ascii="Times New Roman" w:eastAsia="Times New Roman" w:hAnsi="Times New Roman"/>
      <w:lang w:val="es-ES" w:eastAsia="es-ES"/>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uiPriority w:val="99"/>
    <w:qFormat/>
    <w:pPr>
      <w:spacing w:after="0" w:line="240" w:lineRule="auto"/>
      <w:jc w:val="both"/>
    </w:pPr>
    <w:rPr>
      <w:rFonts w:ascii="Arial" w:eastAsia="Times New Roman" w:hAnsi="Arial"/>
      <w:szCs w:val="20"/>
      <w:lang w:eastAsia="es-ES"/>
    </w:rPr>
  </w:style>
  <w:style w:type="paragraph" w:customStyle="1" w:styleId="csi1">
    <w:name w:val="csi 1"/>
    <w:basedOn w:val="Normal"/>
    <w:uiPriority w:val="99"/>
    <w:qFormat/>
    <w:pPr>
      <w:widowControl w:val="0"/>
      <w:tabs>
        <w:tab w:val="left" w:pos="912"/>
      </w:tabs>
      <w:autoSpaceDE w:val="0"/>
      <w:autoSpaceDN w:val="0"/>
      <w:adjustRightInd w:val="0"/>
      <w:spacing w:after="0" w:line="240" w:lineRule="auto"/>
    </w:pPr>
    <w:rPr>
      <w:rFonts w:ascii="Times New Roman" w:eastAsia="SimSun" w:hAnsi="Times New Roman"/>
      <w:b/>
      <w:bCs/>
      <w:caps/>
      <w:color w:val="000000"/>
      <w:lang w:val="en-US" w:eastAsia="zh-CN"/>
    </w:rPr>
  </w:style>
  <w:style w:type="paragraph" w:customStyle="1" w:styleId="csi4">
    <w:name w:val="csi 4"/>
    <w:basedOn w:val="Normal"/>
    <w:uiPriority w:val="99"/>
    <w:qFormat/>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olor w:val="000000"/>
      <w:lang w:val="en-US" w:eastAsia="zh-CN"/>
    </w:rPr>
  </w:style>
  <w:style w:type="paragraph" w:customStyle="1" w:styleId="PR1">
    <w:name w:val="PR1"/>
    <w:basedOn w:val="Normal"/>
    <w:uiPriority w:val="99"/>
    <w:qFormat/>
    <w:pPr>
      <w:tabs>
        <w:tab w:val="left" w:pos="1143"/>
      </w:tabs>
      <w:suppressAutoHyphens/>
      <w:spacing w:before="240" w:after="0" w:line="240" w:lineRule="auto"/>
      <w:ind w:left="1143" w:hanging="576"/>
      <w:outlineLvl w:val="2"/>
    </w:pPr>
    <w:rPr>
      <w:rFonts w:ascii="Times New Roman" w:eastAsia="Times New Roman" w:hAnsi="Times New Roman"/>
      <w:szCs w:val="20"/>
      <w:lang w:val="en-US"/>
    </w:rPr>
  </w:style>
  <w:style w:type="character" w:customStyle="1" w:styleId="shorttext">
    <w:name w:val="short_text"/>
  </w:style>
  <w:style w:type="character" w:customStyle="1" w:styleId="name1">
    <w:name w:val="name1"/>
    <w:rPr>
      <w:sz w:val="24"/>
      <w:szCs w:val="24"/>
    </w:rPr>
  </w:style>
  <w:style w:type="paragraph" w:customStyle="1" w:styleId="estilo81">
    <w:name w:val="estilo81"/>
    <w:basedOn w:val="Normal"/>
    <w:uiPriority w:val="99"/>
    <w:qFormat/>
    <w:pPr>
      <w:spacing w:after="150" w:line="240" w:lineRule="auto"/>
    </w:pPr>
    <w:rPr>
      <w:rFonts w:ascii="Verdana" w:eastAsia="Times New Roman" w:hAnsi="Verdana"/>
      <w:sz w:val="18"/>
      <w:szCs w:val="18"/>
      <w:lang w:val="es-MX" w:eastAsia="es-MX"/>
    </w:rPr>
  </w:style>
  <w:style w:type="character" w:customStyle="1" w:styleId="normal21">
    <w:name w:val="normal21"/>
    <w:rPr>
      <w:rFonts w:ascii="Verdana" w:hAnsi="Verdana" w:hint="default"/>
      <w:color w:val="333333"/>
      <w:sz w:val="18"/>
      <w:szCs w:val="18"/>
      <w:u w:val="none"/>
    </w:rPr>
  </w:style>
  <w:style w:type="paragraph" w:customStyle="1" w:styleId="CharChar">
    <w:name w:val="Char Char"/>
    <w:basedOn w:val="Normal"/>
    <w:qFormat/>
    <w:pPr>
      <w:spacing w:after="160" w:line="240" w:lineRule="exact"/>
    </w:pPr>
    <w:rPr>
      <w:rFonts w:ascii="Verdana" w:eastAsia="Times New Roman" w:hAnsi="Verdana"/>
      <w:sz w:val="20"/>
      <w:szCs w:val="20"/>
      <w:lang w:val="en-US"/>
    </w:rPr>
  </w:style>
  <w:style w:type="table" w:customStyle="1" w:styleId="Tablaconcuadrcula3">
    <w:name w:val="Tabla con cuadrícula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normalCar">
    <w:name w:val="Sangría normal Car"/>
    <w:link w:val="Sangranormal"/>
    <w:rPr>
      <w:rFonts w:ascii="Times New Roman" w:eastAsia="Times New Roman" w:hAnsi="Times New Roman"/>
      <w:sz w:val="24"/>
      <w:szCs w:val="24"/>
      <w:lang w:eastAsia="zh-CN"/>
    </w:rPr>
  </w:style>
  <w:style w:type="paragraph" w:customStyle="1" w:styleId="Sangra2detindependiente6">
    <w:name w:val="Sangría 2 de t. independiente6"/>
    <w:basedOn w:val="Normal"/>
    <w:uiPriority w:val="99"/>
    <w:qFormat/>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6">
    <w:name w:val="Sangría de texto normal6"/>
    <w:basedOn w:val="Normal"/>
    <w:uiPriority w:val="99"/>
    <w:qFormat/>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CharCarCarCarCarCarCarCarCharCharCar3">
    <w:name w:val="Char Car Car Car Car Car Car Car Char Char Car3"/>
    <w:basedOn w:val="Normal"/>
    <w:uiPriority w:val="99"/>
    <w:qFormat/>
    <w:pPr>
      <w:spacing w:after="160" w:line="240" w:lineRule="exact"/>
    </w:pPr>
    <w:rPr>
      <w:rFonts w:ascii="Verdana" w:eastAsia="Times New Roman" w:hAnsi="Verdana"/>
      <w:sz w:val="20"/>
      <w:szCs w:val="20"/>
      <w:lang w:val="en-US"/>
    </w:rPr>
  </w:style>
  <w:style w:type="paragraph" w:customStyle="1" w:styleId="CarCarCarCar2">
    <w:name w:val="Car Car Car Car2"/>
    <w:basedOn w:val="Normal"/>
    <w:uiPriority w:val="99"/>
    <w:qFormat/>
    <w:pPr>
      <w:spacing w:after="160" w:line="240" w:lineRule="exact"/>
    </w:pPr>
    <w:rPr>
      <w:rFonts w:ascii="Verdana" w:eastAsia="Times New Roman" w:hAnsi="Verdana"/>
      <w:sz w:val="20"/>
      <w:szCs w:val="20"/>
      <w:lang w:val="en-US"/>
    </w:rPr>
  </w:style>
  <w:style w:type="table" w:customStyle="1" w:styleId="Tablaconcuadrcula5">
    <w:name w:val="Tabla con cuadrícula5"/>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uiPriority w:val="99"/>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inusone">
    <w:name w:val="minusone"/>
    <w:basedOn w:val="Normal"/>
    <w:uiPriority w:val="99"/>
    <w:qFormat/>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Pr>
      <w:rFonts w:ascii="Arial" w:hAnsi="Arial" w:cs="Arial"/>
      <w:color w:val="auto"/>
      <w:sz w:val="20"/>
      <w:szCs w:val="20"/>
    </w:rPr>
  </w:style>
  <w:style w:type="character" w:customStyle="1" w:styleId="TextonotaalfinalCar">
    <w:name w:val="Texto nota al final Car"/>
    <w:link w:val="Textonotaalfinal"/>
    <w:uiPriority w:val="99"/>
    <w:rPr>
      <w:rFonts w:ascii="Times New Roman" w:eastAsia="Times New Roman" w:hAnsi="Times New Roman"/>
      <w:lang w:val="zh-CN" w:eastAsia="es-ES"/>
    </w:rPr>
  </w:style>
  <w:style w:type="character" w:customStyle="1" w:styleId="Cuadrculamediana2Car">
    <w:name w:val="Cuadrícula mediana 2 Car"/>
    <w:link w:val="Cuadrculamedia21"/>
    <w:uiPriority w:val="1"/>
    <w:rPr>
      <w:rFonts w:ascii="Times New Roman" w:eastAsia="Times New Roman" w:hAnsi="Times New Roman"/>
      <w:lang w:val="es-ES" w:eastAsia="es-ES"/>
    </w:rPr>
  </w:style>
  <w:style w:type="table" w:customStyle="1" w:styleId="Tablaconcuadrcula6">
    <w:name w:val="Tabla con cuadrícula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style>
  <w:style w:type="table" w:styleId="Sombreadoclaro-nfasis4">
    <w:name w:val="Light Shading Accent 4"/>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
    <w:name w:val="Tabla con cuadrícula7"/>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0">
    <w:name w:val="xl230"/>
    <w:basedOn w:val="Normal"/>
    <w:qFormat/>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1">
    <w:name w:val="xl231"/>
    <w:basedOn w:val="Normal"/>
    <w:qFormat/>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2">
    <w:name w:val="xl232"/>
    <w:basedOn w:val="Normal"/>
    <w:qFormat/>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4">
    <w:name w:val="xl234"/>
    <w:basedOn w:val="Normal"/>
    <w:qFormat/>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35">
    <w:name w:val="xl235"/>
    <w:basedOn w:val="Normal"/>
    <w:qFormat/>
    <w:pPr>
      <w:shd w:val="clear" w:color="000000" w:fill="76933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36">
    <w:name w:val="xl236"/>
    <w:basedOn w:val="Normal"/>
    <w:qFormat/>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7">
    <w:name w:val="xl237"/>
    <w:basedOn w:val="Normal"/>
    <w:qFormat/>
    <w:pPr>
      <w:pBdr>
        <w:top w:val="single" w:sz="4" w:space="0" w:color="auto"/>
        <w:left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8">
    <w:name w:val="xl238"/>
    <w:basedOn w:val="Normal"/>
    <w:qFormat/>
    <w:pPr>
      <w:pBdr>
        <w:top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9">
    <w:name w:val="xl239"/>
    <w:basedOn w:val="Normal"/>
    <w:qFormat/>
    <w:pPr>
      <w:pBdr>
        <w:top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textoindependiente4">
    <w:name w:val="textoindependiente"/>
    <w:basedOn w:val="Normal"/>
    <w:qFormat/>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after="0" w:line="240" w:lineRule="auto"/>
    </w:pPr>
    <w:rPr>
      <w:lang w:val="en-US"/>
    </w:rPr>
  </w:style>
  <w:style w:type="table" w:customStyle="1" w:styleId="Tablaconcuadrcula10">
    <w:name w:val="Tabla con cuadrícula10"/>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uiPriority w:val="99"/>
    <w:qFormat/>
    <w:pPr>
      <w:spacing w:after="0" w:line="240" w:lineRule="auto"/>
      <w:jc w:val="center"/>
    </w:pPr>
    <w:rPr>
      <w:rFonts w:ascii="Arial" w:eastAsia="Times New Roman" w:hAnsi="Arial"/>
      <w:b/>
      <w:sz w:val="20"/>
      <w:szCs w:val="20"/>
      <w:lang w:val="zh-CN" w:eastAsia="es-ES"/>
    </w:rPr>
  </w:style>
  <w:style w:type="table" w:customStyle="1" w:styleId="Tablaconcuadrcula9">
    <w:name w:val="Tabla con cuadrícula9"/>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Pr>
      <w:rFonts w:eastAsia="Times New Roman"/>
      <w:sz w:val="22"/>
      <w:szCs w:val="22"/>
      <w:lang w:val="es-ES" w:eastAsia="es-ES"/>
    </w:rPr>
    <w:tblPr>
      <w:tblCellMar>
        <w:top w:w="0" w:type="dxa"/>
        <w:left w:w="0" w:type="dxa"/>
        <w:bottom w:w="0" w:type="dxa"/>
        <w:right w:w="0" w:type="dxa"/>
      </w:tblCellMar>
    </w:tblPr>
  </w:style>
  <w:style w:type="table" w:customStyle="1" w:styleId="Tablaconcuadrcula11">
    <w:name w:val="Tabla con cuadrícula11"/>
    <w:basedOn w:val="Tablanormal"/>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
    <w:name w:val="Tabla con cuadrícula12"/>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
    <w:name w:val="Tabla con cuadrícula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
    <w:name w:val="Tabla con cuadrícula7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baj1">
    <w:name w:val="b_aj1"/>
    <w:rPr>
      <w:b/>
      <w:bCs/>
      <w:color w:val="000000"/>
    </w:rPr>
  </w:style>
  <w:style w:type="paragraph" w:customStyle="1" w:styleId="paragraph">
    <w:name w:val="paragraph"/>
    <w:basedOn w:val="Normal"/>
    <w:qFormat/>
    <w:pPr>
      <w:spacing w:after="0"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customStyle="1" w:styleId="CharChar2">
    <w:name w:val="Char Char2"/>
    <w:basedOn w:val="Normal"/>
    <w:qFormat/>
    <w:pPr>
      <w:spacing w:after="160" w:line="240" w:lineRule="exact"/>
    </w:pPr>
    <w:rPr>
      <w:rFonts w:ascii="Verdana" w:eastAsia="Times New Roman" w:hAnsi="Verdana"/>
      <w:sz w:val="20"/>
      <w:szCs w:val="20"/>
      <w:lang w:val="en-US"/>
    </w:rPr>
  </w:style>
  <w:style w:type="paragraph" w:customStyle="1" w:styleId="MAYUS">
    <w:name w:val="MAYUS"/>
    <w:basedOn w:val="Ttulo4"/>
    <w:uiPriority w:val="99"/>
    <w:qFormat/>
    <w:pPr>
      <w:overflowPunct w:val="0"/>
      <w:autoSpaceDE w:val="0"/>
      <w:autoSpaceDN w:val="0"/>
      <w:adjustRightInd w:val="0"/>
      <w:spacing w:before="0" w:after="0" w:line="240" w:lineRule="auto"/>
      <w:textAlignment w:val="baseline"/>
    </w:pPr>
    <w:rPr>
      <w:rFonts w:ascii="Arial Narrow" w:hAnsi="Arial Narrow"/>
      <w:bCs w:val="0"/>
      <w:caps/>
      <w:sz w:val="22"/>
      <w:szCs w:val="22"/>
      <w:lang w:val="es-ES" w:eastAsia="es-ES"/>
    </w:rPr>
  </w:style>
  <w:style w:type="paragraph" w:customStyle="1" w:styleId="s4-wptoptable1">
    <w:name w:val="s4-wptoptable1"/>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11">
    <w:name w:val="Cuadrícula media 11"/>
    <w:uiPriority w:val="99"/>
    <w:semiHidden/>
    <w:rPr>
      <w:color w:val="808080"/>
    </w:rPr>
  </w:style>
  <w:style w:type="table" w:customStyle="1" w:styleId="Tablaconcuadrcula13">
    <w:name w:val="Tabla con cuadrícula1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40">
    <w:name w:val="xl240"/>
    <w:basedOn w:val="Normal"/>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41">
    <w:name w:val="xl241"/>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2">
    <w:name w:val="xl242"/>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3">
    <w:name w:val="xl243"/>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44">
    <w:name w:val="xl244"/>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5">
    <w:name w:val="xl245"/>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6">
    <w:name w:val="xl246"/>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247">
    <w:name w:val="xl247"/>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8">
    <w:name w:val="xl248"/>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49">
    <w:name w:val="xl249"/>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i/>
      <w:iCs/>
      <w:sz w:val="20"/>
      <w:szCs w:val="20"/>
      <w:lang w:eastAsia="es-CO"/>
    </w:rPr>
  </w:style>
  <w:style w:type="paragraph" w:customStyle="1" w:styleId="xl250">
    <w:name w:val="xl25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1">
    <w:name w:val="xl25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2">
    <w:name w:val="xl25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6">
    <w:name w:val="xl25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7">
    <w:name w:val="xl257"/>
    <w:basedOn w:val="Normal"/>
    <w:qFormat/>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8">
    <w:name w:val="xl25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259">
    <w:name w:val="xl25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0">
    <w:name w:val="xl26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1">
    <w:name w:val="xl261"/>
    <w:basedOn w:val="Normal"/>
    <w:qFormat/>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2">
    <w:name w:val="xl262"/>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63">
    <w:name w:val="xl263"/>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4">
    <w:name w:val="xl264"/>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5">
    <w:name w:val="xl265"/>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66">
    <w:name w:val="xl266"/>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7">
    <w:name w:val="xl267"/>
    <w:basedOn w:val="Normal"/>
    <w:qFormat/>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8">
    <w:name w:val="xl268"/>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69">
    <w:name w:val="xl2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70">
    <w:name w:val="xl270"/>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table" w:customStyle="1" w:styleId="Tablaconcuadrcula15">
    <w:name w:val="Tabla con cuadrícula15"/>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
    <w:name w:val="intro"/>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2">
    <w:name w:val="Tabla con cuadrícula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4">
    <w:name w:val="xl8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table" w:customStyle="1" w:styleId="Tablaconcuadrcula111">
    <w:name w:val="Tabla con cuadrícula111"/>
    <w:basedOn w:val="Tablanormal"/>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5">
    <w:name w:val="xl80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table" w:customStyle="1" w:styleId="Tablaconcuadrcula1111">
    <w:name w:val="Tabla con cuadrícula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9">
    <w:name w:val="xl8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nospacing10">
    <w:name w:val="nospacing1"/>
    <w:basedOn w:val="Normal"/>
    <w:uiPriority w:val="99"/>
    <w:qFormat/>
    <w:pPr>
      <w:spacing w:after="0" w:line="240" w:lineRule="auto"/>
    </w:pPr>
    <w:rPr>
      <w:lang w:eastAsia="es-CO"/>
    </w:rPr>
  </w:style>
  <w:style w:type="character" w:customStyle="1" w:styleId="Ttulo1Car1">
    <w:name w:val="Título 1 Car1"/>
    <w:rPr>
      <w:rFonts w:ascii="Cambria" w:eastAsia="Times New Roman" w:hAnsi="Cambria" w:cs="Times New Roman"/>
      <w:b/>
      <w:bCs/>
      <w:color w:val="365F91"/>
      <w:sz w:val="28"/>
      <w:szCs w:val="28"/>
      <w:lang w:val="es-CO" w:eastAsia="es-ES"/>
    </w:rPr>
  </w:style>
  <w:style w:type="paragraph" w:customStyle="1" w:styleId="CharChar31">
    <w:name w:val="Char Char31"/>
    <w:basedOn w:val="Normal"/>
    <w:qFormat/>
    <w:pPr>
      <w:spacing w:after="160" w:line="240" w:lineRule="exact"/>
    </w:pPr>
    <w:rPr>
      <w:rFonts w:ascii="Verdana" w:eastAsia="Times New Roman" w:hAnsi="Verdana"/>
      <w:sz w:val="20"/>
      <w:szCs w:val="20"/>
      <w:lang w:val="en-US"/>
    </w:rPr>
  </w:style>
  <w:style w:type="character" w:customStyle="1" w:styleId="inplacedisplayid1siteid34">
    <w:name w:val="inplacedisplayid1siteid34"/>
  </w:style>
  <w:style w:type="paragraph" w:customStyle="1" w:styleId="Estilo">
    <w:name w:val="Estilo"/>
    <w:link w:val="EstiloCar"/>
    <w:qFormat/>
    <w:pPr>
      <w:widowControl w:val="0"/>
      <w:autoSpaceDE w:val="0"/>
      <w:autoSpaceDN w:val="0"/>
      <w:adjustRightInd w:val="0"/>
    </w:pPr>
    <w:rPr>
      <w:rFonts w:ascii="Times New Roman" w:eastAsia="Times New Roman" w:hAnsi="Times New Roman"/>
      <w:sz w:val="24"/>
      <w:szCs w:val="24"/>
    </w:rPr>
  </w:style>
  <w:style w:type="character" w:customStyle="1" w:styleId="EstiloCar">
    <w:name w:val="Estilo Car"/>
    <w:link w:val="Estilo"/>
    <w:locked/>
    <w:rPr>
      <w:rFonts w:ascii="Times New Roman" w:eastAsia="Times New Roman" w:hAnsi="Times New Roman"/>
      <w:sz w:val="24"/>
      <w:szCs w:val="24"/>
    </w:rPr>
  </w:style>
  <w:style w:type="character" w:customStyle="1" w:styleId="Estilo1Car">
    <w:name w:val="Estilo1 Car"/>
    <w:link w:val="Estilo1"/>
    <w:locked/>
    <w:rPr>
      <w:rFonts w:ascii="Times New Roman" w:eastAsia="Times New Roman" w:hAnsi="Times New Roman"/>
      <w:lang w:val="es-MX" w:eastAsia="es-ES"/>
    </w:rPr>
  </w:style>
  <w:style w:type="paragraph" w:customStyle="1" w:styleId="CM15">
    <w:name w:val="CM15"/>
    <w:basedOn w:val="Normal"/>
    <w:next w:val="Normal"/>
    <w:qFormat/>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last">
    <w:name w:val="msolistparagraphcxsplast"/>
    <w:basedOn w:val="Normal"/>
    <w:qFormat/>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0">
    <w:name w:val="título"/>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Pr>
      <w:b/>
      <w:bCs/>
      <w:sz w:val="24"/>
      <w:szCs w:val="24"/>
      <w:lang w:val="es-ES" w:eastAsia="es-ES" w:bidi="ar-SA"/>
    </w:rPr>
  </w:style>
  <w:style w:type="paragraph" w:customStyle="1" w:styleId="CM117">
    <w:name w:val="CM117"/>
    <w:basedOn w:val="Default"/>
    <w:next w:val="Default"/>
    <w:uiPriority w:val="99"/>
    <w:qFormat/>
    <w:rPr>
      <w:color w:val="auto"/>
      <w:lang w:val="es-CO" w:eastAsia="es-CO"/>
    </w:rPr>
  </w:style>
  <w:style w:type="paragraph" w:customStyle="1" w:styleId="CM125">
    <w:name w:val="CM125"/>
    <w:basedOn w:val="Default"/>
    <w:next w:val="Default"/>
    <w:uiPriority w:val="99"/>
    <w:qFormat/>
    <w:rPr>
      <w:color w:val="auto"/>
      <w:lang w:val="es-CO" w:eastAsia="es-CO"/>
    </w:rPr>
  </w:style>
  <w:style w:type="paragraph" w:customStyle="1" w:styleId="CM40">
    <w:name w:val="CM40"/>
    <w:basedOn w:val="Default"/>
    <w:next w:val="Default"/>
    <w:uiPriority w:val="99"/>
    <w:qFormat/>
    <w:pPr>
      <w:spacing w:line="273" w:lineRule="atLeast"/>
    </w:pPr>
    <w:rPr>
      <w:color w:val="auto"/>
      <w:lang w:val="es-CO" w:eastAsia="es-CO"/>
    </w:rPr>
  </w:style>
  <w:style w:type="paragraph" w:customStyle="1" w:styleId="tablecontents0">
    <w:name w:val="tablecontents"/>
    <w:basedOn w:val="Normal"/>
    <w:uiPriority w:val="99"/>
    <w:qFormat/>
    <w:pPr>
      <w:spacing w:after="0" w:line="240" w:lineRule="auto"/>
    </w:pPr>
    <w:rPr>
      <w:rFonts w:ascii="Liberation Serif" w:hAnsi="Liberation Serif"/>
      <w:sz w:val="24"/>
      <w:szCs w:val="24"/>
      <w:lang w:eastAsia="es-CO"/>
    </w:rPr>
  </w:style>
  <w:style w:type="paragraph" w:customStyle="1" w:styleId="tibitoc0">
    <w:name w:val="tibitoc"/>
    <w:basedOn w:val="Normal"/>
    <w:uiPriority w:val="99"/>
    <w:qFormat/>
    <w:pPr>
      <w:spacing w:after="0" w:line="240" w:lineRule="auto"/>
      <w:jc w:val="center"/>
    </w:pPr>
    <w:rPr>
      <w:rFonts w:ascii="Arial" w:eastAsia="Arial Unicode MS" w:hAnsi="Arial" w:cs="Arial"/>
      <w:b/>
      <w:bCs/>
      <w:lang w:val="es-ES" w:eastAsia="ko-KR"/>
    </w:rPr>
  </w:style>
  <w:style w:type="paragraph" w:customStyle="1" w:styleId="msochpdefault">
    <w:name w:val="msochpdefault"/>
    <w:basedOn w:val="Normal"/>
    <w:uiPriority w:val="99"/>
    <w:qFormat/>
    <w:pPr>
      <w:spacing w:before="100" w:beforeAutospacing="1" w:after="100" w:afterAutospacing="1" w:line="240" w:lineRule="auto"/>
    </w:pPr>
    <w:rPr>
      <w:sz w:val="24"/>
      <w:szCs w:val="24"/>
      <w:lang w:eastAsia="es-CO"/>
    </w:rPr>
  </w:style>
  <w:style w:type="character" w:customStyle="1" w:styleId="estilocorreo17">
    <w:name w:val="estilocorreo17"/>
    <w:rPr>
      <w:rFonts w:ascii="Calibri" w:hAnsi="Calibri" w:hint="default"/>
      <w:color w:val="auto"/>
    </w:rPr>
  </w:style>
  <w:style w:type="character" w:customStyle="1" w:styleId="DefaultCar">
    <w:name w:val="Default Car"/>
    <w:link w:val="Default"/>
    <w:qFormat/>
    <w:locked/>
    <w:rPr>
      <w:rFonts w:ascii="Arial" w:hAnsi="Arial" w:cs="Arial"/>
      <w:color w:val="000000"/>
      <w:sz w:val="24"/>
      <w:szCs w:val="24"/>
      <w:lang w:val="es-ES" w:eastAsia="es-ES"/>
    </w:rPr>
  </w:style>
  <w:style w:type="character" w:customStyle="1" w:styleId="Ttulo7Car1">
    <w:name w:val="Título 7 Car1"/>
    <w:uiPriority w:val="9"/>
    <w:semiHidden/>
    <w:rPr>
      <w:rFonts w:ascii="Cambria" w:eastAsia="Times New Roman" w:hAnsi="Cambria" w:cs="Times New Roman"/>
      <w:i/>
      <w:iCs/>
      <w:color w:val="404040"/>
      <w:sz w:val="22"/>
      <w:szCs w:val="22"/>
    </w:rPr>
  </w:style>
  <w:style w:type="character" w:customStyle="1" w:styleId="Ttulo8Car1">
    <w:name w:val="Título 8 Car1"/>
    <w:semiHidden/>
    <w:rPr>
      <w:rFonts w:ascii="Cambria" w:eastAsia="Times New Roman" w:hAnsi="Cambria" w:cs="Times New Roman"/>
      <w:color w:val="404040"/>
    </w:rPr>
  </w:style>
  <w:style w:type="character" w:customStyle="1" w:styleId="Ttulo9Car1">
    <w:name w:val="Título 9 Car1"/>
    <w:uiPriority w:val="9"/>
    <w:semiHidden/>
    <w:rPr>
      <w:rFonts w:ascii="Cambria" w:eastAsia="Times New Roman" w:hAnsi="Cambria" w:cs="Times New Roman"/>
      <w:i/>
      <w:iCs/>
      <w:color w:val="404040"/>
    </w:rPr>
  </w:style>
  <w:style w:type="character" w:customStyle="1" w:styleId="TextodegloboCar1">
    <w:name w:val="Texto de globo Car1"/>
    <w:uiPriority w:val="99"/>
    <w:semiHidden/>
    <w:rPr>
      <w:rFonts w:ascii="Tahoma" w:hAnsi="Tahoma" w:cs="Tahoma"/>
      <w:sz w:val="16"/>
      <w:szCs w:val="16"/>
    </w:rPr>
  </w:style>
  <w:style w:type="character" w:customStyle="1" w:styleId="nfasisintenso1">
    <w:name w:val="Énfasis intenso1"/>
    <w:uiPriority w:val="21"/>
    <w:qFormat/>
    <w:rPr>
      <w:b/>
      <w:bCs/>
      <w:i/>
      <w:iCs/>
      <w:color w:val="4F81BD"/>
    </w:rPr>
  </w:style>
  <w:style w:type="character" w:customStyle="1" w:styleId="Sombreadomedio1-nfasis1Car">
    <w:name w:val="Sombreado medio 1 - Énfasis 1 Car"/>
    <w:uiPriority w:val="1"/>
    <w:locked/>
    <w:rPr>
      <w:sz w:val="22"/>
      <w:szCs w:val="22"/>
      <w:lang w:val="es-ES" w:eastAsia="en-US" w:bidi="ar-SA"/>
    </w:rPr>
  </w:style>
  <w:style w:type="table" w:styleId="Sombreadomedio2-nfasis4">
    <w:name w:val="Medium Shading 2 Accent 4"/>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pPr>
      <w:keepLines/>
      <w:spacing w:before="480" w:after="0"/>
      <w:outlineLvl w:val="9"/>
    </w:pPr>
    <w:rPr>
      <w:color w:val="365F91"/>
      <w:kern w:val="0"/>
      <w:sz w:val="28"/>
      <w:szCs w:val="28"/>
      <w:lang w:val="es-CO" w:eastAsia="es-CO"/>
    </w:rPr>
  </w:style>
  <w:style w:type="table" w:styleId="Sombreadomedio2-nfasis5">
    <w:name w:val="Medium Shading 2 Accent 5"/>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haupttext">
    <w:name w:val="haupttext"/>
  </w:style>
  <w:style w:type="paragraph" w:customStyle="1" w:styleId="xl286">
    <w:name w:val="xl286"/>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uiPriority w:val="99"/>
    <w:qFormat/>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uiPriority w:val="99"/>
    <w:qFormat/>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uiPriority w:val="99"/>
    <w:qFormat/>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uiPriority w:val="99"/>
    <w:qFormat/>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uiPriority w:val="99"/>
    <w:qFormat/>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uiPriority w:val="99"/>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uiPriority w:val="99"/>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uiPriority w:val="99"/>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uiPriority w:val="99"/>
    <w:qFormat/>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uiPriority w:val="99"/>
    <w:qFormat/>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uiPriority w:val="1"/>
    <w:rPr>
      <w:sz w:val="22"/>
      <w:szCs w:val="22"/>
      <w:lang w:val="es-ES" w:eastAsia="en-US"/>
    </w:rPr>
    <w:tblPr>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Bibliografa1">
    <w:name w:val="Bibliografía1"/>
    <w:basedOn w:val="Normal"/>
    <w:next w:val="Normal"/>
    <w:uiPriority w:val="37"/>
    <w:semiHidden/>
    <w:unhideWhenUsed/>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Ttulo2Car1">
    <w:name w:val="Título 2 Car1"/>
    <w:uiPriority w:val="9"/>
    <w:semiHidden/>
    <w:rPr>
      <w:rFonts w:ascii="Cambria" w:eastAsia="Times New Roman" w:hAnsi="Cambria" w:cs="Mangal"/>
      <w:b/>
      <w:bCs/>
      <w:color w:val="4F81BD"/>
      <w:kern w:val="3"/>
      <w:sz w:val="26"/>
      <w:szCs w:val="23"/>
      <w:lang w:eastAsia="zh-CN" w:bidi="hi-IN"/>
    </w:rPr>
  </w:style>
  <w:style w:type="character" w:customStyle="1" w:styleId="Ttulo3Car1">
    <w:name w:val="Título 3 Car1"/>
    <w:semiHidden/>
    <w:rPr>
      <w:rFonts w:ascii="Cambria" w:eastAsia="Times New Roman" w:hAnsi="Cambria" w:cs="Mangal"/>
      <w:b/>
      <w:bCs/>
      <w:color w:val="4F81BD"/>
      <w:kern w:val="3"/>
      <w:sz w:val="24"/>
      <w:szCs w:val="21"/>
      <w:lang w:eastAsia="zh-CN" w:bidi="hi-IN"/>
    </w:rPr>
  </w:style>
  <w:style w:type="character" w:customStyle="1" w:styleId="Ttulo4Car1">
    <w:name w:val="Título 4 Car1"/>
    <w:uiPriority w:val="9"/>
    <w:semiHidden/>
    <w:rPr>
      <w:rFonts w:ascii="Cambria" w:eastAsia="Times New Roman" w:hAnsi="Cambria" w:cs="Mangal"/>
      <w:b/>
      <w:bCs/>
      <w:i/>
      <w:iCs/>
      <w:color w:val="4F81BD"/>
      <w:kern w:val="3"/>
      <w:sz w:val="24"/>
      <w:szCs w:val="21"/>
      <w:lang w:eastAsia="zh-CN" w:bidi="hi-IN"/>
    </w:rPr>
  </w:style>
  <w:style w:type="character" w:customStyle="1" w:styleId="Ttulo5Car1">
    <w:name w:val="Título 5 Car1"/>
    <w:uiPriority w:val="9"/>
    <w:semiHidden/>
    <w:rPr>
      <w:rFonts w:ascii="Cambria" w:eastAsia="Times New Roman" w:hAnsi="Cambria" w:cs="Mangal"/>
      <w:color w:val="243F60"/>
      <w:kern w:val="3"/>
      <w:sz w:val="24"/>
      <w:szCs w:val="21"/>
      <w:lang w:eastAsia="zh-CN" w:bidi="hi-IN"/>
    </w:rPr>
  </w:style>
  <w:style w:type="character" w:customStyle="1" w:styleId="Ttulo6Car1">
    <w:name w:val="Título 6 Car1"/>
    <w:uiPriority w:val="9"/>
    <w:semiHidden/>
    <w:rPr>
      <w:rFonts w:ascii="Cambria" w:eastAsia="Times New Roman" w:hAnsi="Cambria" w:cs="Mangal"/>
      <w:i/>
      <w:iCs/>
      <w:color w:val="243F60"/>
      <w:kern w:val="3"/>
      <w:sz w:val="24"/>
      <w:szCs w:val="21"/>
      <w:lang w:eastAsia="zh-CN" w:bidi="hi-IN"/>
    </w:rPr>
  </w:style>
  <w:style w:type="character" w:customStyle="1" w:styleId="FirmaCar1">
    <w:name w:val="Firma Car1"/>
    <w:semiHidden/>
    <w:rPr>
      <w:rFonts w:ascii="Times New Roman" w:eastAsia="SimSun" w:hAnsi="Times New Roman" w:cs="Mangal"/>
      <w:kern w:val="3"/>
      <w:sz w:val="24"/>
      <w:szCs w:val="21"/>
      <w:lang w:eastAsia="zh-CN" w:bidi="hi-IN"/>
    </w:rPr>
  </w:style>
  <w:style w:type="character" w:customStyle="1" w:styleId="TextonotapieCar1">
    <w:name w:val="Texto nota pie Car1"/>
    <w:semiHidden/>
    <w:rPr>
      <w:rFonts w:ascii="Times New Roman" w:eastAsia="SimSun" w:hAnsi="Times New Roman" w:cs="Mangal"/>
      <w:kern w:val="3"/>
      <w:szCs w:val="18"/>
      <w:lang w:eastAsia="zh-CN" w:bidi="hi-IN"/>
    </w:rPr>
  </w:style>
  <w:style w:type="character" w:customStyle="1" w:styleId="Sangra3detindependienteCar1">
    <w:name w:val="Sangría 3 de t. independiente Car1"/>
    <w:uiPriority w:val="99"/>
    <w:semiHidden/>
    <w:rPr>
      <w:rFonts w:ascii="Times New Roman" w:eastAsia="SimSun" w:hAnsi="Times New Roman" w:cs="Mangal"/>
      <w:kern w:val="3"/>
      <w:sz w:val="16"/>
      <w:szCs w:val="14"/>
      <w:lang w:eastAsia="zh-CN" w:bidi="hi-IN"/>
    </w:rPr>
  </w:style>
  <w:style w:type="character" w:customStyle="1" w:styleId="Sangra2detindependienteCar1">
    <w:name w:val="Sangría 2 de t. independiente Car1"/>
    <w:uiPriority w:val="99"/>
    <w:semiHidden/>
    <w:rPr>
      <w:rFonts w:ascii="Times New Roman" w:eastAsia="SimSun" w:hAnsi="Times New Roman" w:cs="Mangal"/>
      <w:kern w:val="3"/>
      <w:sz w:val="24"/>
      <w:szCs w:val="21"/>
      <w:lang w:eastAsia="zh-CN" w:bidi="hi-IN"/>
    </w:rPr>
  </w:style>
  <w:style w:type="character" w:customStyle="1" w:styleId="FechaCar1">
    <w:name w:val="Fecha Car1"/>
    <w:semiHidden/>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rPr>
      <w:rFonts w:ascii="Times New Roman" w:eastAsia="SimSun" w:hAnsi="Times New Roman" w:cs="Mangal"/>
      <w:kern w:val="3"/>
      <w:szCs w:val="18"/>
      <w:lang w:eastAsia="zh-CN" w:bidi="hi-IN"/>
    </w:rPr>
  </w:style>
  <w:style w:type="character" w:customStyle="1" w:styleId="Cuadrculamedia2Car1">
    <w:name w:val="Cuadrícula media 2 Car1"/>
    <w:uiPriority w:val="1"/>
    <w:rPr>
      <w:sz w:val="22"/>
      <w:szCs w:val="22"/>
      <w:lang w:eastAsia="en-US" w:bidi="ar-SA"/>
    </w:rPr>
  </w:style>
  <w:style w:type="table" w:styleId="Cuadrculamedia2">
    <w:name w:val="Medium Grid 2"/>
    <w:basedOn w:val="Tablanormal"/>
    <w:uiPriority w:val="1"/>
    <w:rPr>
      <w:sz w:val="22"/>
      <w:szCs w:val="22"/>
      <w:lang w:eastAsia="en-U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7">
    <w:name w:val="Tabla con cuadrícula1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29">
    <w:name w:val="Tabla con cuadrícula29"/>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uiPriority w:val="99"/>
    <w:qFormat/>
    <w:pPr>
      <w:spacing w:after="0" w:line="240" w:lineRule="auto"/>
    </w:pPr>
    <w:rPr>
      <w:rFonts w:ascii="Times New Roman" w:hAnsi="Times New Roman"/>
      <w:sz w:val="24"/>
      <w:szCs w:val="24"/>
      <w:lang w:eastAsia="es-CO"/>
    </w:rPr>
  </w:style>
  <w:style w:type="paragraph" w:customStyle="1" w:styleId="cm70">
    <w:name w:val="cm7"/>
    <w:basedOn w:val="Normal"/>
    <w:uiPriority w:val="99"/>
    <w:qFormat/>
    <w:pPr>
      <w:spacing w:after="0" w:line="240" w:lineRule="auto"/>
    </w:pPr>
    <w:rPr>
      <w:rFonts w:ascii="Times New Roman" w:hAnsi="Times New Roman"/>
      <w:sz w:val="24"/>
      <w:szCs w:val="24"/>
      <w:lang w:eastAsia="es-CO"/>
    </w:rPr>
  </w:style>
  <w:style w:type="paragraph" w:customStyle="1" w:styleId="cm20">
    <w:name w:val="cm2"/>
    <w:basedOn w:val="Normal"/>
    <w:uiPriority w:val="99"/>
    <w:qFormat/>
    <w:pPr>
      <w:spacing w:after="0" w:line="240" w:lineRule="auto"/>
    </w:pPr>
    <w:rPr>
      <w:rFonts w:ascii="Times New Roman" w:hAnsi="Times New Roman"/>
      <w:sz w:val="24"/>
      <w:szCs w:val="24"/>
      <w:lang w:eastAsia="es-CO"/>
    </w:rPr>
  </w:style>
  <w:style w:type="paragraph" w:customStyle="1" w:styleId="xl335">
    <w:name w:val="xl33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6">
    <w:name w:val="xl336"/>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37">
    <w:name w:val="xl3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38">
    <w:name w:val="xl338"/>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39">
    <w:name w:val="xl339"/>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40">
    <w:name w:val="xl340"/>
    <w:basedOn w:val="Normal"/>
    <w:uiPriority w:val="99"/>
    <w:qFormat/>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1">
    <w:name w:val="xl341"/>
    <w:basedOn w:val="Normal"/>
    <w:uiPriority w:val="99"/>
    <w:qFormat/>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2">
    <w:name w:val="xl342"/>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3">
    <w:name w:val="xl343"/>
    <w:basedOn w:val="Normal"/>
    <w:uiPriority w:val="99"/>
    <w:qFormat/>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4">
    <w:name w:val="xl34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45">
    <w:name w:val="xl345"/>
    <w:basedOn w:val="Normal"/>
    <w:uiPriority w:val="99"/>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46">
    <w:name w:val="xl346"/>
    <w:basedOn w:val="Normal"/>
    <w:uiPriority w:val="99"/>
    <w:qFormat/>
    <w:pPr>
      <w:pBdr>
        <w:top w:val="single" w:sz="4" w:space="0" w:color="auto"/>
        <w:left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47">
    <w:name w:val="xl34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48">
    <w:name w:val="xl348"/>
    <w:basedOn w:val="Normal"/>
    <w:uiPriority w:val="99"/>
    <w:qFormat/>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49">
    <w:name w:val="xl349"/>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0">
    <w:name w:val="xl350"/>
    <w:basedOn w:val="Normal"/>
    <w:uiPriority w:val="99"/>
    <w:qFormat/>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351">
    <w:name w:val="xl35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52">
    <w:name w:val="xl3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3">
    <w:name w:val="xl3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354">
    <w:name w:val="xl3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14"/>
      <w:szCs w:val="14"/>
      <w:lang w:eastAsia="es-CO"/>
    </w:rPr>
  </w:style>
  <w:style w:type="paragraph" w:customStyle="1" w:styleId="xl355">
    <w:name w:val="xl355"/>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56">
    <w:name w:val="xl356"/>
    <w:basedOn w:val="Normal"/>
    <w:uiPriority w:val="99"/>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sz w:val="14"/>
      <w:szCs w:val="14"/>
      <w:lang w:eastAsia="es-CO"/>
    </w:rPr>
  </w:style>
  <w:style w:type="paragraph" w:customStyle="1" w:styleId="xl357">
    <w:name w:val="xl357"/>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8">
    <w:name w:val="xl358"/>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color w:val="000000"/>
      <w:sz w:val="14"/>
      <w:szCs w:val="14"/>
      <w:lang w:eastAsia="es-CO"/>
    </w:rPr>
  </w:style>
  <w:style w:type="paragraph" w:customStyle="1" w:styleId="xl359">
    <w:name w:val="xl359"/>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60">
    <w:name w:val="xl360"/>
    <w:basedOn w:val="Normal"/>
    <w:uiPriority w:val="99"/>
    <w:qFormat/>
    <w:pPr>
      <w:spacing w:before="100" w:beforeAutospacing="1" w:after="100" w:afterAutospacing="1" w:line="240" w:lineRule="auto"/>
      <w:jc w:val="both"/>
      <w:textAlignment w:val="center"/>
    </w:pPr>
    <w:rPr>
      <w:rFonts w:ascii="Arial Narrow" w:eastAsia="Times New Roman" w:hAnsi="Arial Narrow"/>
      <w:color w:val="000000"/>
      <w:sz w:val="14"/>
      <w:szCs w:val="14"/>
      <w:lang w:eastAsia="es-CO"/>
    </w:rPr>
  </w:style>
  <w:style w:type="paragraph" w:customStyle="1" w:styleId="xl361">
    <w:name w:val="xl361"/>
    <w:basedOn w:val="Normal"/>
    <w:uiPriority w:val="99"/>
    <w:qFormat/>
    <w:pPr>
      <w:spacing w:before="100" w:beforeAutospacing="1" w:after="100" w:afterAutospacing="1" w:line="240" w:lineRule="auto"/>
      <w:jc w:val="center"/>
      <w:textAlignment w:val="center"/>
    </w:pPr>
    <w:rPr>
      <w:rFonts w:ascii="Arial Narrow" w:eastAsia="Times New Roman" w:hAnsi="Arial Narrow"/>
      <w:color w:val="000000"/>
      <w:sz w:val="14"/>
      <w:szCs w:val="14"/>
      <w:lang w:eastAsia="es-CO"/>
    </w:rPr>
  </w:style>
  <w:style w:type="paragraph" w:customStyle="1" w:styleId="xl362">
    <w:name w:val="xl362"/>
    <w:basedOn w:val="Normal"/>
    <w:uiPriority w:val="99"/>
    <w:qFormat/>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3">
    <w:name w:val="xl363"/>
    <w:basedOn w:val="Normal"/>
    <w:uiPriority w:val="99"/>
    <w:qFormat/>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64">
    <w:name w:val="xl364"/>
    <w:basedOn w:val="Normal"/>
    <w:uiPriority w:val="99"/>
    <w:qFormat/>
    <w:pPr>
      <w:shd w:val="clear" w:color="000000" w:fill="FFFFFF"/>
      <w:spacing w:before="100" w:beforeAutospacing="1" w:after="100" w:afterAutospacing="1" w:line="240" w:lineRule="auto"/>
      <w:jc w:val="both"/>
      <w:textAlignment w:val="center"/>
    </w:pPr>
    <w:rPr>
      <w:rFonts w:ascii="Arial Narrow" w:eastAsia="Times New Roman" w:hAnsi="Arial Narrow"/>
      <w:sz w:val="14"/>
      <w:szCs w:val="14"/>
      <w:lang w:eastAsia="es-CO"/>
    </w:rPr>
  </w:style>
  <w:style w:type="paragraph" w:customStyle="1" w:styleId="xl365">
    <w:name w:val="xl365"/>
    <w:basedOn w:val="Normal"/>
    <w:uiPriority w:val="99"/>
    <w:qFormat/>
    <w:pP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66">
    <w:name w:val="xl366"/>
    <w:basedOn w:val="Normal"/>
    <w:uiPriority w:val="99"/>
    <w:qFormat/>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67">
    <w:name w:val="xl367"/>
    <w:basedOn w:val="Normal"/>
    <w:uiPriority w:val="99"/>
    <w:qFormat/>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8">
    <w:name w:val="xl368"/>
    <w:basedOn w:val="Normal"/>
    <w:uiPriority w:val="99"/>
    <w:qFormat/>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b/>
      <w:bCs/>
      <w:sz w:val="14"/>
      <w:szCs w:val="14"/>
      <w:lang w:eastAsia="es-CO"/>
    </w:rPr>
  </w:style>
  <w:style w:type="paragraph" w:customStyle="1" w:styleId="xl369">
    <w:name w:val="xl369"/>
    <w:basedOn w:val="Normal"/>
    <w:uiPriority w:val="99"/>
    <w:qFormat/>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0">
    <w:name w:val="xl370"/>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1">
    <w:name w:val="xl3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olor w:val="000000"/>
      <w:sz w:val="14"/>
      <w:szCs w:val="14"/>
      <w:lang w:eastAsia="es-CO"/>
    </w:rPr>
  </w:style>
  <w:style w:type="paragraph" w:customStyle="1" w:styleId="xl372">
    <w:name w:val="xl37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73">
    <w:name w:val="xl373"/>
    <w:basedOn w:val="Normal"/>
    <w:uiPriority w:val="99"/>
    <w:qFormat/>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b/>
      <w:bCs/>
      <w:sz w:val="14"/>
      <w:szCs w:val="14"/>
      <w:lang w:eastAsia="es-CO"/>
    </w:rPr>
  </w:style>
  <w:style w:type="paragraph" w:customStyle="1" w:styleId="xl374">
    <w:name w:val="xl374"/>
    <w:basedOn w:val="Normal"/>
    <w:uiPriority w:val="99"/>
    <w:qFormat/>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5">
    <w:name w:val="xl375"/>
    <w:basedOn w:val="Normal"/>
    <w:uiPriority w:val="99"/>
    <w:qFormat/>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6">
    <w:name w:val="xl376"/>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7">
    <w:name w:val="xl377"/>
    <w:basedOn w:val="Normal"/>
    <w:uiPriority w:val="99"/>
    <w:qFormat/>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78">
    <w:name w:val="xl378"/>
    <w:basedOn w:val="Normal"/>
    <w:uiPriority w:val="99"/>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79">
    <w:name w:val="xl37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0">
    <w:name w:val="xl38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4"/>
      <w:szCs w:val="14"/>
      <w:lang w:eastAsia="es-CO"/>
    </w:rPr>
  </w:style>
  <w:style w:type="paragraph" w:customStyle="1" w:styleId="xl381">
    <w:name w:val="xl38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82">
    <w:name w:val="xl382"/>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3">
    <w:name w:val="xl383"/>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14"/>
      <w:szCs w:val="14"/>
      <w:lang w:eastAsia="es-CO"/>
    </w:rPr>
  </w:style>
  <w:style w:type="paragraph" w:customStyle="1" w:styleId="xl384">
    <w:name w:val="xl384"/>
    <w:basedOn w:val="Normal"/>
    <w:uiPriority w:val="99"/>
    <w:qFormat/>
    <w:pPr>
      <w:pBdr>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5">
    <w:name w:val="xl385"/>
    <w:basedOn w:val="Normal"/>
    <w:uiPriority w:val="99"/>
    <w:qFormat/>
    <w:pPr>
      <w:pBdr>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6">
    <w:name w:val="xl386"/>
    <w:basedOn w:val="Normal"/>
    <w:uiPriority w:val="99"/>
    <w:qFormat/>
    <w:pPr>
      <w:pBdr>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7">
    <w:name w:val="xl387"/>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88">
    <w:name w:val="xl38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89">
    <w:name w:val="xl389"/>
    <w:basedOn w:val="Normal"/>
    <w:uiPriority w:val="99"/>
    <w:qFormat/>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0">
    <w:name w:val="xl390"/>
    <w:basedOn w:val="Normal"/>
    <w:uiPriority w:val="99"/>
    <w:qFormat/>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line="240" w:lineRule="auto"/>
      <w:jc w:val="center"/>
      <w:textAlignment w:val="center"/>
    </w:pPr>
    <w:rPr>
      <w:rFonts w:ascii="Arial Narrow" w:eastAsia="Times New Roman" w:hAnsi="Arial Narrow"/>
      <w:b/>
      <w:bCs/>
      <w:sz w:val="14"/>
      <w:szCs w:val="14"/>
      <w:lang w:eastAsia="es-CO"/>
    </w:rPr>
  </w:style>
  <w:style w:type="paragraph" w:customStyle="1" w:styleId="xl391">
    <w:name w:val="xl39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4"/>
      <w:szCs w:val="14"/>
      <w:lang w:eastAsia="es-CO"/>
    </w:rPr>
  </w:style>
  <w:style w:type="paragraph" w:customStyle="1" w:styleId="xl392">
    <w:name w:val="xl39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3">
    <w:name w:val="xl39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4">
    <w:name w:val="xl394"/>
    <w:basedOn w:val="Normal"/>
    <w:uiPriority w:val="99"/>
    <w:qFormat/>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textAlignment w:val="center"/>
    </w:pPr>
    <w:rPr>
      <w:rFonts w:ascii="Arial Narrow" w:eastAsia="Times New Roman" w:hAnsi="Arial Narrow"/>
      <w:b/>
      <w:bCs/>
      <w:color w:val="FFFFFF"/>
      <w:sz w:val="14"/>
      <w:szCs w:val="14"/>
      <w:lang w:eastAsia="es-CO"/>
    </w:rPr>
  </w:style>
  <w:style w:type="paragraph" w:customStyle="1" w:styleId="xl395">
    <w:name w:val="xl3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396">
    <w:name w:val="xl3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4"/>
      <w:szCs w:val="14"/>
      <w:lang w:eastAsia="es-CO"/>
    </w:rPr>
  </w:style>
  <w:style w:type="paragraph" w:customStyle="1" w:styleId="xl397">
    <w:name w:val="xl397"/>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8">
    <w:name w:val="xl398"/>
    <w:basedOn w:val="Normal"/>
    <w:uiPriority w:val="99"/>
    <w:qFormat/>
    <w:pPr>
      <w:pBdr>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399">
    <w:name w:val="xl399"/>
    <w:basedOn w:val="Normal"/>
    <w:uiPriority w:val="99"/>
    <w:qFormat/>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4"/>
      <w:szCs w:val="14"/>
      <w:lang w:eastAsia="es-CO"/>
    </w:rPr>
  </w:style>
  <w:style w:type="paragraph" w:customStyle="1" w:styleId="xl400">
    <w:name w:val="xl400"/>
    <w:basedOn w:val="Normal"/>
    <w:uiPriority w:val="99"/>
    <w:qFormat/>
    <w:pPr>
      <w:pBdr>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1">
    <w:name w:val="xl401"/>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2">
    <w:name w:val="xl402"/>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3">
    <w:name w:val="xl403"/>
    <w:basedOn w:val="Normal"/>
    <w:uiPriority w:val="99"/>
    <w:qFormat/>
    <w:pPr>
      <w:spacing w:before="100" w:beforeAutospacing="1" w:after="100" w:afterAutospacing="1" w:line="240" w:lineRule="auto"/>
    </w:pPr>
    <w:rPr>
      <w:rFonts w:ascii="Arial Narrow" w:eastAsia="Times New Roman" w:hAnsi="Arial Narrow"/>
      <w:sz w:val="14"/>
      <w:szCs w:val="14"/>
      <w:lang w:eastAsia="es-CO"/>
    </w:rPr>
  </w:style>
  <w:style w:type="paragraph" w:customStyle="1" w:styleId="xl404">
    <w:name w:val="xl404"/>
    <w:basedOn w:val="Normal"/>
    <w:uiPriority w:val="99"/>
    <w:qFormat/>
    <w:pP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5">
    <w:name w:val="xl405"/>
    <w:basedOn w:val="Normal"/>
    <w:uiPriority w:val="99"/>
    <w:qFormat/>
    <w:pPr>
      <w:spacing w:before="100" w:beforeAutospacing="1" w:after="100" w:afterAutospacing="1" w:line="240" w:lineRule="auto"/>
    </w:pPr>
    <w:rPr>
      <w:rFonts w:ascii="Arial Narrow" w:eastAsia="Times New Roman" w:hAnsi="Arial Narrow"/>
      <w:color w:val="000000"/>
      <w:sz w:val="14"/>
      <w:szCs w:val="14"/>
      <w:lang w:eastAsia="es-CO"/>
    </w:rPr>
  </w:style>
  <w:style w:type="paragraph" w:customStyle="1" w:styleId="xl406">
    <w:name w:val="xl406"/>
    <w:basedOn w:val="Normal"/>
    <w:uiPriority w:val="99"/>
    <w:qFormat/>
    <w:pPr>
      <w:shd w:val="clear" w:color="000000" w:fill="FFFF00"/>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7">
    <w:name w:val="xl407"/>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sz w:val="14"/>
      <w:szCs w:val="14"/>
      <w:lang w:eastAsia="es-CO"/>
    </w:rPr>
  </w:style>
  <w:style w:type="paragraph" w:customStyle="1" w:styleId="xl408">
    <w:name w:val="xl408"/>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09">
    <w:name w:val="xl409"/>
    <w:basedOn w:val="Normal"/>
    <w:uiPriority w:val="99"/>
    <w:qFormat/>
    <w:pPr>
      <w:pBdr>
        <w:bottom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0">
    <w:name w:val="xl410"/>
    <w:basedOn w:val="Normal"/>
    <w:uiPriority w:val="99"/>
    <w:qFormat/>
    <w:pPr>
      <w:pBdr>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lang w:eastAsia="es-CO"/>
    </w:rPr>
  </w:style>
  <w:style w:type="paragraph" w:customStyle="1" w:styleId="xl411">
    <w:name w:val="xl411"/>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2">
    <w:name w:val="xl412"/>
    <w:basedOn w:val="Normal"/>
    <w:uiPriority w:val="99"/>
    <w:qFormat/>
    <w:pP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3">
    <w:name w:val="xl413"/>
    <w:basedOn w:val="Normal"/>
    <w:uiPriority w:val="99"/>
    <w:qFormat/>
    <w:pPr>
      <w:pBdr>
        <w:left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4">
    <w:name w:val="xl414"/>
    <w:basedOn w:val="Normal"/>
    <w:uiPriority w:val="99"/>
    <w:qFormat/>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5">
    <w:name w:val="xl415"/>
    <w:basedOn w:val="Normal"/>
    <w:uiPriority w:val="99"/>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16">
    <w:name w:val="xl416"/>
    <w:basedOn w:val="Normal"/>
    <w:uiPriority w:val="99"/>
    <w:qFormat/>
    <w:pPr>
      <w:pBdr>
        <w:bottom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7">
    <w:name w:val="xl417"/>
    <w:basedOn w:val="Normal"/>
    <w:uiPriority w:val="99"/>
    <w:qFormat/>
    <w:pPr>
      <w:pBdr>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18">
    <w:name w:val="xl418"/>
    <w:basedOn w:val="Normal"/>
    <w:uiPriority w:val="99"/>
    <w:qFormat/>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9">
    <w:name w:val="xl419"/>
    <w:basedOn w:val="Normal"/>
    <w:uiPriority w:val="99"/>
    <w:qFormat/>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0">
    <w:name w:val="xl42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1">
    <w:name w:val="xl42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2">
    <w:name w:val="xl422"/>
    <w:basedOn w:val="Normal"/>
    <w:uiPriority w:val="99"/>
    <w:qFormat/>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3">
    <w:name w:val="xl423"/>
    <w:basedOn w:val="Normal"/>
    <w:uiPriority w:val="99"/>
    <w:qFormat/>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4">
    <w:name w:val="xl424"/>
    <w:basedOn w:val="Normal"/>
    <w:uiPriority w:val="99"/>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5">
    <w:name w:val="xl425"/>
    <w:basedOn w:val="Normal"/>
    <w:uiPriority w:val="99"/>
    <w:qFormat/>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26">
    <w:name w:val="xl426"/>
    <w:basedOn w:val="Normal"/>
    <w:uiPriority w:val="99"/>
    <w:qFormat/>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7">
    <w:name w:val="xl42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28">
    <w:name w:val="xl4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29">
    <w:name w:val="xl42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8">
    <w:name w:val="xl438"/>
    <w:basedOn w:val="Normal"/>
    <w:uiPriority w:val="99"/>
    <w:qFormat/>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439">
    <w:name w:val="xl439"/>
    <w:basedOn w:val="Normal"/>
    <w:uiPriority w:val="99"/>
    <w:qFormat/>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uiPriority w:val="99"/>
    <w:qFormat/>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uiPriority w:val="99"/>
    <w:qFormat/>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uiPriority w:val="99"/>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uiPriority w:val="99"/>
    <w:qFormat/>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uiPriority w:val="99"/>
    <w:qFormat/>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uiPriority w:val="99"/>
    <w:qFormat/>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uiPriority w:val="99"/>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uiPriority w:val="99"/>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uiPriority w:val="99"/>
    <w:qFormat/>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uiPriority w:val="99"/>
    <w:qFormat/>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uiPriority w:val="99"/>
    <w:qFormat/>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uiPriority w:val="99"/>
    <w:qFormat/>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uiPriority w:val="99"/>
    <w:qFormat/>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uiPriority w:val="99"/>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uiPriority w:val="99"/>
    <w:qFormat/>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uiPriority w:val="99"/>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uiPriority w:val="99"/>
    <w:qFormat/>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uiPriority w:val="99"/>
    <w:qFormat/>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uiPriority w:val="99"/>
    <w:qFormat/>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uiPriority w:val="99"/>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uiPriority w:val="99"/>
    <w:qFormat/>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uiPriority w:val="99"/>
    <w:qFormat/>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uiPriority w:val="99"/>
    <w:qFormat/>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uiPriority w:val="99"/>
    <w:qFormat/>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uiPriority w:val="99"/>
    <w:qFormat/>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uiPriority w:val="99"/>
    <w:qFormat/>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uiPriority w:val="99"/>
    <w:qFormat/>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uiPriority w:val="99"/>
    <w:qFormat/>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uiPriority w:val="99"/>
    <w:qFormat/>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1">
    <w:name w:val="xl541"/>
    <w:basedOn w:val="Normal"/>
    <w:uiPriority w:val="99"/>
    <w:qFormat/>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2">
    <w:name w:val="xl542"/>
    <w:basedOn w:val="Normal"/>
    <w:uiPriority w:val="99"/>
    <w:qFormat/>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543">
    <w:name w:val="xl543"/>
    <w:basedOn w:val="Normal"/>
    <w:uiPriority w:val="99"/>
    <w:qFormat/>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uiPriority w:val="99"/>
    <w:qFormat/>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uiPriority w:val="99"/>
    <w:qFormat/>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uiPriority w:val="99"/>
    <w:qFormat/>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table" w:customStyle="1" w:styleId="Tablaconcuadrcula30">
    <w:name w:val="Tabla con cuadrícula30"/>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1"/>
    <w:uiPriority w:val="1"/>
    <w:locked/>
    <w:rPr>
      <w:rFonts w:ascii="Calibri" w:eastAsia="Calibri" w:hAnsi="Calibri" w:cs="Times New Roman"/>
      <w:lang w:val="es-ES"/>
    </w:rPr>
  </w:style>
  <w:style w:type="paragraph" w:customStyle="1" w:styleId="Cuadrculamedia211">
    <w:name w:val="Cuadrícula media 211"/>
    <w:link w:val="Cuadrculamedia2Car"/>
    <w:uiPriority w:val="1"/>
    <w:qFormat/>
    <w:rPr>
      <w:lang w:val="es-ES"/>
    </w:rPr>
  </w:style>
  <w:style w:type="table" w:styleId="Cuadrculamedia2-nfasis1">
    <w:name w:val="Medium Grid 2 Accent 1"/>
    <w:basedOn w:val="Tablanormal"/>
    <w:uiPriority w:val="1"/>
    <w:rPr>
      <w:lang w:val="es-ES"/>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tuloCar2">
    <w:name w:val="Título Car2"/>
    <w:uiPriority w:val="10"/>
    <w:rPr>
      <w:rFonts w:ascii="Cambria" w:eastAsia="Times New Roman" w:hAnsi="Cambria" w:cs="Mangal"/>
      <w:color w:val="17365D"/>
      <w:spacing w:val="5"/>
      <w:kern w:val="28"/>
      <w:sz w:val="52"/>
      <w:szCs w:val="47"/>
      <w:lang w:eastAsia="zh-CN" w:bidi="hi-IN"/>
    </w:rPr>
  </w:style>
  <w:style w:type="paragraph" w:customStyle="1" w:styleId="xl765">
    <w:name w:val="xl7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6">
    <w:name w:val="xl766"/>
    <w:basedOn w:val="Normal"/>
    <w:uiPriority w:val="99"/>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7">
    <w:name w:val="xl767"/>
    <w:basedOn w:val="Normal"/>
    <w:uiPriority w:val="99"/>
    <w:qFormat/>
    <w:pPr>
      <w:spacing w:before="100" w:beforeAutospacing="1" w:after="100" w:afterAutospacing="1" w:line="240" w:lineRule="auto"/>
      <w:textAlignment w:val="top"/>
    </w:pPr>
    <w:rPr>
      <w:rFonts w:ascii="Arial Narrow" w:eastAsia="Times New Roman" w:hAnsi="Arial Narrow"/>
      <w:b/>
      <w:bCs/>
      <w:sz w:val="20"/>
      <w:szCs w:val="20"/>
      <w:u w:val="single"/>
      <w:lang w:eastAsia="es-CO"/>
    </w:rPr>
  </w:style>
  <w:style w:type="paragraph" w:customStyle="1" w:styleId="xl768">
    <w:name w:val="xl768"/>
    <w:basedOn w:val="Normal"/>
    <w:uiPriority w:val="99"/>
    <w:qFormat/>
    <w:pPr>
      <w:spacing w:before="100" w:beforeAutospacing="1" w:after="100" w:afterAutospacing="1" w:line="240" w:lineRule="auto"/>
      <w:jc w:val="center"/>
      <w:textAlignment w:val="top"/>
    </w:pPr>
    <w:rPr>
      <w:rFonts w:ascii="Arial Narrow" w:eastAsia="Times New Roman" w:hAnsi="Arial Narrow"/>
      <w:sz w:val="20"/>
      <w:szCs w:val="20"/>
      <w:lang w:eastAsia="es-CO"/>
    </w:rPr>
  </w:style>
  <w:style w:type="paragraph" w:customStyle="1" w:styleId="xl769">
    <w:name w:val="xl769"/>
    <w:basedOn w:val="Normal"/>
    <w:uiPriority w:val="99"/>
    <w:qFormat/>
    <w:pP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770">
    <w:name w:val="xl770"/>
    <w:basedOn w:val="Normal"/>
    <w:uiPriority w:val="99"/>
    <w:qFormat/>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71">
    <w:name w:val="xl771"/>
    <w:basedOn w:val="Normal"/>
    <w:uiPriority w:val="99"/>
    <w:qFormat/>
    <w:pPr>
      <w:pBdr>
        <w:top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2">
    <w:name w:val="xl772"/>
    <w:basedOn w:val="Normal"/>
    <w:uiPriority w:val="99"/>
    <w:qFormat/>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3">
    <w:name w:val="xl773"/>
    <w:basedOn w:val="Normal"/>
    <w:uiPriority w:val="99"/>
    <w:qFormat/>
    <w:pPr>
      <w:pBdr>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4">
    <w:name w:val="xl7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5">
    <w:name w:val="xl7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6">
    <w:name w:val="xl77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77">
    <w:name w:val="xl777"/>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8">
    <w:name w:val="xl778"/>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79">
    <w:name w:val="xl779"/>
    <w:basedOn w:val="Normal"/>
    <w:uiPriority w:val="99"/>
    <w:qFormat/>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0">
    <w:name w:val="xl780"/>
    <w:basedOn w:val="Normal"/>
    <w:uiPriority w:val="99"/>
    <w:qFormat/>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1">
    <w:name w:val="xl78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783">
    <w:name w:val="xl7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784">
    <w:name w:val="xl784"/>
    <w:basedOn w:val="Normal"/>
    <w:uiPriority w:val="99"/>
    <w:qFormat/>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85">
    <w:name w:val="xl7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6">
    <w:name w:val="xl786"/>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7">
    <w:name w:val="xl7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788">
    <w:name w:val="xl788"/>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89">
    <w:name w:val="xl78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90">
    <w:name w:val="xl790"/>
    <w:basedOn w:val="Normal"/>
    <w:uiPriority w:val="99"/>
    <w:qFormat/>
    <w:pP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1">
    <w:name w:val="xl791"/>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2">
    <w:name w:val="xl792"/>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3">
    <w:name w:val="xl793"/>
    <w:basedOn w:val="Normal"/>
    <w:uiPriority w:val="99"/>
    <w:qFormat/>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4">
    <w:name w:val="xl794"/>
    <w:basedOn w:val="Normal"/>
    <w:uiPriority w:val="99"/>
    <w:qFormat/>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5">
    <w:name w:val="xl795"/>
    <w:basedOn w:val="Normal"/>
    <w:uiPriority w:val="99"/>
    <w:qFormat/>
    <w:pPr>
      <w:pBdr>
        <w:top w:val="single" w:sz="4" w:space="0" w:color="auto"/>
        <w:lef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796">
    <w:name w:val="xl796"/>
    <w:basedOn w:val="Normal"/>
    <w:uiPriority w:val="99"/>
    <w:qFormat/>
    <w:pPr>
      <w:pBdr>
        <w:top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7">
    <w:name w:val="xl7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798">
    <w:name w:val="xl7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es-CO"/>
    </w:rPr>
  </w:style>
  <w:style w:type="paragraph" w:customStyle="1" w:styleId="xl799">
    <w:name w:val="xl799"/>
    <w:basedOn w:val="Normal"/>
    <w:uiPriority w:val="99"/>
    <w:qFormat/>
    <w:pPr>
      <w:shd w:val="clear" w:color="000000" w:fill="DA969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0">
    <w:name w:val="xl8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1">
    <w:name w:val="xl8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802">
    <w:name w:val="xl802"/>
    <w:basedOn w:val="Normal"/>
    <w:uiPriority w:val="99"/>
    <w:qFormat/>
    <w:pPr>
      <w:shd w:val="clear" w:color="000000" w:fill="DA969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764">
    <w:name w:val="xl764"/>
    <w:basedOn w:val="Normal"/>
    <w:qFormat/>
    <w:pP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03">
    <w:name w:val="xl8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8">
    <w:name w:val="8"/>
    <w:basedOn w:val="Normal"/>
    <w:next w:val="Ttulo"/>
    <w:uiPriority w:val="10"/>
    <w:qFormat/>
    <w:pPr>
      <w:spacing w:after="0" w:line="240" w:lineRule="auto"/>
      <w:jc w:val="center"/>
    </w:pPr>
    <w:rPr>
      <w:rFonts w:ascii="Arial" w:eastAsia="Times New Roman" w:hAnsi="Arial"/>
      <w:b/>
      <w:sz w:val="20"/>
      <w:szCs w:val="20"/>
      <w:lang w:val="zh-CN" w:eastAsia="es-ES"/>
    </w:rPr>
  </w:style>
  <w:style w:type="paragraph" w:customStyle="1" w:styleId="7">
    <w:name w:val="7"/>
    <w:basedOn w:val="Normal"/>
    <w:next w:val="Ttulo"/>
    <w:uiPriority w:val="10"/>
    <w:qFormat/>
    <w:pPr>
      <w:spacing w:after="0" w:line="240" w:lineRule="auto"/>
      <w:jc w:val="center"/>
    </w:pPr>
    <w:rPr>
      <w:rFonts w:ascii="Arial" w:eastAsia="Times New Roman" w:hAnsi="Arial"/>
      <w:b/>
      <w:sz w:val="20"/>
      <w:szCs w:val="20"/>
      <w:lang w:val="zh-CN" w:eastAsia="es-ES"/>
    </w:rPr>
  </w:style>
  <w:style w:type="table" w:customStyle="1" w:styleId="Tablaconcuadrcula32">
    <w:name w:val="Tabla con cuadrícula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1">
    <w:name w:val="xl811"/>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210">
    <w:name w:val="Tabla con cuadrícula210"/>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2">
    <w:name w:val="xl812"/>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Sombreadomedio1-nfasis52">
    <w:name w:val="Sombreado medio 1 - Énfasis 5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14">
    <w:name w:val="xl8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91">
    <w:name w:val="Tabla con cuadrícula9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
    <w:name w:val="Tabla con cuadrícula10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15">
    <w:name w:val="xl81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table" w:customStyle="1" w:styleId="Tablaconcuadrcula121">
    <w:name w:val="Tabla con cuadrícula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9">
    <w:name w:val="xl81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Textodecuerpo31">
    <w:name w:val="Texto de cuerpo 31"/>
    <w:basedOn w:val="Normal"/>
    <w:uiPriority w:val="99"/>
    <w:qFormat/>
    <w:pPr>
      <w:tabs>
        <w:tab w:val="left" w:pos="2268"/>
      </w:tabs>
      <w:spacing w:after="0" w:line="240" w:lineRule="auto"/>
      <w:jc w:val="both"/>
    </w:pPr>
    <w:rPr>
      <w:rFonts w:ascii="Arial" w:eastAsia="Times New Roman" w:hAnsi="Arial"/>
      <w:sz w:val="24"/>
      <w:szCs w:val="20"/>
      <w:lang w:eastAsia="es-ES"/>
    </w:rPr>
  </w:style>
  <w:style w:type="paragraph" w:customStyle="1" w:styleId="Textodecuerpo21">
    <w:name w:val="Texto de cuerpo 21"/>
    <w:basedOn w:val="Normal"/>
    <w:uiPriority w:val="99"/>
    <w:qFormat/>
    <w:pPr>
      <w:tabs>
        <w:tab w:val="left" w:pos="2268"/>
      </w:tabs>
      <w:spacing w:after="0" w:line="240" w:lineRule="auto"/>
      <w:jc w:val="both"/>
    </w:pPr>
    <w:rPr>
      <w:rFonts w:ascii="Arial" w:eastAsia="Times New Roman" w:hAnsi="Arial"/>
      <w:sz w:val="20"/>
      <w:szCs w:val="20"/>
      <w:lang w:eastAsia="es-ES"/>
    </w:rPr>
  </w:style>
  <w:style w:type="paragraph" w:customStyle="1" w:styleId="Sangradetdecuerpo1">
    <w:name w:val="Sangría de t. de cuerpo1"/>
    <w:basedOn w:val="Normal"/>
    <w:uiPriority w:val="99"/>
    <w:qFormat/>
    <w:pPr>
      <w:spacing w:after="120" w:line="240" w:lineRule="auto"/>
      <w:ind w:left="283"/>
    </w:pPr>
    <w:rPr>
      <w:rFonts w:ascii="Times New Roman" w:eastAsia="Times New Roman" w:hAnsi="Times New Roman"/>
      <w:sz w:val="20"/>
      <w:szCs w:val="20"/>
      <w:lang w:eastAsia="es-ES"/>
    </w:rPr>
  </w:style>
  <w:style w:type="paragraph" w:customStyle="1" w:styleId="Textodecuerpo1sangra21">
    <w:name w:val="Texto de cuerpo 1ª sangría 21"/>
    <w:basedOn w:val="Sangradetdecuerpo1"/>
    <w:uiPriority w:val="99"/>
    <w:qFormat/>
    <w:pPr>
      <w:ind w:firstLine="210"/>
    </w:pPr>
    <w:rPr>
      <w:lang w:val="es-ES"/>
    </w:rPr>
  </w:style>
  <w:style w:type="character" w:customStyle="1" w:styleId="Cuadrculamedia111">
    <w:name w:val="Cuadrícula media 111"/>
    <w:uiPriority w:val="99"/>
    <w:semiHidden/>
    <w:rPr>
      <w:color w:val="808080"/>
    </w:rPr>
  </w:style>
  <w:style w:type="character" w:customStyle="1" w:styleId="EstiloParrafoComicSansMS11pt">
    <w:name w:val="Estilo Parrafo Comic Sans MS 11 pt"/>
    <w:rPr>
      <w:rFonts w:ascii="Comic Sans MS" w:hAnsi="Comic Sans MS" w:hint="default"/>
      <w:spacing w:val="-2"/>
      <w:sz w:val="22"/>
    </w:rPr>
  </w:style>
  <w:style w:type="character" w:customStyle="1" w:styleId="iaj">
    <w:name w:val="i_aj"/>
  </w:style>
  <w:style w:type="paragraph" w:customStyle="1" w:styleId="Ttulo11">
    <w:name w:val="Título 11"/>
    <w:basedOn w:val="Normal"/>
    <w:uiPriority w:val="1"/>
    <w:qFormat/>
    <w:pPr>
      <w:widowControl w:val="0"/>
      <w:spacing w:after="0" w:line="240" w:lineRule="auto"/>
      <w:ind w:left="117"/>
      <w:outlineLvl w:val="1"/>
    </w:pPr>
    <w:rPr>
      <w:rFonts w:cs="Calibri"/>
      <w:sz w:val="26"/>
      <w:szCs w:val="26"/>
      <w:lang w:val="en-US"/>
    </w:rPr>
  </w:style>
  <w:style w:type="paragraph" w:customStyle="1" w:styleId="Ttulo31">
    <w:name w:val="Título 31"/>
    <w:basedOn w:val="Normal"/>
    <w:uiPriority w:val="1"/>
    <w:qFormat/>
    <w:pPr>
      <w:widowControl w:val="0"/>
      <w:spacing w:after="0" w:line="240" w:lineRule="auto"/>
      <w:jc w:val="center"/>
      <w:outlineLvl w:val="3"/>
    </w:pPr>
    <w:rPr>
      <w:rFonts w:ascii="Arial" w:eastAsia="Arial" w:hAnsi="Arial" w:cs="Arial"/>
      <w:sz w:val="23"/>
      <w:szCs w:val="23"/>
      <w:lang w:val="en-US"/>
    </w:rPr>
  </w:style>
  <w:style w:type="paragraph" w:customStyle="1" w:styleId="Ttulo41">
    <w:name w:val="Título 41"/>
    <w:basedOn w:val="Normal"/>
    <w:uiPriority w:val="1"/>
    <w:qFormat/>
    <w:pPr>
      <w:widowControl w:val="0"/>
      <w:spacing w:after="0" w:line="254" w:lineRule="exact"/>
      <w:jc w:val="center"/>
      <w:outlineLvl w:val="4"/>
    </w:pPr>
    <w:rPr>
      <w:rFonts w:ascii="Arial" w:eastAsia="Arial" w:hAnsi="Arial" w:cs="Arial"/>
      <w:i/>
      <w:sz w:val="23"/>
      <w:szCs w:val="23"/>
      <w:lang w:val="en-US"/>
    </w:rPr>
  </w:style>
  <w:style w:type="table" w:customStyle="1" w:styleId="Tablaconcuadrcula112">
    <w:name w:val="Tabla con cuadrícula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uiPriority w:val="1"/>
    <w:qFormat/>
    <w:pPr>
      <w:widowControl w:val="0"/>
      <w:spacing w:after="0" w:line="240" w:lineRule="auto"/>
      <w:outlineLvl w:val="5"/>
    </w:pPr>
    <w:rPr>
      <w:rFonts w:ascii="Arial" w:eastAsia="Arial" w:hAnsi="Arial" w:cs="Arial"/>
      <w:sz w:val="24"/>
      <w:szCs w:val="24"/>
      <w:lang w:val="en-US"/>
    </w:rPr>
  </w:style>
  <w:style w:type="paragraph" w:customStyle="1" w:styleId="Ttulo71">
    <w:name w:val="Título 71"/>
    <w:basedOn w:val="Normal"/>
    <w:uiPriority w:val="1"/>
    <w:qFormat/>
    <w:pPr>
      <w:widowControl w:val="0"/>
      <w:spacing w:after="0" w:line="244" w:lineRule="exact"/>
      <w:jc w:val="both"/>
      <w:outlineLvl w:val="7"/>
    </w:pPr>
    <w:rPr>
      <w:rFonts w:ascii="Arial" w:eastAsia="Arial" w:hAnsi="Arial" w:cs="Arial"/>
      <w:sz w:val="23"/>
      <w:szCs w:val="23"/>
      <w:lang w:val="en-US"/>
    </w:rPr>
  </w:style>
  <w:style w:type="character" w:customStyle="1" w:styleId="TextodecuerpoCar1">
    <w:name w:val="Texto de cuerpo Car1"/>
    <w:uiPriority w:val="99"/>
    <w:semiHidden/>
    <w:rPr>
      <w:rFonts w:ascii="Times New Roman" w:eastAsia="Times New Roman" w:hAnsi="Times New Roman" w:cs="Times New Roman"/>
      <w:lang w:val="es-ES"/>
    </w:rPr>
  </w:style>
  <w:style w:type="paragraph" w:customStyle="1" w:styleId="xl820">
    <w:name w:val="xl82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011">
    <w:name w:val="Tabla con cuadrícula10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
    <w:name w:val="Cuadrícula media 1 - Énfasis 5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21">
    <w:name w:val="xl821"/>
    <w:basedOn w:val="Normal"/>
    <w:uiPriority w:val="99"/>
    <w:qFormat/>
    <w:pPr>
      <w:spacing w:before="100" w:beforeAutospacing="1" w:after="100" w:afterAutospacing="1" w:line="240" w:lineRule="auto"/>
    </w:pPr>
    <w:rPr>
      <w:rFonts w:ascii="Arial" w:eastAsia="Times New Roman" w:hAnsi="Arial" w:cs="Arial"/>
      <w:sz w:val="20"/>
      <w:szCs w:val="20"/>
      <w:lang w:eastAsia="es-CO"/>
    </w:rPr>
  </w:style>
  <w:style w:type="paragraph" w:customStyle="1" w:styleId="xl822">
    <w:name w:val="xl82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51">
    <w:name w:val="Tabla con cuadrícula1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Pr>
      <w:rFonts w:cs="Helvetica Neue LT Std"/>
      <w:color w:val="000000"/>
      <w:sz w:val="22"/>
      <w:szCs w:val="22"/>
    </w:rPr>
  </w:style>
  <w:style w:type="table" w:customStyle="1" w:styleId="Tablaconcuadrcula271">
    <w:name w:val="Tabla con cuadrícula2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3">
    <w:name w:val="xl823"/>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lang w:eastAsia="es-CO"/>
    </w:rPr>
  </w:style>
  <w:style w:type="table" w:customStyle="1" w:styleId="Tablaconcuadrcula110">
    <w:name w:val="Tabla con cuadrícula1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4">
    <w:name w:val="xl82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5">
    <w:name w:val="xl82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26">
    <w:name w:val="xl826"/>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7">
    <w:name w:val="xl8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table" w:customStyle="1" w:styleId="Tablaconcuadrcula1121">
    <w:name w:val="Tabla con cuadrícula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8">
    <w:name w:val="xl82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9">
    <w:name w:val="xl829"/>
    <w:basedOn w:val="Normal"/>
    <w:uiPriority w:val="99"/>
    <w:qFormat/>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30">
    <w:name w:val="xl830"/>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511">
    <w:name w:val="Tabla con cuadrícula15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1">
    <w:name w:val="xl831"/>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611">
    <w:name w:val="Tabla con cuadrícula16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2">
    <w:name w:val="xl8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711">
    <w:name w:val="Tabla con cuadrícula17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33">
    <w:name w:val="xl833"/>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1111">
    <w:name w:val="Tabla con cuadrícula1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4">
    <w:name w:val="xl834"/>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5">
    <w:name w:val="xl8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6">
    <w:name w:val="xl8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7">
    <w:name w:val="xl837"/>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8">
    <w:name w:val="xl838"/>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1111">
    <w:name w:val="Tabla con cuadrícula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9">
    <w:name w:val="xl839"/>
    <w:basedOn w:val="Normal"/>
    <w:uiPriority w:val="99"/>
    <w:qFormat/>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111">
    <w:name w:val="Tabla con cuadrícula15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0">
    <w:name w:val="xl840"/>
    <w:basedOn w:val="Normal"/>
    <w:uiPriority w:val="99"/>
    <w:qFormat/>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2811">
    <w:name w:val="Tabla con cuadrícula28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1">
    <w:name w:val="xl841"/>
    <w:basedOn w:val="Normal"/>
    <w:uiPriority w:val="99"/>
    <w:qFormat/>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aconcuadrcula1101">
    <w:name w:val="Tabla con cuadrícula110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1">
    <w:name w:val="Tabla con cuadrícula29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2">
    <w:name w:val="xl84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11211">
    <w:name w:val="Tabla con cuadrícula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3">
    <w:name w:val="xl843"/>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4">
    <w:name w:val="xl844"/>
    <w:basedOn w:val="Normal"/>
    <w:uiPriority w:val="99"/>
    <w:qFormat/>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5">
    <w:name w:val="xl845"/>
    <w:basedOn w:val="Normal"/>
    <w:uiPriority w:val="99"/>
    <w:qFormat/>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6">
    <w:name w:val="xl846"/>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112">
    <w:name w:val="Tabla con cuadrícula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7">
    <w:name w:val="xl847"/>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8">
    <w:name w:val="xl848"/>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table" w:customStyle="1" w:styleId="Tablaconcuadrcula152">
    <w:name w:val="Tabla con cuadrícula1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9">
    <w:name w:val="xl849"/>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0">
    <w:name w:val="xl85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51">
    <w:name w:val="xl851"/>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34">
    <w:name w:val="Tabla con cuadrícula34"/>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52">
    <w:name w:val="xl852"/>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Tablaconcuadrcula114">
    <w:name w:val="Tabla con cuadrícula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3">
    <w:name w:val="xl853"/>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table" w:customStyle="1" w:styleId="Sombreadomedio1-nfasis521">
    <w:name w:val="Sombreado medio 1 - Énfasis 52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854">
    <w:name w:val="xl854"/>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uiPriority w:val="99"/>
    <w:qFormat/>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6">
    <w:name w:val="xl856"/>
    <w:basedOn w:val="Normal"/>
    <w:uiPriority w:val="99"/>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7">
    <w:name w:val="xl857"/>
    <w:basedOn w:val="Normal"/>
    <w:uiPriority w:val="99"/>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table" w:customStyle="1" w:styleId="Tablaconcuadrcula102">
    <w:name w:val="Tabla con cuadrícula10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
    <w:name w:val="Cuadrícula media 1 - Énfasis 51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858">
    <w:name w:val="xl858"/>
    <w:basedOn w:val="Normal"/>
    <w:uiPriority w:val="99"/>
    <w:qFormat/>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222">
    <w:name w:val="Tabla con cuadrícula2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59">
    <w:name w:val="xl859"/>
    <w:basedOn w:val="Normal"/>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860">
    <w:name w:val="xl860"/>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1">
    <w:name w:val="xl8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2">
    <w:name w:val="xl86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3">
    <w:name w:val="xl86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4">
    <w:name w:val="xl86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1122">
    <w:name w:val="Tabla con cuadrícula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5">
    <w:name w:val="xl865"/>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6">
    <w:name w:val="xl866"/>
    <w:basedOn w:val="Normal"/>
    <w:uiPriority w:val="99"/>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7">
    <w:name w:val="xl86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character" w:styleId="Textodelmarcadordeposicin">
    <w:name w:val="Placeholder Text"/>
    <w:uiPriority w:val="99"/>
    <w:semiHidden/>
    <w:rPr>
      <w:color w:val="808080"/>
    </w:rPr>
  </w:style>
  <w:style w:type="table" w:customStyle="1" w:styleId="Tablaconcuadrcula11112">
    <w:name w:val="Tabla con cuadrícula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72">
    <w:name w:val="estilocorreo72"/>
    <w:semiHidden/>
    <w:rPr>
      <w:rFonts w:ascii="Calibri" w:hAnsi="Calibri" w:cs="Calibri" w:hint="default"/>
      <w:color w:val="auto"/>
    </w:rPr>
  </w:style>
  <w:style w:type="paragraph" w:customStyle="1" w:styleId="TEXTO">
    <w:name w:val="TEXTO"/>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table" w:customStyle="1" w:styleId="Tablaconcuadrcula111112">
    <w:name w:val="Tabla con cuadrícula111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86">
    <w:name w:val="xl8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7">
    <w:name w:val="xl887"/>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xl888">
    <w:name w:val="xl8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89">
    <w:name w:val="xl8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0">
    <w:name w:val="xl890"/>
    <w:basedOn w:val="Normal"/>
    <w:pPr>
      <w:spacing w:before="100" w:beforeAutospacing="1" w:after="100" w:afterAutospacing="1" w:line="240" w:lineRule="auto"/>
    </w:pPr>
    <w:rPr>
      <w:rFonts w:ascii="Arial" w:eastAsia="Times New Roman" w:hAnsi="Arial" w:cs="Arial"/>
      <w:sz w:val="18"/>
      <w:szCs w:val="18"/>
      <w:lang w:eastAsia="es-CO"/>
    </w:rPr>
  </w:style>
  <w:style w:type="table" w:customStyle="1" w:styleId="Tablaconcuadrcula11212">
    <w:name w:val="Tabla con cuadrícula112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1">
    <w:name w:val="xl891"/>
    <w:basedOn w:val="Normal"/>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2">
    <w:name w:val="xl89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16"/>
      <w:szCs w:val="16"/>
      <w:lang w:eastAsia="es-CO"/>
    </w:rPr>
  </w:style>
  <w:style w:type="paragraph" w:customStyle="1" w:styleId="xl893">
    <w:name w:val="xl8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4">
    <w:name w:val="xl8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5">
    <w:name w:val="xl895"/>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6">
    <w:name w:val="xl896"/>
    <w:basedOn w:val="Normal"/>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7">
    <w:name w:val="xl897"/>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Tablaconcuadrcula322">
    <w:name w:val="Tabla con cuadrícula32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898">
    <w:name w:val="xl898"/>
    <w:basedOn w:val="Normal"/>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table" w:customStyle="1" w:styleId="Tablaconcuadrcula2101">
    <w:name w:val="Tabla con cuadrícula210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9">
    <w:name w:val="xl899"/>
    <w:basedOn w:val="Normal"/>
    <w:pPr>
      <w:pBdr>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0">
    <w:name w:val="xl900"/>
    <w:basedOn w:val="Normal"/>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color w:val="000000"/>
      <w:sz w:val="16"/>
      <w:szCs w:val="16"/>
      <w:lang w:eastAsia="es-CO"/>
    </w:rPr>
  </w:style>
  <w:style w:type="paragraph" w:customStyle="1" w:styleId="xl901">
    <w:name w:val="xl901"/>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2">
    <w:name w:val="xl902"/>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3">
    <w:name w:val="xl903"/>
    <w:basedOn w:val="Normal"/>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4">
    <w:name w:val="xl904"/>
    <w:basedOn w:val="Normal"/>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5">
    <w:name w:val="xl905"/>
    <w:basedOn w:val="Normal"/>
    <w:pPr>
      <w:spacing w:before="100" w:beforeAutospacing="1" w:after="100" w:afterAutospacing="1" w:line="240" w:lineRule="auto"/>
      <w:jc w:val="center"/>
    </w:pPr>
    <w:rPr>
      <w:rFonts w:ascii="Arial" w:eastAsia="Times New Roman" w:hAnsi="Arial" w:cs="Arial"/>
      <w:sz w:val="18"/>
      <w:szCs w:val="18"/>
      <w:lang w:eastAsia="es-CO"/>
    </w:rPr>
  </w:style>
  <w:style w:type="table" w:customStyle="1" w:styleId="Tablaconcuadrcula123">
    <w:name w:val="Tabla con cuadrícula12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6">
    <w:name w:val="xl90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table" w:customStyle="1" w:styleId="Sombreadoclaro-nfasis32">
    <w:name w:val="Sombreado claro - Énfasis 32"/>
    <w:basedOn w:val="Tabla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uiPriority w:val="5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uiPriority w:val="39"/>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07">
    <w:name w:val="xl90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908">
    <w:name w:val="xl9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9">
    <w:name w:val="xl90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884">
    <w:name w:val="xl8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5">
    <w:name w:val="xl885"/>
    <w:basedOn w:val="Normal"/>
    <w:pPr>
      <w:spacing w:before="100" w:beforeAutospacing="1" w:after="100" w:afterAutospacing="1" w:line="240" w:lineRule="auto"/>
    </w:pPr>
    <w:rPr>
      <w:rFonts w:ascii="Arial" w:eastAsia="Times New Roman" w:hAnsi="Arial" w:cs="Arial"/>
      <w:sz w:val="18"/>
      <w:szCs w:val="18"/>
      <w:lang w:eastAsia="es-CO"/>
    </w:rPr>
  </w:style>
  <w:style w:type="paragraph" w:customStyle="1" w:styleId="pa160">
    <w:name w:val="pa16"/>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MINUTAS">
    <w:name w:val="MINUTAS"/>
    <w:uiPriority w:val="99"/>
    <w:pPr>
      <w:autoSpaceDE w:val="0"/>
      <w:autoSpaceDN w:val="0"/>
      <w:spacing w:before="170"/>
      <w:ind w:left="170" w:right="170"/>
      <w:jc w:val="both"/>
    </w:pPr>
    <w:rPr>
      <w:rFonts w:ascii="Helvetica" w:eastAsia="Times New Roman" w:hAnsi="Helvetica" w:cs="Arial Black"/>
      <w:lang w:val="en-US" w:eastAsia="es-ES"/>
    </w:rPr>
  </w:style>
  <w:style w:type="paragraph" w:customStyle="1" w:styleId="CarCarCar1Car">
    <w:name w:val="Car Car Car1 Car"/>
    <w:basedOn w:val="Normal"/>
    <w:pPr>
      <w:spacing w:after="160" w:line="240" w:lineRule="exact"/>
    </w:pPr>
    <w:rPr>
      <w:rFonts w:ascii="Verdana" w:eastAsia="Times New Roman" w:hAnsi="Verdana" w:cs="Verdana"/>
      <w:sz w:val="20"/>
      <w:szCs w:val="20"/>
    </w:rPr>
  </w:style>
  <w:style w:type="table" w:customStyle="1" w:styleId="Tablaconcuadrcula1111111">
    <w:name w:val="Tabla con cuadrícula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maria">
    <w:name w:val="Normal.maria"/>
    <w:uiPriority w:val="99"/>
    <w:pPr>
      <w:widowControl w:val="0"/>
      <w:autoSpaceDE w:val="0"/>
      <w:autoSpaceDN w:val="0"/>
    </w:pPr>
    <w:rPr>
      <w:rFonts w:ascii="Times New Roman" w:eastAsia="Times New Roman" w:hAnsi="Times New Roman"/>
      <w:i/>
      <w:iCs/>
      <w:kern w:val="16"/>
      <w:position w:val="-6"/>
      <w:sz w:val="24"/>
      <w:szCs w:val="24"/>
      <w:lang w:eastAsia="es-ES"/>
    </w:rPr>
  </w:style>
  <w:style w:type="table" w:customStyle="1" w:styleId="Tablaconcuadrcula1131">
    <w:name w:val="Tabla con cuadrícula113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2">
    <w:name w:val="Car Car Car1 Car2"/>
    <w:basedOn w:val="Normal"/>
    <w:uiPriority w:val="99"/>
    <w:pPr>
      <w:spacing w:after="160" w:line="240" w:lineRule="exact"/>
    </w:pPr>
    <w:rPr>
      <w:rFonts w:ascii="Verdana" w:eastAsia="Times New Roman" w:hAnsi="Verdana" w:cs="Verdana"/>
      <w:sz w:val="20"/>
      <w:szCs w:val="20"/>
    </w:rPr>
  </w:style>
  <w:style w:type="table" w:customStyle="1" w:styleId="Tablaconcuadrcula11131">
    <w:name w:val="Tabla con cuadrícula1113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uiPriority w:val="99"/>
    <w:semiHidden/>
    <w:locked/>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Pr>
      <w:rFonts w:ascii="Times New Roman" w:hAnsi="Times New Roman" w:cs="Times New Roman"/>
      <w:sz w:val="20"/>
      <w:szCs w:val="20"/>
      <w:lang w:val="es-ES" w:eastAsia="es-ES"/>
    </w:rPr>
  </w:style>
  <w:style w:type="paragraph" w:customStyle="1" w:styleId="pa39">
    <w:name w:val="pa39"/>
    <w:basedOn w:val="Normal"/>
    <w:uiPriority w:val="99"/>
    <w:pPr>
      <w:spacing w:before="100" w:beforeAutospacing="1" w:after="100" w:afterAutospacing="1" w:line="240" w:lineRule="auto"/>
    </w:pPr>
    <w:rPr>
      <w:rFonts w:ascii="Times New Roman" w:eastAsia="Times New Roman" w:hAnsi="Times New Roman"/>
      <w:color w:val="663300"/>
      <w:sz w:val="24"/>
      <w:szCs w:val="24"/>
      <w:lang w:eastAsia="es-ES"/>
    </w:rPr>
  </w:style>
  <w:style w:type="character" w:customStyle="1" w:styleId="a90">
    <w:name w:val="a9"/>
    <w:uiPriority w:val="99"/>
  </w:style>
  <w:style w:type="paragraph" w:customStyle="1" w:styleId="CarCarCar1Car1">
    <w:name w:val="Car Car Car1 Car1"/>
    <w:basedOn w:val="Normal"/>
    <w:uiPriority w:val="99"/>
    <w:pPr>
      <w:spacing w:after="160"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table" w:customStyle="1" w:styleId="Tablaconcuadrcula11221">
    <w:name w:val="Tabla con cuadrícula112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3">
    <w:name w:val="Car Car Car1 Car3"/>
    <w:basedOn w:val="Normal"/>
    <w:uiPriority w:val="99"/>
    <w:pPr>
      <w:spacing w:after="160"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4"/>
      <w:lang w:eastAsia="es-ES"/>
    </w:rPr>
  </w:style>
  <w:style w:type="table" w:customStyle="1" w:styleId="Tablaconcuadrcula111121">
    <w:name w:val="Tabla con cuadrícula111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uiPriority w:val="99"/>
    <w:pPr>
      <w:spacing w:after="160"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pPr>
      <w:spacing w:after="160" w:line="240" w:lineRule="exact"/>
    </w:pPr>
    <w:rPr>
      <w:rFonts w:ascii="Verdana" w:eastAsia="Times New Roman" w:hAnsi="Verdana" w:cs="Verdana"/>
      <w:sz w:val="20"/>
      <w:szCs w:val="20"/>
    </w:rPr>
  </w:style>
  <w:style w:type="character" w:customStyle="1" w:styleId="Ttulo4-BCNCar">
    <w:name w:val="Título 4 - BCN Car"/>
    <w:uiPriority w:val="99"/>
    <w:locked/>
    <w:rPr>
      <w:rFonts w:eastAsia="MS Mincho"/>
      <w:b/>
      <w:bCs/>
      <w:sz w:val="28"/>
      <w:szCs w:val="28"/>
      <w:lang w:val="es-ES" w:eastAsia="es-ES"/>
    </w:rPr>
  </w:style>
  <w:style w:type="table" w:customStyle="1" w:styleId="Tablaconcuadrcula3221">
    <w:name w:val="Tabla con cuadrícula3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rPr>
      <w:rFonts w:eastAsia="Times New Roman"/>
      <w:sz w:val="22"/>
      <w:szCs w:val="22"/>
    </w:rPr>
    <w:tblPr>
      <w:tblCellMar>
        <w:top w:w="0" w:type="dxa"/>
        <w:left w:w="0" w:type="dxa"/>
        <w:bottom w:w="0" w:type="dxa"/>
        <w:right w:w="0" w:type="dxa"/>
      </w:tblCellMar>
    </w:tblPr>
  </w:style>
  <w:style w:type="table" w:customStyle="1" w:styleId="Tablaconcuadrcula115">
    <w:name w:val="Tabla con cuadrícula115"/>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
    <w:name w:val="Tabla con cuadrícula39"/>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
    <w:name w:val="Tabla con cuadrícula7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
    <w:name w:val="Tabla con cuadrícula9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
    <w:name w:val="Tabla con cuadrícula103"/>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Pr>
      <w:rFonts w:eastAsia="Times New Roman"/>
      <w:sz w:val="22"/>
      <w:szCs w:val="22"/>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1">
    <w:name w:val="Lista clara - Énfasis 61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131">
    <w:name w:val="Tabla con cuadrícula1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pPr>
      <w:spacing w:after="0" w:line="240" w:lineRule="auto"/>
      <w:ind w:left="708"/>
    </w:pPr>
    <w:rPr>
      <w:rFonts w:ascii="Times New Roman" w:eastAsia="Times New Roman" w:hAnsi="Times New Roman"/>
      <w:sz w:val="20"/>
      <w:szCs w:val="20"/>
      <w:lang w:eastAsia="es-ES"/>
    </w:rPr>
  </w:style>
  <w:style w:type="paragraph" w:customStyle="1" w:styleId="CM46">
    <w:name w:val="CM46"/>
    <w:basedOn w:val="Default"/>
    <w:next w:val="Default"/>
    <w:uiPriority w:val="99"/>
    <w:qFormat/>
    <w:rPr>
      <w:rFonts w:eastAsia="Times New Roman"/>
      <w:color w:val="auto"/>
      <w:lang w:val="es-CO" w:eastAsia="es-CO"/>
    </w:rPr>
  </w:style>
  <w:style w:type="table" w:customStyle="1" w:styleId="Tablaconcuadrcula40">
    <w:name w:val="Tabla con cuadrícula40"/>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style>
  <w:style w:type="paragraph" w:customStyle="1" w:styleId="CUERPOTEXTO0">
    <w:name w:val="CUERPO TEXTO"/>
    <w:qFormat/>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qFormat/>
    <w:rPr>
      <w:color w:val="auto"/>
      <w:lang w:val="es-CO" w:eastAsia="en-US"/>
    </w:rPr>
  </w:style>
  <w:style w:type="paragraph" w:customStyle="1" w:styleId="ecxmsolistparagraph">
    <w:name w:val="ecxmsolistparagraph"/>
    <w:basedOn w:val="Normal"/>
    <w:qFormat/>
    <w:pPr>
      <w:spacing w:after="324" w:line="240" w:lineRule="auto"/>
    </w:pPr>
    <w:rPr>
      <w:rFonts w:ascii="Times New Roman" w:eastAsia="Times New Roman" w:hAnsi="Times New Roman"/>
      <w:sz w:val="24"/>
      <w:szCs w:val="24"/>
      <w:lang w:eastAsia="es-CO"/>
    </w:rPr>
  </w:style>
  <w:style w:type="paragraph" w:customStyle="1" w:styleId="Textoindependiente35">
    <w:name w:val="Texto independiente 35"/>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46">
    <w:name w:val="Tabla con cuadrícula46"/>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17">
    <w:name w:val="Tabla con cuadrícula117"/>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3">
    <w:name w:val="Sombreado claro - Énfasis 33"/>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tulodeparte">
    <w:name w:val="Título de parte"/>
    <w:basedOn w:val="Normal"/>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eastAsia="es-ES"/>
    </w:rPr>
  </w:style>
  <w:style w:type="table" w:customStyle="1" w:styleId="TableGrid3">
    <w:name w:val="TableGrid3"/>
    <w:rPr>
      <w:rFonts w:eastAsia="Times New Roman"/>
      <w:sz w:val="22"/>
      <w:szCs w:val="22"/>
      <w:lang w:val="es-ES" w:eastAsia="es-ES"/>
    </w:rPr>
    <w:tblPr>
      <w:tblCellMar>
        <w:top w:w="0" w:type="dxa"/>
        <w:left w:w="0" w:type="dxa"/>
        <w:bottom w:w="0" w:type="dxa"/>
        <w:right w:w="0" w:type="dxa"/>
      </w:tblCellMar>
    </w:tblPr>
  </w:style>
  <w:style w:type="table" w:customStyle="1" w:styleId="Tablaconcuadrcula118">
    <w:name w:val="Tabla con cuadrícula118"/>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0">
    <w:name w:val="Tabla con cuadrícula310"/>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pPr>
      <w:spacing w:after="0" w:line="240" w:lineRule="auto"/>
      <w:ind w:left="708"/>
    </w:pPr>
    <w:rPr>
      <w:rFonts w:ascii="Arial" w:eastAsia="Times New Roman" w:hAnsi="Arial"/>
      <w:sz w:val="24"/>
      <w:szCs w:val="20"/>
      <w:lang w:eastAsia="es-ES"/>
    </w:rPr>
  </w:style>
  <w:style w:type="table" w:customStyle="1" w:styleId="Tablaconcuadrcula63">
    <w:name w:val="Tabla con cuadrícula63"/>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3">
    <w:name w:val="Sombreado claro - Énfasis 43"/>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3">
    <w:name w:val="Sombreado claro - Énfasis 53"/>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3">
    <w:name w:val="Sombreado claro - Énfasis 13"/>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4">
    <w:name w:val="Sombreado medio 1 - Énfasis 54"/>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4">
    <w:name w:val="Sombreado medio 1 - Énfasis 24"/>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3">
    <w:name w:val="Cuadrícula media 1 - Énfasis 53"/>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3">
    <w:name w:val="Tabla con cuadrícula7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Pr>
      <w:rFonts w:ascii="Arial" w:hAnsi="Arial" w:cs="Times New Roman"/>
      <w:sz w:val="24"/>
      <w:lang w:eastAsia="es-ES" w:bidi="ar-SA"/>
    </w:rPr>
  </w:style>
  <w:style w:type="table" w:customStyle="1" w:styleId="Tablaconcuadrcula83">
    <w:name w:val="Tabla con cuadrícula8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character" w:customStyle="1" w:styleId="MessageHeaderChar">
    <w:name w:val="Message Header Char"/>
    <w:locked/>
    <w:rPr>
      <w:rFonts w:ascii="Arial" w:eastAsia="MS Mincho" w:hAnsi="Arial" w:cs="Times New Roman"/>
      <w:sz w:val="24"/>
      <w:szCs w:val="24"/>
      <w:lang w:eastAsia="es-ES" w:bidi="ar-SA"/>
    </w:rPr>
  </w:style>
  <w:style w:type="paragraph" w:customStyle="1" w:styleId="Textoindependiente36">
    <w:name w:val="Texto independiente 36"/>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table" w:customStyle="1" w:styleId="Tablaconcuadrcula104">
    <w:name w:val="Tabla con cuadrícula10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Pr>
      <w:rFonts w:eastAsia="Times New Roman"/>
      <w:sz w:val="22"/>
      <w:szCs w:val="22"/>
      <w:lang w:val="es-ES" w:eastAsia="es-ES"/>
    </w:rPr>
    <w:tblPr>
      <w:tblCellMar>
        <w:top w:w="0" w:type="dxa"/>
        <w:left w:w="0" w:type="dxa"/>
        <w:bottom w:w="0" w:type="dxa"/>
        <w:right w:w="0" w:type="dxa"/>
      </w:tblCellMar>
    </w:tblPr>
  </w:style>
  <w:style w:type="table" w:customStyle="1" w:styleId="Tablaconcuadrcula1115">
    <w:name w:val="Tabla con cuadrícula1115"/>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uiPriority w:val="60"/>
    <w:rPr>
      <w:color w:val="76923C"/>
      <w:sz w:val="22"/>
      <w:szCs w:val="22"/>
      <w:lang w:eastAsia="en-US"/>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4">
    <w:name w:val="Tabla con cuadrícula124"/>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2">
    <w:name w:val="Tabla con cuadrícula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4">
    <w:name w:val="Cuadrícula media 1 - Énfasis 514"/>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2">
    <w:name w:val="Tabla con cuadrícula7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extoindependiente26">
    <w:name w:val="Texto independiente 26"/>
    <w:basedOn w:val="Normal"/>
    <w:pPr>
      <w:widowControl w:val="0"/>
      <w:overflowPunct w:val="0"/>
      <w:autoSpaceDE w:val="0"/>
      <w:autoSpaceDN w:val="0"/>
      <w:adjustRightInd w:val="0"/>
      <w:spacing w:after="0" w:line="360" w:lineRule="auto"/>
      <w:jc w:val="both"/>
    </w:pPr>
    <w:rPr>
      <w:rFonts w:ascii="Arial" w:eastAsia="Times New Roman" w:hAnsi="Arial"/>
      <w:sz w:val="24"/>
      <w:szCs w:val="20"/>
      <w:lang w:eastAsia="es-ES"/>
    </w:rPr>
  </w:style>
  <w:style w:type="table" w:customStyle="1" w:styleId="Tablaconcuadrcula132">
    <w:name w:val="Tabla con cuadrícula13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
    <w:name w:val="Tabla con cuadrícula15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pPr>
      <w:spacing w:after="0" w:line="240" w:lineRule="auto"/>
      <w:ind w:left="708"/>
    </w:pPr>
    <w:rPr>
      <w:rFonts w:ascii="Arial" w:eastAsia="Times New Roman" w:hAnsi="Arial"/>
      <w:sz w:val="24"/>
      <w:szCs w:val="20"/>
      <w:lang w:eastAsia="es-ES"/>
    </w:rPr>
  </w:style>
  <w:style w:type="table" w:customStyle="1" w:styleId="Tablaconcuadrcula1102">
    <w:name w:val="Tabla con cuadrícula110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3">
    <w:name w:val="Tabla con cuadrícula293"/>
    <w:basedOn w:val="Tablanormal"/>
    <w:uiPriority w:val="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rPr>
      <w:rFonts w:eastAsia="Times New Roman"/>
      <w:sz w:val="22"/>
      <w:szCs w:val="22"/>
      <w:lang w:val="es-ES" w:eastAsia="es-ES"/>
    </w:rPr>
  </w:style>
  <w:style w:type="paragraph" w:customStyle="1" w:styleId="xl912">
    <w:name w:val="xl91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13">
    <w:name w:val="xl91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14">
    <w:name w:val="xl91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23">
    <w:name w:val="Tabla con cuadrícula112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5">
    <w:name w:val="xl915"/>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512">
    <w:name w:val="Tabla con cuadrícula15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6">
    <w:name w:val="xl916"/>
    <w:basedOn w:val="Normal"/>
    <w:uiPriority w:val="99"/>
    <w:pPr>
      <w:spacing w:before="100" w:beforeAutospacing="1" w:after="100" w:afterAutospacing="1" w:line="240" w:lineRule="auto"/>
      <w:textAlignment w:val="center"/>
    </w:pPr>
    <w:rPr>
      <w:rFonts w:ascii="Arial Narrow" w:eastAsia="Times New Roman" w:hAnsi="Arial Narrow"/>
      <w:sz w:val="24"/>
      <w:szCs w:val="24"/>
      <w:lang w:eastAsia="es-CO"/>
    </w:rPr>
  </w:style>
  <w:style w:type="table" w:customStyle="1" w:styleId="Tablaconcuadrcula1612">
    <w:name w:val="Tabla con cuadrícula16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7">
    <w:name w:val="xl917"/>
    <w:basedOn w:val="Normal"/>
    <w:uiPriority w:val="99"/>
    <w:pP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table" w:customStyle="1" w:styleId="Tablaconcuadrcula1712">
    <w:name w:val="Tabla con cuadrícula17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8">
    <w:name w:val="xl918"/>
    <w:basedOn w:val="Normal"/>
    <w:uiPriority w:val="99"/>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table" w:customStyle="1" w:styleId="Tablaconcuadrcula1812">
    <w:name w:val="Tabla con cuadrícula1812"/>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19">
    <w:name w:val="xl919"/>
    <w:basedOn w:val="Normal"/>
    <w:uiPriority w:val="99"/>
    <w:pPr>
      <w:spacing w:before="100" w:beforeAutospacing="1" w:after="100" w:afterAutospacing="1" w:line="240" w:lineRule="auto"/>
      <w:textAlignment w:val="center"/>
    </w:pPr>
    <w:rPr>
      <w:rFonts w:ascii="Arial Narrow" w:eastAsia="Times New Roman" w:hAnsi="Arial Narrow"/>
      <w:sz w:val="20"/>
      <w:szCs w:val="20"/>
      <w:lang w:eastAsia="es-CO"/>
    </w:rPr>
  </w:style>
  <w:style w:type="table" w:customStyle="1" w:styleId="Tablaconcuadrcula11113">
    <w:name w:val="Tabla con cuadrícula111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0">
    <w:name w:val="xl920"/>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1">
    <w:name w:val="xl921"/>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922">
    <w:name w:val="xl922"/>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923">
    <w:name w:val="xl923"/>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924">
    <w:name w:val="xl924"/>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table" w:customStyle="1" w:styleId="Tablaconcuadrcula111113">
    <w:name w:val="Tabla con cuadrícula111113"/>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5">
    <w:name w:val="xl925"/>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26">
    <w:name w:val="xl926"/>
    <w:basedOn w:val="Normal"/>
    <w:uiPriority w:val="99"/>
    <w:pPr>
      <w:spacing w:before="100" w:beforeAutospacing="1" w:after="100" w:afterAutospacing="1" w:line="240" w:lineRule="auto"/>
      <w:textAlignment w:val="center"/>
    </w:pPr>
    <w:rPr>
      <w:rFonts w:ascii="Times New Roman" w:eastAsia="Times New Roman" w:hAnsi="Times New Roman"/>
      <w:sz w:val="24"/>
      <w:szCs w:val="24"/>
      <w:lang w:eastAsia="es-CO"/>
    </w:rPr>
  </w:style>
  <w:style w:type="table" w:customStyle="1" w:styleId="Tablaconcuadrcula15112">
    <w:name w:val="Tabla con cuadrícula15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7">
    <w:name w:val="xl927"/>
    <w:basedOn w:val="Normal"/>
    <w:uiPriority w:val="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table" w:customStyle="1" w:styleId="Tablaconcuadrcula2812">
    <w:name w:val="Tabla con cuadrícula28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2">
    <w:name w:val="Tabla con cuadrícula29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uiPriority w:val="99"/>
    <w:semiHidden/>
    <w:rPr>
      <w:rFonts w:ascii="Times New Roman" w:eastAsia="SimSun" w:hAnsi="Times New Roman" w:cs="Mangal"/>
      <w:kern w:val="3"/>
      <w:sz w:val="24"/>
      <w:szCs w:val="21"/>
      <w:lang w:eastAsia="zh-CN" w:bidi="hi-IN"/>
    </w:rPr>
  </w:style>
  <w:style w:type="table" w:customStyle="1" w:styleId="Tablaconcuadrcula11213">
    <w:name w:val="Tabla con cuadrícula11213"/>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81">
    <w:name w:val="o81"/>
    <w:rPr>
      <w:rFonts w:ascii="Arial" w:hAnsi="Arial" w:cs="Arial" w:hint="default"/>
      <w:color w:val="666666"/>
      <w:sz w:val="18"/>
      <w:szCs w:val="18"/>
      <w:vertAlign w:val="baseline"/>
    </w:rPr>
  </w:style>
  <w:style w:type="paragraph" w:customStyle="1" w:styleId="CharChar3">
    <w:name w:val="Char Char3"/>
    <w:basedOn w:val="Normal"/>
    <w:pPr>
      <w:spacing w:after="160" w:line="240" w:lineRule="exact"/>
    </w:pPr>
    <w:rPr>
      <w:rFonts w:ascii="Verdana" w:eastAsia="Times New Roman" w:hAnsi="Verdana"/>
      <w:sz w:val="20"/>
      <w:szCs w:val="20"/>
      <w:lang w:val="en-US"/>
    </w:rPr>
  </w:style>
  <w:style w:type="table" w:customStyle="1" w:styleId="Tablaconcuadrcula11121">
    <w:name w:val="Tabla con cuadrícula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pPr>
      <w:overflowPunct w:val="0"/>
      <w:autoSpaceDE w:val="0"/>
      <w:autoSpaceDN w:val="0"/>
      <w:adjustRightInd w:val="0"/>
      <w:spacing w:after="0" w:line="240" w:lineRule="auto"/>
      <w:jc w:val="both"/>
    </w:pPr>
    <w:rPr>
      <w:rFonts w:ascii="Arial" w:eastAsia="Times New Roman" w:hAnsi="Arial" w:cs="Arial"/>
      <w:lang w:eastAsia="es-MX"/>
    </w:rPr>
  </w:style>
  <w:style w:type="table" w:customStyle="1" w:styleId="Tablaconcuadrcula1521">
    <w:name w:val="Tabla con cuadrícula15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uiPriority w:val="3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3">
    <w:name w:val="xl573"/>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574">
    <w:name w:val="xl574"/>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61">
    <w:name w:val="Tabla con cuadrícula3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5">
    <w:name w:val="xl575"/>
    <w:basedOn w:val="Normal"/>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table" w:customStyle="1" w:styleId="Tablaconcuadrcula422">
    <w:name w:val="Tabla con cuadrícula4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6">
    <w:name w:val="xl576"/>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table" w:customStyle="1" w:styleId="Sombreadomedio1-nfasis522">
    <w:name w:val="Sombreado medio 1 - Énfasis 522"/>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2">
    <w:name w:val="Sombreado medio 1 - Énfasis 222"/>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912">
    <w:name w:val="Tabla con cuadrícula9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2">
    <w:name w:val="Cuadrícula media 1 - Énfasis 5112"/>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12">
    <w:name w:val="Tabla con cuadrícula1012"/>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
    <w:name w:val="Tabla con cuadrícula114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7">
    <w:name w:val="xl577"/>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ES"/>
    </w:rPr>
  </w:style>
  <w:style w:type="paragraph" w:customStyle="1" w:styleId="xl578">
    <w:name w:val="xl578"/>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212">
    <w:name w:val="Tabla con cuadrícula12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79">
    <w:name w:val="xl57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2212">
    <w:name w:val="Tabla con cuadrícula2212"/>
    <w:basedOn w:val="Tablanormal"/>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0">
    <w:name w:val="xl580"/>
    <w:basedOn w:val="Normal"/>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581">
    <w:name w:val="xl581"/>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2">
    <w:name w:val="xl582"/>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3">
    <w:name w:val="xl583"/>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584">
    <w:name w:val="xl584"/>
    <w:basedOn w:val="Normal"/>
    <w:pP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table" w:customStyle="1" w:styleId="Tablaconcuadrcula11222">
    <w:name w:val="Tabla con cuadrícula1122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5">
    <w:name w:val="xl585"/>
    <w:basedOn w:val="Normal"/>
    <w:pP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table" w:customStyle="1" w:styleId="Tablaconcuadrcula10111">
    <w:name w:val="Tabla con cuadrícula10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2">
    <w:name w:val="Tabla con cuadrícula11112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11">
    <w:name w:val="Cuadrícula media 1 - Énfasis 5111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586">
    <w:name w:val="xl586"/>
    <w:basedOn w:val="Normal"/>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22111">
    <w:name w:val="Tabla con cuadrícula22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7">
    <w:name w:val="xl58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2112">
    <w:name w:val="Tabla con cuadrícula112112"/>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88">
    <w:name w:val="xl588"/>
    <w:basedOn w:val="Normal"/>
    <w:pP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89">
    <w:name w:val="xl5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0">
    <w:name w:val="xl59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table" w:customStyle="1" w:styleId="Tablaconcuadrcula1111112">
    <w:name w:val="Tabla con cuadrícula1111112"/>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1">
    <w:name w:val="xl5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592">
    <w:name w:val="xl5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1111111">
    <w:name w:val="Tabla con cuadrícula111111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3">
    <w:name w:val="xl5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4">
    <w:name w:val="xl5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1121111">
    <w:name w:val="Tabla con cuadrícula11211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5">
    <w:name w:val="xl595"/>
    <w:basedOn w:val="Normal"/>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paragraph" w:customStyle="1" w:styleId="xl596">
    <w:name w:val="xl596"/>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ES"/>
    </w:rPr>
  </w:style>
  <w:style w:type="table" w:customStyle="1" w:styleId="Tablaconcuadrcula33111">
    <w:name w:val="Tabla con cuadrícula33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97">
    <w:name w:val="xl597"/>
    <w:basedOn w:val="Normal"/>
    <w:pP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paragraph" w:customStyle="1" w:styleId="xl598">
    <w:name w:val="xl598"/>
    <w:basedOn w:val="Normal"/>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ES"/>
    </w:rPr>
  </w:style>
  <w:style w:type="table" w:customStyle="1" w:styleId="Tablaconcuadrcula3412">
    <w:name w:val="Tabla con cuadrícula3412"/>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5211">
    <w:name w:val="Sombreado medio 1 - Énfasis 521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1">
    <w:name w:val="Sombreado medio 1 - Énfasis 221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xl599">
    <w:name w:val="xl59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1021">
    <w:name w:val="Tabla con cuadrícula10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uiPriority w:val="59"/>
    <w:pPr>
      <w:ind w:left="113" w:right="113"/>
      <w:jc w:val="center"/>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1">
    <w:name w:val="Tabla con cuadrícula1113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21">
    <w:name w:val="Cuadrícula media 1 - Énfasis 51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0">
    <w:name w:val="xl60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paragraph" w:customStyle="1" w:styleId="xl601">
    <w:name w:val="xl601"/>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ES"/>
    </w:rPr>
  </w:style>
  <w:style w:type="table" w:customStyle="1" w:styleId="Tablaconcuadrcula2221">
    <w:name w:val="Tabla con cuadrícula22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2">
    <w:name w:val="xl602"/>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ES"/>
    </w:rPr>
  </w:style>
  <w:style w:type="table" w:customStyle="1" w:styleId="Tablaconcuadrcula112211">
    <w:name w:val="Tabla con cuadrícula11221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3">
    <w:name w:val="xl603"/>
    <w:basedOn w:val="Normal"/>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ES"/>
    </w:rPr>
  </w:style>
  <w:style w:type="paragraph" w:customStyle="1" w:styleId="xl604">
    <w:name w:val="xl604"/>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ES"/>
    </w:rPr>
  </w:style>
  <w:style w:type="paragraph" w:customStyle="1" w:styleId="xl605">
    <w:name w:val="xl605"/>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ES"/>
    </w:rPr>
  </w:style>
  <w:style w:type="table" w:customStyle="1" w:styleId="Tablaconcuadrcula1111211">
    <w:name w:val="Tabla con cuadrícula111121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1">
    <w:name w:val="Tabla con cuadrícula11111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1">
    <w:name w:val="Tabla con cuadrícula11212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uiPriority w:val="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uiPriority w:val="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Grid21"/>
    <w:rPr>
      <w:rFonts w:eastAsia="Times New Roman"/>
      <w:sz w:val="22"/>
      <w:szCs w:val="22"/>
    </w:rPr>
    <w:tblPr>
      <w:tblCellMar>
        <w:top w:w="0" w:type="dxa"/>
        <w:left w:w="0" w:type="dxa"/>
        <w:bottom w:w="0" w:type="dxa"/>
        <w:right w:w="0" w:type="dxa"/>
      </w:tblCellMar>
    </w:tblPr>
  </w:style>
  <w:style w:type="table" w:customStyle="1" w:styleId="Tablaconcuadrcula1151">
    <w:name w:val="Tabla con cuadrícula11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Pr>
      <w:rFonts w:ascii="Times New Roman" w:eastAsia="Times New Roman" w:hAnsi="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91">
    <w:name w:val="Tabla con cuadrícula39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1">
    <w:name w:val="Sombreado claro - Énfasis 421"/>
    <w:basedOn w:val="Tablanormal"/>
    <w:uiPriority w:val="60"/>
    <w:rPr>
      <w:color w:val="5F497A"/>
      <w:sz w:val="22"/>
      <w:szCs w:val="22"/>
      <w:lang w:eastAsia="en-US"/>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1">
    <w:name w:val="Sombreado claro - Énfasis 521"/>
    <w:basedOn w:val="Tablanormal"/>
    <w:uiPriority w:val="60"/>
    <w:rPr>
      <w:color w:val="31849B"/>
      <w:sz w:val="22"/>
      <w:szCs w:val="22"/>
      <w:lang w:eastAsia="en-US"/>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1">
    <w:name w:val="Sombreado claro - Énfasis 121"/>
    <w:basedOn w:val="Tablanormal"/>
    <w:uiPriority w:val="60"/>
    <w:rPr>
      <w:color w:val="365F91"/>
      <w:sz w:val="22"/>
      <w:szCs w:val="22"/>
      <w:lang w:eastAsia="en-U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1">
    <w:name w:val="Sombreado medio 1 - Énfasis 531"/>
    <w:basedOn w:val="Tablanormal"/>
    <w:uiPriority w:val="63"/>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1">
    <w:name w:val="Sombreado medio 1 - Énfasis 231"/>
    <w:basedOn w:val="Tablanormal"/>
    <w:uiPriority w:val="63"/>
    <w:rPr>
      <w:sz w:val="22"/>
      <w:szCs w:val="22"/>
      <w:lang w:eastAsia="en-US"/>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1">
    <w:name w:val="Cuadrícula media 1 - Énfasis 521"/>
    <w:basedOn w:val="Tablanormal"/>
    <w:uiPriority w:val="67"/>
    <w:rPr>
      <w:sz w:val="22"/>
      <w:szCs w:val="22"/>
      <w:lang w:eastAsia="en-US"/>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21">
    <w:name w:val="Tabla con cuadrícula7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table" w:customStyle="1" w:styleId="Tablaconcuadrcula931">
    <w:name w:val="Tabla con cuadrícula93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1">
    <w:name w:val="Cuadrícula media 1 - Énfasis 5131"/>
    <w:basedOn w:val="Tabla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1031">
    <w:name w:val="Tabla con cuadrícula1031"/>
    <w:basedOn w:val="Tabla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rsid w:val="00760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jpe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header" Target="header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gif"/><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hyperlink" Target="https://www.ejercito.mil.co/politicas-de-seguridad-de-la-informacion-del-sitio-web-y-proteccion-de-datos-personales/" TargetMode="External"/><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emf"/><Relationship Id="rId9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42"/>
    <customShpInfo spid="_x0000_s1041"/>
    <customShpInfo spid="_x0000_s1040"/>
  </customShpExts>
</s:customData>
</file>

<file path=customXml/itemProps1.xml><?xml version="1.0" encoding="utf-8"?>
<ds:datastoreItem xmlns:ds="http://schemas.openxmlformats.org/officeDocument/2006/customXml" ds:itemID="{FB77C6E5-CDB5-4785-94D8-5DFB1E8FAA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103</Pages>
  <Words>21976</Words>
  <Characters>120869</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142560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kareng</dc:creator>
  <cp:lastModifiedBy>DANIELA RAVELO BELLO</cp:lastModifiedBy>
  <cp:revision>5</cp:revision>
  <cp:lastPrinted>2023-08-23T21:59:00Z</cp:lastPrinted>
  <dcterms:created xsi:type="dcterms:W3CDTF">2026-09-22T16:49:00Z</dcterms:created>
  <dcterms:modified xsi:type="dcterms:W3CDTF">2026-09-25T20:42:00Z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159CF509B4E54C03A989612ACB4D35E7_12</vt:lpwstr>
  </property>
</Properties>
</file>