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53C2E8B" w14:textId="77777777" w:rsidR="00A754FA" w:rsidRPr="00116DB3" w:rsidRDefault="00A754FA" w:rsidP="00A754FA">
      <w:pPr>
        <w:tabs>
          <w:tab w:val="left" w:pos="5529"/>
        </w:tabs>
        <w:autoSpaceDE w:val="0"/>
        <w:autoSpaceDN w:val="0"/>
        <w:adjustRightInd w:val="0"/>
        <w:contextualSpacing/>
        <w:jc w:val="center"/>
        <w:rPr>
          <w:rFonts w:ascii="Arial" w:hAnsi="Arial" w:cs="Arial"/>
          <w:b/>
          <w:bCs/>
          <w:sz w:val="20"/>
          <w:szCs w:val="20"/>
          <w:u w:val="single"/>
          <w:lang w:val="es-ES" w:eastAsia="es-ES"/>
        </w:rPr>
      </w:pPr>
      <w:r w:rsidRPr="00116DB3">
        <w:rPr>
          <w:rFonts w:ascii="Arial" w:hAnsi="Arial" w:cs="Arial"/>
          <w:b/>
          <w:bCs/>
          <w:sz w:val="20"/>
          <w:szCs w:val="20"/>
          <w:highlight w:val="yellow"/>
          <w:u w:val="single"/>
          <w:lang w:val="es-ES" w:eastAsia="es-ES"/>
        </w:rPr>
        <w:t>ANEXO 1.</w:t>
      </w:r>
      <w:r w:rsidRPr="00116DB3">
        <w:rPr>
          <w:rFonts w:ascii="Arial" w:hAnsi="Arial" w:cs="Arial"/>
          <w:b/>
          <w:bCs/>
          <w:sz w:val="20"/>
          <w:szCs w:val="20"/>
          <w:u w:val="single"/>
          <w:lang w:val="es-ES" w:eastAsia="es-ES"/>
        </w:rPr>
        <w:t xml:space="preserve"> </w:t>
      </w:r>
    </w:p>
    <w:p w14:paraId="20D26FF4" w14:textId="77777777" w:rsidR="00A754FA" w:rsidRPr="00FB1ECB" w:rsidRDefault="00A754FA" w:rsidP="00A754FA">
      <w:pPr>
        <w:tabs>
          <w:tab w:val="left" w:pos="5529"/>
        </w:tabs>
        <w:autoSpaceDE w:val="0"/>
        <w:autoSpaceDN w:val="0"/>
        <w:adjustRightInd w:val="0"/>
        <w:contextualSpacing/>
        <w:jc w:val="center"/>
        <w:rPr>
          <w:rFonts w:ascii="Arial" w:hAnsi="Arial" w:cs="Arial"/>
          <w:b/>
          <w:bCs/>
          <w:sz w:val="20"/>
          <w:szCs w:val="20"/>
          <w:lang w:val="es-ES" w:eastAsia="es-ES"/>
        </w:rPr>
      </w:pPr>
    </w:p>
    <w:p w14:paraId="441D9505" w14:textId="77777777" w:rsidR="00A754FA" w:rsidRPr="00FB1ECB" w:rsidRDefault="00A754FA" w:rsidP="00A754FA">
      <w:pPr>
        <w:autoSpaceDE w:val="0"/>
        <w:autoSpaceDN w:val="0"/>
        <w:adjustRightInd w:val="0"/>
        <w:contextualSpacing/>
        <w:jc w:val="center"/>
        <w:rPr>
          <w:rFonts w:ascii="Arial" w:hAnsi="Arial" w:cs="Arial"/>
          <w:b/>
          <w:bCs/>
          <w:sz w:val="20"/>
          <w:szCs w:val="20"/>
          <w:lang w:val="es-ES" w:eastAsia="es-ES"/>
        </w:rPr>
      </w:pPr>
      <w:r w:rsidRPr="00FB1ECB">
        <w:rPr>
          <w:rFonts w:ascii="Arial" w:hAnsi="Arial" w:cs="Arial"/>
          <w:b/>
          <w:bCs/>
          <w:spacing w:val="1"/>
          <w:sz w:val="20"/>
          <w:szCs w:val="20"/>
          <w:lang w:val="es-ES" w:eastAsia="es-ES"/>
        </w:rPr>
        <w:t>C</w:t>
      </w:r>
      <w:r w:rsidRPr="00FB1ECB">
        <w:rPr>
          <w:rFonts w:ascii="Arial" w:hAnsi="Arial" w:cs="Arial"/>
          <w:b/>
          <w:bCs/>
          <w:spacing w:val="-6"/>
          <w:sz w:val="20"/>
          <w:szCs w:val="20"/>
          <w:lang w:val="es-ES" w:eastAsia="es-ES"/>
        </w:rPr>
        <w:t>A</w:t>
      </w:r>
      <w:r w:rsidRPr="00FB1ECB">
        <w:rPr>
          <w:rFonts w:ascii="Arial" w:hAnsi="Arial" w:cs="Arial"/>
          <w:b/>
          <w:bCs/>
          <w:spacing w:val="1"/>
          <w:sz w:val="20"/>
          <w:szCs w:val="20"/>
          <w:lang w:val="es-ES" w:eastAsia="es-ES"/>
        </w:rPr>
        <w:t>R</w:t>
      </w:r>
      <w:r w:rsidRPr="00FB1ECB">
        <w:rPr>
          <w:rFonts w:ascii="Arial" w:hAnsi="Arial" w:cs="Arial"/>
          <w:b/>
          <w:bCs/>
          <w:spacing w:val="2"/>
          <w:sz w:val="20"/>
          <w:szCs w:val="20"/>
          <w:lang w:val="es-ES" w:eastAsia="es-ES"/>
        </w:rPr>
        <w:t>T</w:t>
      </w:r>
      <w:r w:rsidRPr="00FB1ECB">
        <w:rPr>
          <w:rFonts w:ascii="Arial" w:hAnsi="Arial" w:cs="Arial"/>
          <w:b/>
          <w:bCs/>
          <w:sz w:val="20"/>
          <w:szCs w:val="20"/>
          <w:lang w:val="es-ES" w:eastAsia="es-ES"/>
        </w:rPr>
        <w:t xml:space="preserve">A </w:t>
      </w:r>
      <w:r w:rsidRPr="00FB1ECB">
        <w:rPr>
          <w:rFonts w:ascii="Arial" w:hAnsi="Arial" w:cs="Arial"/>
          <w:b/>
          <w:bCs/>
          <w:spacing w:val="1"/>
          <w:sz w:val="20"/>
          <w:szCs w:val="20"/>
          <w:lang w:val="es-ES" w:eastAsia="es-ES"/>
        </w:rPr>
        <w:t>D</w:t>
      </w:r>
      <w:r w:rsidRPr="00FB1ECB">
        <w:rPr>
          <w:rFonts w:ascii="Arial" w:hAnsi="Arial" w:cs="Arial"/>
          <w:b/>
          <w:bCs/>
          <w:sz w:val="20"/>
          <w:szCs w:val="20"/>
          <w:lang w:val="es-ES" w:eastAsia="es-ES"/>
        </w:rPr>
        <w:t xml:space="preserve">E </w:t>
      </w:r>
      <w:r w:rsidRPr="00FB1ECB">
        <w:rPr>
          <w:rFonts w:ascii="Arial" w:hAnsi="Arial" w:cs="Arial"/>
          <w:b/>
          <w:bCs/>
          <w:spacing w:val="-1"/>
          <w:sz w:val="20"/>
          <w:szCs w:val="20"/>
          <w:lang w:val="es-ES" w:eastAsia="es-ES"/>
        </w:rPr>
        <w:t>PRESE</w:t>
      </w:r>
      <w:r w:rsidRPr="00FB1ECB">
        <w:rPr>
          <w:rFonts w:ascii="Arial" w:hAnsi="Arial" w:cs="Arial"/>
          <w:b/>
          <w:bCs/>
          <w:spacing w:val="1"/>
          <w:sz w:val="20"/>
          <w:szCs w:val="20"/>
          <w:lang w:val="es-ES" w:eastAsia="es-ES"/>
        </w:rPr>
        <w:t>N</w:t>
      </w:r>
      <w:r w:rsidRPr="00FB1ECB">
        <w:rPr>
          <w:rFonts w:ascii="Arial" w:hAnsi="Arial" w:cs="Arial"/>
          <w:b/>
          <w:bCs/>
          <w:spacing w:val="2"/>
          <w:sz w:val="20"/>
          <w:szCs w:val="20"/>
          <w:lang w:val="es-ES" w:eastAsia="es-ES"/>
        </w:rPr>
        <w:t>T</w:t>
      </w:r>
      <w:r w:rsidRPr="00FB1ECB">
        <w:rPr>
          <w:rFonts w:ascii="Arial" w:hAnsi="Arial" w:cs="Arial"/>
          <w:b/>
          <w:bCs/>
          <w:spacing w:val="-3"/>
          <w:sz w:val="20"/>
          <w:szCs w:val="20"/>
          <w:lang w:val="es-ES" w:eastAsia="es-ES"/>
        </w:rPr>
        <w:t>A</w:t>
      </w:r>
      <w:r w:rsidRPr="00FB1ECB">
        <w:rPr>
          <w:rFonts w:ascii="Arial" w:hAnsi="Arial" w:cs="Arial"/>
          <w:b/>
          <w:bCs/>
          <w:spacing w:val="-1"/>
          <w:sz w:val="20"/>
          <w:szCs w:val="20"/>
          <w:lang w:val="es-ES" w:eastAsia="es-ES"/>
        </w:rPr>
        <w:t>C</w:t>
      </w:r>
      <w:r w:rsidRPr="00FB1ECB">
        <w:rPr>
          <w:rFonts w:ascii="Arial" w:hAnsi="Arial" w:cs="Arial"/>
          <w:b/>
          <w:bCs/>
          <w:spacing w:val="1"/>
          <w:sz w:val="20"/>
          <w:szCs w:val="20"/>
          <w:lang w:val="es-ES" w:eastAsia="es-ES"/>
        </w:rPr>
        <w:t>IÓ</w:t>
      </w:r>
      <w:r w:rsidRPr="00FB1ECB">
        <w:rPr>
          <w:rFonts w:ascii="Arial" w:hAnsi="Arial" w:cs="Arial"/>
          <w:b/>
          <w:bCs/>
          <w:sz w:val="20"/>
          <w:szCs w:val="20"/>
          <w:lang w:val="es-ES" w:eastAsia="es-ES"/>
        </w:rPr>
        <w:t xml:space="preserve">N </w:t>
      </w:r>
      <w:r w:rsidRPr="00FB1ECB">
        <w:rPr>
          <w:rFonts w:ascii="Arial" w:hAnsi="Arial" w:cs="Arial"/>
          <w:b/>
          <w:bCs/>
          <w:spacing w:val="-1"/>
          <w:sz w:val="20"/>
          <w:szCs w:val="20"/>
          <w:lang w:val="es-ES" w:eastAsia="es-ES"/>
        </w:rPr>
        <w:t>D</w:t>
      </w:r>
      <w:r w:rsidRPr="00FB1ECB">
        <w:rPr>
          <w:rFonts w:ascii="Arial" w:hAnsi="Arial" w:cs="Arial"/>
          <w:b/>
          <w:bCs/>
          <w:sz w:val="20"/>
          <w:szCs w:val="20"/>
          <w:lang w:val="es-ES" w:eastAsia="es-ES"/>
        </w:rPr>
        <w:t xml:space="preserve">E </w:t>
      </w:r>
      <w:r w:rsidRPr="00FB1ECB">
        <w:rPr>
          <w:rFonts w:ascii="Arial" w:hAnsi="Arial" w:cs="Arial"/>
          <w:b/>
          <w:bCs/>
          <w:spacing w:val="2"/>
          <w:sz w:val="20"/>
          <w:szCs w:val="20"/>
          <w:lang w:val="es-ES" w:eastAsia="es-ES"/>
        </w:rPr>
        <w:t>L</w:t>
      </w:r>
      <w:r w:rsidRPr="00FB1ECB">
        <w:rPr>
          <w:rFonts w:ascii="Arial" w:hAnsi="Arial" w:cs="Arial"/>
          <w:b/>
          <w:bCs/>
          <w:sz w:val="20"/>
          <w:szCs w:val="20"/>
          <w:lang w:val="es-ES" w:eastAsia="es-ES"/>
        </w:rPr>
        <w:t xml:space="preserve">A </w:t>
      </w:r>
      <w:r w:rsidRPr="00FB1ECB">
        <w:rPr>
          <w:rFonts w:ascii="Arial" w:hAnsi="Arial" w:cs="Arial"/>
          <w:b/>
          <w:bCs/>
          <w:spacing w:val="-1"/>
          <w:sz w:val="20"/>
          <w:szCs w:val="20"/>
          <w:lang w:val="es-ES" w:eastAsia="es-ES"/>
        </w:rPr>
        <w:t>PR</w:t>
      </w:r>
      <w:r w:rsidRPr="00FB1ECB">
        <w:rPr>
          <w:rFonts w:ascii="Arial" w:hAnsi="Arial" w:cs="Arial"/>
          <w:b/>
          <w:bCs/>
          <w:spacing w:val="1"/>
          <w:sz w:val="20"/>
          <w:szCs w:val="20"/>
          <w:lang w:val="es-ES" w:eastAsia="es-ES"/>
        </w:rPr>
        <w:t>O</w:t>
      </w:r>
      <w:r w:rsidRPr="00FB1ECB">
        <w:rPr>
          <w:rFonts w:ascii="Arial" w:hAnsi="Arial" w:cs="Arial"/>
          <w:b/>
          <w:bCs/>
          <w:spacing w:val="-1"/>
          <w:sz w:val="20"/>
          <w:szCs w:val="20"/>
          <w:lang w:val="es-ES" w:eastAsia="es-ES"/>
        </w:rPr>
        <w:t>PUE</w:t>
      </w:r>
      <w:r w:rsidRPr="00FB1ECB">
        <w:rPr>
          <w:rFonts w:ascii="Arial" w:hAnsi="Arial" w:cs="Arial"/>
          <w:b/>
          <w:bCs/>
          <w:spacing w:val="1"/>
          <w:sz w:val="20"/>
          <w:szCs w:val="20"/>
          <w:lang w:val="es-ES" w:eastAsia="es-ES"/>
        </w:rPr>
        <w:t>S</w:t>
      </w:r>
      <w:r w:rsidRPr="00FB1ECB">
        <w:rPr>
          <w:rFonts w:ascii="Arial" w:hAnsi="Arial" w:cs="Arial"/>
          <w:b/>
          <w:bCs/>
          <w:spacing w:val="2"/>
          <w:sz w:val="20"/>
          <w:szCs w:val="20"/>
          <w:lang w:val="es-ES" w:eastAsia="es-ES"/>
        </w:rPr>
        <w:t>T</w:t>
      </w:r>
      <w:r w:rsidRPr="00FB1ECB">
        <w:rPr>
          <w:rFonts w:ascii="Arial" w:hAnsi="Arial" w:cs="Arial"/>
          <w:b/>
          <w:bCs/>
          <w:sz w:val="20"/>
          <w:szCs w:val="20"/>
          <w:lang w:val="es-ES" w:eastAsia="es-ES"/>
        </w:rPr>
        <w:t>A</w:t>
      </w:r>
    </w:p>
    <w:p w14:paraId="3DEAAF31" w14:textId="77777777" w:rsidR="00A754FA" w:rsidRPr="00FB1ECB" w:rsidRDefault="00A754FA" w:rsidP="00A754FA">
      <w:pPr>
        <w:autoSpaceDE w:val="0"/>
        <w:autoSpaceDN w:val="0"/>
        <w:adjustRightInd w:val="0"/>
        <w:contextualSpacing/>
        <w:jc w:val="center"/>
        <w:rPr>
          <w:rFonts w:ascii="Arial" w:hAnsi="Arial" w:cs="Arial"/>
          <w:b/>
          <w:sz w:val="20"/>
          <w:szCs w:val="20"/>
          <w:lang w:val="es-ES" w:eastAsia="es-ES"/>
        </w:rPr>
      </w:pPr>
    </w:p>
    <w:p w14:paraId="6F4FC47D" w14:textId="77777777" w:rsidR="00A754FA" w:rsidRPr="00FB1ECB" w:rsidRDefault="00A754FA" w:rsidP="00A754FA">
      <w:pPr>
        <w:tabs>
          <w:tab w:val="left" w:pos="54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position w:val="-1"/>
          <w:sz w:val="20"/>
          <w:szCs w:val="20"/>
          <w:lang w:val="es-ES" w:eastAsia="es-ES"/>
        </w:rPr>
        <w:t>B</w:t>
      </w:r>
      <w:r w:rsidRPr="00FB1ECB">
        <w:rPr>
          <w:rFonts w:ascii="Arial" w:hAnsi="Arial" w:cs="Arial"/>
          <w:position w:val="-1"/>
          <w:sz w:val="20"/>
          <w:szCs w:val="20"/>
          <w:lang w:val="es-ES" w:eastAsia="es-ES"/>
        </w:rPr>
        <w:t>o</w:t>
      </w:r>
      <w:r w:rsidRPr="00FB1ECB">
        <w:rPr>
          <w:rFonts w:ascii="Arial" w:hAnsi="Arial" w:cs="Arial"/>
          <w:spacing w:val="2"/>
          <w:position w:val="-1"/>
          <w:sz w:val="20"/>
          <w:szCs w:val="20"/>
          <w:lang w:val="es-ES" w:eastAsia="es-ES"/>
        </w:rPr>
        <w:t>g</w:t>
      </w:r>
      <w:r w:rsidRPr="00FB1ECB">
        <w:rPr>
          <w:rFonts w:ascii="Arial" w:hAnsi="Arial" w:cs="Arial"/>
          <w:position w:val="-1"/>
          <w:sz w:val="20"/>
          <w:szCs w:val="20"/>
          <w:lang w:val="es-ES" w:eastAsia="es-ES"/>
        </w:rPr>
        <w:t>ot</w:t>
      </w:r>
      <w:r w:rsidRPr="00FB1ECB">
        <w:rPr>
          <w:rFonts w:ascii="Arial" w:hAnsi="Arial" w:cs="Arial"/>
          <w:spacing w:val="-2"/>
          <w:position w:val="-1"/>
          <w:sz w:val="20"/>
          <w:szCs w:val="20"/>
          <w:lang w:val="es-ES" w:eastAsia="es-ES"/>
        </w:rPr>
        <w:t>á</w:t>
      </w:r>
      <w:r w:rsidRPr="00FB1ECB">
        <w:rPr>
          <w:rFonts w:ascii="Arial" w:hAnsi="Arial" w:cs="Arial"/>
          <w:position w:val="-1"/>
          <w:sz w:val="20"/>
          <w:szCs w:val="20"/>
          <w:lang w:val="es-ES" w:eastAsia="es-ES"/>
        </w:rPr>
        <w:t xml:space="preserve">, </w:t>
      </w:r>
      <w:r w:rsidRPr="00FB1ECB">
        <w:rPr>
          <w:rFonts w:ascii="Arial" w:hAnsi="Arial" w:cs="Arial"/>
          <w:spacing w:val="-1"/>
          <w:position w:val="-1"/>
          <w:sz w:val="20"/>
          <w:szCs w:val="20"/>
          <w:lang w:val="es-ES" w:eastAsia="es-ES"/>
        </w:rPr>
        <w:t>D</w:t>
      </w:r>
      <w:r w:rsidRPr="00FB1ECB">
        <w:rPr>
          <w:rFonts w:ascii="Arial" w:hAnsi="Arial" w:cs="Arial"/>
          <w:spacing w:val="1"/>
          <w:position w:val="-1"/>
          <w:sz w:val="20"/>
          <w:szCs w:val="20"/>
          <w:lang w:val="es-ES" w:eastAsia="es-ES"/>
        </w:rPr>
        <w:t>.</w:t>
      </w:r>
      <w:r w:rsidRPr="00FB1ECB">
        <w:rPr>
          <w:rFonts w:ascii="Arial" w:hAnsi="Arial" w:cs="Arial"/>
          <w:spacing w:val="-1"/>
          <w:position w:val="-1"/>
          <w:sz w:val="20"/>
          <w:szCs w:val="20"/>
          <w:lang w:val="es-ES" w:eastAsia="es-ES"/>
        </w:rPr>
        <w:t>C.</w:t>
      </w:r>
      <w:r w:rsidRPr="00FB1ECB">
        <w:rPr>
          <w:rFonts w:ascii="Arial" w:hAnsi="Arial" w:cs="Arial"/>
          <w:position w:val="-1"/>
          <w:sz w:val="20"/>
          <w:szCs w:val="20"/>
          <w:lang w:val="es-ES" w:eastAsia="es-ES"/>
        </w:rPr>
        <w:t>,</w:t>
      </w:r>
      <w:r w:rsidRPr="00FB1ECB">
        <w:rPr>
          <w:rFonts w:ascii="Arial" w:hAnsi="Arial" w:cs="Arial"/>
          <w:position w:val="-1"/>
          <w:sz w:val="20"/>
          <w:szCs w:val="20"/>
          <w:u w:val="single"/>
          <w:lang w:val="es-ES" w:eastAsia="es-ES"/>
        </w:rPr>
        <w:tab/>
      </w:r>
    </w:p>
    <w:p w14:paraId="6231D982"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D7231DC"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S</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ñ</w:t>
      </w:r>
      <w:r w:rsidRPr="00FB1ECB">
        <w:rPr>
          <w:rFonts w:ascii="Arial" w:hAnsi="Arial" w:cs="Arial"/>
          <w:sz w:val="20"/>
          <w:szCs w:val="20"/>
          <w:lang w:val="es-ES" w:eastAsia="es-ES"/>
        </w:rPr>
        <w:t>ores</w:t>
      </w:r>
    </w:p>
    <w:p w14:paraId="10EF9267"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
          <w:bCs/>
          <w:sz w:val="20"/>
          <w:szCs w:val="20"/>
          <w:lang w:val="es-ES" w:eastAsia="es-ES"/>
        </w:rPr>
        <w:t>SUBRED INTEGRADA DE SERVICIOS DE SALUD SUR E.S.E</w:t>
      </w:r>
    </w:p>
    <w:p w14:paraId="51D025DA"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B</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ot</w:t>
      </w:r>
      <w:r w:rsidRPr="00FB1ECB">
        <w:rPr>
          <w:rFonts w:ascii="Arial" w:hAnsi="Arial" w:cs="Arial"/>
          <w:spacing w:val="-2"/>
          <w:sz w:val="20"/>
          <w:szCs w:val="20"/>
          <w:lang w:val="es-ES" w:eastAsia="es-ES"/>
        </w:rPr>
        <w:t>á</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Di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o </w:t>
      </w:r>
      <w:r w:rsidRPr="00FB1ECB">
        <w:rPr>
          <w:rFonts w:ascii="Arial" w:hAnsi="Arial" w:cs="Arial"/>
          <w:spacing w:val="-1"/>
          <w:sz w:val="20"/>
          <w:szCs w:val="20"/>
          <w:lang w:val="es-ES" w:eastAsia="es-ES"/>
        </w:rPr>
        <w:t>C</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pi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p>
    <w:p w14:paraId="3948EB05"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3D6CFBF4"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190A9104" w14:textId="7C7089AF" w:rsidR="00A754FA" w:rsidRPr="00FB1ECB" w:rsidRDefault="00A754FA" w:rsidP="00A754FA">
      <w:pPr>
        <w:contextualSpacing/>
        <w:jc w:val="both"/>
        <w:rPr>
          <w:rFonts w:ascii="Arial" w:hAnsi="Arial" w:cs="Arial"/>
          <w:sz w:val="20"/>
          <w:szCs w:val="20"/>
          <w:lang w:val="es-ES" w:eastAsia="es-ES"/>
        </w:rPr>
      </w:pPr>
      <w:r w:rsidRPr="00FB1ECB">
        <w:rPr>
          <w:rFonts w:ascii="Arial" w:hAnsi="Arial" w:cs="Arial"/>
          <w:b/>
          <w:spacing w:val="-1"/>
          <w:sz w:val="20"/>
          <w:szCs w:val="20"/>
          <w:lang w:val="es-ES" w:eastAsia="es-ES"/>
        </w:rPr>
        <w:t>R</w:t>
      </w:r>
      <w:r w:rsidRPr="00FB1ECB">
        <w:rPr>
          <w:rFonts w:ascii="Arial" w:hAnsi="Arial" w:cs="Arial"/>
          <w:b/>
          <w:sz w:val="20"/>
          <w:szCs w:val="20"/>
          <w:lang w:val="es-ES" w:eastAsia="es-ES"/>
        </w:rPr>
        <w:t>ef</w:t>
      </w:r>
      <w:r w:rsidRPr="00FB1ECB">
        <w:rPr>
          <w:rFonts w:ascii="Arial" w:hAnsi="Arial" w:cs="Arial"/>
          <w:b/>
          <w:spacing w:val="2"/>
          <w:sz w:val="20"/>
          <w:szCs w:val="20"/>
          <w:lang w:val="es-ES" w:eastAsia="es-ES"/>
        </w:rPr>
        <w:t>.</w:t>
      </w:r>
      <w:r w:rsidRPr="00FB1ECB">
        <w:rPr>
          <w:rFonts w:ascii="Arial" w:hAnsi="Arial" w:cs="Arial"/>
          <w:b/>
          <w:sz w:val="20"/>
          <w:szCs w:val="20"/>
          <w:lang w:val="es-ES" w:eastAsia="es-ES"/>
        </w:rPr>
        <w:t>:</w:t>
      </w:r>
      <w:r w:rsidRPr="00FB1ECB">
        <w:rPr>
          <w:rFonts w:ascii="Arial" w:hAnsi="Arial" w:cs="Arial"/>
          <w:sz w:val="20"/>
          <w:szCs w:val="20"/>
          <w:lang w:val="es-ES" w:eastAsia="es-ES"/>
        </w:rPr>
        <w:t xml:space="preserve"> </w:t>
      </w:r>
      <w:r w:rsidR="005A2C24">
        <w:rPr>
          <w:rFonts w:ascii="Arial" w:hAnsi="Arial" w:cs="Arial"/>
          <w:bCs/>
          <w:spacing w:val="1"/>
          <w:sz w:val="20"/>
          <w:szCs w:val="20"/>
          <w:lang w:val="es-ES" w:eastAsia="es-ES"/>
        </w:rPr>
        <w:t>CONVOCATORIA PÚBLICA</w:t>
      </w:r>
      <w:r>
        <w:rPr>
          <w:rFonts w:ascii="Arial" w:hAnsi="Arial" w:cs="Arial"/>
          <w:bCs/>
          <w:spacing w:val="1"/>
          <w:sz w:val="20"/>
          <w:szCs w:val="20"/>
          <w:lang w:val="es-ES" w:eastAsia="es-ES"/>
        </w:rPr>
        <w:t xml:space="preserve"> No. </w:t>
      </w:r>
      <w:r w:rsidR="005A2C24">
        <w:rPr>
          <w:rFonts w:ascii="Arial" w:hAnsi="Arial" w:cs="Arial"/>
          <w:bCs/>
          <w:spacing w:val="1"/>
          <w:sz w:val="20"/>
          <w:szCs w:val="20"/>
          <w:lang w:val="es-ES" w:eastAsia="es-ES"/>
        </w:rPr>
        <w:t>CP</w:t>
      </w:r>
      <w:r>
        <w:rPr>
          <w:rFonts w:ascii="Arial" w:hAnsi="Arial" w:cs="Arial"/>
          <w:bCs/>
          <w:spacing w:val="1"/>
          <w:sz w:val="20"/>
          <w:szCs w:val="20"/>
          <w:lang w:val="es-ES" w:eastAsia="es-ES"/>
        </w:rPr>
        <w:t xml:space="preserve"> </w:t>
      </w:r>
      <w:r w:rsidR="005A2C24">
        <w:rPr>
          <w:rFonts w:ascii="Arial" w:hAnsi="Arial" w:cs="Arial"/>
          <w:bCs/>
          <w:spacing w:val="1"/>
          <w:sz w:val="20"/>
          <w:szCs w:val="20"/>
          <w:lang w:val="es-ES" w:eastAsia="es-ES"/>
        </w:rPr>
        <w:t>00</w:t>
      </w:r>
      <w:r w:rsidR="00860CD0">
        <w:rPr>
          <w:rFonts w:ascii="Arial" w:hAnsi="Arial" w:cs="Arial"/>
          <w:bCs/>
          <w:spacing w:val="1"/>
          <w:sz w:val="20"/>
          <w:szCs w:val="20"/>
          <w:lang w:val="es-ES" w:eastAsia="es-ES"/>
        </w:rPr>
        <w:t>7</w:t>
      </w:r>
      <w:r w:rsidR="008225DD">
        <w:rPr>
          <w:rFonts w:ascii="Arial" w:hAnsi="Arial" w:cs="Arial"/>
          <w:bCs/>
          <w:spacing w:val="1"/>
          <w:sz w:val="20"/>
          <w:szCs w:val="20"/>
          <w:lang w:val="es-ES" w:eastAsia="es-ES"/>
        </w:rPr>
        <w:t>-2026</w:t>
      </w:r>
    </w:p>
    <w:p w14:paraId="456A03F8" w14:textId="77777777" w:rsidR="00A754FA" w:rsidRPr="00FB1ECB" w:rsidRDefault="00A754FA" w:rsidP="00A754FA">
      <w:pPr>
        <w:tabs>
          <w:tab w:val="left" w:pos="4536"/>
        </w:tabs>
        <w:autoSpaceDE w:val="0"/>
        <w:autoSpaceDN w:val="0"/>
        <w:adjustRightInd w:val="0"/>
        <w:contextualSpacing/>
        <w:jc w:val="both"/>
        <w:rPr>
          <w:rFonts w:ascii="Arial" w:hAnsi="Arial" w:cs="Arial"/>
          <w:sz w:val="20"/>
          <w:szCs w:val="20"/>
          <w:lang w:val="es-ES" w:eastAsia="es-ES"/>
        </w:rPr>
      </w:pPr>
    </w:p>
    <w:p w14:paraId="0F271FCE" w14:textId="77777777" w:rsidR="00A754FA" w:rsidRPr="00FB1ECB" w:rsidRDefault="00A754FA" w:rsidP="00A754FA">
      <w:pPr>
        <w:tabs>
          <w:tab w:val="left" w:pos="4536"/>
        </w:tabs>
        <w:autoSpaceDE w:val="0"/>
        <w:autoSpaceDN w:val="0"/>
        <w:adjustRightInd w:val="0"/>
        <w:contextualSpacing/>
        <w:jc w:val="both"/>
        <w:rPr>
          <w:rFonts w:ascii="Arial" w:hAnsi="Arial" w:cs="Arial"/>
          <w:sz w:val="20"/>
          <w:szCs w:val="20"/>
          <w:lang w:val="es-ES" w:eastAsia="es-ES"/>
        </w:rPr>
      </w:pPr>
    </w:p>
    <w:p w14:paraId="6AFBEC16" w14:textId="6811F099" w:rsidR="00A754FA" w:rsidRPr="00FB1ECB" w:rsidRDefault="00A754FA" w:rsidP="00A754FA">
      <w:pPr>
        <w:pStyle w:val="Prrafodelista"/>
        <w:ind w:left="0"/>
        <w:jc w:val="both"/>
        <w:rPr>
          <w:rFonts w:ascii="Arial" w:hAnsi="Arial" w:cs="Arial"/>
          <w:sz w:val="20"/>
          <w:szCs w:val="20"/>
        </w:rPr>
      </w:pPr>
      <w:r w:rsidRPr="00FB1ECB">
        <w:rPr>
          <w:rFonts w:ascii="Arial" w:hAnsi="Arial" w:cs="Arial"/>
          <w:sz w:val="20"/>
          <w:szCs w:val="20"/>
          <w:lang w:val="es-ES"/>
        </w:rPr>
        <w:t xml:space="preserve">La presente </w:t>
      </w:r>
      <w:r w:rsidRPr="00FB1ECB">
        <w:rPr>
          <w:rFonts w:ascii="Arial" w:hAnsi="Arial" w:cs="Arial"/>
          <w:spacing w:val="1"/>
          <w:sz w:val="20"/>
          <w:szCs w:val="20"/>
          <w:lang w:val="es-ES"/>
        </w:rPr>
        <w:t>t</w:t>
      </w:r>
      <w:r w:rsidRPr="00FB1ECB">
        <w:rPr>
          <w:rFonts w:ascii="Arial" w:hAnsi="Arial" w:cs="Arial"/>
          <w:spacing w:val="-1"/>
          <w:sz w:val="20"/>
          <w:szCs w:val="20"/>
          <w:lang w:val="es-ES"/>
        </w:rPr>
        <w:t>i</w:t>
      </w:r>
      <w:r w:rsidRPr="00FB1ECB">
        <w:rPr>
          <w:rFonts w:ascii="Arial" w:hAnsi="Arial" w:cs="Arial"/>
          <w:sz w:val="20"/>
          <w:szCs w:val="20"/>
          <w:lang w:val="es-ES"/>
        </w:rPr>
        <w:t>e</w:t>
      </w:r>
      <w:r w:rsidRPr="00FB1ECB">
        <w:rPr>
          <w:rFonts w:ascii="Arial" w:hAnsi="Arial" w:cs="Arial"/>
          <w:spacing w:val="-1"/>
          <w:sz w:val="20"/>
          <w:szCs w:val="20"/>
          <w:lang w:val="es-ES"/>
        </w:rPr>
        <w:t>n</w:t>
      </w:r>
      <w:r w:rsidRPr="00FB1ECB">
        <w:rPr>
          <w:rFonts w:ascii="Arial" w:hAnsi="Arial" w:cs="Arial"/>
          <w:sz w:val="20"/>
          <w:szCs w:val="20"/>
          <w:lang w:val="es-ES"/>
        </w:rPr>
        <w:t>e p</w:t>
      </w:r>
      <w:r w:rsidRPr="00FB1ECB">
        <w:rPr>
          <w:rFonts w:ascii="Arial" w:hAnsi="Arial" w:cs="Arial"/>
          <w:spacing w:val="-1"/>
          <w:sz w:val="20"/>
          <w:szCs w:val="20"/>
          <w:lang w:val="es-ES"/>
        </w:rPr>
        <w:t>o</w:t>
      </w:r>
      <w:r w:rsidRPr="00FB1ECB">
        <w:rPr>
          <w:rFonts w:ascii="Arial" w:hAnsi="Arial" w:cs="Arial"/>
          <w:sz w:val="20"/>
          <w:szCs w:val="20"/>
          <w:lang w:val="es-ES"/>
        </w:rPr>
        <w:t>r objeto</w:t>
      </w:r>
      <w:r w:rsidRPr="00FB1ECB">
        <w:rPr>
          <w:rFonts w:ascii="Arial" w:hAnsi="Arial" w:cs="Arial"/>
          <w:b/>
          <w:bCs/>
          <w:spacing w:val="-3"/>
          <w:sz w:val="20"/>
          <w:szCs w:val="20"/>
        </w:rPr>
        <w:t xml:space="preserve"> “</w:t>
      </w:r>
      <w:r w:rsidR="00860CD0" w:rsidRPr="00860CD0">
        <w:rPr>
          <w:rFonts w:ascii="Arial" w:hAnsi="Arial" w:cs="Arial"/>
          <w:sz w:val="20"/>
          <w:szCs w:val="20"/>
        </w:rPr>
        <w:t>CONTRATAR LA IMPLEMENTACIÓN INTEGRAL Y OPERACIÓN ASISTIDA DE UNA SOLUCIÓN TECNOLÓGICA BASADA EN GRUPOS RELACIONADOS POR DIAGNÓSTICO (GRD), PARA EL PROCESAMIENTO Y ANÁLISIS DEL CONJUNTO MÍNIMO DE DATOS BÁSICOS (CMBD) DE LAS SUBREDES INTEGRADAS DE SERVICIOS DE SALUD SUR E.S.E., NORTE E.S.E., SUR OCCIDENTE E.S.E. Y CENTRO ORIENTE E.S.E.</w:t>
      </w:r>
      <w:r w:rsidRPr="00E001C3">
        <w:rPr>
          <w:rFonts w:ascii="Arial" w:hAnsi="Arial" w:cs="Arial"/>
          <w:sz w:val="20"/>
          <w:szCs w:val="20"/>
        </w:rPr>
        <w:t>.</w:t>
      </w:r>
      <w:r w:rsidRPr="00893643">
        <w:rPr>
          <w:rFonts w:ascii="Arial" w:hAnsi="Arial" w:cs="Arial"/>
          <w:sz w:val="20"/>
          <w:szCs w:val="20"/>
        </w:rPr>
        <w:t>”</w:t>
      </w:r>
    </w:p>
    <w:p w14:paraId="5D9D086B" w14:textId="77777777" w:rsidR="00A754FA" w:rsidRPr="00FB1ECB" w:rsidRDefault="00A754FA" w:rsidP="00A754FA">
      <w:pPr>
        <w:contextualSpacing/>
        <w:jc w:val="both"/>
        <w:rPr>
          <w:rFonts w:ascii="Arial" w:hAnsi="Arial" w:cs="Arial"/>
          <w:spacing w:val="-1"/>
          <w:sz w:val="20"/>
          <w:szCs w:val="20"/>
          <w:lang w:val="es-ES" w:eastAsia="es-ES"/>
        </w:rPr>
      </w:pPr>
    </w:p>
    <w:p w14:paraId="6C58D798" w14:textId="77777777" w:rsidR="00A754FA" w:rsidRPr="00FB1ECB" w:rsidRDefault="00A754FA" w:rsidP="00A754FA">
      <w:pPr>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sí </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 xml:space="preserve">o, él </w:t>
      </w:r>
      <w:r w:rsidRPr="00FB1ECB">
        <w:rPr>
          <w:rFonts w:ascii="Arial" w:hAnsi="Arial" w:cs="Arial"/>
          <w:spacing w:val="1"/>
          <w:sz w:val="20"/>
          <w:szCs w:val="20"/>
          <w:lang w:val="es-ES" w:eastAsia="es-ES"/>
        </w:rPr>
        <w:t>(</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sus</w:t>
      </w:r>
      <w:r w:rsidRPr="00FB1ECB">
        <w:rPr>
          <w:rFonts w:ascii="Arial" w:hAnsi="Arial" w:cs="Arial"/>
          <w:spacing w:val="-3"/>
          <w:sz w:val="20"/>
          <w:szCs w:val="20"/>
          <w:lang w:val="es-ES" w:eastAsia="es-ES"/>
        </w:rPr>
        <w:t>c</w:t>
      </w:r>
      <w:r w:rsidRPr="00FB1ECB">
        <w:rPr>
          <w:rFonts w:ascii="Arial" w:hAnsi="Arial" w:cs="Arial"/>
          <w:spacing w:val="1"/>
          <w:sz w:val="20"/>
          <w:szCs w:val="20"/>
          <w:lang w:val="es-ES" w:eastAsia="es-ES"/>
        </w:rPr>
        <w: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o </w:t>
      </w:r>
      <w:r w:rsidRPr="00FB1ECB">
        <w:rPr>
          <w:rFonts w:ascii="Arial" w:hAnsi="Arial" w:cs="Arial"/>
          <w:spacing w:val="1"/>
          <w:sz w:val="20"/>
          <w:szCs w:val="20"/>
          <w:lang w:val="es-ES" w:eastAsia="es-ES"/>
        </w:rPr>
        <w:t>(</w:t>
      </w:r>
      <w:r w:rsidRPr="00FB1ECB">
        <w:rPr>
          <w:rFonts w:ascii="Arial" w:hAnsi="Arial" w:cs="Arial"/>
          <w:sz w:val="20"/>
          <w:szCs w:val="20"/>
          <w:lang w:val="es-ES" w:eastAsia="es-ES"/>
        </w:rPr>
        <w:t>s)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ara </w:t>
      </w:r>
      <w:r w:rsidRPr="00FB1ECB">
        <w:rPr>
          <w:rFonts w:ascii="Arial" w:hAnsi="Arial" w:cs="Arial"/>
          <w:spacing w:val="1"/>
          <w:sz w:val="20"/>
          <w:szCs w:val="20"/>
          <w:lang w:val="es-ES" w:eastAsia="es-ES"/>
        </w:rPr>
        <w:t>(</w:t>
      </w:r>
      <w:r w:rsidRPr="00FB1ECB">
        <w:rPr>
          <w:rFonts w:ascii="Arial" w:hAnsi="Arial" w:cs="Arial"/>
          <w:spacing w:val="-3"/>
          <w:sz w:val="20"/>
          <w:szCs w:val="20"/>
          <w:lang w:val="es-ES" w:eastAsia="es-ES"/>
        </w:rPr>
        <w:t>n</w:t>
      </w:r>
      <w:r w:rsidRPr="00FB1ECB">
        <w:rPr>
          <w:rFonts w:ascii="Arial" w:hAnsi="Arial" w:cs="Arial"/>
          <w:sz w:val="20"/>
          <w:szCs w:val="20"/>
          <w:lang w:val="es-ES" w:eastAsia="es-ES"/>
        </w:rPr>
        <w:t xml:space="preserve">)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u</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w:t>
      </w:r>
    </w:p>
    <w:p w14:paraId="2753E38C"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584D391D" w14:textId="77777777" w:rsidR="00A754FA" w:rsidRPr="00FB1ECB" w:rsidRDefault="00A754FA" w:rsidP="00A754FA">
      <w:pPr>
        <w:numPr>
          <w:ilvl w:val="0"/>
          <w:numId w:val="14"/>
        </w:numPr>
        <w:tabs>
          <w:tab w:val="left" w:pos="284"/>
        </w:tabs>
        <w:suppressAutoHyphens w:val="0"/>
        <w:autoSpaceDE w:val="0"/>
        <w:autoSpaceDN w:val="0"/>
        <w:adjustRightInd w:val="0"/>
        <w:ind w:left="0" w:firstLine="0"/>
        <w:contextualSpacing/>
        <w:jc w:val="both"/>
        <w:rPr>
          <w:rFonts w:ascii="Arial" w:hAnsi="Arial" w:cs="Arial"/>
          <w:sz w:val="20"/>
          <w:szCs w:val="20"/>
          <w:lang w:val="x-none" w:eastAsia="x-none"/>
        </w:rPr>
      </w:pP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él </w:t>
      </w:r>
      <w:r w:rsidRPr="00FB1ECB">
        <w:rPr>
          <w:rFonts w:ascii="Arial" w:hAnsi="Arial" w:cs="Arial"/>
          <w:spacing w:val="1"/>
          <w:sz w:val="20"/>
          <w:szCs w:val="20"/>
          <w:lang w:val="x-none" w:eastAsia="x-none"/>
        </w:rPr>
        <w:t>(</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es) </w:t>
      </w:r>
      <w:r w:rsidRPr="00FB1ECB">
        <w:rPr>
          <w:rFonts w:ascii="Arial" w:hAnsi="Arial" w:cs="Arial"/>
          <w:spacing w:val="-2"/>
          <w:sz w:val="20"/>
          <w:szCs w:val="20"/>
          <w:lang w:val="x-none" w:eastAsia="x-none"/>
        </w:rPr>
        <w:t>y</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al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r y present</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r</w:t>
      </w:r>
      <w:r w:rsidRPr="00FB1ECB">
        <w:rPr>
          <w:rFonts w:ascii="Arial" w:hAnsi="Arial" w:cs="Arial"/>
          <w:sz w:val="20"/>
          <w:szCs w:val="20"/>
          <w:lang w:eastAsia="x-none"/>
        </w:rPr>
        <w:t xml:space="preserv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259503C6" w14:textId="77777777" w:rsidR="00A754FA" w:rsidRPr="00FB1ECB" w:rsidRDefault="00A754FA" w:rsidP="00A754FA">
      <w:pPr>
        <w:numPr>
          <w:ilvl w:val="0"/>
          <w:numId w:val="14"/>
        </w:numPr>
        <w:tabs>
          <w:tab w:val="left" w:pos="284"/>
        </w:tabs>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z w:val="20"/>
          <w:szCs w:val="20"/>
          <w:lang w:val="es-ES" w:eastAsia="es-ES"/>
        </w:rPr>
        <w:t>Esta propuesta y el contrato que llegare a celebrarse en caso de adjudicación, comprende (n) totalmente a la (s) que legalmente represento. De la misma manera, en caso de adjudicación, el contrato será firmado por la (s) siguiente (s) persona (s) en representación de la (s) firma (s):</w:t>
      </w:r>
    </w:p>
    <w:p w14:paraId="60BE8E88"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096EDBD0"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O</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BRE</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7CF37D52" w14:textId="77777777" w:rsidR="00A754FA" w:rsidRPr="00FB1ECB" w:rsidRDefault="00A754FA" w:rsidP="00A754FA">
      <w:pPr>
        <w:tabs>
          <w:tab w:val="left" w:pos="7500"/>
        </w:tabs>
        <w:autoSpaceDE w:val="0"/>
        <w:autoSpaceDN w:val="0"/>
        <w:adjustRightInd w:val="0"/>
        <w:contextualSpacing/>
        <w:jc w:val="both"/>
        <w:rPr>
          <w:rFonts w:ascii="Arial" w:hAnsi="Arial" w:cs="Arial"/>
          <w:w w:val="65"/>
          <w:sz w:val="20"/>
          <w:szCs w:val="20"/>
          <w:u w:val="single"/>
          <w:lang w:val="es-ES" w:eastAsia="es-ES"/>
        </w:rPr>
      </w:pPr>
      <w:r w:rsidRPr="00FB1ECB">
        <w:rPr>
          <w:rFonts w:ascii="Arial" w:hAnsi="Arial" w:cs="Arial"/>
          <w:spacing w:val="-1"/>
          <w:sz w:val="20"/>
          <w:szCs w:val="20"/>
          <w:lang w:val="es-ES" w:eastAsia="es-ES"/>
        </w:rPr>
        <w:t>CÉDU</w:t>
      </w:r>
      <w:r w:rsidRPr="00FB1ECB">
        <w:rPr>
          <w:rFonts w:ascii="Arial" w:hAnsi="Arial" w:cs="Arial"/>
          <w:sz w:val="20"/>
          <w:szCs w:val="20"/>
          <w:lang w:val="es-ES" w:eastAsia="es-ES"/>
        </w:rPr>
        <w:t>L</w:t>
      </w:r>
      <w:r w:rsidRPr="00FB1ECB">
        <w:rPr>
          <w:rFonts w:ascii="Arial" w:hAnsi="Arial" w:cs="Arial"/>
          <w:spacing w:val="-1"/>
          <w:sz w:val="20"/>
          <w:szCs w:val="20"/>
          <w:lang w:val="es-ES" w:eastAsia="es-ES"/>
        </w:rPr>
        <w:t>A</w:t>
      </w:r>
      <w:r w:rsidRPr="00FB1ECB">
        <w:rPr>
          <w:rFonts w:ascii="Arial" w:hAnsi="Arial" w:cs="Arial"/>
          <w:spacing w:val="1"/>
          <w:sz w:val="20"/>
          <w:szCs w:val="20"/>
          <w:lang w:val="es-ES" w:eastAsia="es-ES"/>
        </w:rPr>
        <w:t>:</w:t>
      </w:r>
      <w:r w:rsidRPr="00FB1ECB">
        <w:rPr>
          <w:rFonts w:ascii="Arial" w:hAnsi="Arial" w:cs="Arial"/>
          <w:sz w:val="20"/>
          <w:szCs w:val="20"/>
          <w:u w:val="single"/>
          <w:lang w:val="es-ES" w:eastAsia="es-ES"/>
        </w:rPr>
        <w:tab/>
      </w:r>
    </w:p>
    <w:p w14:paraId="241BACED"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CAR</w:t>
      </w:r>
      <w:r w:rsidRPr="00FB1ECB">
        <w:rPr>
          <w:rFonts w:ascii="Arial" w:hAnsi="Arial" w:cs="Arial"/>
          <w:spacing w:val="1"/>
          <w:sz w:val="20"/>
          <w:szCs w:val="20"/>
          <w:lang w:val="es-ES" w:eastAsia="es-ES"/>
        </w:rPr>
        <w:t>GO</w:t>
      </w:r>
      <w:r w:rsidRPr="00FB1ECB">
        <w:rPr>
          <w:rFonts w:ascii="Arial" w:hAnsi="Arial" w:cs="Arial"/>
          <w:sz w:val="20"/>
          <w:szCs w:val="20"/>
          <w:lang w:val="es-ES" w:eastAsia="es-ES"/>
        </w:rPr>
        <w:t xml:space="preserve">: </w:t>
      </w:r>
      <w:r w:rsidRPr="00FB1ECB">
        <w:rPr>
          <w:rFonts w:ascii="Arial" w:hAnsi="Arial" w:cs="Arial"/>
          <w:sz w:val="20"/>
          <w:szCs w:val="20"/>
          <w:u w:val="single"/>
          <w:lang w:val="es-ES" w:eastAsia="es-ES"/>
        </w:rPr>
        <w:tab/>
      </w:r>
    </w:p>
    <w:p w14:paraId="54C5B692"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O</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BR</w:t>
      </w:r>
      <w:r w:rsidRPr="00FB1ECB">
        <w:rPr>
          <w:rFonts w:ascii="Arial" w:hAnsi="Arial" w:cs="Arial"/>
          <w:sz w:val="20"/>
          <w:szCs w:val="20"/>
          <w:lang w:val="es-ES" w:eastAsia="es-ES"/>
        </w:rPr>
        <w:t xml:space="preserve">E </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E LA FIR</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3FF9DAE7" w14:textId="77777777" w:rsidR="00A754FA" w:rsidRPr="00FB1ECB" w:rsidRDefault="00A754FA" w:rsidP="00A754FA">
      <w:pPr>
        <w:tabs>
          <w:tab w:val="left" w:pos="460"/>
        </w:tabs>
        <w:autoSpaceDE w:val="0"/>
        <w:autoSpaceDN w:val="0"/>
        <w:adjustRightInd w:val="0"/>
        <w:contextualSpacing/>
        <w:jc w:val="both"/>
        <w:rPr>
          <w:rFonts w:ascii="Arial" w:hAnsi="Arial" w:cs="Arial"/>
          <w:sz w:val="20"/>
          <w:szCs w:val="20"/>
          <w:lang w:val="es-ES" w:eastAsia="es-ES"/>
        </w:rPr>
      </w:pPr>
    </w:p>
    <w:p w14:paraId="6F4F9DEA" w14:textId="4FE94C90"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 e</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o cu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samen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c</w:t>
      </w:r>
      <w:r w:rsidRPr="00FB1ECB">
        <w:rPr>
          <w:rFonts w:ascii="Arial" w:hAnsi="Arial" w:cs="Arial"/>
          <w:spacing w:val="-3"/>
          <w:sz w:val="20"/>
          <w:szCs w:val="20"/>
          <w:lang w:val="x-none" w:eastAsia="x-none"/>
        </w:rPr>
        <w:t>u</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os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005A2C24">
        <w:rPr>
          <w:rFonts w:ascii="Arial" w:hAnsi="Arial" w:cs="Arial"/>
          <w:spacing w:val="-1"/>
          <w:sz w:val="20"/>
          <w:szCs w:val="20"/>
          <w:lang w:val="x-none" w:eastAsia="x-none"/>
        </w:rPr>
        <w:t>convocatoria</w:t>
      </w:r>
      <w:r w:rsidRPr="00FB1ECB">
        <w:rPr>
          <w:rFonts w:ascii="Arial" w:hAnsi="Arial" w:cs="Arial"/>
          <w:sz w:val="20"/>
          <w:szCs w:val="20"/>
          <w:lang w:val="x-none" w:eastAsia="x-none"/>
        </w:rPr>
        <w:t xml:space="preserve"> y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 a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am</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p</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r </w:t>
      </w:r>
      <w:r w:rsidRPr="00FB1ECB">
        <w:rPr>
          <w:rFonts w:ascii="Arial" w:hAnsi="Arial" w:cs="Arial"/>
          <w:spacing w:val="-3"/>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 o </w:t>
      </w:r>
      <w:r w:rsidRPr="00FB1ECB">
        <w:rPr>
          <w:rFonts w:ascii="Arial" w:hAnsi="Arial" w:cs="Arial"/>
          <w:spacing w:val="-2"/>
          <w:sz w:val="20"/>
          <w:szCs w:val="20"/>
          <w:lang w:val="x-none" w:eastAsia="x-none"/>
        </w:rPr>
        <w:t>e</w:t>
      </w:r>
      <w:r w:rsidRPr="00FB1ECB">
        <w:rPr>
          <w:rFonts w:ascii="Arial" w:hAnsi="Arial" w:cs="Arial"/>
          <w:spacing w:val="1"/>
          <w:sz w:val="20"/>
          <w:szCs w:val="20"/>
          <w:lang w:val="x-none" w:eastAsia="x-none"/>
        </w:rPr>
        <w:t>rr</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erp</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sm</w:t>
      </w:r>
      <w:r w:rsidRPr="00FB1ECB">
        <w:rPr>
          <w:rFonts w:ascii="Arial" w:hAnsi="Arial" w:cs="Arial"/>
          <w:sz w:val="20"/>
          <w:szCs w:val="20"/>
          <w:lang w:val="x-none" w:eastAsia="x-none"/>
        </w:rPr>
        <w:t>os.</w:t>
      </w:r>
    </w:p>
    <w:p w14:paraId="5C6A1D95"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DFDB578" w14:textId="2745367A"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y no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 </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ún 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r u omis</w:t>
      </w:r>
      <w:r w:rsidRPr="00FB1ECB">
        <w:rPr>
          <w:rFonts w:ascii="Arial" w:hAnsi="Arial" w:cs="Arial"/>
          <w:spacing w:val="-2"/>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ó</w:t>
      </w:r>
      <w:r w:rsidRPr="00FB1ECB">
        <w:rPr>
          <w:rFonts w:ascii="Arial" w:hAnsi="Arial" w:cs="Arial"/>
          <w:sz w:val="20"/>
          <w:szCs w:val="20"/>
          <w:lang w:val="x-none" w:eastAsia="x-none"/>
        </w:rPr>
        <w:t xml:space="preserve">n </w:t>
      </w:r>
      <w:proofErr w:type="spellStart"/>
      <w:r w:rsidRPr="00FB1ECB">
        <w:rPr>
          <w:rFonts w:ascii="Arial" w:hAnsi="Arial" w:cs="Arial"/>
          <w:sz w:val="20"/>
          <w:szCs w:val="20"/>
          <w:lang w:val="x-none" w:eastAsia="x-none"/>
        </w:rPr>
        <w:t>ó</w:t>
      </w:r>
      <w:proofErr w:type="spellEnd"/>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arac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w:t>
      </w:r>
      <w:r w:rsidRPr="00FB1ECB">
        <w:rPr>
          <w:rFonts w:ascii="Arial" w:hAnsi="Arial" w:cs="Arial"/>
          <w:sz w:val="20"/>
          <w:szCs w:val="20"/>
          <w:lang w:eastAsia="x-none"/>
        </w:rPr>
        <w:t>,</w:t>
      </w:r>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be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nte</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et</w:t>
      </w:r>
      <w:r w:rsidRPr="00FB1ECB">
        <w:rPr>
          <w:rFonts w:ascii="Arial" w:hAnsi="Arial" w:cs="Arial"/>
          <w:spacing w:val="-2"/>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se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5"/>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compa</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e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é</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y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p</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oc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so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005A2C24">
        <w:rPr>
          <w:rFonts w:ascii="Arial" w:hAnsi="Arial" w:cs="Arial"/>
          <w:spacing w:val="-1"/>
          <w:sz w:val="20"/>
          <w:szCs w:val="20"/>
          <w:lang w:eastAsia="x-none"/>
        </w:rPr>
        <w:t>convocatoria</w:t>
      </w:r>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cu</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l se presenta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 y ac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pta</w:t>
      </w:r>
      <w:r w:rsidRPr="00FB1ECB">
        <w:rPr>
          <w:rFonts w:ascii="Arial" w:hAnsi="Arial" w:cs="Arial"/>
          <w:spacing w:val="1"/>
          <w:sz w:val="20"/>
          <w:szCs w:val="20"/>
          <w:lang w:val="x-none" w:eastAsia="x-none"/>
        </w:rPr>
        <w:t>m</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3"/>
          <w:sz w:val="20"/>
          <w:szCs w:val="20"/>
          <w:lang w:val="x-none" w:eastAsia="x-none"/>
        </w:rPr>
        <w:t>x</w:t>
      </w:r>
      <w:r w:rsidRPr="00FB1ECB">
        <w:rPr>
          <w:rFonts w:ascii="Arial" w:hAnsi="Arial" w:cs="Arial"/>
          <w:sz w:val="20"/>
          <w:szCs w:val="20"/>
          <w:lang w:val="x-none" w:eastAsia="x-none"/>
        </w:rPr>
        <w:t xml:space="preserve">presa y </w:t>
      </w:r>
      <w:r w:rsidRPr="00FB1ECB">
        <w:rPr>
          <w:rFonts w:ascii="Arial" w:hAnsi="Arial" w:cs="Arial"/>
          <w:spacing w:val="2"/>
          <w:sz w:val="20"/>
          <w:szCs w:val="20"/>
          <w:lang w:val="x-none" w:eastAsia="x-none"/>
        </w:rPr>
        <w:t>e</w:t>
      </w:r>
      <w:r w:rsidRPr="00FB1ECB">
        <w:rPr>
          <w:rFonts w:ascii="Arial" w:hAnsi="Arial" w:cs="Arial"/>
          <w:spacing w:val="-2"/>
          <w:sz w:val="20"/>
          <w:szCs w:val="20"/>
          <w:lang w:val="x-none" w:eastAsia="x-none"/>
        </w:rPr>
        <w:t>x</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l</w:t>
      </w:r>
      <w:r w:rsidRPr="00FB1ECB">
        <w:rPr>
          <w:rFonts w:ascii="Arial" w:hAnsi="Arial" w:cs="Arial"/>
          <w:spacing w:val="-4"/>
          <w:sz w:val="20"/>
          <w:szCs w:val="20"/>
          <w:lang w:val="x-none" w:eastAsia="x-none"/>
        </w:rPr>
        <w:t>í</w:t>
      </w:r>
      <w:r w:rsidRPr="00FB1ECB">
        <w:rPr>
          <w:rFonts w:ascii="Arial" w:hAnsi="Arial" w:cs="Arial"/>
          <w:spacing w:val="2"/>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amen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así se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pre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 propu</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39279C5A"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3FA607EE"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z w:val="20"/>
          <w:szCs w:val="20"/>
          <w:lang w:val="x-none" w:eastAsia="x-none"/>
        </w:rPr>
        <w:t xml:space="preserve">Que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presento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es </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ca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 xml:space="preserve">e 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n</w:t>
      </w:r>
      <w:r w:rsidRPr="00FB1ECB">
        <w:rPr>
          <w:rFonts w:ascii="Arial" w:hAnsi="Arial" w:cs="Arial"/>
          <w:sz w:val="20"/>
          <w:szCs w:val="20"/>
          <w:lang w:val="x-none" w:eastAsia="x-none"/>
        </w:rPr>
        <w:t>al y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ns</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a</w:t>
      </w:r>
      <w:r w:rsidRPr="00FB1ECB">
        <w:rPr>
          <w:rFonts w:ascii="Arial" w:hAnsi="Arial" w:cs="Arial"/>
          <w:spacing w:val="-1"/>
          <w:sz w:val="20"/>
          <w:szCs w:val="20"/>
          <w:lang w:val="x-none" w:eastAsia="x-none"/>
        </w:rPr>
        <w:t xml:space="preserve">l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w:t>
      </w:r>
    </w:p>
    <w:p w14:paraId="5F8B0A21"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4107791"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z w:val="20"/>
          <w:szCs w:val="20"/>
          <w:lang w:val="x-none" w:eastAsia="x-none"/>
        </w:rPr>
        <w:t>Rec</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co </w:t>
      </w:r>
      <w:r w:rsidRPr="00FB1ECB">
        <w:rPr>
          <w:rFonts w:ascii="Arial" w:hAnsi="Arial" w:cs="Arial"/>
          <w:spacing w:val="1"/>
          <w:sz w:val="20"/>
          <w:szCs w:val="20"/>
          <w:lang w:val="x-none" w:eastAsia="x-none"/>
        </w:rPr>
        <w:t>(</w:t>
      </w:r>
      <w:proofErr w:type="spellStart"/>
      <w:r w:rsidRPr="00FB1ECB">
        <w:rPr>
          <w:rFonts w:ascii="Arial" w:hAnsi="Arial" w:cs="Arial"/>
          <w:sz w:val="20"/>
          <w:szCs w:val="20"/>
          <w:lang w:val="x-none" w:eastAsia="x-none"/>
        </w:rPr>
        <w:t>cemos</w:t>
      </w:r>
      <w:proofErr w:type="spellEnd"/>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erne en el se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do de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oc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éc</w:t>
      </w:r>
      <w:r w:rsidRPr="00FB1ECB">
        <w:rPr>
          <w:rFonts w:ascii="Arial" w:hAnsi="Arial" w:cs="Arial"/>
          <w:spacing w:val="-1"/>
          <w:sz w:val="20"/>
          <w:szCs w:val="20"/>
          <w:lang w:val="x-none" w:eastAsia="x-none"/>
        </w:rPr>
        <w:t>ni</w:t>
      </w:r>
      <w:r w:rsidRPr="00FB1ECB">
        <w:rPr>
          <w:rFonts w:ascii="Arial" w:hAnsi="Arial" w:cs="Arial"/>
          <w:sz w:val="20"/>
          <w:szCs w:val="20"/>
          <w:lang w:val="x-none" w:eastAsia="x-none"/>
        </w:rPr>
        <w:t>came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carac</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er</w:t>
      </w:r>
      <w:r w:rsidRPr="00FB1ECB">
        <w:rPr>
          <w:rFonts w:ascii="Arial" w:hAnsi="Arial" w:cs="Arial"/>
          <w:spacing w:val="-3"/>
          <w:sz w:val="20"/>
          <w:szCs w:val="20"/>
          <w:lang w:val="x-none" w:eastAsia="x-none"/>
        </w:rPr>
        <w:t>í</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cas,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 y 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es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y ser</w:t>
      </w:r>
      <w:r w:rsidRPr="00FB1ECB">
        <w:rPr>
          <w:rFonts w:ascii="Arial" w:hAnsi="Arial" w:cs="Arial"/>
          <w:spacing w:val="-2"/>
          <w:sz w:val="20"/>
          <w:szCs w:val="20"/>
          <w:lang w:val="x-none" w:eastAsia="x-none"/>
        </w:rPr>
        <w:t>v</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amos a pro</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y as</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mim</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se 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 xml:space="preserve">a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h</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2"/>
          <w:sz w:val="20"/>
          <w:szCs w:val="20"/>
          <w:lang w:val="x-none" w:eastAsia="x-none"/>
        </w:rPr>
        <w:t>u</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es 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p</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 present</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presente propu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so</w:t>
      </w:r>
      <w:r w:rsidRPr="00FB1ECB">
        <w:rPr>
          <w:rFonts w:ascii="Arial" w:hAnsi="Arial" w:cs="Arial"/>
          <w:spacing w:val="-3"/>
          <w:sz w:val="20"/>
          <w:szCs w:val="20"/>
          <w:lang w:val="x-none" w:eastAsia="x-none"/>
        </w:rPr>
        <w:t>b</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b</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se de un e</w:t>
      </w:r>
      <w:r w:rsidRPr="00FB1ECB">
        <w:rPr>
          <w:rFonts w:ascii="Arial" w:hAnsi="Arial" w:cs="Arial"/>
          <w:spacing w:val="-3"/>
          <w:sz w:val="20"/>
          <w:szCs w:val="20"/>
          <w:lang w:val="x-none" w:eastAsia="x-none"/>
        </w:rPr>
        <w:t>x</w:t>
      </w:r>
      <w:r w:rsidRPr="00FB1ECB">
        <w:rPr>
          <w:rFonts w:ascii="Arial" w:hAnsi="Arial" w:cs="Arial"/>
          <w:sz w:val="20"/>
          <w:szCs w:val="20"/>
          <w:lang w:val="x-none" w:eastAsia="x-none"/>
        </w:rPr>
        <w:t>amen cu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 xml:space="preserve">so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carac</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4"/>
          <w:sz w:val="20"/>
          <w:szCs w:val="20"/>
          <w:lang w:val="x-none" w:eastAsia="x-none"/>
        </w:rPr>
        <w:t>í</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cas del n</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p>
    <w:p w14:paraId="36C7DEE0" w14:textId="77777777" w:rsidR="00A754FA" w:rsidRPr="00FB1ECB" w:rsidRDefault="00A754FA" w:rsidP="00A754FA">
      <w:pPr>
        <w:suppressAutoHyphens w:val="0"/>
        <w:autoSpaceDE w:val="0"/>
        <w:autoSpaceDN w:val="0"/>
        <w:adjustRightInd w:val="0"/>
        <w:ind w:left="426"/>
        <w:contextualSpacing/>
        <w:jc w:val="both"/>
        <w:rPr>
          <w:rFonts w:ascii="Arial" w:hAnsi="Arial" w:cs="Arial"/>
          <w:spacing w:val="25"/>
          <w:sz w:val="20"/>
          <w:szCs w:val="20"/>
          <w:lang w:val="x-none" w:eastAsia="x-none"/>
        </w:rPr>
      </w:pPr>
    </w:p>
    <w:p w14:paraId="2CBE121D"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pacing w:val="25"/>
          <w:sz w:val="20"/>
          <w:szCs w:val="20"/>
          <w:lang w:val="x-none" w:eastAsia="x-none"/>
        </w:rPr>
      </w:pP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ce</w:t>
      </w:r>
      <w:r w:rsidRPr="00FB1ECB">
        <w:rPr>
          <w:rFonts w:ascii="Arial" w:hAnsi="Arial" w:cs="Arial"/>
          <w:spacing w:val="-1"/>
          <w:sz w:val="20"/>
          <w:szCs w:val="20"/>
          <w:lang w:val="x-none" w:eastAsia="x-none"/>
        </w:rPr>
        <w:t>p</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y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o</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 xml:space="preserve">co </w:t>
      </w:r>
      <w:r w:rsidRPr="00FB1ECB">
        <w:rPr>
          <w:rFonts w:ascii="Arial" w:hAnsi="Arial" w:cs="Arial"/>
          <w:spacing w:val="1"/>
          <w:sz w:val="20"/>
          <w:szCs w:val="20"/>
          <w:lang w:val="x-none" w:eastAsia="x-none"/>
        </w:rPr>
        <w:t>(</w:t>
      </w:r>
      <w:proofErr w:type="spellStart"/>
      <w:r w:rsidRPr="00FB1ECB">
        <w:rPr>
          <w:rFonts w:ascii="Arial" w:hAnsi="Arial" w:cs="Arial"/>
          <w:sz w:val="20"/>
          <w:szCs w:val="20"/>
          <w:lang w:val="x-none" w:eastAsia="x-none"/>
        </w:rPr>
        <w:t>cemos</w:t>
      </w:r>
      <w:proofErr w:type="spellEnd"/>
      <w:r w:rsidRPr="00FB1ECB">
        <w:rPr>
          <w:rFonts w:ascii="Arial" w:hAnsi="Arial" w:cs="Arial"/>
          <w:sz w:val="20"/>
          <w:szCs w:val="20"/>
          <w:lang w:val="x-none" w:eastAsia="x-none"/>
        </w:rPr>
        <w:t xml:space="preserv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cu</w:t>
      </w:r>
      <w:r w:rsidRPr="00FB1ECB">
        <w:rPr>
          <w:rFonts w:ascii="Arial" w:hAnsi="Arial" w:cs="Arial"/>
          <w:spacing w:val="-1"/>
          <w:sz w:val="20"/>
          <w:szCs w:val="20"/>
          <w:lang w:val="x-none" w:eastAsia="x-none"/>
        </w:rPr>
        <w:t>a</w:t>
      </w:r>
      <w:r w:rsidRPr="00FB1ECB">
        <w:rPr>
          <w:rFonts w:ascii="Arial" w:hAnsi="Arial" w:cs="Arial"/>
          <w:spacing w:val="-3"/>
          <w:sz w:val="20"/>
          <w:szCs w:val="20"/>
          <w:lang w:val="x-none" w:eastAsia="x-none"/>
        </w:rPr>
        <w:t>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h</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y</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w:t>
      </w:r>
      <w:proofErr w:type="spellStart"/>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w:t>
      </w:r>
      <w:proofErr w:type="spellEnd"/>
      <w:r w:rsidRPr="00FB1ECB">
        <w:rPr>
          <w:rFonts w:ascii="Arial" w:hAnsi="Arial" w:cs="Arial"/>
          <w:sz w:val="20"/>
          <w:szCs w:val="20"/>
          <w:lang w:val="x-none" w:eastAsia="x-none"/>
        </w:rPr>
        <w:t>)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rr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r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esti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nfo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p</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r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a 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no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3"/>
          <w:sz w:val="20"/>
          <w:szCs w:val="20"/>
          <w:lang w:val="x-none" w:eastAsia="x-none"/>
        </w:rPr>
        <w:t>x</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á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as</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 a cor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 xml:space="preserve">er como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ut</w:t>
      </w:r>
      <w:r w:rsidRPr="00FB1ECB">
        <w:rPr>
          <w:rFonts w:ascii="Arial" w:hAnsi="Arial" w:cs="Arial"/>
          <w:spacing w:val="-2"/>
          <w:sz w:val="20"/>
          <w:szCs w:val="20"/>
          <w:lang w:val="x-none" w:eastAsia="x-none"/>
        </w:rPr>
        <w:t>u</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os co</w:t>
      </w:r>
      <w:r w:rsidRPr="00FB1ECB">
        <w:rPr>
          <w:rFonts w:ascii="Arial" w:hAnsi="Arial" w:cs="Arial"/>
          <w:spacing w:val="-1"/>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u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a cu</w:t>
      </w:r>
      <w:r w:rsidRPr="00FB1ECB">
        <w:rPr>
          <w:rFonts w:ascii="Arial" w:hAnsi="Arial" w:cs="Arial"/>
          <w:spacing w:val="-1"/>
          <w:sz w:val="20"/>
          <w:szCs w:val="20"/>
          <w:lang w:val="x-none" w:eastAsia="x-none"/>
        </w:rPr>
        <w:t>a</w:t>
      </w:r>
      <w:r w:rsidRPr="00FB1ECB">
        <w:rPr>
          <w:rFonts w:ascii="Arial" w:hAnsi="Arial" w:cs="Arial"/>
          <w:spacing w:val="-3"/>
          <w:sz w:val="20"/>
          <w:szCs w:val="20"/>
          <w:lang w:val="x-none" w:eastAsia="x-none"/>
        </w:rPr>
        <w:t>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amac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ol</w:t>
      </w:r>
      <w:r w:rsidRPr="00FB1ECB">
        <w:rPr>
          <w:rFonts w:ascii="Arial" w:hAnsi="Arial" w:cs="Arial"/>
          <w:sz w:val="20"/>
          <w:szCs w:val="20"/>
          <w:lang w:val="x-none" w:eastAsia="x-none"/>
        </w:rPr>
        <w:t>so o a</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de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r n</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ura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a</w:t>
      </w:r>
      <w:r w:rsidRPr="00FB1ECB">
        <w:rPr>
          <w:rFonts w:ascii="Arial" w:hAnsi="Arial" w:cs="Arial"/>
          <w:sz w:val="20"/>
          <w:szCs w:val="20"/>
          <w:lang w:eastAsia="x-none"/>
        </w:rPr>
        <w:t>,</w:t>
      </w:r>
      <w:r w:rsidRPr="00FB1ECB">
        <w:rPr>
          <w:rFonts w:ascii="Arial" w:hAnsi="Arial" w:cs="Arial"/>
          <w:sz w:val="20"/>
          <w:szCs w:val="20"/>
          <w:lang w:val="x-none" w:eastAsia="x-none"/>
        </w:rPr>
        <w:t xml:space="preserve">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r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 s</w:t>
      </w:r>
      <w:r w:rsidRPr="00FB1ECB">
        <w:rPr>
          <w:rFonts w:ascii="Arial" w:hAnsi="Arial" w:cs="Arial"/>
          <w:spacing w:val="-1"/>
          <w:sz w:val="20"/>
          <w:szCs w:val="20"/>
          <w:lang w:val="x-none" w:eastAsia="x-none"/>
        </w:rPr>
        <w:t>it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2"/>
          <w:sz w:val="20"/>
          <w:szCs w:val="20"/>
          <w:lang w:val="x-none" w:eastAsia="x-none"/>
        </w:rPr>
        <w:t>q</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 sur</w:t>
      </w:r>
      <w:r w:rsidRPr="00FB1ECB">
        <w:rPr>
          <w:rFonts w:ascii="Arial" w:hAnsi="Arial" w:cs="Arial"/>
          <w:spacing w:val="2"/>
          <w:sz w:val="20"/>
          <w:szCs w:val="20"/>
          <w:lang w:val="x-none" w:eastAsia="x-none"/>
        </w:rPr>
        <w:t>j</w:t>
      </w:r>
      <w:r w:rsidRPr="00FB1ECB">
        <w:rPr>
          <w:rFonts w:ascii="Arial" w:hAnsi="Arial" w:cs="Arial"/>
          <w:sz w:val="20"/>
          <w:szCs w:val="20"/>
          <w:lang w:val="x-none" w:eastAsia="x-none"/>
        </w:rPr>
        <w:t>a y no h</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y</w:t>
      </w:r>
      <w:r w:rsidRPr="00FB1ECB">
        <w:rPr>
          <w:rFonts w:ascii="Arial" w:hAnsi="Arial" w:cs="Arial"/>
          <w:sz w:val="20"/>
          <w:szCs w:val="20"/>
          <w:lang w:val="x-none" w:eastAsia="x-none"/>
        </w:rPr>
        <w:t>a 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do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emp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p</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r nos</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 xml:space="preserve">os en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ón de n</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de d</w:t>
      </w:r>
      <w:r w:rsidRPr="00FB1ECB">
        <w:rPr>
          <w:rFonts w:ascii="Arial" w:hAnsi="Arial" w:cs="Arial"/>
          <w:spacing w:val="-1"/>
          <w:sz w:val="20"/>
          <w:szCs w:val="20"/>
          <w:lang w:val="x-none" w:eastAsia="x-none"/>
        </w:rPr>
        <w:t>ili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 xml:space="preserve">n la </w:t>
      </w:r>
      <w:r w:rsidRPr="00FB1ECB">
        <w:rPr>
          <w:rFonts w:ascii="Arial" w:hAnsi="Arial" w:cs="Arial"/>
          <w:sz w:val="20"/>
          <w:szCs w:val="20"/>
          <w:lang w:val="x-none" w:eastAsia="x-none"/>
        </w:rPr>
        <w:lastRenderedPageBreak/>
        <w:t>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i</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w:t>
      </w:r>
    </w:p>
    <w:p w14:paraId="12C9BB1A" w14:textId="77777777" w:rsidR="00A754FA"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01BA2BE"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1F3F4C1C" w14:textId="4B6A64AA"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4"/>
          <w:sz w:val="20"/>
          <w:szCs w:val="20"/>
          <w:lang w:val="x-none" w:eastAsia="x-none"/>
        </w:rPr>
        <w:t>M</w:t>
      </w:r>
      <w:r w:rsidRPr="00FB1ECB">
        <w:rPr>
          <w:rFonts w:ascii="Arial" w:hAnsi="Arial" w:cs="Arial"/>
          <w:sz w:val="20"/>
          <w:szCs w:val="20"/>
          <w:lang w:val="x-none" w:eastAsia="x-none"/>
        </w:rPr>
        <w:t>a</w:t>
      </w:r>
      <w:r w:rsidRPr="00FB1ECB">
        <w:rPr>
          <w:rFonts w:ascii="Arial" w:hAnsi="Arial" w:cs="Arial"/>
          <w:spacing w:val="2"/>
          <w:sz w:val="20"/>
          <w:szCs w:val="20"/>
          <w:lang w:val="x-none" w:eastAsia="x-none"/>
        </w:rPr>
        <w:t>n</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esto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y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aro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w:t>
      </w:r>
      <w:r w:rsidRPr="00FB1ECB">
        <w:rPr>
          <w:rFonts w:ascii="Arial" w:hAnsi="Arial" w:cs="Arial"/>
          <w:spacing w:val="2"/>
          <w:sz w:val="20"/>
          <w:szCs w:val="20"/>
          <w:lang w:val="x-none" w:eastAsia="x-none"/>
        </w:rPr>
        <w:t xml:space="preserve"> 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 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no co</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 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ún</w:t>
      </w:r>
      <w:r w:rsidRPr="00FB1ECB">
        <w:rPr>
          <w:rFonts w:ascii="Arial" w:hAnsi="Arial" w:cs="Arial"/>
          <w:spacing w:val="1"/>
          <w:sz w:val="20"/>
          <w:szCs w:val="20"/>
          <w:lang w:val="x-none" w:eastAsia="x-none"/>
        </w:rPr>
        <w:t xml:space="preserve"> 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po de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co</w:t>
      </w:r>
      <w:r w:rsidRPr="00FB1ECB">
        <w:rPr>
          <w:rFonts w:ascii="Arial" w:hAnsi="Arial" w:cs="Arial"/>
          <w:spacing w:val="-3"/>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al o pri</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de ac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erdo c</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ey Co</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omb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 y en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sec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la Subred Sur, se 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ar 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cha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a a</w:t>
      </w:r>
      <w:r w:rsidRPr="00FB1ECB">
        <w:rPr>
          <w:rFonts w:ascii="Arial" w:hAnsi="Arial" w:cs="Arial"/>
          <w:spacing w:val="-1"/>
          <w:sz w:val="20"/>
          <w:szCs w:val="20"/>
          <w:lang w:val="x-none" w:eastAsia="x-none"/>
        </w:rPr>
        <w:t>l</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 a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 xml:space="preserve">r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cha de 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e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pacing w:val="-1"/>
          <w:sz w:val="20"/>
          <w:szCs w:val="20"/>
          <w:lang w:eastAsia="x-none"/>
        </w:rPr>
        <w:t xml:space="preserve"> y/o </w:t>
      </w:r>
      <w:r w:rsidR="005A2C24">
        <w:rPr>
          <w:rFonts w:ascii="Arial" w:hAnsi="Arial" w:cs="Arial"/>
          <w:spacing w:val="-1"/>
          <w:sz w:val="20"/>
          <w:szCs w:val="20"/>
          <w:lang w:eastAsia="x-none"/>
        </w:rPr>
        <w:t>convocatoria</w:t>
      </w:r>
      <w:r w:rsidRPr="00FB1ECB">
        <w:rPr>
          <w:rFonts w:ascii="Arial" w:hAnsi="Arial" w:cs="Arial"/>
          <w:spacing w:val="-1"/>
          <w:sz w:val="20"/>
          <w:szCs w:val="20"/>
          <w:lang w:eastAsia="x-none"/>
        </w:rPr>
        <w:t xml:space="preserve"> a cotizar</w:t>
      </w:r>
      <w:r w:rsidRPr="00FB1ECB">
        <w:rPr>
          <w:rFonts w:ascii="Arial" w:hAnsi="Arial" w:cs="Arial"/>
          <w:sz w:val="20"/>
          <w:szCs w:val="20"/>
          <w:lang w:val="x-none" w:eastAsia="x-none"/>
        </w:rPr>
        <w:t xml:space="preserve">, a sus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ari</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a l</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d</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m</w:t>
      </w:r>
      <w:r w:rsidRPr="00FB1ECB">
        <w:rPr>
          <w:rFonts w:ascii="Arial" w:hAnsi="Arial" w:cs="Arial"/>
          <w:sz w:val="20"/>
          <w:szCs w:val="20"/>
          <w:lang w:val="x-none" w:eastAsia="x-none"/>
        </w:rPr>
        <w:t>ás 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es </w:t>
      </w:r>
      <w:proofErr w:type="spellStart"/>
      <w:r w:rsidRPr="00FB1ECB">
        <w:rPr>
          <w:rFonts w:ascii="Arial" w:hAnsi="Arial" w:cs="Arial"/>
          <w:sz w:val="20"/>
          <w:szCs w:val="20"/>
          <w:lang w:val="x-none" w:eastAsia="x-none"/>
        </w:rPr>
        <w:t>ó</w:t>
      </w:r>
      <w:proofErr w:type="spellEnd"/>
      <w:r w:rsidRPr="00FB1ECB">
        <w:rPr>
          <w:rFonts w:ascii="Arial" w:hAnsi="Arial" w:cs="Arial"/>
          <w:sz w:val="20"/>
          <w:szCs w:val="20"/>
          <w:lang w:val="x-none" w:eastAsia="x-none"/>
        </w:rPr>
        <w:t xml:space="preserve"> p</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rt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nt</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s en el proce</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o de </w:t>
      </w:r>
      <w:r w:rsidRPr="00FB1ECB">
        <w:rPr>
          <w:rFonts w:ascii="Arial" w:hAnsi="Arial" w:cs="Arial"/>
          <w:spacing w:val="-1"/>
          <w:sz w:val="20"/>
          <w:szCs w:val="20"/>
          <w:lang w:eastAsia="x-none"/>
        </w:rPr>
        <w:t>selección</w:t>
      </w:r>
      <w:r w:rsidRPr="00FB1ECB">
        <w:rPr>
          <w:rFonts w:ascii="Arial" w:hAnsi="Arial" w:cs="Arial"/>
          <w:sz w:val="20"/>
          <w:szCs w:val="20"/>
          <w:lang w:val="x-none" w:eastAsia="x-none"/>
        </w:rPr>
        <w:t xml:space="preserve"> y al p</w:t>
      </w:r>
      <w:r w:rsidRPr="00FB1ECB">
        <w:rPr>
          <w:rFonts w:ascii="Arial" w:hAnsi="Arial" w:cs="Arial"/>
          <w:spacing w:val="-1"/>
          <w:sz w:val="20"/>
          <w:szCs w:val="20"/>
          <w:lang w:val="x-none" w:eastAsia="x-none"/>
        </w:rPr>
        <w:t>ú</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 xml:space="preserve">co en </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era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w:t>
      </w:r>
    </w:p>
    <w:p w14:paraId="5A579607" w14:textId="77777777" w:rsidR="00A754FA" w:rsidRDefault="00A754FA" w:rsidP="00A754FA">
      <w:pPr>
        <w:autoSpaceDE w:val="0"/>
        <w:autoSpaceDN w:val="0"/>
        <w:adjustRightInd w:val="0"/>
        <w:contextualSpacing/>
        <w:jc w:val="both"/>
        <w:rPr>
          <w:rFonts w:ascii="Arial" w:hAnsi="Arial" w:cs="Arial"/>
          <w:b/>
          <w:spacing w:val="-1"/>
          <w:sz w:val="20"/>
          <w:szCs w:val="20"/>
          <w:lang w:val="es-ES" w:eastAsia="es-ES"/>
        </w:rPr>
      </w:pPr>
    </w:p>
    <w:p w14:paraId="6D236BCC" w14:textId="77777777" w:rsidR="00A754FA" w:rsidRPr="00FB1ECB" w:rsidRDefault="00A754FA" w:rsidP="00A754FA">
      <w:pPr>
        <w:autoSpaceDE w:val="0"/>
        <w:autoSpaceDN w:val="0"/>
        <w:adjustRightInd w:val="0"/>
        <w:contextualSpacing/>
        <w:jc w:val="both"/>
        <w:rPr>
          <w:rFonts w:ascii="Arial" w:hAnsi="Arial" w:cs="Arial"/>
          <w:b/>
          <w:spacing w:val="-1"/>
          <w:sz w:val="20"/>
          <w:szCs w:val="20"/>
          <w:lang w:val="es-ES" w:eastAsia="es-ES"/>
        </w:rPr>
      </w:pPr>
    </w:p>
    <w:p w14:paraId="02EB6879"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
          <w:spacing w:val="-1"/>
          <w:sz w:val="20"/>
          <w:szCs w:val="20"/>
          <w:lang w:val="es-ES" w:eastAsia="es-ES"/>
        </w:rPr>
        <w:t>N</w:t>
      </w:r>
      <w:r w:rsidRPr="00FB1ECB">
        <w:rPr>
          <w:rFonts w:ascii="Arial" w:hAnsi="Arial" w:cs="Arial"/>
          <w:b/>
          <w:spacing w:val="1"/>
          <w:sz w:val="20"/>
          <w:szCs w:val="20"/>
          <w:lang w:val="es-ES" w:eastAsia="es-ES"/>
        </w:rPr>
        <w:t>O</w:t>
      </w:r>
      <w:r w:rsidRPr="00FB1ECB">
        <w:rPr>
          <w:rFonts w:ascii="Arial" w:hAnsi="Arial" w:cs="Arial"/>
          <w:b/>
          <w:spacing w:val="2"/>
          <w:sz w:val="20"/>
          <w:szCs w:val="20"/>
          <w:lang w:val="es-ES" w:eastAsia="es-ES"/>
        </w:rPr>
        <w:t>T</w:t>
      </w:r>
      <w:r w:rsidRPr="00FB1ECB">
        <w:rPr>
          <w:rFonts w:ascii="Arial" w:hAnsi="Arial" w:cs="Arial"/>
          <w:b/>
          <w:spacing w:val="-3"/>
          <w:sz w:val="20"/>
          <w:szCs w:val="20"/>
          <w:lang w:val="es-ES" w:eastAsia="es-ES"/>
        </w:rPr>
        <w:t>A</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arac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p</w:t>
      </w:r>
      <w:r w:rsidRPr="00FB1ECB">
        <w:rPr>
          <w:rFonts w:ascii="Arial" w:hAnsi="Arial" w:cs="Arial"/>
          <w:spacing w:val="-1"/>
          <w:sz w:val="20"/>
          <w:szCs w:val="20"/>
          <w:lang w:val="es-ES" w:eastAsia="es-ES"/>
        </w:rPr>
        <w:t>u</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e ser su</w:t>
      </w:r>
      <w:r w:rsidRPr="00FB1ECB">
        <w:rPr>
          <w:rFonts w:ascii="Arial" w:hAnsi="Arial" w:cs="Arial"/>
          <w:spacing w:val="-1"/>
          <w:sz w:val="20"/>
          <w:szCs w:val="20"/>
          <w:lang w:val="es-ES" w:eastAsia="es-ES"/>
        </w:rPr>
        <w:t>p</w:t>
      </w:r>
      <w:r w:rsidRPr="00FB1ECB">
        <w:rPr>
          <w:rFonts w:ascii="Arial" w:hAnsi="Arial" w:cs="Arial"/>
          <w:spacing w:val="1"/>
          <w:sz w:val="20"/>
          <w:szCs w:val="20"/>
          <w:lang w:val="es-ES" w:eastAsia="es-ES"/>
        </w:rPr>
        <w: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da y sustitu</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da p</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r u</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a en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ue se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are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 propu</w:t>
      </w:r>
      <w:r w:rsidRPr="00FB1ECB">
        <w:rPr>
          <w:rFonts w:ascii="Arial" w:hAnsi="Arial" w:cs="Arial"/>
          <w:spacing w:val="-1"/>
          <w:sz w:val="20"/>
          <w:szCs w:val="20"/>
          <w:lang w:val="es-ES" w:eastAsia="es-ES"/>
        </w:rPr>
        <w:t>e</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 co</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 xml:space="preserve">ne </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pacing w:val="-3"/>
          <w:sz w:val="20"/>
          <w:szCs w:val="20"/>
          <w:lang w:val="es-ES" w:eastAsia="es-ES"/>
        </w:rPr>
        <w:t>n</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en el caso de s</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 xml:space="preserve">r </w:t>
      </w:r>
      <w:r w:rsidRPr="00FB1ECB">
        <w:rPr>
          <w:rFonts w:ascii="Arial" w:hAnsi="Arial" w:cs="Arial"/>
          <w:spacing w:val="-3"/>
          <w:sz w:val="20"/>
          <w:szCs w:val="20"/>
          <w:lang w:val="es-ES" w:eastAsia="es-ES"/>
        </w:rPr>
        <w:t>e</w:t>
      </w:r>
      <w:r w:rsidRPr="00FB1ECB">
        <w:rPr>
          <w:rFonts w:ascii="Arial" w:hAnsi="Arial" w:cs="Arial"/>
          <w:spacing w:val="-1"/>
          <w:sz w:val="20"/>
          <w:szCs w:val="20"/>
          <w:lang w:val="es-ES" w:eastAsia="es-ES"/>
        </w:rPr>
        <w:t>ll</w:t>
      </w:r>
      <w:r w:rsidRPr="00FB1ECB">
        <w:rPr>
          <w:rFonts w:ascii="Arial" w:hAnsi="Arial" w:cs="Arial"/>
          <w:sz w:val="20"/>
          <w:szCs w:val="20"/>
          <w:lang w:val="es-ES" w:eastAsia="es-ES"/>
        </w:rPr>
        <w:t>o a</w:t>
      </w:r>
      <w:r w:rsidRPr="00FB1ECB">
        <w:rPr>
          <w:rFonts w:ascii="Arial" w:hAnsi="Arial" w:cs="Arial"/>
          <w:spacing w:val="2"/>
          <w:sz w:val="20"/>
          <w:szCs w:val="20"/>
          <w:lang w:val="es-ES" w:eastAsia="es-ES"/>
        </w:rPr>
        <w:t>s</w:t>
      </w:r>
      <w:r w:rsidRPr="00FB1ECB">
        <w:rPr>
          <w:rFonts w:ascii="Arial" w:hAnsi="Arial" w:cs="Arial"/>
          <w:spacing w:val="-4"/>
          <w:sz w:val="20"/>
          <w:szCs w:val="20"/>
          <w:lang w:val="es-ES" w:eastAsia="es-ES"/>
        </w:rPr>
        <w:t>í</w:t>
      </w:r>
      <w:r w:rsidRPr="00FB1ECB">
        <w:rPr>
          <w:rFonts w:ascii="Arial" w:hAnsi="Arial" w:cs="Arial"/>
          <w:sz w:val="20"/>
          <w:szCs w:val="20"/>
          <w:lang w:val="es-ES" w:eastAsia="es-ES"/>
        </w:rPr>
        <w:t>,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b</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do </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1"/>
          <w:sz w:val="20"/>
          <w:szCs w:val="20"/>
          <w:lang w:val="es-ES" w:eastAsia="es-ES"/>
        </w:rPr>
        <w:t>di</w:t>
      </w:r>
      <w:r w:rsidRPr="00FB1ECB">
        <w:rPr>
          <w:rFonts w:ascii="Arial" w:hAnsi="Arial" w:cs="Arial"/>
          <w:sz w:val="20"/>
          <w:szCs w:val="20"/>
          <w:lang w:val="es-ES" w:eastAsia="es-ES"/>
        </w:rPr>
        <w:t xml:space="preserve">car de </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w:t>
      </w:r>
      <w:r w:rsidRPr="00FB1ECB">
        <w:rPr>
          <w:rFonts w:ascii="Arial" w:hAnsi="Arial" w:cs="Arial"/>
          <w:spacing w:val="-3"/>
          <w:sz w:val="20"/>
          <w:szCs w:val="20"/>
          <w:lang w:val="es-ES" w:eastAsia="es-ES"/>
        </w:rPr>
        <w:t>e</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a e</w:t>
      </w:r>
      <w:r w:rsidRPr="00FB1ECB">
        <w:rPr>
          <w:rFonts w:ascii="Arial" w:hAnsi="Arial" w:cs="Arial"/>
          <w:spacing w:val="-3"/>
          <w:sz w:val="20"/>
          <w:szCs w:val="20"/>
          <w:lang w:val="es-ES" w:eastAsia="es-ES"/>
        </w:rPr>
        <w:t>x</w:t>
      </w:r>
      <w:r w:rsidRPr="00FB1ECB">
        <w:rPr>
          <w:rFonts w:ascii="Arial" w:hAnsi="Arial" w:cs="Arial"/>
          <w:sz w:val="20"/>
          <w:szCs w:val="20"/>
          <w:lang w:val="es-ES" w:eastAsia="es-ES"/>
        </w:rPr>
        <w:t>p</w:t>
      </w:r>
      <w:r w:rsidRPr="00FB1ECB">
        <w:rPr>
          <w:rFonts w:ascii="Arial" w:hAnsi="Arial" w:cs="Arial"/>
          <w:spacing w:val="2"/>
          <w:sz w:val="20"/>
          <w:szCs w:val="20"/>
          <w:lang w:val="es-ES" w:eastAsia="es-ES"/>
        </w:rPr>
        <w:t>l</w:t>
      </w:r>
      <w:r w:rsidRPr="00FB1ECB">
        <w:rPr>
          <w:rFonts w:ascii="Arial" w:hAnsi="Arial" w:cs="Arial"/>
          <w:spacing w:val="-4"/>
          <w:sz w:val="20"/>
          <w:szCs w:val="20"/>
          <w:lang w:val="es-ES" w:eastAsia="es-ES"/>
        </w:rPr>
        <w:t>í</w:t>
      </w:r>
      <w:r w:rsidRPr="00FB1ECB">
        <w:rPr>
          <w:rFonts w:ascii="Arial" w:hAnsi="Arial" w:cs="Arial"/>
          <w:spacing w:val="2"/>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os </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 xml:space="preserve">os en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cu</w:t>
      </w:r>
      <w:r w:rsidRPr="00FB1ECB">
        <w:rPr>
          <w:rFonts w:ascii="Arial" w:hAnsi="Arial" w:cs="Arial"/>
          <w:spacing w:val="-1"/>
          <w:sz w:val="20"/>
          <w:szCs w:val="20"/>
          <w:lang w:val="es-ES" w:eastAsia="es-ES"/>
        </w:rPr>
        <w:t>a</w:t>
      </w:r>
      <w:r w:rsidRPr="00FB1ECB">
        <w:rPr>
          <w:rFonts w:ascii="Arial" w:hAnsi="Arial" w:cs="Arial"/>
          <w:spacing w:val="-3"/>
          <w:sz w:val="20"/>
          <w:szCs w:val="20"/>
          <w:lang w:val="es-ES" w:eastAsia="es-ES"/>
        </w:rPr>
        <w:t>l</w:t>
      </w:r>
      <w:r w:rsidRPr="00FB1ECB">
        <w:rPr>
          <w:rFonts w:ascii="Arial" w:hAnsi="Arial" w:cs="Arial"/>
          <w:sz w:val="20"/>
          <w:szCs w:val="20"/>
          <w:lang w:val="es-ES" w:eastAsia="es-ES"/>
        </w:rPr>
        <w:t>es o</w:t>
      </w:r>
      <w:r w:rsidRPr="00FB1ECB">
        <w:rPr>
          <w:rFonts w:ascii="Arial" w:hAnsi="Arial" w:cs="Arial"/>
          <w:spacing w:val="-1"/>
          <w:sz w:val="20"/>
          <w:szCs w:val="20"/>
          <w:lang w:val="es-ES" w:eastAsia="es-ES"/>
        </w:rPr>
        <w:t>b</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al </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 y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j</w:t>
      </w:r>
      <w:r w:rsidRPr="00FB1ECB">
        <w:rPr>
          <w:rFonts w:ascii="Arial" w:hAnsi="Arial" w:cs="Arial"/>
          <w:sz w:val="20"/>
          <w:szCs w:val="20"/>
          <w:lang w:val="es-ES" w:eastAsia="es-ES"/>
        </w:rPr>
        <w:t>ust</w:t>
      </w:r>
      <w:r w:rsidRPr="00FB1ECB">
        <w:rPr>
          <w:rFonts w:ascii="Arial" w:hAnsi="Arial" w:cs="Arial"/>
          <w:spacing w:val="-3"/>
          <w:sz w:val="20"/>
          <w:szCs w:val="20"/>
          <w:lang w:val="es-ES" w:eastAsia="es-ES"/>
        </w:rPr>
        <w:t>i</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 xml:space="preserve">ón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 xml:space="preserve">al y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éc</w:t>
      </w:r>
      <w:r w:rsidRPr="00FB1ECB">
        <w:rPr>
          <w:rFonts w:ascii="Arial" w:hAnsi="Arial" w:cs="Arial"/>
          <w:spacing w:val="-1"/>
          <w:sz w:val="20"/>
          <w:szCs w:val="20"/>
          <w:lang w:val="es-ES" w:eastAsia="es-ES"/>
        </w:rPr>
        <w:t>ni</w:t>
      </w:r>
      <w:r w:rsidRPr="00FB1ECB">
        <w:rPr>
          <w:rFonts w:ascii="Arial" w:hAnsi="Arial" w:cs="Arial"/>
          <w:sz w:val="20"/>
          <w:szCs w:val="20"/>
          <w:lang w:val="es-ES" w:eastAsia="es-ES"/>
        </w:rPr>
        <w:t xml:space="preserve">ca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ampara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d</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cumen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os q</w:t>
      </w:r>
      <w:r w:rsidRPr="00FB1ECB">
        <w:rPr>
          <w:rFonts w:ascii="Arial" w:hAnsi="Arial" w:cs="Arial"/>
          <w:spacing w:val="-1"/>
          <w:sz w:val="20"/>
          <w:szCs w:val="20"/>
          <w:lang w:val="es-ES" w:eastAsia="es-ES"/>
        </w:rPr>
        <w:t>u</w:t>
      </w:r>
      <w:r w:rsidRPr="00FB1ECB">
        <w:rPr>
          <w:rFonts w:ascii="Arial" w:hAnsi="Arial" w:cs="Arial"/>
          <w:sz w:val="20"/>
          <w:szCs w:val="20"/>
          <w:lang w:val="es-ES" w:eastAsia="es-ES"/>
        </w:rPr>
        <w:t>e se</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n c</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 xml:space="preserve">os con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 co</w:t>
      </w:r>
      <w:r w:rsidRPr="00FB1ECB">
        <w:rPr>
          <w:rFonts w:ascii="Arial" w:hAnsi="Arial" w:cs="Arial"/>
          <w:spacing w:val="-1"/>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nc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d </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3"/>
          <w:sz w:val="20"/>
          <w:szCs w:val="20"/>
          <w:lang w:val="es-ES" w:eastAsia="es-ES"/>
        </w:rPr>
        <w:t>v</w:t>
      </w:r>
      <w:r w:rsidRPr="00FB1ECB">
        <w:rPr>
          <w:rFonts w:ascii="Arial" w:hAnsi="Arial" w:cs="Arial"/>
          <w:sz w:val="20"/>
          <w:szCs w:val="20"/>
          <w:lang w:val="es-ES" w:eastAsia="es-ES"/>
        </w:rPr>
        <w:t>oc</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do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as n</w:t>
      </w:r>
      <w:r w:rsidRPr="00FB1ECB">
        <w:rPr>
          <w:rFonts w:ascii="Arial" w:hAnsi="Arial" w:cs="Arial"/>
          <w:spacing w:val="-1"/>
          <w:sz w:val="20"/>
          <w:szCs w:val="20"/>
          <w:lang w:val="es-ES" w:eastAsia="es-ES"/>
        </w:rPr>
        <w:t>o</w:t>
      </w:r>
      <w:r w:rsidRPr="00FB1ECB">
        <w:rPr>
          <w:rFonts w:ascii="Arial" w:hAnsi="Arial" w:cs="Arial"/>
          <w:spacing w:val="1"/>
          <w:sz w:val="20"/>
          <w:szCs w:val="20"/>
          <w:lang w:val="es-ES" w:eastAsia="es-ES"/>
        </w:rPr>
        <w:t>rm</w:t>
      </w:r>
      <w:r w:rsidRPr="00FB1ECB">
        <w:rPr>
          <w:rFonts w:ascii="Arial" w:hAnsi="Arial" w:cs="Arial"/>
          <w:sz w:val="20"/>
          <w:szCs w:val="20"/>
          <w:lang w:val="es-ES" w:eastAsia="es-ES"/>
        </w:rPr>
        <w:t>as, d</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sp</w:t>
      </w:r>
      <w:r w:rsidRPr="00FB1ECB">
        <w:rPr>
          <w:rFonts w:ascii="Arial" w:hAnsi="Arial" w:cs="Arial"/>
          <w:spacing w:val="-3"/>
          <w:sz w:val="20"/>
          <w:szCs w:val="20"/>
          <w:lang w:val="es-ES" w:eastAsia="es-ES"/>
        </w:rPr>
        <w:t>o</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 de or</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ni</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os compe</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e</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es y actos a</w:t>
      </w:r>
      <w:r w:rsidRPr="00FB1ECB">
        <w:rPr>
          <w:rFonts w:ascii="Arial" w:hAnsi="Arial" w:cs="Arial"/>
          <w:spacing w:val="-3"/>
          <w:sz w:val="20"/>
          <w:szCs w:val="20"/>
          <w:lang w:val="es-ES" w:eastAsia="es-ES"/>
        </w:rPr>
        <w:t>d</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1"/>
          <w:sz w:val="20"/>
          <w:szCs w:val="20"/>
          <w:lang w:val="es-ES" w:eastAsia="es-ES"/>
        </w:rPr>
        <w:t>i</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tr</w:t>
      </w:r>
      <w:r w:rsidRPr="00FB1ECB">
        <w:rPr>
          <w:rFonts w:ascii="Arial" w:hAnsi="Arial" w:cs="Arial"/>
          <w:spacing w:val="-3"/>
          <w:sz w:val="20"/>
          <w:szCs w:val="20"/>
          <w:lang w:val="es-ES" w:eastAsia="es-ES"/>
        </w:rPr>
        <w:t>a</w:t>
      </w:r>
      <w:r w:rsidRPr="00FB1ECB">
        <w:rPr>
          <w:rFonts w:ascii="Arial" w:hAnsi="Arial" w:cs="Arial"/>
          <w:spacing w:val="1"/>
          <w:sz w:val="20"/>
          <w:szCs w:val="20"/>
          <w:lang w:val="es-ES" w:eastAsia="es-ES"/>
        </w:rPr>
        <w:t>t</w:t>
      </w:r>
      <w:r w:rsidRPr="00FB1ECB">
        <w:rPr>
          <w:rFonts w:ascii="Arial" w:hAnsi="Arial" w:cs="Arial"/>
          <w:spacing w:val="-1"/>
          <w:sz w:val="20"/>
          <w:szCs w:val="20"/>
          <w:lang w:val="es-ES" w:eastAsia="es-ES"/>
        </w:rPr>
        <w:t>i</w:t>
      </w:r>
      <w:r w:rsidRPr="00FB1ECB">
        <w:rPr>
          <w:rFonts w:ascii="Arial" w:hAnsi="Arial" w:cs="Arial"/>
          <w:spacing w:val="-2"/>
          <w:sz w:val="20"/>
          <w:szCs w:val="20"/>
          <w:lang w:val="es-ES" w:eastAsia="es-ES"/>
        </w:rPr>
        <w:t>v</w:t>
      </w:r>
      <w:r w:rsidRPr="00FB1ECB">
        <w:rPr>
          <w:rFonts w:ascii="Arial" w:hAnsi="Arial" w:cs="Arial"/>
          <w:sz w:val="20"/>
          <w:szCs w:val="20"/>
          <w:lang w:val="es-ES" w:eastAsia="es-ES"/>
        </w:rPr>
        <w:t xml:space="preserve">os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 co</w:t>
      </w:r>
      <w:r w:rsidRPr="00FB1ECB">
        <w:rPr>
          <w:rFonts w:ascii="Arial" w:hAnsi="Arial" w:cs="Arial"/>
          <w:spacing w:val="-2"/>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3"/>
          <w:sz w:val="20"/>
          <w:szCs w:val="20"/>
          <w:lang w:val="es-ES" w:eastAsia="es-ES"/>
        </w:rPr>
        <w:t>i</w:t>
      </w:r>
      <w:r w:rsidRPr="00FB1ECB">
        <w:rPr>
          <w:rFonts w:ascii="Arial" w:hAnsi="Arial" w:cs="Arial"/>
          <w:sz w:val="20"/>
          <w:szCs w:val="20"/>
          <w:lang w:val="es-ES" w:eastAsia="es-ES"/>
        </w:rPr>
        <w:t xml:space="preserve">eran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al co</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nc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d a l</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 xml:space="preserve">s </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o</w:t>
      </w:r>
      <w:r w:rsidRPr="00FB1ECB">
        <w:rPr>
          <w:rFonts w:ascii="Arial" w:hAnsi="Arial" w:cs="Arial"/>
          <w:spacing w:val="-3"/>
          <w:sz w:val="20"/>
          <w:szCs w:val="20"/>
          <w:lang w:val="es-ES" w:eastAsia="es-ES"/>
        </w:rPr>
        <w:t>s</w:t>
      </w:r>
      <w:r w:rsidRPr="00FB1ECB">
        <w:rPr>
          <w:rFonts w:ascii="Arial" w:hAnsi="Arial" w:cs="Arial"/>
          <w:sz w:val="20"/>
          <w:szCs w:val="20"/>
          <w:lang w:val="es-ES" w:eastAsia="es-ES"/>
        </w:rPr>
        <w:t>.</w:t>
      </w:r>
    </w:p>
    <w:p w14:paraId="1C13AB12" w14:textId="77777777" w:rsidR="00A754FA" w:rsidRDefault="00A754FA" w:rsidP="00A754FA">
      <w:pPr>
        <w:autoSpaceDE w:val="0"/>
        <w:autoSpaceDN w:val="0"/>
        <w:adjustRightInd w:val="0"/>
        <w:contextualSpacing/>
        <w:jc w:val="both"/>
        <w:rPr>
          <w:rFonts w:ascii="Arial" w:hAnsi="Arial" w:cs="Arial"/>
          <w:sz w:val="20"/>
          <w:szCs w:val="20"/>
          <w:lang w:val="es-ES" w:eastAsia="es-ES"/>
        </w:rPr>
      </w:pPr>
    </w:p>
    <w:p w14:paraId="3996A57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63567B21" w14:textId="77777777" w:rsidR="00A754FA" w:rsidRPr="00FB1ECB" w:rsidRDefault="00A754FA" w:rsidP="00A754FA">
      <w:pPr>
        <w:numPr>
          <w:ilvl w:val="0"/>
          <w:numId w:val="16"/>
        </w:numPr>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so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s) en 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a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c</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es de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y</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o i</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compa</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 es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s en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as no</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es p</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ntes.</w:t>
      </w:r>
    </w:p>
    <w:p w14:paraId="07BE83F9" w14:textId="0500DE4E" w:rsidR="00A754FA" w:rsidRPr="00FB1ECB" w:rsidRDefault="00A754FA" w:rsidP="00A754FA">
      <w:pPr>
        <w:numPr>
          <w:ilvl w:val="0"/>
          <w:numId w:val="16"/>
        </w:numPr>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s</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es adendas a</w:t>
      </w:r>
      <w:r>
        <w:rPr>
          <w:rFonts w:ascii="Arial" w:hAnsi="Arial" w:cs="Arial"/>
          <w:sz w:val="20"/>
          <w:szCs w:val="20"/>
          <w:lang w:val="es-ES" w:eastAsia="x-none"/>
        </w:rPr>
        <w:t xml:space="preserve"> </w:t>
      </w:r>
      <w:r w:rsidRPr="00FB1ECB">
        <w:rPr>
          <w:rFonts w:ascii="Arial" w:hAnsi="Arial" w:cs="Arial"/>
          <w:sz w:val="20"/>
          <w:szCs w:val="20"/>
          <w:lang w:val="x-none" w:eastAsia="x-none"/>
        </w:rPr>
        <w:t>l</w:t>
      </w:r>
      <w:r>
        <w:rPr>
          <w:rFonts w:ascii="Arial" w:hAnsi="Arial" w:cs="Arial"/>
          <w:sz w:val="20"/>
          <w:szCs w:val="20"/>
          <w:lang w:val="es-ES" w:eastAsia="x-none"/>
        </w:rPr>
        <w:t>a</w:t>
      </w:r>
      <w:r w:rsidRPr="00FB1ECB">
        <w:rPr>
          <w:rFonts w:ascii="Arial" w:hAnsi="Arial" w:cs="Arial"/>
          <w:sz w:val="20"/>
          <w:szCs w:val="20"/>
          <w:lang w:val="x-none" w:eastAsia="x-none"/>
        </w:rPr>
        <w:t xml:space="preserve"> </w:t>
      </w:r>
      <w:r w:rsidR="005A2C24">
        <w:rPr>
          <w:rFonts w:ascii="Arial" w:hAnsi="Arial" w:cs="Arial"/>
          <w:spacing w:val="-1"/>
          <w:sz w:val="20"/>
          <w:szCs w:val="20"/>
          <w:lang w:val="x-none" w:eastAsia="x-none"/>
        </w:rPr>
        <w:t>convocatoria</w:t>
      </w:r>
      <w:r w:rsidRPr="00FB1ECB">
        <w:rPr>
          <w:rFonts w:ascii="Arial" w:hAnsi="Arial" w:cs="Arial"/>
          <w:spacing w:val="-1"/>
          <w:sz w:val="20"/>
          <w:szCs w:val="20"/>
          <w:lang w:val="x-none" w:eastAsia="x-none"/>
        </w:rPr>
        <w:t>.</w:t>
      </w:r>
    </w:p>
    <w:p w14:paraId="32D998E9" w14:textId="77777777" w:rsidR="00A754FA" w:rsidRDefault="00A754FA" w:rsidP="00A754FA">
      <w:pPr>
        <w:tabs>
          <w:tab w:val="left" w:pos="2080"/>
          <w:tab w:val="left" w:pos="6340"/>
        </w:tabs>
        <w:autoSpaceDE w:val="0"/>
        <w:autoSpaceDN w:val="0"/>
        <w:adjustRightInd w:val="0"/>
        <w:contextualSpacing/>
        <w:jc w:val="both"/>
        <w:rPr>
          <w:rFonts w:ascii="Arial" w:hAnsi="Arial" w:cs="Arial"/>
          <w:bCs/>
          <w:spacing w:val="-1"/>
          <w:position w:val="-1"/>
          <w:sz w:val="20"/>
          <w:szCs w:val="20"/>
          <w:lang w:eastAsia="es-ES"/>
        </w:rPr>
      </w:pPr>
    </w:p>
    <w:p w14:paraId="60CBF7FC" w14:textId="77777777" w:rsidR="00A754FA" w:rsidRPr="00FB1ECB" w:rsidRDefault="00A754FA" w:rsidP="00A754FA">
      <w:pPr>
        <w:tabs>
          <w:tab w:val="left" w:pos="2080"/>
          <w:tab w:val="left" w:pos="6340"/>
        </w:tabs>
        <w:autoSpaceDE w:val="0"/>
        <w:autoSpaceDN w:val="0"/>
        <w:adjustRightInd w:val="0"/>
        <w:contextualSpacing/>
        <w:jc w:val="both"/>
        <w:rPr>
          <w:rFonts w:ascii="Arial" w:hAnsi="Arial" w:cs="Arial"/>
          <w:bCs/>
          <w:spacing w:val="-1"/>
          <w:position w:val="-1"/>
          <w:sz w:val="20"/>
          <w:szCs w:val="20"/>
          <w:lang w:eastAsia="es-ES"/>
        </w:rPr>
      </w:pPr>
    </w:p>
    <w:p w14:paraId="0BF57A7B" w14:textId="77777777" w:rsidR="00A754FA" w:rsidRPr="00FB1ECB" w:rsidRDefault="00A754FA" w:rsidP="00A754FA">
      <w:pPr>
        <w:tabs>
          <w:tab w:val="left" w:pos="975"/>
          <w:tab w:val="left" w:pos="2080"/>
          <w:tab w:val="left" w:pos="6340"/>
        </w:tabs>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1"/>
          <w:position w:val="-1"/>
          <w:sz w:val="20"/>
          <w:szCs w:val="20"/>
          <w:lang w:val="es-ES" w:eastAsia="es-ES"/>
        </w:rPr>
        <w:t>N</w:t>
      </w:r>
      <w:r w:rsidRPr="00FB1ECB">
        <w:rPr>
          <w:rFonts w:ascii="Arial" w:hAnsi="Arial" w:cs="Arial"/>
          <w:bCs/>
          <w:spacing w:val="1"/>
          <w:position w:val="-1"/>
          <w:sz w:val="20"/>
          <w:szCs w:val="20"/>
          <w:lang w:val="es-ES" w:eastAsia="es-ES"/>
        </w:rPr>
        <w:t>O.</w:t>
      </w:r>
      <w:r w:rsidRPr="00FB1ECB">
        <w:rPr>
          <w:rFonts w:ascii="Arial" w:hAnsi="Arial" w:cs="Arial"/>
          <w:bCs/>
          <w:position w:val="-1"/>
          <w:sz w:val="20"/>
          <w:szCs w:val="20"/>
          <w:u w:val="single"/>
          <w:lang w:val="es-ES" w:eastAsia="es-ES"/>
        </w:rPr>
        <w:tab/>
      </w:r>
      <w:r>
        <w:rPr>
          <w:rFonts w:ascii="Arial" w:hAnsi="Arial" w:cs="Arial"/>
          <w:bCs/>
          <w:position w:val="-1"/>
          <w:sz w:val="20"/>
          <w:szCs w:val="20"/>
          <w:u w:val="single"/>
          <w:lang w:val="es-ES" w:eastAsia="es-ES"/>
        </w:rPr>
        <w:tab/>
      </w:r>
      <w:r w:rsidRPr="00FB1ECB">
        <w:rPr>
          <w:rFonts w:ascii="Arial" w:hAnsi="Arial" w:cs="Arial"/>
          <w:bCs/>
          <w:position w:val="-1"/>
          <w:sz w:val="20"/>
          <w:szCs w:val="20"/>
          <w:lang w:val="es-ES" w:eastAsia="es-ES"/>
        </w:rPr>
        <w:t>F</w:t>
      </w:r>
      <w:r w:rsidRPr="00FB1ECB">
        <w:rPr>
          <w:rFonts w:ascii="Arial" w:hAnsi="Arial" w:cs="Arial"/>
          <w:bCs/>
          <w:spacing w:val="-4"/>
          <w:position w:val="-1"/>
          <w:sz w:val="20"/>
          <w:szCs w:val="20"/>
          <w:lang w:val="es-ES" w:eastAsia="es-ES"/>
        </w:rPr>
        <w:t>E</w:t>
      </w:r>
      <w:r w:rsidRPr="00FB1ECB">
        <w:rPr>
          <w:rFonts w:ascii="Arial" w:hAnsi="Arial" w:cs="Arial"/>
          <w:bCs/>
          <w:spacing w:val="-1"/>
          <w:position w:val="-1"/>
          <w:sz w:val="20"/>
          <w:szCs w:val="20"/>
          <w:lang w:val="es-ES" w:eastAsia="es-ES"/>
        </w:rPr>
        <w:t>C</w:t>
      </w:r>
      <w:r w:rsidRPr="00FB1ECB">
        <w:rPr>
          <w:rFonts w:ascii="Arial" w:hAnsi="Arial" w:cs="Arial"/>
          <w:bCs/>
          <w:spacing w:val="4"/>
          <w:position w:val="-1"/>
          <w:sz w:val="20"/>
          <w:szCs w:val="20"/>
          <w:lang w:val="es-ES" w:eastAsia="es-ES"/>
        </w:rPr>
        <w:t>H</w:t>
      </w:r>
      <w:r w:rsidRPr="00FB1ECB">
        <w:rPr>
          <w:rFonts w:ascii="Arial" w:hAnsi="Arial" w:cs="Arial"/>
          <w:bCs/>
          <w:spacing w:val="-8"/>
          <w:position w:val="-1"/>
          <w:sz w:val="20"/>
          <w:szCs w:val="20"/>
          <w:lang w:val="es-ES" w:eastAsia="es-ES"/>
        </w:rPr>
        <w:t>A</w:t>
      </w:r>
      <w:r w:rsidRPr="00FB1ECB">
        <w:rPr>
          <w:rFonts w:ascii="Arial" w:hAnsi="Arial" w:cs="Arial"/>
          <w:bCs/>
          <w:position w:val="-1"/>
          <w:sz w:val="20"/>
          <w:szCs w:val="20"/>
          <w:lang w:val="es-ES" w:eastAsia="es-ES"/>
        </w:rPr>
        <w:t>:</w:t>
      </w:r>
      <w:r w:rsidRPr="00FB1ECB">
        <w:rPr>
          <w:rFonts w:ascii="Arial" w:hAnsi="Arial" w:cs="Arial"/>
          <w:bCs/>
          <w:position w:val="-1"/>
          <w:sz w:val="20"/>
          <w:szCs w:val="20"/>
          <w:u w:val="single"/>
          <w:lang w:val="es-ES" w:eastAsia="es-ES"/>
        </w:rPr>
        <w:tab/>
      </w:r>
    </w:p>
    <w:p w14:paraId="636884CB"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3BBB3DDB" w14:textId="433A7A29"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c</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su</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w:t>
      </w:r>
      <w:r w:rsidRPr="00FB1ECB">
        <w:rPr>
          <w:rFonts w:ascii="Arial" w:hAnsi="Arial" w:cs="Arial"/>
          <w:spacing w:val="4"/>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as d</w:t>
      </w:r>
      <w:r w:rsidRPr="00FB1ECB">
        <w:rPr>
          <w:rFonts w:ascii="Arial" w:hAnsi="Arial" w:cs="Arial"/>
          <w:spacing w:val="-1"/>
          <w:sz w:val="20"/>
          <w:szCs w:val="20"/>
          <w:lang w:val="x-none" w:eastAsia="x-none"/>
        </w:rPr>
        <w:t>u</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el 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 xml:space="preserve">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pacing w:val="-1"/>
          <w:sz w:val="20"/>
          <w:szCs w:val="20"/>
          <w:lang w:eastAsia="x-none"/>
        </w:rPr>
        <w:t xml:space="preserve"> y/o </w:t>
      </w:r>
      <w:r w:rsidR="005A2C24">
        <w:rPr>
          <w:rFonts w:ascii="Arial" w:hAnsi="Arial" w:cs="Arial"/>
          <w:spacing w:val="-1"/>
          <w:sz w:val="20"/>
          <w:szCs w:val="20"/>
          <w:lang w:eastAsia="x-none"/>
        </w:rPr>
        <w:t>convocatoria</w:t>
      </w:r>
      <w:r w:rsidRPr="00FB1ECB">
        <w:rPr>
          <w:rFonts w:ascii="Arial" w:hAnsi="Arial" w:cs="Arial"/>
          <w:spacing w:val="-1"/>
          <w:sz w:val="20"/>
          <w:szCs w:val="20"/>
          <w:lang w:eastAsia="x-none"/>
        </w:rPr>
        <w:t xml:space="preserve"> a cotizar</w:t>
      </w:r>
      <w:r w:rsidRPr="00FB1ECB">
        <w:rPr>
          <w:rFonts w:ascii="Arial" w:hAnsi="Arial" w:cs="Arial"/>
          <w:sz w:val="20"/>
          <w:szCs w:val="20"/>
          <w:lang w:val="x-none" w:eastAsia="x-none"/>
        </w:rPr>
        <w:t>.</w:t>
      </w:r>
    </w:p>
    <w:p w14:paraId="1940D9CC"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7F0156A" w14:textId="3CF2F72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de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sea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pacing w:val="-2"/>
          <w:sz w:val="20"/>
          <w:szCs w:val="20"/>
          <w:lang w:val="x-none" w:eastAsia="x-none"/>
        </w:rPr>
        <w:t>c</w:t>
      </w:r>
      <w:r w:rsidRPr="00FB1ECB">
        <w:rPr>
          <w:rFonts w:ascii="Arial" w:hAnsi="Arial" w:cs="Arial"/>
          <w:spacing w:val="4"/>
          <w:sz w:val="20"/>
          <w:szCs w:val="20"/>
          <w:lang w:val="x-none" w:eastAsia="x-none"/>
        </w:rPr>
        <w:t>a</w:t>
      </w:r>
      <w:r w:rsidRPr="00FB1ECB">
        <w:rPr>
          <w:rFonts w:ascii="Arial" w:hAnsi="Arial" w:cs="Arial"/>
          <w:sz w:val="20"/>
          <w:szCs w:val="20"/>
          <w:lang w:val="x-none" w:eastAsia="x-none"/>
        </w:rPr>
        <w:t>do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al 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en</w:t>
      </w:r>
      <w:r w:rsidRPr="00FB1ECB">
        <w:rPr>
          <w:rFonts w:ascii="Arial" w:hAnsi="Arial" w:cs="Arial"/>
          <w:spacing w:val="-1"/>
          <w:sz w:val="20"/>
          <w:szCs w:val="20"/>
          <w:lang w:val="x-none" w:eastAsia="x-none"/>
        </w:rPr>
        <w:t xml:space="preserve"> 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z w:val="20"/>
          <w:szCs w:val="20"/>
          <w:lang w:eastAsia="x-none"/>
        </w:rPr>
        <w:t xml:space="preserve">y/o </w:t>
      </w:r>
      <w:r w:rsidR="005A2C24">
        <w:rPr>
          <w:rFonts w:ascii="Arial" w:hAnsi="Arial" w:cs="Arial"/>
          <w:sz w:val="20"/>
          <w:szCs w:val="20"/>
          <w:lang w:eastAsia="x-none"/>
        </w:rPr>
        <w:t>convocatoria</w:t>
      </w:r>
      <w:r w:rsidRPr="00FB1ECB">
        <w:rPr>
          <w:rFonts w:ascii="Arial" w:hAnsi="Arial" w:cs="Arial"/>
          <w:sz w:val="20"/>
          <w:szCs w:val="20"/>
          <w:lang w:eastAsia="x-none"/>
        </w:rPr>
        <w:t xml:space="preserve"> a cotizar </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e la</w:t>
      </w:r>
      <w:r w:rsidRPr="00FB1ECB">
        <w:rPr>
          <w:rFonts w:ascii="Arial" w:hAnsi="Arial" w:cs="Arial"/>
          <w:spacing w:val="1"/>
          <w:sz w:val="20"/>
          <w:szCs w:val="20"/>
          <w:lang w:val="x-none" w:eastAsia="x-none"/>
        </w:rPr>
        <w:t xml:space="preserve"> r</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erenc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comp</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hem</w:t>
      </w:r>
      <w:r w:rsidRPr="00FB1ECB">
        <w:rPr>
          <w:rFonts w:ascii="Arial" w:hAnsi="Arial" w:cs="Arial"/>
          <w:spacing w:val="-2"/>
          <w:sz w:val="20"/>
          <w:szCs w:val="20"/>
          <w:lang w:val="x-none" w:eastAsia="x-none"/>
        </w:rPr>
        <w:t>os</w:t>
      </w:r>
      <w:r w:rsidRPr="00FB1ECB">
        <w:rPr>
          <w:rFonts w:ascii="Arial" w:hAnsi="Arial" w:cs="Arial"/>
          <w:sz w:val="20"/>
          <w:szCs w:val="20"/>
          <w:lang w:val="x-none" w:eastAsia="x-none"/>
        </w:rPr>
        <w:t xml:space="preserve">) </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00726717"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3FE9A031"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y presentar </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z w:val="20"/>
          <w:szCs w:val="20"/>
          <w:lang w:eastAsia="x-none"/>
        </w:rPr>
        <w:t xml:space="preserve">a </w:t>
      </w:r>
      <w:r w:rsidRPr="00FB1ECB">
        <w:rPr>
          <w:rFonts w:ascii="Arial" w:hAnsi="Arial" w:cs="Arial"/>
          <w:sz w:val="20"/>
          <w:szCs w:val="20"/>
          <w:lang w:val="x-none" w:eastAsia="x-none"/>
        </w:rPr>
        <w:t xml:space="preserve">la Subred Sur,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ara</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4"/>
          <w:sz w:val="20"/>
          <w:szCs w:val="20"/>
          <w:lang w:val="x-none" w:eastAsia="x-none"/>
        </w:rPr>
        <w:t>í</w:t>
      </w:r>
      <w:r w:rsidRPr="00FB1ECB">
        <w:rPr>
          <w:rFonts w:ascii="Arial" w:hAnsi="Arial" w:cs="Arial"/>
          <w:sz w:val="20"/>
          <w:szCs w:val="20"/>
          <w:lang w:val="x-none" w:eastAsia="x-none"/>
        </w:rPr>
        <w:t>as con</w:t>
      </w:r>
      <w:r w:rsidRPr="00FB1ECB">
        <w:rPr>
          <w:rFonts w:ascii="Arial" w:hAnsi="Arial" w:cs="Arial"/>
          <w:spacing w:val="1"/>
          <w:sz w:val="20"/>
          <w:szCs w:val="20"/>
          <w:lang w:val="x-none" w:eastAsia="x-none"/>
        </w:rPr>
        <w:t>t</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actua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es.</w:t>
      </w:r>
    </w:p>
    <w:p w14:paraId="00B3528B"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A725C29"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ar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p</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a</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á</w:t>
      </w:r>
      <w:r w:rsidRPr="00FB1ECB">
        <w:rPr>
          <w:rFonts w:ascii="Arial" w:hAnsi="Arial" w:cs="Arial"/>
          <w:spacing w:val="-3"/>
          <w:sz w:val="20"/>
          <w:szCs w:val="20"/>
          <w:lang w:val="x-none" w:eastAsia="x-none"/>
        </w:rPr>
        <w:t>x</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i</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 xml:space="preserve">e la Subred Sur,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t</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ámites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os </w:t>
      </w:r>
      <w:r w:rsidRPr="00FB1ECB">
        <w:rPr>
          <w:rFonts w:ascii="Arial" w:hAnsi="Arial" w:cs="Arial"/>
          <w:spacing w:val="-3"/>
          <w:sz w:val="20"/>
          <w:szCs w:val="20"/>
          <w:lang w:val="x-none" w:eastAsia="x-none"/>
        </w:rPr>
        <w:t>p</w:t>
      </w:r>
      <w:r w:rsidRPr="00FB1ECB">
        <w:rPr>
          <w:rFonts w:ascii="Arial" w:hAnsi="Arial" w:cs="Arial"/>
          <w:sz w:val="20"/>
          <w:szCs w:val="20"/>
          <w:lang w:val="x-none" w:eastAsia="x-none"/>
        </w:rPr>
        <w:t xml:space="preserve">ara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a y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ato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w:t>
      </w:r>
    </w:p>
    <w:p w14:paraId="10467D8C"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B4B0B0B" w14:textId="392C70E0"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r 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de ac</w:t>
      </w:r>
      <w:r w:rsidRPr="00FB1ECB">
        <w:rPr>
          <w:rFonts w:ascii="Arial" w:hAnsi="Arial" w:cs="Arial"/>
          <w:spacing w:val="-1"/>
          <w:sz w:val="20"/>
          <w:szCs w:val="20"/>
          <w:lang w:val="x-none" w:eastAsia="x-none"/>
        </w:rPr>
        <w:t>u</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do con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é</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y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n</w:t>
      </w:r>
      <w:r w:rsidRPr="00FB1ECB">
        <w:rPr>
          <w:rFonts w:ascii="Arial" w:hAnsi="Arial" w:cs="Arial"/>
          <w:sz w:val="20"/>
          <w:szCs w:val="20"/>
          <w:lang w:val="x-none" w:eastAsia="x-none"/>
        </w:rPr>
        <w:t>es d</w:t>
      </w:r>
      <w:r w:rsidRPr="00FB1ECB">
        <w:rPr>
          <w:rFonts w:ascii="Arial" w:hAnsi="Arial" w:cs="Arial"/>
          <w:spacing w:val="-1"/>
          <w:sz w:val="20"/>
          <w:szCs w:val="20"/>
          <w:lang w:val="x-none" w:eastAsia="x-none"/>
        </w:rPr>
        <w:t>e</w:t>
      </w:r>
      <w:r>
        <w:rPr>
          <w:rFonts w:ascii="Arial" w:hAnsi="Arial" w:cs="Arial"/>
          <w:spacing w:val="-1"/>
          <w:sz w:val="20"/>
          <w:szCs w:val="20"/>
          <w:lang w:val="es-ES" w:eastAsia="x-none"/>
        </w:rPr>
        <w:t xml:space="preserve"> </w:t>
      </w:r>
      <w:r w:rsidRPr="00FB1ECB">
        <w:rPr>
          <w:rFonts w:ascii="Arial" w:hAnsi="Arial" w:cs="Arial"/>
          <w:sz w:val="20"/>
          <w:szCs w:val="20"/>
          <w:lang w:val="x-none" w:eastAsia="x-none"/>
        </w:rPr>
        <w:t>l</w:t>
      </w:r>
      <w:r>
        <w:rPr>
          <w:rFonts w:ascii="Arial" w:hAnsi="Arial" w:cs="Arial"/>
          <w:sz w:val="20"/>
          <w:szCs w:val="20"/>
          <w:lang w:val="es-ES" w:eastAsia="x-none"/>
        </w:rPr>
        <w:t>a</w:t>
      </w:r>
      <w:r w:rsidRPr="00FB1ECB">
        <w:rPr>
          <w:rFonts w:ascii="Arial" w:hAnsi="Arial" w:cs="Arial"/>
          <w:sz w:val="20"/>
          <w:szCs w:val="20"/>
          <w:lang w:val="x-none" w:eastAsia="x-none"/>
        </w:rPr>
        <w:t xml:space="preserve"> </w:t>
      </w:r>
      <w:r w:rsidR="005A2C24">
        <w:rPr>
          <w:rFonts w:ascii="Arial" w:hAnsi="Arial" w:cs="Arial"/>
          <w:sz w:val="20"/>
          <w:szCs w:val="20"/>
          <w:lang w:val="es-ES" w:eastAsia="x-none"/>
        </w:rPr>
        <w:t>Convocatoria</w:t>
      </w:r>
      <w:r w:rsidRPr="00FB1ECB">
        <w:rPr>
          <w:rFonts w:ascii="Arial" w:hAnsi="Arial" w:cs="Arial"/>
          <w:sz w:val="20"/>
          <w:szCs w:val="20"/>
          <w:lang w:val="x-none" w:eastAsia="x-none"/>
        </w:rPr>
        <w:t xml:space="preserve"> cor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y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 es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esta.</w:t>
      </w:r>
    </w:p>
    <w:p w14:paraId="08F3A521"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0612877B"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C</w:t>
      </w:r>
      <w:r w:rsidRPr="00FB1ECB">
        <w:rPr>
          <w:rFonts w:ascii="Arial" w:hAnsi="Arial" w:cs="Arial"/>
          <w:sz w:val="20"/>
          <w:szCs w:val="20"/>
          <w:lang w:val="x-none" w:eastAsia="x-none"/>
        </w:rPr>
        <w:t>ump</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 xml:space="preserve">r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os estab</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r la Subred Sur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la </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p>
    <w:p w14:paraId="0FE43EC5"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4248D12D" w14:textId="224534B2"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S</w:t>
      </w:r>
      <w:r w:rsidRPr="00FB1ECB">
        <w:rPr>
          <w:rFonts w:ascii="Arial" w:hAnsi="Arial" w:cs="Arial"/>
          <w:sz w:val="20"/>
          <w:szCs w:val="20"/>
          <w:lang w:val="x-none" w:eastAsia="x-none"/>
        </w:rPr>
        <w:t>uscri</w:t>
      </w:r>
      <w:r w:rsidRPr="00FB1ECB">
        <w:rPr>
          <w:rFonts w:ascii="Arial" w:hAnsi="Arial" w:cs="Arial"/>
          <w:spacing w:val="-1"/>
          <w:sz w:val="20"/>
          <w:szCs w:val="20"/>
          <w:lang w:val="x-none" w:eastAsia="x-none"/>
        </w:rPr>
        <w:t>bi</w:t>
      </w:r>
      <w:r w:rsidRPr="00FB1ECB">
        <w:rPr>
          <w:rFonts w:ascii="Arial" w:hAnsi="Arial" w:cs="Arial"/>
          <w:sz w:val="20"/>
          <w:szCs w:val="20"/>
          <w:lang w:val="x-none" w:eastAsia="x-none"/>
        </w:rPr>
        <w:t>r el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 xml:space="preserve">ato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3"/>
          <w:sz w:val="20"/>
          <w:szCs w:val="20"/>
          <w:lang w:val="x-none" w:eastAsia="x-none"/>
        </w:rPr>
        <w:t>u</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de esta </w:t>
      </w:r>
      <w:r w:rsidR="005A2C24">
        <w:rPr>
          <w:rFonts w:ascii="Arial" w:hAnsi="Arial" w:cs="Arial"/>
          <w:spacing w:val="-1"/>
          <w:sz w:val="20"/>
          <w:szCs w:val="20"/>
          <w:lang w:val="x-none" w:eastAsia="x-none"/>
        </w:rPr>
        <w:t>convocatoria</w:t>
      </w:r>
      <w:r w:rsidRPr="00FB1ECB">
        <w:rPr>
          <w:rFonts w:ascii="Arial" w:hAnsi="Arial" w:cs="Arial"/>
          <w:sz w:val="20"/>
          <w:szCs w:val="20"/>
          <w:lang w:val="x-none" w:eastAsia="x-none"/>
        </w:rPr>
        <w:t>,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del día calendario siguiente</w:t>
      </w:r>
      <w:r w:rsidRPr="00FB1ECB">
        <w:rPr>
          <w:rFonts w:ascii="Arial" w:hAnsi="Arial" w:cs="Arial"/>
          <w:bCs/>
          <w:sz w:val="20"/>
          <w:szCs w:val="20"/>
          <w:lang w:val="x-none" w:eastAsia="x-none"/>
        </w:rPr>
        <w:t xml:space="preserve"> </w:t>
      </w:r>
      <w:r w:rsidRPr="00FB1ECB">
        <w:rPr>
          <w:rFonts w:ascii="Arial" w:hAnsi="Arial" w:cs="Arial"/>
          <w:sz w:val="20"/>
          <w:szCs w:val="20"/>
          <w:lang w:val="x-none" w:eastAsia="x-none"/>
        </w:rPr>
        <w:t xml:space="preserve">a la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a de n</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ol</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w:t>
      </w:r>
    </w:p>
    <w:p w14:paraId="7E8D7B5E"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14C2C50E"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ar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d</w:t>
      </w:r>
      <w:r w:rsidRPr="00FB1ECB">
        <w:rPr>
          <w:rFonts w:ascii="Arial" w:hAnsi="Arial" w:cs="Arial"/>
          <w:spacing w:val="-1"/>
          <w:sz w:val="20"/>
          <w:szCs w:val="20"/>
          <w:lang w:val="x-none" w:eastAsia="x-none"/>
        </w:rPr>
        <w:t>ili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4"/>
          <w:sz w:val="20"/>
          <w:szCs w:val="20"/>
          <w:lang w:val="x-none" w:eastAsia="x-none"/>
        </w:rPr>
        <w:t>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at</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 d</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bCs/>
          <w:sz w:val="20"/>
          <w:szCs w:val="20"/>
          <w:lang w:val="x-none" w:eastAsia="x-none"/>
        </w:rPr>
        <w:t>tres</w:t>
      </w:r>
      <w:r w:rsidRPr="00FB1ECB">
        <w:rPr>
          <w:rFonts w:ascii="Arial" w:hAnsi="Arial" w:cs="Arial"/>
          <w:bCs/>
          <w:sz w:val="20"/>
          <w:szCs w:val="20"/>
          <w:lang w:eastAsia="x-none"/>
        </w:rPr>
        <w:t xml:space="preserve"> </w:t>
      </w:r>
      <w:r w:rsidRPr="00FB1ECB">
        <w:rPr>
          <w:rFonts w:ascii="Arial" w:hAnsi="Arial" w:cs="Arial"/>
          <w:bCs/>
          <w:spacing w:val="1"/>
          <w:sz w:val="20"/>
          <w:szCs w:val="20"/>
          <w:lang w:val="x-none" w:eastAsia="x-none"/>
        </w:rPr>
        <w:t>(</w:t>
      </w:r>
      <w:r w:rsidRPr="00FB1ECB">
        <w:rPr>
          <w:rFonts w:ascii="Arial" w:hAnsi="Arial" w:cs="Arial"/>
          <w:bCs/>
          <w:sz w:val="20"/>
          <w:szCs w:val="20"/>
          <w:lang w:val="x-none" w:eastAsia="x-none"/>
        </w:rPr>
        <w:t xml:space="preserve">03) días calendario  </w:t>
      </w:r>
      <w:r w:rsidRPr="00FB1ECB">
        <w:rPr>
          <w:rFonts w:ascii="Arial" w:hAnsi="Arial" w:cs="Arial"/>
          <w:sz w:val="20"/>
          <w:szCs w:val="20"/>
          <w:lang w:val="x-none" w:eastAsia="x-none"/>
        </w:rPr>
        <w:t>s</w:t>
      </w:r>
      <w:r w:rsidRPr="00FB1ECB">
        <w:rPr>
          <w:rFonts w:ascii="Arial" w:hAnsi="Arial" w:cs="Arial"/>
          <w:spacing w:val="-3"/>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es a la sus</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pc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l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p>
    <w:p w14:paraId="0F0E5FF6"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x-none" w:eastAsia="x-none"/>
        </w:rPr>
      </w:pPr>
    </w:p>
    <w:p w14:paraId="35842AD9"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r w:rsidRPr="00FB1ECB">
        <w:rPr>
          <w:rFonts w:ascii="Arial" w:hAnsi="Arial" w:cs="Arial"/>
          <w:sz w:val="20"/>
          <w:szCs w:val="20"/>
          <w:lang w:val="es-MX" w:eastAsia="x-none"/>
        </w:rPr>
        <w:t xml:space="preserve">El diligenciamiento de la siguiente información es de obligatorio cumplimiento para quien desee participar en el presente proceso de selección. </w:t>
      </w:r>
    </w:p>
    <w:p w14:paraId="2A6C8F70"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p>
    <w:p w14:paraId="21C795E7"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p>
    <w:p w14:paraId="00CE8D13"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es-MX" w:eastAsia="x-none"/>
        </w:rPr>
      </w:pPr>
    </w:p>
    <w:p w14:paraId="0F06B054"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es-MX" w:eastAsia="x-none"/>
        </w:rPr>
      </w:pPr>
    </w:p>
    <w:tbl>
      <w:tblPr>
        <w:tblW w:w="9807"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001"/>
        <w:gridCol w:w="3969"/>
        <w:gridCol w:w="3837"/>
      </w:tblGrid>
      <w:tr w:rsidR="00A754FA" w:rsidRPr="00FB1ECB" w14:paraId="72DC48C8" w14:textId="77777777" w:rsidTr="00427296">
        <w:trPr>
          <w:trHeight w:val="1430"/>
        </w:trPr>
        <w:tc>
          <w:tcPr>
            <w:tcW w:w="2001" w:type="dxa"/>
            <w:tcBorders>
              <w:top w:val="single" w:sz="4" w:space="0" w:color="auto"/>
              <w:left w:val="single" w:sz="4" w:space="0" w:color="auto"/>
              <w:right w:val="single" w:sz="4" w:space="0" w:color="auto"/>
            </w:tcBorders>
            <w:vAlign w:val="center"/>
          </w:tcPr>
          <w:p w14:paraId="0EA73041"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b/>
                <w:sz w:val="20"/>
                <w:szCs w:val="20"/>
              </w:rPr>
              <w:lastRenderedPageBreak/>
              <w:t xml:space="preserve">CLASIFICACIÓN EMPRESARIAL – POR TAMAÑO  </w:t>
            </w:r>
          </w:p>
          <w:p w14:paraId="3EF2F342" w14:textId="77777777" w:rsidR="00A754FA" w:rsidRPr="00FB1ECB" w:rsidRDefault="00A754FA" w:rsidP="00427296">
            <w:pPr>
              <w:pStyle w:val="TableParagraph"/>
              <w:contextualSpacing/>
              <w:rPr>
                <w:rFonts w:ascii="Arial" w:hAnsi="Arial" w:cs="Arial"/>
                <w:sz w:val="20"/>
                <w:szCs w:val="20"/>
              </w:rPr>
            </w:pPr>
          </w:p>
          <w:p w14:paraId="096B11AB" w14:textId="77777777" w:rsidR="00A754FA" w:rsidRPr="00FB1ECB" w:rsidRDefault="00A754FA" w:rsidP="00427296">
            <w:pPr>
              <w:pStyle w:val="TableParagraph"/>
              <w:contextualSpacing/>
              <w:jc w:val="center"/>
              <w:rPr>
                <w:rFonts w:ascii="Arial" w:hAnsi="Arial" w:cs="Arial"/>
                <w:b/>
                <w:sz w:val="20"/>
                <w:szCs w:val="20"/>
              </w:rPr>
            </w:pPr>
          </w:p>
        </w:tc>
        <w:tc>
          <w:tcPr>
            <w:tcW w:w="3969" w:type="dxa"/>
            <w:tcBorders>
              <w:top w:val="single" w:sz="4" w:space="0" w:color="auto"/>
              <w:left w:val="single" w:sz="4" w:space="0" w:color="auto"/>
              <w:right w:val="single" w:sz="4" w:space="0" w:color="auto"/>
            </w:tcBorders>
            <w:vAlign w:val="center"/>
          </w:tcPr>
          <w:p w14:paraId="6B919174"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 xml:space="preserve">Micro: (__)                  Pequeña: (__)         </w:t>
            </w:r>
          </w:p>
          <w:p w14:paraId="4A860228"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Mediana: (__)              Grande: (__)   Ninguna: (__)</w:t>
            </w:r>
          </w:p>
          <w:p w14:paraId="120D8B7B"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(Para UT y Consorcios diligenciar el de la empresa con mayor participación)</w:t>
            </w:r>
          </w:p>
        </w:tc>
        <w:tc>
          <w:tcPr>
            <w:tcW w:w="3837" w:type="dxa"/>
            <w:vMerge w:val="restart"/>
            <w:tcBorders>
              <w:top w:val="single" w:sz="4" w:space="0" w:color="auto"/>
              <w:left w:val="single" w:sz="4" w:space="0" w:color="auto"/>
              <w:right w:val="single" w:sz="4" w:space="0" w:color="auto"/>
            </w:tcBorders>
            <w:vAlign w:val="center"/>
          </w:tcPr>
          <w:p w14:paraId="2CACA415"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b/>
                <w:sz w:val="20"/>
                <w:szCs w:val="20"/>
              </w:rPr>
              <w:t>TIPO DE ORGANIZACIÓN AL QUE PERTENECE:</w:t>
            </w:r>
            <w:r w:rsidRPr="00FB1ECB">
              <w:rPr>
                <w:rFonts w:ascii="Arial" w:hAnsi="Arial" w:cs="Arial"/>
                <w:noProof/>
                <w:sz w:val="20"/>
                <w:szCs w:val="20"/>
                <w:lang w:val="es-MX"/>
              </w:rPr>
              <w:t xml:space="preserve"> </w:t>
            </w:r>
          </w:p>
          <w:p w14:paraId="761F8E85" w14:textId="77777777" w:rsidR="00A754FA" w:rsidRPr="00FB1ECB" w:rsidRDefault="00A754FA" w:rsidP="00427296">
            <w:pPr>
              <w:pStyle w:val="TableParagraph"/>
              <w:contextualSpacing/>
              <w:rPr>
                <w:rFonts w:ascii="Arial" w:hAnsi="Arial" w:cs="Arial"/>
                <w:b/>
                <w:sz w:val="20"/>
                <w:szCs w:val="20"/>
              </w:rPr>
            </w:pPr>
          </w:p>
          <w:p w14:paraId="33AB7CCD"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Organizaciones campesinas:</w:t>
            </w:r>
            <w:r w:rsidRPr="00FB1ECB">
              <w:rPr>
                <w:rFonts w:ascii="Arial" w:hAnsi="Arial" w:cs="Arial"/>
                <w:noProof/>
                <w:sz w:val="20"/>
                <w:szCs w:val="20"/>
                <w:lang w:val="es-MX"/>
              </w:rPr>
              <w:t xml:space="preserve"> (__)</w:t>
            </w:r>
          </w:p>
          <w:p w14:paraId="54DFA14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Víctimas del Conflicto Armado: (__)</w:t>
            </w:r>
          </w:p>
          <w:p w14:paraId="223C2F90"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Emprendimiento y empresas de mujeres: (__)</w:t>
            </w:r>
          </w:p>
          <w:p w14:paraId="79F9754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Organizaciones Étnicas: (__)</w:t>
            </w:r>
          </w:p>
          <w:p w14:paraId="72165B45"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Reincorporados:</w:t>
            </w:r>
            <w:r w:rsidRPr="00FB1ECB">
              <w:rPr>
                <w:rFonts w:ascii="Arial" w:hAnsi="Arial" w:cs="Arial"/>
                <w:noProof/>
                <w:sz w:val="20"/>
                <w:szCs w:val="20"/>
                <w:lang w:val="es-MX"/>
              </w:rPr>
              <w:t xml:space="preserve"> (__)</w:t>
            </w:r>
          </w:p>
          <w:p w14:paraId="5EB864C5"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Organismos de Acción Comunal: (__)</w:t>
            </w:r>
            <w:r w:rsidRPr="00FB1ECB">
              <w:rPr>
                <w:rFonts w:ascii="Arial" w:hAnsi="Arial" w:cs="Arial"/>
                <w:noProof/>
                <w:sz w:val="20"/>
                <w:szCs w:val="20"/>
                <w:lang w:val="es-MX"/>
              </w:rPr>
              <w:t xml:space="preserve"> </w:t>
            </w:r>
          </w:p>
          <w:p w14:paraId="62FEB966"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Entidades de Economía Solidaria: (__)</w:t>
            </w:r>
          </w:p>
          <w:p w14:paraId="611B641B"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sz w:val="20"/>
                <w:szCs w:val="20"/>
              </w:rPr>
              <w:t>Ninguna de las anteriores: (__)</w:t>
            </w:r>
          </w:p>
        </w:tc>
      </w:tr>
      <w:tr w:rsidR="00A754FA" w:rsidRPr="00FB1ECB" w14:paraId="56C3BD29" w14:textId="77777777" w:rsidTr="00427296">
        <w:trPr>
          <w:trHeight w:val="1299"/>
        </w:trPr>
        <w:tc>
          <w:tcPr>
            <w:tcW w:w="2001" w:type="dxa"/>
            <w:tcBorders>
              <w:top w:val="single" w:sz="4" w:space="0" w:color="auto"/>
              <w:left w:val="single" w:sz="4" w:space="0" w:color="auto"/>
              <w:right w:val="single" w:sz="4" w:space="0" w:color="auto"/>
            </w:tcBorders>
            <w:vAlign w:val="center"/>
          </w:tcPr>
          <w:p w14:paraId="07E10CDB" w14:textId="77777777" w:rsidR="00A754FA" w:rsidRPr="00FB1ECB" w:rsidRDefault="00A754FA" w:rsidP="00427296">
            <w:pPr>
              <w:pStyle w:val="TableParagraph"/>
              <w:contextualSpacing/>
              <w:jc w:val="center"/>
              <w:rPr>
                <w:rFonts w:ascii="Arial" w:hAnsi="Arial" w:cs="Arial"/>
                <w:b/>
                <w:sz w:val="20"/>
                <w:szCs w:val="20"/>
              </w:rPr>
            </w:pPr>
            <w:r w:rsidRPr="00FB1ECB">
              <w:rPr>
                <w:rFonts w:ascii="Arial" w:hAnsi="Arial" w:cs="Arial"/>
                <w:b/>
                <w:sz w:val="20"/>
                <w:szCs w:val="20"/>
              </w:rPr>
              <w:t xml:space="preserve">TIPO DE ENTIDAD </w:t>
            </w:r>
          </w:p>
        </w:tc>
        <w:tc>
          <w:tcPr>
            <w:tcW w:w="3969" w:type="dxa"/>
            <w:tcBorders>
              <w:top w:val="single" w:sz="4" w:space="0" w:color="auto"/>
              <w:left w:val="single" w:sz="4" w:space="0" w:color="auto"/>
              <w:right w:val="single" w:sz="4" w:space="0" w:color="auto"/>
            </w:tcBorders>
            <w:vAlign w:val="center"/>
          </w:tcPr>
          <w:p w14:paraId="5FB6EC1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ESAL:  (__)    Tipo: ______________</w:t>
            </w:r>
          </w:p>
          <w:p w14:paraId="078D54CE" w14:textId="77777777" w:rsidR="00A754FA" w:rsidRPr="00FB1ECB" w:rsidRDefault="00A754FA" w:rsidP="00427296">
            <w:pPr>
              <w:pStyle w:val="TableParagraph"/>
              <w:contextualSpacing/>
              <w:rPr>
                <w:rFonts w:ascii="Arial" w:hAnsi="Arial" w:cs="Arial"/>
                <w:sz w:val="20"/>
                <w:szCs w:val="20"/>
              </w:rPr>
            </w:pPr>
          </w:p>
          <w:p w14:paraId="53FB19C2"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sz w:val="20"/>
                <w:szCs w:val="20"/>
              </w:rPr>
              <w:t>Entidad pública: (__)   Institución: (__)</w:t>
            </w:r>
            <w:r w:rsidRPr="00FB1ECB">
              <w:rPr>
                <w:rFonts w:ascii="Arial" w:hAnsi="Arial" w:cs="Arial"/>
                <w:b/>
                <w:sz w:val="20"/>
                <w:szCs w:val="20"/>
              </w:rPr>
              <w:t xml:space="preserve">  </w:t>
            </w:r>
          </w:p>
          <w:p w14:paraId="631806C9" w14:textId="77777777" w:rsidR="00A754FA" w:rsidRPr="00FB1ECB" w:rsidRDefault="00A754FA" w:rsidP="00427296">
            <w:pPr>
              <w:pStyle w:val="TableParagraph"/>
              <w:contextualSpacing/>
              <w:rPr>
                <w:rFonts w:ascii="Arial" w:hAnsi="Arial" w:cs="Arial"/>
                <w:b/>
                <w:sz w:val="20"/>
                <w:szCs w:val="20"/>
              </w:rPr>
            </w:pPr>
          </w:p>
          <w:p w14:paraId="2BC928A9"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bCs/>
                <w:sz w:val="20"/>
                <w:szCs w:val="20"/>
              </w:rPr>
              <w:t xml:space="preserve">Otra: (__)  </w:t>
            </w:r>
            <w:r w:rsidRPr="00FB1ECB">
              <w:rPr>
                <w:rFonts w:ascii="Arial" w:hAnsi="Arial" w:cs="Arial"/>
                <w:sz w:val="20"/>
                <w:szCs w:val="20"/>
              </w:rPr>
              <w:t>¿Cuál? _______________</w:t>
            </w:r>
          </w:p>
          <w:p w14:paraId="5F29947D" w14:textId="77777777" w:rsidR="00A754FA" w:rsidRPr="00FB1ECB" w:rsidRDefault="00A754FA" w:rsidP="00427296">
            <w:pPr>
              <w:pStyle w:val="TableParagraph"/>
              <w:contextualSpacing/>
              <w:rPr>
                <w:rFonts w:ascii="Arial" w:hAnsi="Arial" w:cs="Arial"/>
                <w:sz w:val="20"/>
                <w:szCs w:val="20"/>
              </w:rPr>
            </w:pPr>
          </w:p>
          <w:p w14:paraId="593268FC"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Ninguna: (__)</w:t>
            </w:r>
          </w:p>
        </w:tc>
        <w:tc>
          <w:tcPr>
            <w:tcW w:w="3837" w:type="dxa"/>
            <w:vMerge/>
            <w:tcBorders>
              <w:left w:val="single" w:sz="4" w:space="0" w:color="auto"/>
              <w:right w:val="single" w:sz="4" w:space="0" w:color="auto"/>
            </w:tcBorders>
            <w:vAlign w:val="center"/>
          </w:tcPr>
          <w:p w14:paraId="7DF262C3" w14:textId="77777777" w:rsidR="00A754FA" w:rsidRPr="00FB1ECB" w:rsidRDefault="00A754FA" w:rsidP="00427296">
            <w:pPr>
              <w:pStyle w:val="TableParagraph"/>
              <w:contextualSpacing/>
              <w:rPr>
                <w:rFonts w:ascii="Arial" w:hAnsi="Arial" w:cs="Arial"/>
                <w:b/>
                <w:sz w:val="20"/>
                <w:szCs w:val="20"/>
              </w:rPr>
            </w:pPr>
          </w:p>
        </w:tc>
      </w:tr>
    </w:tbl>
    <w:p w14:paraId="2E3CC482"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eastAsia="x-none"/>
        </w:rPr>
      </w:pPr>
    </w:p>
    <w:p w14:paraId="6C4B774E"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62CE180"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6"/>
          <w:sz w:val="20"/>
          <w:szCs w:val="20"/>
          <w:lang w:val="es-ES" w:eastAsia="es-ES"/>
        </w:rPr>
        <w:t>A</w:t>
      </w:r>
      <w:r w:rsidRPr="00FB1ECB">
        <w:rPr>
          <w:rFonts w:ascii="Arial" w:hAnsi="Arial" w:cs="Arial"/>
          <w:bCs/>
          <w:spacing w:val="3"/>
          <w:sz w:val="20"/>
          <w:szCs w:val="20"/>
          <w:lang w:val="es-ES" w:eastAsia="es-ES"/>
        </w:rPr>
        <w:t>t</w:t>
      </w:r>
      <w:r w:rsidRPr="00FB1ECB">
        <w:rPr>
          <w:rFonts w:ascii="Arial" w:hAnsi="Arial" w:cs="Arial"/>
          <w:bCs/>
          <w:sz w:val="20"/>
          <w:szCs w:val="20"/>
          <w:lang w:val="es-ES" w:eastAsia="es-ES"/>
        </w:rPr>
        <w:t>e</w:t>
      </w: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t</w:t>
      </w:r>
      <w:r w:rsidRPr="00FB1ECB">
        <w:rPr>
          <w:rFonts w:ascii="Arial" w:hAnsi="Arial" w:cs="Arial"/>
          <w:bCs/>
          <w:sz w:val="20"/>
          <w:szCs w:val="20"/>
          <w:lang w:val="es-ES" w:eastAsia="es-ES"/>
        </w:rPr>
        <w:t>ame</w:t>
      </w: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te</w:t>
      </w:r>
      <w:r w:rsidRPr="00FB1ECB">
        <w:rPr>
          <w:rFonts w:ascii="Arial" w:hAnsi="Arial" w:cs="Arial"/>
          <w:bCs/>
          <w:sz w:val="20"/>
          <w:szCs w:val="20"/>
          <w:lang w:val="es-ES" w:eastAsia="es-ES"/>
        </w:rPr>
        <w:t>,</w:t>
      </w:r>
    </w:p>
    <w:p w14:paraId="22D3B03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E1BD0C0"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7C241403"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omb</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 comp</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w:t>
      </w:r>
      <w:r w:rsidRPr="00FB1ECB">
        <w:rPr>
          <w:rFonts w:ascii="Arial" w:hAnsi="Arial" w:cs="Arial"/>
          <w:spacing w:val="-2"/>
          <w:sz w:val="20"/>
          <w:szCs w:val="20"/>
          <w:lang w:val="es-ES" w:eastAsia="es-ES"/>
        </w:rPr>
        <w:t>t</w:t>
      </w:r>
      <w:r w:rsidRPr="00FB1ECB">
        <w:rPr>
          <w:rFonts w:ascii="Arial" w:hAnsi="Arial" w:cs="Arial"/>
          <w:sz w:val="20"/>
          <w:szCs w:val="20"/>
          <w:lang w:val="es-ES" w:eastAsia="es-ES"/>
        </w:rPr>
        <w:t xml:space="preserve">o Representante legal: </w:t>
      </w:r>
      <w:r w:rsidRPr="00FB1ECB">
        <w:rPr>
          <w:rFonts w:ascii="Arial" w:hAnsi="Arial" w:cs="Arial"/>
          <w:sz w:val="20"/>
          <w:szCs w:val="20"/>
          <w:u w:val="single"/>
          <w:lang w:val="es-ES" w:eastAsia="es-ES"/>
        </w:rPr>
        <w:tab/>
      </w:r>
    </w:p>
    <w:p w14:paraId="0F20B51F"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Di</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ecc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com</w:t>
      </w:r>
      <w:r w:rsidRPr="00FB1ECB">
        <w:rPr>
          <w:rFonts w:ascii="Arial" w:hAnsi="Arial" w:cs="Arial"/>
          <w:spacing w:val="-2"/>
          <w:sz w:val="20"/>
          <w:szCs w:val="20"/>
          <w:lang w:val="es-ES" w:eastAsia="es-ES"/>
        </w:rPr>
        <w:t>e</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74D12DD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z w:val="20"/>
          <w:szCs w:val="20"/>
          <w:lang w:val="es-ES" w:eastAsia="es-ES"/>
        </w:rPr>
        <w:t xml:space="preserve">NIT: </w:t>
      </w:r>
      <w:r w:rsidRPr="00FB1ECB">
        <w:rPr>
          <w:rFonts w:ascii="Arial" w:hAnsi="Arial" w:cs="Arial"/>
          <w:sz w:val="20"/>
          <w:szCs w:val="20"/>
          <w:u w:val="single"/>
          <w:lang w:val="es-ES" w:eastAsia="es-ES"/>
        </w:rPr>
        <w:tab/>
      </w:r>
    </w:p>
    <w:p w14:paraId="17D796AD" w14:textId="77777777" w:rsidR="00A754FA"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o. </w:t>
      </w:r>
      <w:r w:rsidRPr="00FB1ECB">
        <w:rPr>
          <w:rFonts w:ascii="Arial" w:hAnsi="Arial" w:cs="Arial"/>
          <w:spacing w:val="2"/>
          <w:sz w:val="20"/>
          <w:szCs w:val="20"/>
          <w:lang w:val="es-ES" w:eastAsia="es-ES"/>
        </w:rPr>
        <w:t>T</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l</w:t>
      </w:r>
      <w:r w:rsidRPr="00FB1ECB">
        <w:rPr>
          <w:rFonts w:ascii="Arial" w:hAnsi="Arial" w:cs="Arial"/>
          <w:spacing w:val="-3"/>
          <w:sz w:val="20"/>
          <w:szCs w:val="20"/>
          <w:lang w:val="es-ES" w:eastAsia="es-ES"/>
        </w:rPr>
        <w:t>é</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o:</w:t>
      </w:r>
      <w:r w:rsidRPr="00FB1ECB">
        <w:rPr>
          <w:rFonts w:ascii="Arial" w:hAnsi="Arial" w:cs="Arial"/>
          <w:sz w:val="20"/>
          <w:szCs w:val="20"/>
          <w:u w:val="single"/>
          <w:lang w:val="es-ES" w:eastAsia="es-ES"/>
        </w:rPr>
        <w:tab/>
      </w:r>
    </w:p>
    <w:p w14:paraId="44BC261E" w14:textId="77777777" w:rsidR="00A754FA" w:rsidRPr="005E7016"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o. </w:t>
      </w:r>
      <w:r>
        <w:rPr>
          <w:rFonts w:ascii="Arial" w:hAnsi="Arial" w:cs="Arial"/>
          <w:spacing w:val="2"/>
          <w:sz w:val="20"/>
          <w:szCs w:val="20"/>
          <w:lang w:val="es-ES" w:eastAsia="es-ES"/>
        </w:rPr>
        <w:t>Celular</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010F1A6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w w:val="98"/>
          <w:sz w:val="20"/>
          <w:szCs w:val="20"/>
          <w:u w:val="single"/>
          <w:lang w:val="es-ES" w:eastAsia="es-ES"/>
        </w:rPr>
      </w:pPr>
      <w:r w:rsidRPr="00FB1ECB">
        <w:rPr>
          <w:rFonts w:ascii="Arial" w:hAnsi="Arial" w:cs="Arial"/>
          <w:spacing w:val="-1"/>
          <w:sz w:val="20"/>
          <w:szCs w:val="20"/>
          <w:lang w:val="es-ES" w:eastAsia="es-ES"/>
        </w:rPr>
        <w:t>D</w:t>
      </w:r>
      <w:r w:rsidRPr="00FB1ECB">
        <w:rPr>
          <w:rFonts w:ascii="Arial" w:hAnsi="Arial" w:cs="Arial"/>
          <w:sz w:val="20"/>
          <w:szCs w:val="20"/>
          <w:lang w:val="es-ES" w:eastAsia="es-ES"/>
        </w:rPr>
        <w:t>omic</w:t>
      </w:r>
      <w:r w:rsidRPr="00FB1ECB">
        <w:rPr>
          <w:rFonts w:ascii="Arial" w:hAnsi="Arial" w:cs="Arial"/>
          <w:spacing w:val="-2"/>
          <w:sz w:val="20"/>
          <w:szCs w:val="20"/>
          <w:lang w:val="es-ES" w:eastAsia="es-ES"/>
        </w:rPr>
        <w:t>i</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o Le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3B73A7AC" w14:textId="77777777" w:rsidR="00A754FA" w:rsidRPr="00FB1ECB" w:rsidRDefault="00A754FA" w:rsidP="00A754FA">
      <w:pPr>
        <w:autoSpaceDE w:val="0"/>
        <w:autoSpaceDN w:val="0"/>
        <w:adjustRightInd w:val="0"/>
        <w:contextualSpacing/>
        <w:jc w:val="both"/>
        <w:rPr>
          <w:rFonts w:ascii="Arial" w:hAnsi="Arial" w:cs="Arial"/>
          <w:w w:val="131"/>
          <w:sz w:val="20"/>
          <w:szCs w:val="20"/>
          <w:u w:val="single"/>
          <w:lang w:val="es-ES" w:eastAsia="es-ES"/>
        </w:rPr>
      </w:pPr>
      <w:r w:rsidRPr="00FB1ECB">
        <w:rPr>
          <w:rFonts w:ascii="Arial" w:hAnsi="Arial" w:cs="Arial"/>
          <w:sz w:val="20"/>
          <w:szCs w:val="20"/>
          <w:lang w:val="es-ES" w:eastAsia="es-ES"/>
        </w:rPr>
        <w:t>F</w:t>
      </w:r>
      <w:r w:rsidRPr="00FB1ECB">
        <w:rPr>
          <w:rFonts w:ascii="Arial" w:hAnsi="Arial" w:cs="Arial"/>
          <w:spacing w:val="-2"/>
          <w:sz w:val="20"/>
          <w:szCs w:val="20"/>
          <w:lang w:val="es-ES" w:eastAsia="es-ES"/>
        </w:rPr>
        <w:t>i</w:t>
      </w:r>
      <w:r w:rsidRPr="00FB1ECB">
        <w:rPr>
          <w:rFonts w:ascii="Arial" w:hAnsi="Arial" w:cs="Arial"/>
          <w:spacing w:val="1"/>
          <w:sz w:val="20"/>
          <w:szCs w:val="20"/>
          <w:lang w:val="es-ES" w:eastAsia="es-ES"/>
        </w:rPr>
        <w:t>rm</w:t>
      </w:r>
      <w:r w:rsidRPr="00FB1ECB">
        <w:rPr>
          <w:rFonts w:ascii="Arial" w:hAnsi="Arial" w:cs="Arial"/>
          <w:sz w:val="20"/>
          <w:szCs w:val="20"/>
          <w:lang w:val="es-ES" w:eastAsia="es-ES"/>
        </w:rPr>
        <w:t>a de</w:t>
      </w:r>
      <w:r w:rsidRPr="00FB1ECB">
        <w:rPr>
          <w:rFonts w:ascii="Arial" w:hAnsi="Arial" w:cs="Arial"/>
          <w:spacing w:val="-1"/>
          <w:sz w:val="20"/>
          <w:szCs w:val="20"/>
          <w:lang w:val="es-ES" w:eastAsia="es-ES"/>
        </w:rPr>
        <w:t xml:space="preserve"> l</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w:t>
      </w:r>
      <w:r w:rsidRPr="00FB1ECB">
        <w:rPr>
          <w:rFonts w:ascii="Arial" w:hAnsi="Arial" w:cs="Arial"/>
          <w:sz w:val="20"/>
          <w:szCs w:val="20"/>
          <w:lang w:val="es-ES" w:eastAsia="es-ES"/>
        </w:rPr>
        <w:t xml:space="preserve">s) </w:t>
      </w:r>
      <w:r w:rsidRPr="00FB1ECB">
        <w:rPr>
          <w:rFonts w:ascii="Arial" w:hAnsi="Arial" w:cs="Arial"/>
          <w:spacing w:val="-1"/>
          <w:sz w:val="20"/>
          <w:szCs w:val="20"/>
          <w:lang w:val="es-ES" w:eastAsia="es-ES"/>
        </w:rPr>
        <w:t>P</w:t>
      </w:r>
      <w:r w:rsidRPr="00FB1ECB">
        <w:rPr>
          <w:rFonts w:ascii="Arial" w:hAnsi="Arial" w:cs="Arial"/>
          <w:sz w:val="20"/>
          <w:szCs w:val="20"/>
          <w:lang w:val="es-ES" w:eastAsia="es-ES"/>
        </w:rPr>
        <w:t>ersona</w:t>
      </w:r>
      <w:r w:rsidRPr="00FB1ECB">
        <w:rPr>
          <w:rFonts w:ascii="Arial" w:hAnsi="Arial" w:cs="Arial"/>
          <w:spacing w:val="-2"/>
          <w:sz w:val="20"/>
          <w:szCs w:val="20"/>
          <w:lang w:val="es-ES" w:eastAsia="es-ES"/>
        </w:rPr>
        <w:t xml:space="preserve"> (</w:t>
      </w:r>
      <w:r w:rsidRPr="00FB1ECB">
        <w:rPr>
          <w:rFonts w:ascii="Arial" w:hAnsi="Arial" w:cs="Arial"/>
          <w:sz w:val="20"/>
          <w:szCs w:val="20"/>
          <w:lang w:val="es-ES" w:eastAsia="es-ES"/>
        </w:rPr>
        <w:t xml:space="preserve">s) autorizada </w:t>
      </w:r>
      <w:r w:rsidRPr="00FB1ECB">
        <w:rPr>
          <w:rFonts w:ascii="Arial" w:hAnsi="Arial" w:cs="Arial"/>
          <w:spacing w:val="1"/>
          <w:sz w:val="20"/>
          <w:szCs w:val="20"/>
          <w:lang w:val="es-ES" w:eastAsia="es-ES"/>
        </w:rPr>
        <w:t>(</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w:t>
      </w:r>
      <w:r w:rsidRPr="00FB1ECB">
        <w:rPr>
          <w:rFonts w:ascii="Arial" w:hAnsi="Arial" w:cs="Arial"/>
          <w:sz w:val="20"/>
          <w:szCs w:val="20"/>
          <w:lang w:val="es-ES" w:eastAsia="es-ES"/>
        </w:rPr>
        <w:t xml:space="preserve">: </w:t>
      </w:r>
      <w:r w:rsidRPr="00FB1ECB">
        <w:rPr>
          <w:rFonts w:ascii="Arial" w:hAnsi="Arial" w:cs="Arial"/>
          <w:sz w:val="20"/>
          <w:szCs w:val="20"/>
          <w:u w:val="single"/>
          <w:lang w:val="es-ES" w:eastAsia="es-ES"/>
        </w:rPr>
        <w:tab/>
      </w:r>
    </w:p>
    <w:p w14:paraId="5EF4404F"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Di</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ecc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eo e</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ec</w:t>
      </w:r>
      <w:r w:rsidRPr="00FB1ECB">
        <w:rPr>
          <w:rFonts w:ascii="Arial" w:hAnsi="Arial" w:cs="Arial"/>
          <w:spacing w:val="-2"/>
          <w:sz w:val="20"/>
          <w:szCs w:val="20"/>
          <w:lang w:val="es-ES" w:eastAsia="es-ES"/>
        </w:rPr>
        <w:t>t</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ó</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co:</w:t>
      </w:r>
      <w:r w:rsidRPr="00FB1ECB">
        <w:rPr>
          <w:rFonts w:ascii="Arial" w:hAnsi="Arial" w:cs="Arial"/>
          <w:sz w:val="20"/>
          <w:szCs w:val="20"/>
          <w:u w:val="single"/>
          <w:lang w:val="es-ES" w:eastAsia="es-ES"/>
        </w:rPr>
        <w:tab/>
      </w:r>
    </w:p>
    <w:p w14:paraId="5B53FF4C"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r w:rsidRPr="00FB1ECB">
        <w:rPr>
          <w:rFonts w:ascii="Arial" w:hAnsi="Arial" w:cs="Arial"/>
          <w:bCs/>
          <w:spacing w:val="-1"/>
          <w:sz w:val="20"/>
          <w:szCs w:val="20"/>
          <w:lang w:val="es-ES" w:eastAsia="es-ES"/>
        </w:rPr>
        <w:t>Valor de la Oferta Económica: ___________________________________________</w:t>
      </w:r>
    </w:p>
    <w:p w14:paraId="4075F654"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p>
    <w:p w14:paraId="0877C7B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p>
    <w:p w14:paraId="7634763D"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O</w:t>
      </w:r>
      <w:r w:rsidRPr="00FB1ECB">
        <w:rPr>
          <w:rFonts w:ascii="Arial" w:hAnsi="Arial" w:cs="Arial"/>
          <w:bCs/>
          <w:spacing w:val="2"/>
          <w:sz w:val="20"/>
          <w:szCs w:val="20"/>
          <w:lang w:val="es-ES" w:eastAsia="es-ES"/>
        </w:rPr>
        <w:t>T</w:t>
      </w:r>
      <w:r w:rsidRPr="00FB1ECB">
        <w:rPr>
          <w:rFonts w:ascii="Arial" w:hAnsi="Arial" w:cs="Arial"/>
          <w:bCs/>
          <w:spacing w:val="-8"/>
          <w:sz w:val="20"/>
          <w:szCs w:val="20"/>
          <w:lang w:val="es-ES" w:eastAsia="es-ES"/>
        </w:rPr>
        <w:t>A</w:t>
      </w:r>
      <w:r w:rsidRPr="00FB1ECB">
        <w:rPr>
          <w:rFonts w:ascii="Arial" w:hAnsi="Arial" w:cs="Arial"/>
          <w:bCs/>
          <w:sz w:val="20"/>
          <w:szCs w:val="20"/>
          <w:lang w:val="es-ES" w:eastAsia="es-ES"/>
        </w:rPr>
        <w:t xml:space="preserve">: </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o a</w:t>
      </w:r>
      <w:r w:rsidRPr="00FB1ECB">
        <w:rPr>
          <w:rFonts w:ascii="Arial" w:hAnsi="Arial" w:cs="Arial"/>
          <w:spacing w:val="2"/>
          <w:sz w:val="20"/>
          <w:szCs w:val="20"/>
          <w:lang w:val="es-ES" w:eastAsia="es-ES"/>
        </w:rPr>
        <w:t>g</w:t>
      </w:r>
      <w:r w:rsidRPr="00FB1ECB">
        <w:rPr>
          <w:rFonts w:ascii="Arial" w:hAnsi="Arial" w:cs="Arial"/>
          <w:spacing w:val="1"/>
          <w:sz w:val="20"/>
          <w:szCs w:val="20"/>
          <w:lang w:val="es-ES" w:eastAsia="es-ES"/>
        </w:rPr>
        <w:t>r</w:t>
      </w:r>
      <w:r w:rsidRPr="00FB1ECB">
        <w:rPr>
          <w:rFonts w:ascii="Arial" w:hAnsi="Arial" w:cs="Arial"/>
          <w:spacing w:val="-3"/>
          <w:sz w:val="20"/>
          <w:szCs w:val="20"/>
          <w:lang w:val="es-ES" w:eastAsia="es-ES"/>
        </w:rPr>
        <w:t>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ue c</w:t>
      </w:r>
      <w:r w:rsidRPr="00FB1ECB">
        <w:rPr>
          <w:rFonts w:ascii="Arial" w:hAnsi="Arial" w:cs="Arial"/>
          <w:spacing w:val="-3"/>
          <w:sz w:val="20"/>
          <w:szCs w:val="20"/>
          <w:lang w:val="es-ES" w:eastAsia="es-ES"/>
        </w:rPr>
        <w:t>o</w:t>
      </w:r>
      <w:r w:rsidRPr="00FB1ECB">
        <w:rPr>
          <w:rFonts w:ascii="Arial" w:hAnsi="Arial" w:cs="Arial"/>
          <w:spacing w:val="-2"/>
          <w:sz w:val="20"/>
          <w:szCs w:val="20"/>
          <w:lang w:val="es-ES" w:eastAsia="es-ES"/>
        </w:rPr>
        <w:t>m</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ari</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s o ac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arac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w:t>
      </w:r>
    </w:p>
    <w:p w14:paraId="55A8F10E"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4D347955"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711F8426"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611D9093"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4640517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C81F196" w14:textId="25CC9D81" w:rsidR="00A754FA" w:rsidRPr="00FB1ECB" w:rsidRDefault="00A754FA" w:rsidP="00A754FA">
      <w:pPr>
        <w:autoSpaceDE w:val="0"/>
        <w:autoSpaceDN w:val="0"/>
        <w:adjustRightInd w:val="0"/>
        <w:contextualSpacing/>
        <w:jc w:val="both"/>
        <w:rPr>
          <w:rFonts w:ascii="Arial" w:hAnsi="Arial" w:cs="Arial"/>
          <w:bCs/>
          <w:sz w:val="20"/>
          <w:szCs w:val="20"/>
          <w:lang w:val="es-ES" w:eastAsia="es-ES"/>
        </w:rPr>
      </w:pPr>
      <w:r w:rsidRPr="00FB1ECB">
        <w:rPr>
          <w:rFonts w:ascii="Arial" w:hAnsi="Arial" w:cs="Arial"/>
          <w:noProof/>
          <w:sz w:val="20"/>
          <w:szCs w:val="20"/>
        </w:rPr>
        <mc:AlternateContent>
          <mc:Choice Requires="wps">
            <w:drawing>
              <wp:anchor distT="4294967295" distB="4294967295" distL="114300" distR="114300" simplePos="0" relativeHeight="251659264" behindDoc="1" locked="0" layoutInCell="0" allowOverlap="1" wp14:anchorId="3CDFEAB6" wp14:editId="3D9204BD">
                <wp:simplePos x="0" y="0"/>
                <wp:positionH relativeFrom="page">
                  <wp:posOffset>995045</wp:posOffset>
                </wp:positionH>
                <wp:positionV relativeFrom="paragraph">
                  <wp:posOffset>73659</wp:posOffset>
                </wp:positionV>
                <wp:extent cx="4973955" cy="0"/>
                <wp:effectExtent l="0" t="0" r="0" b="0"/>
                <wp:wrapNone/>
                <wp:docPr id="2" name="Forma lib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73955" cy="0"/>
                        </a:xfrm>
                        <a:custGeom>
                          <a:avLst/>
                          <a:gdLst>
                            <a:gd name="T0" fmla="*/ 0 w 7833"/>
                            <a:gd name="T1" fmla="*/ 2147483646 w 7833"/>
                            <a:gd name="T2" fmla="*/ 0 60000 65536"/>
                            <a:gd name="T3" fmla="*/ 0 60000 65536"/>
                          </a:gdLst>
                          <a:ahLst/>
                          <a:cxnLst>
                            <a:cxn ang="T2">
                              <a:pos x="T0" y="0"/>
                            </a:cxn>
                            <a:cxn ang="T3">
                              <a:pos x="T1" y="0"/>
                            </a:cxn>
                          </a:cxnLst>
                          <a:rect l="0" t="0" r="r" b="b"/>
                          <a:pathLst>
                            <a:path w="7833">
                              <a:moveTo>
                                <a:pt x="0" y="0"/>
                              </a:moveTo>
                              <a:lnTo>
                                <a:pt x="7833" y="0"/>
                              </a:lnTo>
                            </a:path>
                          </a:pathLst>
                        </a:custGeom>
                        <a:no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7B78CFD" id="Forma libre: forma 2" o:spid="_x0000_s1026" style="position:absolute;z-index:-251657216;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points="78.35pt,5.8pt,470pt,5.8pt" coordsize="78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" o:allowincell="f" filled="f" strokeweight=".5pt">
                <v:path arrowok="t" o:connecttype="custom" o:connectlocs="0,0;2147483646,0" o:connectangles="0,0"/>
                <w10:wrap anchorx="page"/>
              </v:polyline>
            </w:pict>
          </mc:Fallback>
        </mc:AlternateContent>
      </w:r>
    </w:p>
    <w:p w14:paraId="101DD98B" w14:textId="77777777" w:rsidR="00A754FA" w:rsidRPr="00FB1ECB" w:rsidRDefault="00A754FA" w:rsidP="00A754FA">
      <w:pPr>
        <w:contextualSpacing/>
        <w:jc w:val="center"/>
        <w:rPr>
          <w:rFonts w:ascii="Arial" w:hAnsi="Arial" w:cs="Arial"/>
          <w:bCs/>
          <w:sz w:val="20"/>
          <w:szCs w:val="20"/>
          <w:lang w:val="es-ES" w:eastAsia="es-ES"/>
        </w:rPr>
      </w:pPr>
      <w:r w:rsidRPr="00FB1ECB">
        <w:rPr>
          <w:rFonts w:ascii="Arial" w:hAnsi="Arial" w:cs="Arial"/>
          <w:bCs/>
          <w:sz w:val="20"/>
          <w:szCs w:val="20"/>
          <w:lang w:val="es-ES" w:eastAsia="es-ES"/>
        </w:rPr>
        <w:t>FIR</w:t>
      </w:r>
      <w:r w:rsidRPr="00FB1ECB">
        <w:rPr>
          <w:rFonts w:ascii="Arial" w:hAnsi="Arial" w:cs="Arial"/>
          <w:bCs/>
          <w:spacing w:val="3"/>
          <w:sz w:val="20"/>
          <w:szCs w:val="20"/>
          <w:lang w:val="es-ES" w:eastAsia="es-ES"/>
        </w:rPr>
        <w:t>M</w:t>
      </w:r>
      <w:r w:rsidRPr="00FB1ECB">
        <w:rPr>
          <w:rFonts w:ascii="Arial" w:hAnsi="Arial" w:cs="Arial"/>
          <w:bCs/>
          <w:sz w:val="20"/>
          <w:szCs w:val="20"/>
          <w:lang w:val="es-ES" w:eastAsia="es-ES"/>
        </w:rPr>
        <w:t xml:space="preserve">A </w:t>
      </w:r>
      <w:r w:rsidRPr="00FB1ECB">
        <w:rPr>
          <w:rFonts w:ascii="Arial" w:hAnsi="Arial" w:cs="Arial"/>
          <w:bCs/>
          <w:spacing w:val="-1"/>
          <w:sz w:val="20"/>
          <w:szCs w:val="20"/>
          <w:lang w:val="es-ES" w:eastAsia="es-ES"/>
        </w:rPr>
        <w:t>DE</w:t>
      </w:r>
      <w:r w:rsidRPr="00FB1ECB">
        <w:rPr>
          <w:rFonts w:ascii="Arial" w:hAnsi="Arial" w:cs="Arial"/>
          <w:bCs/>
          <w:sz w:val="20"/>
          <w:szCs w:val="20"/>
          <w:lang w:val="es-ES" w:eastAsia="es-ES"/>
        </w:rPr>
        <w:t>L P</w:t>
      </w:r>
      <w:r w:rsidRPr="00FB1ECB">
        <w:rPr>
          <w:rFonts w:ascii="Arial" w:hAnsi="Arial" w:cs="Arial"/>
          <w:bCs/>
          <w:spacing w:val="-1"/>
          <w:sz w:val="20"/>
          <w:szCs w:val="20"/>
          <w:lang w:val="es-ES" w:eastAsia="es-ES"/>
        </w:rPr>
        <w:t>R</w:t>
      </w:r>
      <w:r w:rsidRPr="00FB1ECB">
        <w:rPr>
          <w:rFonts w:ascii="Arial" w:hAnsi="Arial" w:cs="Arial"/>
          <w:bCs/>
          <w:spacing w:val="1"/>
          <w:sz w:val="20"/>
          <w:szCs w:val="20"/>
          <w:lang w:val="es-ES" w:eastAsia="es-ES"/>
        </w:rPr>
        <w:t>O</w:t>
      </w:r>
      <w:r w:rsidRPr="00FB1ECB">
        <w:rPr>
          <w:rFonts w:ascii="Arial" w:hAnsi="Arial" w:cs="Arial"/>
          <w:bCs/>
          <w:spacing w:val="-1"/>
          <w:sz w:val="20"/>
          <w:szCs w:val="20"/>
          <w:lang w:val="es-ES" w:eastAsia="es-ES"/>
        </w:rPr>
        <w:t>P</w:t>
      </w:r>
      <w:r w:rsidRPr="00FB1ECB">
        <w:rPr>
          <w:rFonts w:ascii="Arial" w:hAnsi="Arial" w:cs="Arial"/>
          <w:bCs/>
          <w:spacing w:val="1"/>
          <w:sz w:val="20"/>
          <w:szCs w:val="20"/>
          <w:lang w:val="es-ES" w:eastAsia="es-ES"/>
        </w:rPr>
        <w:t>O</w:t>
      </w:r>
      <w:r w:rsidRPr="00FB1ECB">
        <w:rPr>
          <w:rFonts w:ascii="Arial" w:hAnsi="Arial" w:cs="Arial"/>
          <w:bCs/>
          <w:spacing w:val="-1"/>
          <w:sz w:val="20"/>
          <w:szCs w:val="20"/>
          <w:lang w:val="es-ES" w:eastAsia="es-ES"/>
        </w:rPr>
        <w:t>NEN</w:t>
      </w:r>
      <w:r w:rsidRPr="00FB1ECB">
        <w:rPr>
          <w:rFonts w:ascii="Arial" w:hAnsi="Arial" w:cs="Arial"/>
          <w:bCs/>
          <w:spacing w:val="-3"/>
          <w:sz w:val="20"/>
          <w:szCs w:val="20"/>
          <w:lang w:val="es-ES" w:eastAsia="es-ES"/>
        </w:rPr>
        <w:t>T</w:t>
      </w:r>
      <w:r w:rsidRPr="00FB1ECB">
        <w:rPr>
          <w:rFonts w:ascii="Arial" w:hAnsi="Arial" w:cs="Arial"/>
          <w:bCs/>
          <w:sz w:val="20"/>
          <w:szCs w:val="20"/>
          <w:lang w:val="es-ES" w:eastAsia="es-ES"/>
        </w:rPr>
        <w:t>E</w:t>
      </w:r>
    </w:p>
    <w:p w14:paraId="642F5900" w14:textId="77777777" w:rsidR="00A754FA" w:rsidRPr="00FB1ECB" w:rsidRDefault="00A754FA" w:rsidP="00A754FA">
      <w:pPr>
        <w:widowControl/>
        <w:suppressAutoHyphens w:val="0"/>
        <w:contextualSpacing/>
        <w:jc w:val="both"/>
        <w:rPr>
          <w:rFonts w:ascii="Arial" w:hAnsi="Arial" w:cs="Arial"/>
          <w:color w:val="000000"/>
          <w:sz w:val="20"/>
          <w:szCs w:val="20"/>
        </w:rPr>
      </w:pPr>
    </w:p>
    <w:p w14:paraId="077634FD" w14:textId="77777777" w:rsidR="00A754FA" w:rsidRPr="00FB1ECB" w:rsidRDefault="00A754FA" w:rsidP="00A754FA">
      <w:pPr>
        <w:pStyle w:val="Prrafodelista"/>
        <w:ind w:left="0"/>
        <w:jc w:val="both"/>
        <w:rPr>
          <w:rFonts w:ascii="Arial" w:eastAsia="Arial" w:hAnsi="Arial" w:cs="Arial"/>
          <w:sz w:val="20"/>
          <w:szCs w:val="20"/>
        </w:rPr>
      </w:pPr>
    </w:p>
    <w:p w14:paraId="5CDB752C" w14:textId="77777777" w:rsidR="00A754FA" w:rsidRPr="00FB1ECB" w:rsidRDefault="00A754FA" w:rsidP="00A754FA">
      <w:pPr>
        <w:pStyle w:val="Prrafodelista"/>
        <w:ind w:left="0"/>
        <w:jc w:val="both"/>
        <w:rPr>
          <w:rFonts w:ascii="Arial" w:eastAsia="Arial" w:hAnsi="Arial" w:cs="Arial"/>
          <w:sz w:val="20"/>
          <w:szCs w:val="20"/>
        </w:rPr>
      </w:pPr>
    </w:p>
    <w:p w14:paraId="6A2AF9B7" w14:textId="77777777" w:rsidR="00A754FA" w:rsidRPr="00FB1ECB" w:rsidRDefault="00A754FA" w:rsidP="00A754FA">
      <w:pPr>
        <w:pStyle w:val="Prrafodelista"/>
        <w:ind w:left="0"/>
        <w:jc w:val="both"/>
        <w:rPr>
          <w:rFonts w:ascii="Arial" w:eastAsia="Arial" w:hAnsi="Arial" w:cs="Arial"/>
          <w:sz w:val="20"/>
          <w:szCs w:val="20"/>
        </w:rPr>
      </w:pPr>
    </w:p>
    <w:p w14:paraId="0DBACE6E" w14:textId="77777777" w:rsidR="00A754FA" w:rsidRPr="00FB1ECB" w:rsidRDefault="00A754FA" w:rsidP="00A754FA">
      <w:pPr>
        <w:pStyle w:val="Prrafodelista"/>
        <w:ind w:left="0"/>
        <w:jc w:val="both"/>
        <w:rPr>
          <w:rFonts w:ascii="Arial" w:eastAsia="Arial" w:hAnsi="Arial" w:cs="Arial"/>
          <w:sz w:val="20"/>
          <w:szCs w:val="20"/>
        </w:rPr>
      </w:pPr>
    </w:p>
    <w:p w14:paraId="528E097B" w14:textId="77777777" w:rsidR="00A754FA" w:rsidRPr="00FB1ECB" w:rsidRDefault="00A754FA" w:rsidP="00A754FA">
      <w:pPr>
        <w:pStyle w:val="Prrafodelista"/>
        <w:ind w:left="0"/>
        <w:jc w:val="both"/>
        <w:rPr>
          <w:rFonts w:ascii="Arial" w:eastAsia="Arial" w:hAnsi="Arial" w:cs="Arial"/>
          <w:sz w:val="20"/>
          <w:szCs w:val="20"/>
        </w:rPr>
      </w:pPr>
    </w:p>
    <w:p w14:paraId="2E0EA461" w14:textId="77777777" w:rsidR="00A754FA" w:rsidRPr="00FB1ECB" w:rsidRDefault="00A754FA" w:rsidP="00A754FA">
      <w:pPr>
        <w:pStyle w:val="Prrafodelista"/>
        <w:ind w:left="0"/>
        <w:jc w:val="both"/>
        <w:rPr>
          <w:rFonts w:ascii="Arial" w:eastAsia="Arial" w:hAnsi="Arial" w:cs="Arial"/>
          <w:sz w:val="20"/>
          <w:szCs w:val="20"/>
        </w:rPr>
      </w:pPr>
    </w:p>
    <w:p w14:paraId="02C4D7E9" w14:textId="77777777" w:rsidR="00A754FA" w:rsidRPr="00FB1ECB" w:rsidRDefault="00A754FA" w:rsidP="00A754FA">
      <w:pPr>
        <w:pStyle w:val="Prrafodelista"/>
        <w:ind w:left="0"/>
        <w:jc w:val="both"/>
        <w:rPr>
          <w:rFonts w:ascii="Arial" w:eastAsia="Arial" w:hAnsi="Arial" w:cs="Arial"/>
          <w:sz w:val="20"/>
          <w:szCs w:val="20"/>
        </w:rPr>
      </w:pPr>
    </w:p>
    <w:p w14:paraId="549BC1BC" w14:textId="77777777" w:rsidR="00A754FA" w:rsidRPr="00FB1ECB" w:rsidRDefault="00A754FA" w:rsidP="00A754FA">
      <w:pPr>
        <w:pStyle w:val="Prrafodelista"/>
        <w:ind w:left="0"/>
        <w:jc w:val="both"/>
        <w:rPr>
          <w:rFonts w:ascii="Arial" w:eastAsia="Arial" w:hAnsi="Arial" w:cs="Arial"/>
          <w:sz w:val="20"/>
          <w:szCs w:val="20"/>
        </w:rPr>
      </w:pPr>
    </w:p>
    <w:p w14:paraId="76643D0F" w14:textId="77777777" w:rsidR="00A754FA" w:rsidRPr="00FB1ECB" w:rsidRDefault="00A754FA" w:rsidP="00A754FA">
      <w:pPr>
        <w:pStyle w:val="Prrafodelista"/>
        <w:ind w:left="0"/>
        <w:jc w:val="both"/>
        <w:rPr>
          <w:rFonts w:ascii="Arial" w:eastAsia="Arial" w:hAnsi="Arial" w:cs="Arial"/>
          <w:sz w:val="20"/>
          <w:szCs w:val="20"/>
        </w:rPr>
      </w:pPr>
    </w:p>
    <w:p w14:paraId="7E8771A4" w14:textId="77777777" w:rsidR="00A754FA" w:rsidRPr="00FB1ECB" w:rsidRDefault="00A754FA" w:rsidP="00A754FA">
      <w:pPr>
        <w:pStyle w:val="Prrafodelista"/>
        <w:ind w:left="0"/>
        <w:jc w:val="both"/>
        <w:rPr>
          <w:rFonts w:ascii="Arial" w:eastAsia="Arial" w:hAnsi="Arial" w:cs="Arial"/>
          <w:sz w:val="20"/>
          <w:szCs w:val="20"/>
        </w:rPr>
      </w:pPr>
    </w:p>
    <w:p w14:paraId="2D1F90E6" w14:textId="77777777" w:rsidR="00A754FA" w:rsidRPr="00FB1ECB" w:rsidRDefault="00A754FA" w:rsidP="00A754FA">
      <w:pPr>
        <w:pStyle w:val="Prrafodelista"/>
        <w:ind w:left="0"/>
        <w:jc w:val="both"/>
        <w:rPr>
          <w:rFonts w:ascii="Arial" w:eastAsia="Arial" w:hAnsi="Arial" w:cs="Arial"/>
          <w:sz w:val="20"/>
          <w:szCs w:val="20"/>
        </w:rPr>
      </w:pPr>
    </w:p>
    <w:p w14:paraId="2F0685D2" w14:textId="77777777" w:rsidR="00A754FA" w:rsidRPr="00FB1ECB" w:rsidRDefault="00A754FA" w:rsidP="00A754FA">
      <w:pPr>
        <w:pStyle w:val="Prrafodelista"/>
        <w:ind w:left="0"/>
        <w:jc w:val="both"/>
        <w:rPr>
          <w:rFonts w:ascii="Arial" w:eastAsia="Arial" w:hAnsi="Arial" w:cs="Arial"/>
          <w:sz w:val="20"/>
          <w:szCs w:val="20"/>
        </w:rPr>
      </w:pPr>
    </w:p>
    <w:p w14:paraId="2848A0F5" w14:textId="77777777" w:rsidR="00A754FA" w:rsidRPr="00FB1ECB" w:rsidRDefault="00A754FA" w:rsidP="00A754FA">
      <w:pPr>
        <w:pStyle w:val="Prrafodelista"/>
        <w:ind w:left="0"/>
        <w:jc w:val="both"/>
        <w:rPr>
          <w:rFonts w:ascii="Arial" w:eastAsia="Arial" w:hAnsi="Arial" w:cs="Arial"/>
          <w:sz w:val="20"/>
          <w:szCs w:val="20"/>
        </w:rPr>
      </w:pPr>
    </w:p>
    <w:p w14:paraId="05539E6A" w14:textId="77777777" w:rsidR="00A754FA" w:rsidRPr="00FB1ECB" w:rsidRDefault="00A754FA" w:rsidP="00A754FA">
      <w:pPr>
        <w:pStyle w:val="Prrafodelista"/>
        <w:ind w:left="0"/>
        <w:jc w:val="both"/>
        <w:rPr>
          <w:rFonts w:ascii="Arial" w:eastAsia="Arial" w:hAnsi="Arial" w:cs="Arial"/>
          <w:sz w:val="20"/>
          <w:szCs w:val="20"/>
        </w:rPr>
      </w:pPr>
    </w:p>
    <w:p w14:paraId="73F0FFF4" w14:textId="77777777" w:rsidR="00A754FA" w:rsidRPr="00FB1ECB" w:rsidRDefault="00A754FA" w:rsidP="00A754FA">
      <w:pPr>
        <w:pStyle w:val="Prrafodelista"/>
        <w:ind w:left="0"/>
        <w:jc w:val="both"/>
        <w:rPr>
          <w:rFonts w:ascii="Arial" w:eastAsia="Arial" w:hAnsi="Arial" w:cs="Arial"/>
          <w:sz w:val="20"/>
          <w:szCs w:val="20"/>
        </w:rPr>
      </w:pPr>
    </w:p>
    <w:p w14:paraId="7F981D5C" w14:textId="77777777" w:rsidR="00A754FA" w:rsidRPr="00FB1ECB" w:rsidRDefault="00A754FA" w:rsidP="00A754FA">
      <w:pPr>
        <w:pStyle w:val="Prrafodelista"/>
        <w:ind w:left="0"/>
        <w:jc w:val="both"/>
        <w:rPr>
          <w:rFonts w:ascii="Arial" w:eastAsia="Arial" w:hAnsi="Arial" w:cs="Arial"/>
          <w:sz w:val="20"/>
          <w:szCs w:val="20"/>
        </w:rPr>
      </w:pPr>
    </w:p>
    <w:p w14:paraId="09AB5E04" w14:textId="77777777" w:rsidR="00A754FA" w:rsidRPr="006F389E" w:rsidRDefault="00A754FA" w:rsidP="00A754FA">
      <w:pPr>
        <w:autoSpaceDE w:val="0"/>
        <w:autoSpaceDN w:val="0"/>
        <w:adjustRightInd w:val="0"/>
        <w:ind w:right="-47"/>
        <w:contextualSpacing/>
        <w:jc w:val="center"/>
        <w:rPr>
          <w:rFonts w:ascii="Arial" w:hAnsi="Arial" w:cs="Arial"/>
          <w:b/>
          <w:sz w:val="20"/>
          <w:szCs w:val="20"/>
          <w:lang w:val="es-ES" w:eastAsia="es-ES"/>
        </w:rPr>
      </w:pPr>
      <w:r w:rsidRPr="00116DB3">
        <w:rPr>
          <w:rFonts w:ascii="Arial" w:hAnsi="Arial" w:cs="Arial"/>
          <w:b/>
          <w:bCs/>
          <w:spacing w:val="-6"/>
          <w:sz w:val="20"/>
          <w:szCs w:val="20"/>
          <w:highlight w:val="yellow"/>
          <w:lang w:val="es-ES" w:eastAsia="es-ES"/>
        </w:rPr>
        <w:t>A</w:t>
      </w:r>
      <w:r w:rsidRPr="00116DB3">
        <w:rPr>
          <w:rFonts w:ascii="Arial" w:hAnsi="Arial" w:cs="Arial"/>
          <w:b/>
          <w:bCs/>
          <w:spacing w:val="1"/>
          <w:sz w:val="20"/>
          <w:szCs w:val="20"/>
          <w:highlight w:val="yellow"/>
          <w:lang w:val="es-ES" w:eastAsia="es-ES"/>
        </w:rPr>
        <w:t>NE</w:t>
      </w:r>
      <w:r w:rsidRPr="00116DB3">
        <w:rPr>
          <w:rFonts w:ascii="Arial" w:hAnsi="Arial" w:cs="Arial"/>
          <w:b/>
          <w:bCs/>
          <w:spacing w:val="-1"/>
          <w:sz w:val="20"/>
          <w:szCs w:val="20"/>
          <w:highlight w:val="yellow"/>
          <w:lang w:val="es-ES" w:eastAsia="es-ES"/>
        </w:rPr>
        <w:t>X</w:t>
      </w:r>
      <w:r w:rsidRPr="00116DB3">
        <w:rPr>
          <w:rFonts w:ascii="Arial" w:hAnsi="Arial" w:cs="Arial"/>
          <w:b/>
          <w:bCs/>
          <w:sz w:val="20"/>
          <w:szCs w:val="20"/>
          <w:highlight w:val="yellow"/>
          <w:lang w:val="es-ES" w:eastAsia="es-ES"/>
        </w:rPr>
        <w:t>O</w:t>
      </w:r>
      <w:r w:rsidRPr="00116DB3">
        <w:rPr>
          <w:rFonts w:ascii="Arial" w:hAnsi="Arial" w:cs="Arial"/>
          <w:b/>
          <w:bCs/>
          <w:spacing w:val="2"/>
          <w:sz w:val="20"/>
          <w:szCs w:val="20"/>
          <w:highlight w:val="yellow"/>
          <w:lang w:val="es-ES" w:eastAsia="es-ES"/>
        </w:rPr>
        <w:t xml:space="preserve"> 2</w:t>
      </w:r>
    </w:p>
    <w:p w14:paraId="0E428238" w14:textId="77777777" w:rsidR="00A754FA" w:rsidRPr="006F389E" w:rsidRDefault="00A754FA" w:rsidP="00A754FA">
      <w:pPr>
        <w:autoSpaceDE w:val="0"/>
        <w:autoSpaceDN w:val="0"/>
        <w:adjustRightInd w:val="0"/>
        <w:contextualSpacing/>
        <w:jc w:val="center"/>
        <w:rPr>
          <w:rFonts w:ascii="Arial" w:hAnsi="Arial" w:cs="Arial"/>
          <w:b/>
          <w:bCs/>
          <w:color w:val="000000"/>
          <w:sz w:val="20"/>
          <w:szCs w:val="20"/>
          <w:lang w:eastAsia="es-CO"/>
        </w:rPr>
      </w:pPr>
      <w:r w:rsidRPr="006F389E">
        <w:rPr>
          <w:rFonts w:ascii="Arial" w:hAnsi="Arial" w:cs="Arial"/>
          <w:b/>
          <w:bCs/>
          <w:color w:val="000000"/>
          <w:sz w:val="20"/>
          <w:szCs w:val="20"/>
          <w:lang w:eastAsia="es-CO"/>
        </w:rPr>
        <w:t>COMPROMISO ÉTICO Y AMBIENTAL</w:t>
      </w:r>
    </w:p>
    <w:p w14:paraId="288A4BC1"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5C88E16F"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En desarrollo </w:t>
      </w:r>
      <w:r>
        <w:rPr>
          <w:rFonts w:ascii="Arial" w:hAnsi="Arial" w:cs="Arial"/>
          <w:color w:val="000000"/>
          <w:sz w:val="20"/>
          <w:szCs w:val="20"/>
          <w:lang w:eastAsia="es-CO"/>
        </w:rPr>
        <w:t xml:space="preserve">de </w:t>
      </w:r>
      <w:r w:rsidRPr="006F389E">
        <w:rPr>
          <w:rFonts w:ascii="Arial" w:hAnsi="Arial" w:cs="Arial"/>
          <w:color w:val="000000"/>
          <w:sz w:val="20"/>
          <w:szCs w:val="20"/>
          <w:lang w:eastAsia="es-CO"/>
        </w:rPr>
        <w:t xml:space="preserve">las directrices normativas sobre la ética y el medio ambiente la Subred Sur se compromete a luchar contra la corrupción. Teniendo en cuenta que los hospitales que conforman la Subred Sur se encuentran vinculados con el proyecto de Hospitales Verdes liderado por la Secretaria Distrital de Salud; todos aquellos proveedores que se vinculen directa o indirectamente con la </w:t>
      </w:r>
      <w:r>
        <w:rPr>
          <w:rFonts w:ascii="Arial" w:hAnsi="Arial" w:cs="Arial"/>
          <w:color w:val="000000"/>
          <w:sz w:val="20"/>
          <w:szCs w:val="20"/>
          <w:lang w:eastAsia="es-CO"/>
        </w:rPr>
        <w:t>S</w:t>
      </w:r>
      <w:r w:rsidRPr="006F389E">
        <w:rPr>
          <w:rFonts w:ascii="Arial" w:hAnsi="Arial" w:cs="Arial"/>
          <w:color w:val="000000"/>
          <w:sz w:val="20"/>
          <w:szCs w:val="20"/>
          <w:lang w:eastAsia="es-CO"/>
        </w:rPr>
        <w:t xml:space="preserve">ubred </w:t>
      </w:r>
      <w:r>
        <w:rPr>
          <w:rFonts w:ascii="Arial" w:hAnsi="Arial" w:cs="Arial"/>
          <w:color w:val="000000"/>
          <w:sz w:val="20"/>
          <w:szCs w:val="20"/>
          <w:lang w:eastAsia="es-CO"/>
        </w:rPr>
        <w:t>S</w:t>
      </w:r>
      <w:r w:rsidRPr="006F389E">
        <w:rPr>
          <w:rFonts w:ascii="Arial" w:hAnsi="Arial" w:cs="Arial"/>
          <w:color w:val="000000"/>
          <w:sz w:val="20"/>
          <w:szCs w:val="20"/>
          <w:lang w:eastAsia="es-CO"/>
        </w:rPr>
        <w:t>ur deberán cumplir con el compromiso ambiental</w:t>
      </w:r>
    </w:p>
    <w:p w14:paraId="0A3D539E"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6DBD8446"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En aras del cumplimiento de este objetivo, todos aquellos que se vinculen directa o indirectament</w:t>
      </w:r>
      <w:r>
        <w:rPr>
          <w:rFonts w:ascii="Arial" w:hAnsi="Arial" w:cs="Arial"/>
          <w:color w:val="000000"/>
          <w:sz w:val="20"/>
          <w:szCs w:val="20"/>
          <w:lang w:eastAsia="es-CO"/>
        </w:rPr>
        <w:t>e con la S</w:t>
      </w:r>
      <w:r w:rsidRPr="006F389E">
        <w:rPr>
          <w:rFonts w:ascii="Arial" w:hAnsi="Arial" w:cs="Arial"/>
          <w:color w:val="000000"/>
          <w:sz w:val="20"/>
          <w:szCs w:val="20"/>
          <w:lang w:eastAsia="es-CO"/>
        </w:rPr>
        <w:t xml:space="preserve">ubred </w:t>
      </w:r>
      <w:r>
        <w:rPr>
          <w:rFonts w:ascii="Arial" w:hAnsi="Arial" w:cs="Arial"/>
          <w:color w:val="000000"/>
          <w:sz w:val="20"/>
          <w:szCs w:val="20"/>
          <w:lang w:eastAsia="es-CO"/>
        </w:rPr>
        <w:t>S</w:t>
      </w:r>
      <w:r w:rsidRPr="006F389E">
        <w:rPr>
          <w:rFonts w:ascii="Arial" w:hAnsi="Arial" w:cs="Arial"/>
          <w:color w:val="000000"/>
          <w:sz w:val="20"/>
          <w:szCs w:val="20"/>
          <w:lang w:eastAsia="es-CO"/>
        </w:rPr>
        <w:t xml:space="preserve">ur independientemente de la forma de contratación, deberán firmar el presente compromiso. </w:t>
      </w:r>
    </w:p>
    <w:p w14:paraId="1A887442"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7FE0C125"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Así las cosas, declaro bajo la gravedad del juramento lo siguiente: </w:t>
      </w:r>
    </w:p>
    <w:p w14:paraId="6C5E98FB"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041FCECC" w14:textId="207BBB29"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1. No he tenido acceso a información privilegiada relacionada con el proceso </w:t>
      </w:r>
      <w:r>
        <w:rPr>
          <w:rFonts w:ascii="Arial" w:hAnsi="Arial" w:cs="Arial"/>
          <w:color w:val="000000"/>
          <w:sz w:val="20"/>
          <w:szCs w:val="20"/>
          <w:lang w:eastAsia="es-CO"/>
        </w:rPr>
        <w:t>contractual efectuado por la Subred S</w:t>
      </w:r>
      <w:r w:rsidRPr="006F389E">
        <w:rPr>
          <w:rFonts w:ascii="Arial" w:hAnsi="Arial" w:cs="Arial"/>
          <w:color w:val="000000"/>
          <w:sz w:val="20"/>
          <w:szCs w:val="20"/>
          <w:lang w:eastAsia="es-CO"/>
        </w:rPr>
        <w:t xml:space="preserve">ur, en el que se adjudicará: (indicar el objeto del contrato y número de la </w:t>
      </w:r>
      <w:r w:rsidR="005A2C24">
        <w:rPr>
          <w:rFonts w:ascii="Arial" w:hAnsi="Arial" w:cs="Arial"/>
          <w:color w:val="000000"/>
          <w:sz w:val="20"/>
          <w:szCs w:val="20"/>
          <w:lang w:eastAsia="es-CO"/>
        </w:rPr>
        <w:t>Convocatoria</w:t>
      </w:r>
      <w:r w:rsidRPr="006F389E">
        <w:rPr>
          <w:rFonts w:ascii="Arial" w:hAnsi="Arial" w:cs="Arial"/>
          <w:color w:val="000000"/>
          <w:sz w:val="20"/>
          <w:szCs w:val="20"/>
          <w:lang w:eastAsia="es-CO"/>
        </w:rPr>
        <w:t>).</w:t>
      </w:r>
    </w:p>
    <w:p w14:paraId="534D1417"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_________________________________________________________</w:t>
      </w:r>
      <w:r>
        <w:rPr>
          <w:rFonts w:ascii="Arial" w:hAnsi="Arial" w:cs="Arial"/>
          <w:color w:val="000000"/>
          <w:sz w:val="20"/>
          <w:szCs w:val="20"/>
          <w:lang w:eastAsia="es-CO"/>
        </w:rPr>
        <w:t>______________________________</w:t>
      </w:r>
      <w:r w:rsidRPr="006F389E">
        <w:rPr>
          <w:rFonts w:ascii="Arial" w:hAnsi="Arial" w:cs="Arial"/>
          <w:color w:val="000000"/>
          <w:sz w:val="20"/>
          <w:szCs w:val="20"/>
          <w:lang w:eastAsia="es-CO"/>
        </w:rPr>
        <w:t>__</w:t>
      </w:r>
    </w:p>
    <w:p w14:paraId="4F08A819" w14:textId="77777777" w:rsidR="00A754FA"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p>
    <w:p w14:paraId="1A259695"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2. No tengo ni he tenido una comunicación </w:t>
      </w:r>
      <w:proofErr w:type="spellStart"/>
      <w:r w:rsidRPr="006F389E">
        <w:rPr>
          <w:rFonts w:ascii="Arial" w:hAnsi="Arial" w:cs="Arial"/>
          <w:color w:val="000000"/>
          <w:sz w:val="20"/>
          <w:szCs w:val="20"/>
          <w:lang w:eastAsia="es-CO"/>
        </w:rPr>
        <w:t>extra-oficial</w:t>
      </w:r>
      <w:proofErr w:type="spellEnd"/>
      <w:r w:rsidRPr="006F389E">
        <w:rPr>
          <w:rFonts w:ascii="Arial" w:hAnsi="Arial" w:cs="Arial"/>
          <w:color w:val="000000"/>
          <w:sz w:val="20"/>
          <w:szCs w:val="20"/>
          <w:lang w:eastAsia="es-CO"/>
        </w:rPr>
        <w:t xml:space="preserve"> con las personas directamente relacionadas con el proces</w:t>
      </w:r>
      <w:r>
        <w:rPr>
          <w:rFonts w:ascii="Arial" w:hAnsi="Arial" w:cs="Arial"/>
          <w:color w:val="000000"/>
          <w:sz w:val="20"/>
          <w:szCs w:val="20"/>
          <w:lang w:eastAsia="es-CO"/>
        </w:rPr>
        <w:t>o contractual efectuado por la Subred S</w:t>
      </w:r>
      <w:r w:rsidRPr="006F389E">
        <w:rPr>
          <w:rFonts w:ascii="Arial" w:hAnsi="Arial" w:cs="Arial"/>
          <w:color w:val="000000"/>
          <w:sz w:val="20"/>
          <w:szCs w:val="20"/>
          <w:lang w:eastAsia="es-CO"/>
        </w:rPr>
        <w:t>ur.</w:t>
      </w:r>
    </w:p>
    <w:p w14:paraId="2F0EA141"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3. No he ofrecido, ni recibido dádivas a persona alguna de las involucradas en el presente proceso de contratación, para mi beneficio o el de un tercero. </w:t>
      </w:r>
    </w:p>
    <w:p w14:paraId="5F4D0D42" w14:textId="77777777" w:rsidR="00A754FA" w:rsidRPr="006F389E" w:rsidRDefault="00A754FA" w:rsidP="00A754FA">
      <w:pPr>
        <w:autoSpaceDE w:val="0"/>
        <w:autoSpaceDN w:val="0"/>
        <w:adjustRightInd w:val="0"/>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4. No estoy ocultando información que pueda dar cuenta de conducta ilícita que aten</w:t>
      </w:r>
      <w:r>
        <w:rPr>
          <w:rFonts w:ascii="Arial" w:hAnsi="Arial" w:cs="Arial"/>
          <w:color w:val="000000"/>
          <w:sz w:val="20"/>
          <w:szCs w:val="20"/>
          <w:lang w:eastAsia="es-CO"/>
        </w:rPr>
        <w:t>te contra el buen nombre de la Subred S</w:t>
      </w:r>
      <w:r w:rsidRPr="006F389E">
        <w:rPr>
          <w:rFonts w:ascii="Arial" w:hAnsi="Arial" w:cs="Arial"/>
          <w:color w:val="000000"/>
          <w:sz w:val="20"/>
          <w:szCs w:val="20"/>
          <w:lang w:eastAsia="es-CO"/>
        </w:rPr>
        <w:t>ur.</w:t>
      </w:r>
    </w:p>
    <w:p w14:paraId="2A02843B"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3D978A73" w14:textId="77777777" w:rsidR="00A754FA" w:rsidRPr="006F389E" w:rsidRDefault="00A754FA" w:rsidP="00A754FA">
      <w:pPr>
        <w:autoSpaceDE w:val="0"/>
        <w:autoSpaceDN w:val="0"/>
        <w:adjustRightInd w:val="0"/>
        <w:contextualSpacing/>
        <w:jc w:val="both"/>
        <w:rPr>
          <w:rFonts w:ascii="Arial" w:hAnsi="Arial" w:cs="Arial"/>
          <w:b/>
          <w:color w:val="000000"/>
          <w:sz w:val="20"/>
          <w:szCs w:val="20"/>
          <w:lang w:eastAsia="es-CO"/>
        </w:rPr>
      </w:pPr>
      <w:r w:rsidRPr="006F389E">
        <w:rPr>
          <w:rFonts w:ascii="Arial" w:hAnsi="Arial" w:cs="Arial"/>
          <w:b/>
          <w:color w:val="000000"/>
          <w:sz w:val="20"/>
          <w:szCs w:val="20"/>
          <w:lang w:eastAsia="es-CO"/>
        </w:rPr>
        <w:t xml:space="preserve">ME COMPROMETO: </w:t>
      </w:r>
    </w:p>
    <w:p w14:paraId="79A72E66" w14:textId="77777777" w:rsidR="00A754FA" w:rsidRPr="006F389E" w:rsidRDefault="00A754FA" w:rsidP="00A754FA">
      <w:pPr>
        <w:tabs>
          <w:tab w:val="left" w:pos="3225"/>
        </w:tabs>
        <w:autoSpaceDE w:val="0"/>
        <w:autoSpaceDN w:val="0"/>
        <w:adjustRightInd w:val="0"/>
        <w:spacing w:after="1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ab/>
      </w:r>
    </w:p>
    <w:p w14:paraId="1DABE9FB" w14:textId="77777777" w:rsidR="00A754FA" w:rsidRPr="006F389E" w:rsidRDefault="00A754FA" w:rsidP="00A754FA">
      <w:pPr>
        <w:widowControl/>
        <w:numPr>
          <w:ilvl w:val="0"/>
          <w:numId w:val="19"/>
        </w:numPr>
        <w:suppressAutoHyphens w:val="0"/>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 no atentar contra la Ética y Buen Gobierno de las entidades públicas o en contra </w:t>
      </w:r>
      <w:r>
        <w:rPr>
          <w:rFonts w:ascii="Arial" w:hAnsi="Arial" w:cs="Arial"/>
          <w:color w:val="000000"/>
          <w:sz w:val="20"/>
          <w:szCs w:val="20"/>
          <w:lang w:eastAsia="es-CO"/>
        </w:rPr>
        <w:t>de l</w:t>
      </w:r>
      <w:r w:rsidRPr="006F389E">
        <w:rPr>
          <w:rFonts w:ascii="Arial" w:hAnsi="Arial" w:cs="Arial"/>
          <w:color w:val="000000"/>
          <w:sz w:val="20"/>
          <w:szCs w:val="20"/>
          <w:lang w:eastAsia="es-CO"/>
        </w:rPr>
        <w:t xml:space="preserve">a Constitución Política y la Ley. </w:t>
      </w:r>
    </w:p>
    <w:p w14:paraId="673BFD73" w14:textId="77777777" w:rsidR="00A754FA" w:rsidRPr="006F389E" w:rsidRDefault="00A754FA" w:rsidP="00A754FA">
      <w:pPr>
        <w:widowControl/>
        <w:numPr>
          <w:ilvl w:val="0"/>
          <w:numId w:val="19"/>
        </w:numPr>
        <w:suppressAutoHyphens w:val="0"/>
        <w:autoSpaceDE w:val="0"/>
        <w:autoSpaceDN w:val="0"/>
        <w:adjustRightInd w:val="0"/>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 dar cabal cumplimiento a las obligaciones del contrato que me sea adjudicado con TRANSPARENCIA y CALIDAD. </w:t>
      </w:r>
    </w:p>
    <w:p w14:paraId="0377189F"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sidRPr="006F389E">
        <w:rPr>
          <w:rFonts w:ascii="Arial" w:hAnsi="Arial" w:cs="Arial"/>
          <w:sz w:val="20"/>
          <w:szCs w:val="20"/>
          <w:lang w:val="x-none" w:eastAsia="x-none"/>
        </w:rPr>
        <w:t>Conocer, divulgar y aplicar la política ambiental establecida por la Subred Sur al ejecutar contratos de servicios,</w:t>
      </w:r>
      <w:r>
        <w:rPr>
          <w:rFonts w:ascii="Arial" w:hAnsi="Arial" w:cs="Arial"/>
          <w:sz w:val="20"/>
          <w:szCs w:val="20"/>
          <w:lang w:eastAsia="x-none"/>
        </w:rPr>
        <w:t xml:space="preserve"> suministros,</w:t>
      </w:r>
      <w:r w:rsidRPr="006F389E">
        <w:rPr>
          <w:rFonts w:ascii="Arial" w:hAnsi="Arial" w:cs="Arial"/>
          <w:sz w:val="20"/>
          <w:szCs w:val="20"/>
          <w:lang w:val="x-none" w:eastAsia="x-none"/>
        </w:rPr>
        <w:t xml:space="preserve"> obras de servicios o gestión de servicios sin crear riesgo para la salud, la seguridad o el ambiente. </w:t>
      </w:r>
    </w:p>
    <w:p w14:paraId="0AF83833"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sidRPr="006F389E">
        <w:rPr>
          <w:rFonts w:ascii="Arial" w:hAnsi="Arial" w:cs="Arial"/>
          <w:sz w:val="20"/>
          <w:szCs w:val="20"/>
          <w:lang w:val="x-none" w:eastAsia="x-none"/>
        </w:rPr>
        <w:t>Tomar todas las medidas adecuadas para evitar la contaminación ambiental, la prevención de riesgos durante la ejecución de sus oper</w:t>
      </w:r>
      <w:r>
        <w:rPr>
          <w:rFonts w:ascii="Arial" w:hAnsi="Arial" w:cs="Arial"/>
          <w:sz w:val="20"/>
          <w:szCs w:val="20"/>
          <w:lang w:val="x-none" w:eastAsia="x-none"/>
        </w:rPr>
        <w:t>aciones o actividades y cumplir</w:t>
      </w:r>
      <w:r w:rsidRPr="006F389E">
        <w:rPr>
          <w:rFonts w:ascii="Arial" w:hAnsi="Arial" w:cs="Arial"/>
          <w:sz w:val="20"/>
          <w:szCs w:val="20"/>
          <w:lang w:val="x-none" w:eastAsia="x-none"/>
        </w:rPr>
        <w:t xml:space="preserve"> con toda la normatividad ambiental, vigente y aplicable, a</w:t>
      </w:r>
      <w:r>
        <w:rPr>
          <w:rFonts w:ascii="Arial" w:hAnsi="Arial" w:cs="Arial"/>
          <w:sz w:val="20"/>
          <w:szCs w:val="20"/>
          <w:lang w:val="x-none" w:eastAsia="x-none"/>
        </w:rPr>
        <w:t>sí mismo, deberá entregar a la E</w:t>
      </w:r>
      <w:r w:rsidRPr="006F389E">
        <w:rPr>
          <w:rFonts w:ascii="Arial" w:hAnsi="Arial" w:cs="Arial"/>
          <w:sz w:val="20"/>
          <w:szCs w:val="20"/>
          <w:lang w:val="x-none" w:eastAsia="x-none"/>
        </w:rPr>
        <w:t xml:space="preserve">ntidad todos los soportes y evidencias que garanticen el cumplimiento legal ambiental, </w:t>
      </w:r>
    </w:p>
    <w:p w14:paraId="6F90A4FC"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Pr>
          <w:rFonts w:ascii="Arial" w:hAnsi="Arial" w:cs="Arial"/>
          <w:sz w:val="20"/>
          <w:szCs w:val="20"/>
          <w:lang w:eastAsia="x-none"/>
        </w:rPr>
        <w:t>G</w:t>
      </w:r>
      <w:proofErr w:type="spellStart"/>
      <w:r w:rsidRPr="006F389E">
        <w:rPr>
          <w:rFonts w:ascii="Arial" w:hAnsi="Arial" w:cs="Arial"/>
          <w:sz w:val="20"/>
          <w:szCs w:val="20"/>
          <w:lang w:val="x-none" w:eastAsia="x-none"/>
        </w:rPr>
        <w:t>arantizar</w:t>
      </w:r>
      <w:proofErr w:type="spellEnd"/>
      <w:r w:rsidRPr="006F389E">
        <w:rPr>
          <w:rFonts w:ascii="Arial" w:hAnsi="Arial" w:cs="Arial"/>
          <w:sz w:val="20"/>
          <w:szCs w:val="20"/>
          <w:lang w:val="x-none" w:eastAsia="x-none"/>
        </w:rPr>
        <w:t xml:space="preserve"> la utilización de materiales que no impacten el medio ambiente en el suministro de insumos y/o elementos utilizados para el desarrollo del objeto del contrato.</w:t>
      </w:r>
    </w:p>
    <w:p w14:paraId="1B165B0C"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Pr>
          <w:rFonts w:ascii="Arial" w:hAnsi="Arial" w:cs="Arial"/>
          <w:sz w:val="20"/>
          <w:szCs w:val="20"/>
          <w:lang w:val="x-none" w:eastAsia="x-none"/>
        </w:rPr>
        <w:t>No dejar</w:t>
      </w:r>
      <w:r w:rsidRPr="006F389E">
        <w:rPr>
          <w:rFonts w:ascii="Arial" w:hAnsi="Arial" w:cs="Arial"/>
          <w:sz w:val="20"/>
          <w:szCs w:val="20"/>
          <w:lang w:val="x-none" w:eastAsia="x-none"/>
        </w:rPr>
        <w:t xml:space="preserve"> residuos de sustancias o materiales nocivos para la flora, faun</w:t>
      </w:r>
      <w:r>
        <w:rPr>
          <w:rFonts w:ascii="Arial" w:hAnsi="Arial" w:cs="Arial"/>
          <w:sz w:val="20"/>
          <w:szCs w:val="20"/>
          <w:lang w:val="x-none" w:eastAsia="x-none"/>
        </w:rPr>
        <w:t>a o salud humana, ni contaminar</w:t>
      </w:r>
      <w:r w:rsidRPr="006F389E">
        <w:rPr>
          <w:rFonts w:ascii="Arial" w:hAnsi="Arial" w:cs="Arial"/>
          <w:sz w:val="20"/>
          <w:szCs w:val="20"/>
          <w:lang w:val="x-none" w:eastAsia="x-none"/>
        </w:rPr>
        <w:t xml:space="preserve"> la atmósfera, el suelo o los cuerpos de agua. </w:t>
      </w:r>
    </w:p>
    <w:p w14:paraId="43AFACCE"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458545AF"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La violación de estas normas, se considerará incumplimiento grave del contrato, y podrá aplicar la cláusula penal a que hubiere lugar, sin perjuicio de las demás acciones legales o sanciones que adelante la autoridad o ente competente de orden Distrital o Nacional</w:t>
      </w:r>
    </w:p>
    <w:p w14:paraId="24CF252A"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39D186E3"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En constancia se firma en Bogotá D.C., a los ______ días del mes de ___________ año (            )</w:t>
      </w:r>
    </w:p>
    <w:p w14:paraId="36308902" w14:textId="77777777" w:rsidR="00A754FA" w:rsidRPr="006F389E" w:rsidRDefault="00A754FA" w:rsidP="00A754FA">
      <w:pPr>
        <w:autoSpaceDE w:val="0"/>
        <w:autoSpaceDN w:val="0"/>
        <w:adjustRightInd w:val="0"/>
        <w:contextualSpacing/>
        <w:jc w:val="both"/>
        <w:rPr>
          <w:rFonts w:ascii="Arial" w:hAnsi="Arial" w:cs="Arial"/>
          <w:b/>
          <w:bCs/>
          <w:color w:val="000000"/>
          <w:sz w:val="20"/>
          <w:szCs w:val="20"/>
          <w:lang w:eastAsia="es-CO"/>
        </w:rPr>
      </w:pPr>
    </w:p>
    <w:p w14:paraId="7F04E3B2"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Firma:</w:t>
      </w:r>
      <w:r w:rsidRPr="006F389E">
        <w:rPr>
          <w:rFonts w:ascii="Arial" w:hAnsi="Arial" w:cs="Arial"/>
          <w:bCs/>
          <w:color w:val="000000"/>
          <w:sz w:val="20"/>
          <w:szCs w:val="20"/>
          <w:lang w:eastAsia="es-CO"/>
        </w:rPr>
        <w:tab/>
      </w:r>
      <w:r w:rsidRPr="006F389E">
        <w:rPr>
          <w:rFonts w:ascii="Arial" w:hAnsi="Arial" w:cs="Arial"/>
          <w:bCs/>
          <w:color w:val="000000"/>
          <w:sz w:val="20"/>
          <w:szCs w:val="20"/>
          <w:lang w:eastAsia="es-CO"/>
        </w:rPr>
        <w:tab/>
        <w:t xml:space="preserve">______________________________ </w:t>
      </w:r>
    </w:p>
    <w:p w14:paraId="79A018EC"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 xml:space="preserve">C.C. No.: </w:t>
      </w:r>
      <w:r w:rsidRPr="006F389E">
        <w:rPr>
          <w:rFonts w:ascii="Arial" w:hAnsi="Arial" w:cs="Arial"/>
          <w:bCs/>
          <w:color w:val="000000"/>
          <w:sz w:val="20"/>
          <w:szCs w:val="20"/>
          <w:lang w:eastAsia="es-CO"/>
        </w:rPr>
        <w:tab/>
        <w:t xml:space="preserve">______________________________ </w:t>
      </w:r>
    </w:p>
    <w:p w14:paraId="0DE92048"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 xml:space="preserve">Cargo: </w:t>
      </w:r>
      <w:r w:rsidRPr="006F389E">
        <w:rPr>
          <w:rFonts w:ascii="Arial" w:hAnsi="Arial" w:cs="Arial"/>
          <w:bCs/>
          <w:color w:val="000000"/>
          <w:sz w:val="20"/>
          <w:szCs w:val="20"/>
          <w:lang w:eastAsia="es-CO"/>
        </w:rPr>
        <w:tab/>
      </w:r>
      <w:r w:rsidRPr="006F389E">
        <w:rPr>
          <w:rFonts w:ascii="Arial" w:hAnsi="Arial" w:cs="Arial"/>
          <w:bCs/>
          <w:color w:val="000000"/>
          <w:sz w:val="20"/>
          <w:szCs w:val="20"/>
          <w:lang w:eastAsia="es-CO"/>
        </w:rPr>
        <w:tab/>
        <w:t xml:space="preserve">______________________________ </w:t>
      </w:r>
    </w:p>
    <w:p w14:paraId="43881816" w14:textId="77777777" w:rsidR="00A754FA" w:rsidRPr="006F389E" w:rsidRDefault="00A754FA" w:rsidP="00A754FA">
      <w:pPr>
        <w:ind w:right="50"/>
        <w:contextualSpacing/>
        <w:jc w:val="both"/>
        <w:rPr>
          <w:rFonts w:ascii="Arial" w:hAnsi="Arial" w:cs="Arial"/>
          <w:bCs/>
          <w:sz w:val="20"/>
          <w:szCs w:val="20"/>
          <w:lang w:val="es-ES" w:eastAsia="es-ES"/>
        </w:rPr>
      </w:pPr>
      <w:r w:rsidRPr="006F389E">
        <w:rPr>
          <w:rFonts w:ascii="Arial" w:hAnsi="Arial" w:cs="Arial"/>
          <w:bCs/>
          <w:sz w:val="20"/>
          <w:szCs w:val="20"/>
          <w:lang w:val="es-ES" w:eastAsia="es-ES"/>
        </w:rPr>
        <w:t xml:space="preserve">Empresa.: </w:t>
      </w:r>
      <w:r w:rsidRPr="006F389E">
        <w:rPr>
          <w:rFonts w:ascii="Arial" w:hAnsi="Arial" w:cs="Arial"/>
          <w:bCs/>
          <w:sz w:val="20"/>
          <w:szCs w:val="20"/>
          <w:lang w:val="es-ES" w:eastAsia="es-ES"/>
        </w:rPr>
        <w:tab/>
        <w:t>____________________________</w:t>
      </w:r>
    </w:p>
    <w:p w14:paraId="5710EB18" w14:textId="77777777" w:rsidR="00A754FA" w:rsidRPr="006F389E" w:rsidRDefault="00A754FA" w:rsidP="00A754FA">
      <w:pPr>
        <w:ind w:right="50"/>
        <w:contextualSpacing/>
        <w:jc w:val="center"/>
        <w:rPr>
          <w:rFonts w:ascii="Arial" w:hAnsi="Arial" w:cs="Arial"/>
          <w:b/>
          <w:bCs/>
          <w:sz w:val="20"/>
          <w:szCs w:val="20"/>
          <w:lang w:val="es-ES" w:eastAsia="es-ES"/>
        </w:rPr>
      </w:pPr>
      <w:r w:rsidRPr="006F389E">
        <w:rPr>
          <w:rFonts w:ascii="Arial" w:hAnsi="Arial" w:cs="Arial"/>
          <w:bCs/>
          <w:sz w:val="20"/>
          <w:szCs w:val="20"/>
          <w:lang w:val="es-ES" w:eastAsia="es-ES"/>
        </w:rPr>
        <w:br w:type="page"/>
      </w:r>
      <w:r w:rsidRPr="00116DB3">
        <w:rPr>
          <w:rFonts w:ascii="Arial" w:hAnsi="Arial" w:cs="Arial"/>
          <w:b/>
          <w:bCs/>
          <w:spacing w:val="-6"/>
          <w:sz w:val="20"/>
          <w:szCs w:val="20"/>
          <w:highlight w:val="yellow"/>
          <w:lang w:val="es-ES" w:eastAsia="es-ES"/>
        </w:rPr>
        <w:lastRenderedPageBreak/>
        <w:t>A</w:t>
      </w:r>
      <w:r w:rsidRPr="00116DB3">
        <w:rPr>
          <w:rFonts w:ascii="Arial" w:hAnsi="Arial" w:cs="Arial"/>
          <w:b/>
          <w:bCs/>
          <w:spacing w:val="1"/>
          <w:sz w:val="20"/>
          <w:szCs w:val="20"/>
          <w:highlight w:val="yellow"/>
          <w:lang w:val="es-ES" w:eastAsia="es-ES"/>
        </w:rPr>
        <w:t>NE</w:t>
      </w:r>
      <w:r w:rsidRPr="00116DB3">
        <w:rPr>
          <w:rFonts w:ascii="Arial" w:hAnsi="Arial" w:cs="Arial"/>
          <w:b/>
          <w:bCs/>
          <w:spacing w:val="-1"/>
          <w:sz w:val="20"/>
          <w:szCs w:val="20"/>
          <w:highlight w:val="yellow"/>
          <w:lang w:val="es-ES" w:eastAsia="es-ES"/>
        </w:rPr>
        <w:t>X</w:t>
      </w:r>
      <w:r w:rsidRPr="00116DB3">
        <w:rPr>
          <w:rFonts w:ascii="Arial" w:hAnsi="Arial" w:cs="Arial"/>
          <w:b/>
          <w:bCs/>
          <w:sz w:val="20"/>
          <w:szCs w:val="20"/>
          <w:highlight w:val="yellow"/>
          <w:lang w:val="es-ES" w:eastAsia="es-ES"/>
        </w:rPr>
        <w:t>O</w:t>
      </w:r>
      <w:r w:rsidRPr="00116DB3">
        <w:rPr>
          <w:rFonts w:ascii="Arial" w:hAnsi="Arial" w:cs="Arial"/>
          <w:b/>
          <w:bCs/>
          <w:spacing w:val="2"/>
          <w:sz w:val="20"/>
          <w:szCs w:val="20"/>
          <w:highlight w:val="yellow"/>
          <w:lang w:val="es-ES" w:eastAsia="es-ES"/>
        </w:rPr>
        <w:t xml:space="preserve"> 3</w:t>
      </w:r>
    </w:p>
    <w:p w14:paraId="3F17CF29" w14:textId="77777777" w:rsidR="00A754FA" w:rsidRPr="006F389E" w:rsidRDefault="00A754FA" w:rsidP="00A754FA">
      <w:pPr>
        <w:ind w:right="50"/>
        <w:contextualSpacing/>
        <w:jc w:val="center"/>
        <w:rPr>
          <w:rFonts w:ascii="Arial" w:hAnsi="Arial" w:cs="Arial"/>
          <w:bCs/>
          <w:sz w:val="20"/>
          <w:szCs w:val="20"/>
          <w:lang w:val="es-ES" w:eastAsia="es-ES"/>
        </w:rPr>
      </w:pPr>
    </w:p>
    <w:p w14:paraId="0F7330C3" w14:textId="77777777" w:rsidR="00A754FA" w:rsidRPr="006F389E" w:rsidRDefault="00A754FA" w:rsidP="00A754FA">
      <w:pPr>
        <w:ind w:right="50"/>
        <w:contextualSpacing/>
        <w:jc w:val="center"/>
        <w:rPr>
          <w:rFonts w:ascii="Arial" w:hAnsi="Arial" w:cs="Arial"/>
          <w:bCs/>
          <w:sz w:val="20"/>
          <w:szCs w:val="20"/>
          <w:lang w:val="es-ES" w:eastAsia="es-ES"/>
        </w:rPr>
      </w:pPr>
    </w:p>
    <w:p w14:paraId="51226CA6" w14:textId="77777777" w:rsidR="00A754FA" w:rsidRPr="006F389E" w:rsidRDefault="00A754FA" w:rsidP="00A754FA">
      <w:pPr>
        <w:autoSpaceDE w:val="0"/>
        <w:ind w:right="-47"/>
        <w:contextualSpacing/>
        <w:jc w:val="center"/>
        <w:rPr>
          <w:rFonts w:ascii="Arial" w:hAnsi="Arial" w:cs="Arial"/>
          <w:b/>
          <w:sz w:val="20"/>
          <w:szCs w:val="20"/>
        </w:rPr>
      </w:pPr>
      <w:r w:rsidRPr="006F389E">
        <w:rPr>
          <w:rFonts w:ascii="Arial" w:hAnsi="Arial" w:cs="Arial"/>
          <w:b/>
          <w:bCs/>
          <w:spacing w:val="1"/>
          <w:sz w:val="20"/>
          <w:szCs w:val="20"/>
        </w:rPr>
        <w:t>MO</w:t>
      </w:r>
      <w:r w:rsidRPr="006F389E">
        <w:rPr>
          <w:rFonts w:ascii="Arial" w:hAnsi="Arial" w:cs="Arial"/>
          <w:b/>
          <w:bCs/>
          <w:spacing w:val="-1"/>
          <w:sz w:val="20"/>
          <w:szCs w:val="20"/>
        </w:rPr>
        <w:t>DE</w:t>
      </w:r>
      <w:r w:rsidRPr="006F389E">
        <w:rPr>
          <w:rFonts w:ascii="Arial" w:hAnsi="Arial" w:cs="Arial"/>
          <w:b/>
          <w:bCs/>
          <w:spacing w:val="-3"/>
          <w:sz w:val="20"/>
          <w:szCs w:val="20"/>
        </w:rPr>
        <w:t>L</w:t>
      </w:r>
      <w:r w:rsidRPr="006F389E">
        <w:rPr>
          <w:rFonts w:ascii="Arial" w:hAnsi="Arial" w:cs="Arial"/>
          <w:b/>
          <w:bCs/>
          <w:sz w:val="20"/>
          <w:szCs w:val="20"/>
        </w:rPr>
        <w:t xml:space="preserve">O </w:t>
      </w:r>
      <w:r w:rsidRPr="006F389E">
        <w:rPr>
          <w:rFonts w:ascii="Arial" w:hAnsi="Arial" w:cs="Arial"/>
          <w:b/>
          <w:bCs/>
          <w:spacing w:val="-1"/>
          <w:sz w:val="20"/>
          <w:szCs w:val="20"/>
        </w:rPr>
        <w:t>D</w:t>
      </w:r>
      <w:r w:rsidRPr="006F389E">
        <w:rPr>
          <w:rFonts w:ascii="Arial" w:hAnsi="Arial" w:cs="Arial"/>
          <w:b/>
          <w:bCs/>
          <w:sz w:val="20"/>
          <w:szCs w:val="20"/>
        </w:rPr>
        <w:t xml:space="preserve">E </w:t>
      </w:r>
      <w:r w:rsidRPr="006F389E">
        <w:rPr>
          <w:rFonts w:ascii="Arial" w:hAnsi="Arial" w:cs="Arial"/>
          <w:b/>
          <w:bCs/>
          <w:spacing w:val="-1"/>
          <w:sz w:val="20"/>
          <w:szCs w:val="20"/>
        </w:rPr>
        <w:t>CER</w:t>
      </w:r>
      <w:r w:rsidRPr="006F389E">
        <w:rPr>
          <w:rFonts w:ascii="Arial" w:hAnsi="Arial" w:cs="Arial"/>
          <w:b/>
          <w:bCs/>
          <w:spacing w:val="-3"/>
          <w:sz w:val="20"/>
          <w:szCs w:val="20"/>
        </w:rPr>
        <w:t>T</w:t>
      </w:r>
      <w:r w:rsidRPr="006F389E">
        <w:rPr>
          <w:rFonts w:ascii="Arial" w:hAnsi="Arial" w:cs="Arial"/>
          <w:b/>
          <w:bCs/>
          <w:spacing w:val="1"/>
          <w:sz w:val="20"/>
          <w:szCs w:val="20"/>
        </w:rPr>
        <w:t>I</w:t>
      </w:r>
      <w:r w:rsidRPr="006F389E">
        <w:rPr>
          <w:rFonts w:ascii="Arial" w:hAnsi="Arial" w:cs="Arial"/>
          <w:b/>
          <w:bCs/>
          <w:sz w:val="20"/>
          <w:szCs w:val="20"/>
        </w:rPr>
        <w:t>FI</w:t>
      </w:r>
      <w:r w:rsidRPr="006F389E">
        <w:rPr>
          <w:rFonts w:ascii="Arial" w:hAnsi="Arial" w:cs="Arial"/>
          <w:b/>
          <w:bCs/>
          <w:spacing w:val="-3"/>
          <w:sz w:val="20"/>
          <w:szCs w:val="20"/>
        </w:rPr>
        <w:t>C</w:t>
      </w:r>
      <w:r w:rsidRPr="006F389E">
        <w:rPr>
          <w:rFonts w:ascii="Arial" w:hAnsi="Arial" w:cs="Arial"/>
          <w:b/>
          <w:bCs/>
          <w:spacing w:val="-6"/>
          <w:sz w:val="20"/>
          <w:szCs w:val="20"/>
        </w:rPr>
        <w:t>A</w:t>
      </w:r>
      <w:r w:rsidRPr="006F389E">
        <w:rPr>
          <w:rFonts w:ascii="Arial" w:hAnsi="Arial" w:cs="Arial"/>
          <w:b/>
          <w:bCs/>
          <w:spacing w:val="1"/>
          <w:sz w:val="20"/>
          <w:szCs w:val="20"/>
        </w:rPr>
        <w:t>CIÓ</w:t>
      </w:r>
      <w:r w:rsidRPr="006F389E">
        <w:rPr>
          <w:rFonts w:ascii="Arial" w:hAnsi="Arial" w:cs="Arial"/>
          <w:b/>
          <w:bCs/>
          <w:sz w:val="20"/>
          <w:szCs w:val="20"/>
        </w:rPr>
        <w:t xml:space="preserve">N </w:t>
      </w:r>
      <w:r w:rsidRPr="006F389E">
        <w:rPr>
          <w:rFonts w:ascii="Arial" w:hAnsi="Arial" w:cs="Arial"/>
          <w:b/>
          <w:bCs/>
          <w:spacing w:val="-6"/>
          <w:sz w:val="20"/>
          <w:szCs w:val="20"/>
        </w:rPr>
        <w:t>A</w:t>
      </w:r>
      <w:r w:rsidRPr="006F389E">
        <w:rPr>
          <w:rFonts w:ascii="Arial" w:hAnsi="Arial" w:cs="Arial"/>
          <w:b/>
          <w:bCs/>
          <w:spacing w:val="-1"/>
          <w:sz w:val="20"/>
          <w:szCs w:val="20"/>
        </w:rPr>
        <w:t>C</w:t>
      </w:r>
      <w:r w:rsidRPr="006F389E">
        <w:rPr>
          <w:rFonts w:ascii="Arial" w:hAnsi="Arial" w:cs="Arial"/>
          <w:b/>
          <w:bCs/>
          <w:spacing w:val="1"/>
          <w:sz w:val="20"/>
          <w:szCs w:val="20"/>
        </w:rPr>
        <w:t>R</w:t>
      </w:r>
      <w:r w:rsidRPr="006F389E">
        <w:rPr>
          <w:rFonts w:ascii="Arial" w:hAnsi="Arial" w:cs="Arial"/>
          <w:b/>
          <w:bCs/>
          <w:spacing w:val="-1"/>
          <w:sz w:val="20"/>
          <w:szCs w:val="20"/>
        </w:rPr>
        <w:t>ED</w:t>
      </w:r>
      <w:r w:rsidRPr="006F389E">
        <w:rPr>
          <w:rFonts w:ascii="Arial" w:hAnsi="Arial" w:cs="Arial"/>
          <w:b/>
          <w:bCs/>
          <w:spacing w:val="1"/>
          <w:sz w:val="20"/>
          <w:szCs w:val="20"/>
        </w:rPr>
        <w:t>I</w:t>
      </w:r>
      <w:r w:rsidRPr="006F389E">
        <w:rPr>
          <w:rFonts w:ascii="Arial" w:hAnsi="Arial" w:cs="Arial"/>
          <w:b/>
          <w:bCs/>
          <w:spacing w:val="2"/>
          <w:sz w:val="20"/>
          <w:szCs w:val="20"/>
        </w:rPr>
        <w:t>T</w:t>
      </w:r>
      <w:r w:rsidRPr="006F389E">
        <w:rPr>
          <w:rFonts w:ascii="Arial" w:hAnsi="Arial" w:cs="Arial"/>
          <w:b/>
          <w:bCs/>
          <w:spacing w:val="-6"/>
          <w:sz w:val="20"/>
          <w:szCs w:val="20"/>
        </w:rPr>
        <w:t>A</w:t>
      </w:r>
      <w:r w:rsidRPr="006F389E">
        <w:rPr>
          <w:rFonts w:ascii="Arial" w:hAnsi="Arial" w:cs="Arial"/>
          <w:b/>
          <w:bCs/>
          <w:spacing w:val="1"/>
          <w:sz w:val="20"/>
          <w:szCs w:val="20"/>
        </w:rPr>
        <w:t>N</w:t>
      </w:r>
      <w:r w:rsidRPr="006F389E">
        <w:rPr>
          <w:rFonts w:ascii="Arial" w:hAnsi="Arial" w:cs="Arial"/>
          <w:b/>
          <w:bCs/>
          <w:spacing w:val="-1"/>
          <w:sz w:val="20"/>
          <w:szCs w:val="20"/>
        </w:rPr>
        <w:t>D</w:t>
      </w:r>
      <w:r w:rsidRPr="006F389E">
        <w:rPr>
          <w:rFonts w:ascii="Arial" w:hAnsi="Arial" w:cs="Arial"/>
          <w:b/>
          <w:bCs/>
          <w:sz w:val="20"/>
          <w:szCs w:val="20"/>
        </w:rPr>
        <w:t xml:space="preserve">O </w:t>
      </w:r>
      <w:r w:rsidRPr="006F389E">
        <w:rPr>
          <w:rFonts w:ascii="Arial" w:hAnsi="Arial" w:cs="Arial"/>
          <w:b/>
          <w:bCs/>
          <w:spacing w:val="1"/>
          <w:sz w:val="20"/>
          <w:szCs w:val="20"/>
        </w:rPr>
        <w:t>P</w:t>
      </w:r>
      <w:r w:rsidRPr="006F389E">
        <w:rPr>
          <w:rFonts w:ascii="Arial" w:hAnsi="Arial" w:cs="Arial"/>
          <w:b/>
          <w:bCs/>
          <w:spacing w:val="-8"/>
          <w:sz w:val="20"/>
          <w:szCs w:val="20"/>
        </w:rPr>
        <w:t>A</w:t>
      </w:r>
      <w:r w:rsidRPr="006F389E">
        <w:rPr>
          <w:rFonts w:ascii="Arial" w:hAnsi="Arial" w:cs="Arial"/>
          <w:b/>
          <w:bCs/>
          <w:spacing w:val="1"/>
          <w:sz w:val="20"/>
          <w:szCs w:val="20"/>
        </w:rPr>
        <w:t>G</w:t>
      </w:r>
      <w:r w:rsidRPr="006F389E">
        <w:rPr>
          <w:rFonts w:ascii="Arial" w:hAnsi="Arial" w:cs="Arial"/>
          <w:b/>
          <w:bCs/>
          <w:sz w:val="20"/>
          <w:szCs w:val="20"/>
        </w:rPr>
        <w:t xml:space="preserve">O </w:t>
      </w:r>
      <w:r w:rsidRPr="006F389E">
        <w:rPr>
          <w:rFonts w:ascii="Arial" w:hAnsi="Arial" w:cs="Arial"/>
          <w:b/>
          <w:bCs/>
          <w:spacing w:val="-1"/>
          <w:sz w:val="20"/>
          <w:szCs w:val="20"/>
        </w:rPr>
        <w:t>D</w:t>
      </w:r>
      <w:r w:rsidRPr="006F389E">
        <w:rPr>
          <w:rFonts w:ascii="Arial" w:hAnsi="Arial" w:cs="Arial"/>
          <w:b/>
          <w:bCs/>
          <w:sz w:val="20"/>
          <w:szCs w:val="20"/>
        </w:rPr>
        <w:t xml:space="preserve">E </w:t>
      </w:r>
      <w:r w:rsidRPr="006F389E">
        <w:rPr>
          <w:rFonts w:ascii="Arial" w:hAnsi="Arial" w:cs="Arial"/>
          <w:b/>
          <w:bCs/>
          <w:spacing w:val="-6"/>
          <w:sz w:val="20"/>
          <w:szCs w:val="20"/>
        </w:rPr>
        <w:t>A</w:t>
      </w:r>
      <w:r w:rsidRPr="006F389E">
        <w:rPr>
          <w:rFonts w:ascii="Arial" w:hAnsi="Arial" w:cs="Arial"/>
          <w:b/>
          <w:bCs/>
          <w:spacing w:val="-1"/>
          <w:sz w:val="20"/>
          <w:szCs w:val="20"/>
        </w:rPr>
        <w:t>P</w:t>
      </w:r>
      <w:r w:rsidRPr="006F389E">
        <w:rPr>
          <w:rFonts w:ascii="Arial" w:hAnsi="Arial" w:cs="Arial"/>
          <w:b/>
          <w:bCs/>
          <w:spacing w:val="1"/>
          <w:sz w:val="20"/>
          <w:szCs w:val="20"/>
        </w:rPr>
        <w:t>OR</w:t>
      </w:r>
      <w:r w:rsidRPr="006F389E">
        <w:rPr>
          <w:rFonts w:ascii="Arial" w:hAnsi="Arial" w:cs="Arial"/>
          <w:b/>
          <w:bCs/>
          <w:spacing w:val="-3"/>
          <w:sz w:val="20"/>
          <w:szCs w:val="20"/>
        </w:rPr>
        <w:t>T</w:t>
      </w:r>
      <w:r w:rsidRPr="006F389E">
        <w:rPr>
          <w:rFonts w:ascii="Arial" w:hAnsi="Arial" w:cs="Arial"/>
          <w:b/>
          <w:bCs/>
          <w:spacing w:val="-1"/>
          <w:sz w:val="20"/>
          <w:szCs w:val="20"/>
        </w:rPr>
        <w:t>E</w:t>
      </w:r>
      <w:r w:rsidRPr="006F389E">
        <w:rPr>
          <w:rFonts w:ascii="Arial" w:hAnsi="Arial" w:cs="Arial"/>
          <w:b/>
          <w:bCs/>
          <w:sz w:val="20"/>
          <w:szCs w:val="20"/>
        </w:rPr>
        <w:t xml:space="preserve">S </w:t>
      </w:r>
      <w:r w:rsidRPr="006F389E">
        <w:rPr>
          <w:rFonts w:ascii="Arial" w:hAnsi="Arial" w:cs="Arial"/>
          <w:b/>
          <w:bCs/>
          <w:spacing w:val="3"/>
          <w:sz w:val="20"/>
          <w:szCs w:val="20"/>
        </w:rPr>
        <w:t>(</w:t>
      </w:r>
      <w:r w:rsidRPr="006F389E">
        <w:rPr>
          <w:rFonts w:ascii="Arial" w:hAnsi="Arial" w:cs="Arial"/>
          <w:b/>
          <w:bCs/>
          <w:spacing w:val="-6"/>
          <w:sz w:val="20"/>
          <w:szCs w:val="20"/>
        </w:rPr>
        <w:t>A</w:t>
      </w:r>
      <w:r w:rsidRPr="006F389E">
        <w:rPr>
          <w:rFonts w:ascii="Arial" w:hAnsi="Arial" w:cs="Arial"/>
          <w:b/>
          <w:bCs/>
          <w:spacing w:val="1"/>
          <w:sz w:val="20"/>
          <w:szCs w:val="20"/>
        </w:rPr>
        <w:t>R</w:t>
      </w:r>
      <w:r w:rsidRPr="006F389E">
        <w:rPr>
          <w:rFonts w:ascii="Arial" w:hAnsi="Arial" w:cs="Arial"/>
          <w:b/>
          <w:bCs/>
          <w:spacing w:val="-3"/>
          <w:sz w:val="20"/>
          <w:szCs w:val="20"/>
        </w:rPr>
        <w:t>T</w:t>
      </w:r>
      <w:r w:rsidRPr="006F389E">
        <w:rPr>
          <w:rFonts w:ascii="Arial" w:hAnsi="Arial" w:cs="Arial"/>
          <w:b/>
          <w:bCs/>
          <w:sz w:val="20"/>
          <w:szCs w:val="20"/>
        </w:rPr>
        <w:t>.50 L</w:t>
      </w:r>
      <w:r w:rsidRPr="006F389E">
        <w:rPr>
          <w:rFonts w:ascii="Arial" w:hAnsi="Arial" w:cs="Arial"/>
          <w:b/>
          <w:bCs/>
          <w:spacing w:val="-1"/>
          <w:sz w:val="20"/>
          <w:szCs w:val="20"/>
        </w:rPr>
        <w:t>E</w:t>
      </w:r>
      <w:r w:rsidRPr="006F389E">
        <w:rPr>
          <w:rFonts w:ascii="Arial" w:hAnsi="Arial" w:cs="Arial"/>
          <w:b/>
          <w:bCs/>
          <w:sz w:val="20"/>
          <w:szCs w:val="20"/>
        </w:rPr>
        <w:t>Y 7</w:t>
      </w:r>
      <w:r w:rsidRPr="006F389E">
        <w:rPr>
          <w:rFonts w:ascii="Arial" w:hAnsi="Arial" w:cs="Arial"/>
          <w:b/>
          <w:bCs/>
          <w:spacing w:val="-1"/>
          <w:sz w:val="20"/>
          <w:szCs w:val="20"/>
        </w:rPr>
        <w:t>8</w:t>
      </w:r>
      <w:r w:rsidRPr="006F389E">
        <w:rPr>
          <w:rFonts w:ascii="Arial" w:hAnsi="Arial" w:cs="Arial"/>
          <w:b/>
          <w:bCs/>
          <w:spacing w:val="-3"/>
          <w:sz w:val="20"/>
          <w:szCs w:val="20"/>
        </w:rPr>
        <w:t>9</w:t>
      </w:r>
      <w:r w:rsidRPr="006F389E">
        <w:rPr>
          <w:rFonts w:ascii="Arial" w:hAnsi="Arial" w:cs="Arial"/>
          <w:b/>
          <w:bCs/>
          <w:spacing w:val="1"/>
          <w:sz w:val="20"/>
          <w:szCs w:val="20"/>
        </w:rPr>
        <w:t>/</w:t>
      </w:r>
      <w:r w:rsidRPr="006F389E">
        <w:rPr>
          <w:rFonts w:ascii="Arial" w:hAnsi="Arial" w:cs="Arial"/>
          <w:b/>
          <w:bCs/>
          <w:sz w:val="20"/>
          <w:szCs w:val="20"/>
        </w:rPr>
        <w:t>0</w:t>
      </w:r>
      <w:r w:rsidRPr="006F389E">
        <w:rPr>
          <w:rFonts w:ascii="Arial" w:hAnsi="Arial" w:cs="Arial"/>
          <w:b/>
          <w:bCs/>
          <w:spacing w:val="1"/>
          <w:sz w:val="20"/>
          <w:szCs w:val="20"/>
        </w:rPr>
        <w:t>2</w:t>
      </w:r>
      <w:r w:rsidRPr="006F389E">
        <w:rPr>
          <w:rFonts w:ascii="Arial" w:hAnsi="Arial" w:cs="Arial"/>
          <w:b/>
          <w:bCs/>
          <w:sz w:val="20"/>
          <w:szCs w:val="20"/>
        </w:rPr>
        <w:t>)</w:t>
      </w:r>
    </w:p>
    <w:p w14:paraId="30AF04E8" w14:textId="77777777" w:rsidR="00A754FA" w:rsidRPr="006F389E" w:rsidRDefault="00A754FA" w:rsidP="00A754FA">
      <w:pPr>
        <w:autoSpaceDE w:val="0"/>
        <w:ind w:right="-47"/>
        <w:contextualSpacing/>
        <w:jc w:val="both"/>
        <w:rPr>
          <w:rFonts w:ascii="Arial" w:hAnsi="Arial" w:cs="Arial"/>
          <w:sz w:val="20"/>
          <w:szCs w:val="20"/>
        </w:rPr>
      </w:pPr>
    </w:p>
    <w:p w14:paraId="455C01A3" w14:textId="77777777" w:rsidR="00A754FA" w:rsidRPr="006F389E" w:rsidRDefault="00A754FA" w:rsidP="00A754FA">
      <w:pPr>
        <w:tabs>
          <w:tab w:val="left" w:pos="7440"/>
        </w:tabs>
        <w:autoSpaceDE w:val="0"/>
        <w:ind w:right="-47"/>
        <w:contextualSpacing/>
        <w:jc w:val="both"/>
        <w:rPr>
          <w:rFonts w:ascii="Arial" w:hAnsi="Arial" w:cs="Arial"/>
          <w:sz w:val="20"/>
          <w:szCs w:val="20"/>
        </w:rPr>
      </w:pPr>
      <w:r w:rsidRPr="006F389E">
        <w:rPr>
          <w:rFonts w:ascii="Arial" w:hAnsi="Arial" w:cs="Arial"/>
          <w:spacing w:val="-1"/>
          <w:sz w:val="20"/>
          <w:szCs w:val="20"/>
        </w:rPr>
        <w:t>N</w:t>
      </w:r>
      <w:r w:rsidRPr="006F389E">
        <w:rPr>
          <w:rFonts w:ascii="Arial" w:hAnsi="Arial" w:cs="Arial"/>
          <w:sz w:val="20"/>
          <w:szCs w:val="20"/>
        </w:rPr>
        <w:t>omb</w:t>
      </w:r>
      <w:r w:rsidRPr="006F389E">
        <w:rPr>
          <w:rFonts w:ascii="Arial" w:hAnsi="Arial" w:cs="Arial"/>
          <w:spacing w:val="1"/>
          <w:sz w:val="20"/>
          <w:szCs w:val="20"/>
        </w:rPr>
        <w:t>r</w:t>
      </w:r>
      <w:r w:rsidRPr="006F389E">
        <w:rPr>
          <w:rFonts w:ascii="Arial" w:hAnsi="Arial" w:cs="Arial"/>
          <w:sz w:val="20"/>
          <w:szCs w:val="20"/>
        </w:rPr>
        <w:t xml:space="preserve">e o </w:t>
      </w:r>
      <w:r w:rsidRPr="006F389E">
        <w:rPr>
          <w:rFonts w:ascii="Arial" w:hAnsi="Arial" w:cs="Arial"/>
          <w:spacing w:val="-2"/>
          <w:sz w:val="20"/>
          <w:szCs w:val="20"/>
        </w:rPr>
        <w:t>r</w:t>
      </w:r>
      <w:r w:rsidRPr="006F389E">
        <w:rPr>
          <w:rFonts w:ascii="Arial" w:hAnsi="Arial" w:cs="Arial"/>
          <w:sz w:val="20"/>
          <w:szCs w:val="20"/>
        </w:rPr>
        <w:t>a</w:t>
      </w:r>
      <w:r w:rsidRPr="006F389E">
        <w:rPr>
          <w:rFonts w:ascii="Arial" w:hAnsi="Arial" w:cs="Arial"/>
          <w:spacing w:val="-3"/>
          <w:sz w:val="20"/>
          <w:szCs w:val="20"/>
        </w:rPr>
        <w:t>z</w:t>
      </w:r>
      <w:r w:rsidRPr="006F389E">
        <w:rPr>
          <w:rFonts w:ascii="Arial" w:hAnsi="Arial" w:cs="Arial"/>
          <w:sz w:val="20"/>
          <w:szCs w:val="20"/>
        </w:rPr>
        <w:t>ón soc</w:t>
      </w:r>
      <w:r w:rsidRPr="006F389E">
        <w:rPr>
          <w:rFonts w:ascii="Arial" w:hAnsi="Arial" w:cs="Arial"/>
          <w:spacing w:val="-1"/>
          <w:sz w:val="20"/>
          <w:szCs w:val="20"/>
        </w:rPr>
        <w:t>i</w:t>
      </w:r>
      <w:r w:rsidRPr="006F389E">
        <w:rPr>
          <w:rFonts w:ascii="Arial" w:hAnsi="Arial" w:cs="Arial"/>
          <w:sz w:val="20"/>
          <w:szCs w:val="20"/>
        </w:rPr>
        <w:t>al d</w:t>
      </w:r>
      <w:r w:rsidRPr="006F389E">
        <w:rPr>
          <w:rFonts w:ascii="Arial" w:hAnsi="Arial" w:cs="Arial"/>
          <w:spacing w:val="-1"/>
          <w:sz w:val="20"/>
          <w:szCs w:val="20"/>
        </w:rPr>
        <w:t>e</w:t>
      </w:r>
      <w:r w:rsidRPr="006F389E">
        <w:rPr>
          <w:rFonts w:ascii="Arial" w:hAnsi="Arial" w:cs="Arial"/>
          <w:sz w:val="20"/>
          <w:szCs w:val="20"/>
        </w:rPr>
        <w:t>l propo</w:t>
      </w:r>
      <w:r w:rsidRPr="006F389E">
        <w:rPr>
          <w:rFonts w:ascii="Arial" w:hAnsi="Arial" w:cs="Arial"/>
          <w:spacing w:val="-1"/>
          <w:sz w:val="20"/>
          <w:szCs w:val="20"/>
        </w:rPr>
        <w:t>n</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z w:val="20"/>
          <w:szCs w:val="20"/>
        </w:rPr>
        <w:t>e</w:t>
      </w:r>
      <w:r w:rsidRPr="006F389E">
        <w:rPr>
          <w:rFonts w:ascii="Arial" w:hAnsi="Arial" w:cs="Arial"/>
          <w:sz w:val="20"/>
          <w:szCs w:val="20"/>
          <w:u w:val="single"/>
        </w:rPr>
        <w:tab/>
      </w:r>
    </w:p>
    <w:p w14:paraId="75B79D62" w14:textId="77777777" w:rsidR="00A754FA" w:rsidRPr="006F389E" w:rsidRDefault="00A754FA" w:rsidP="00A754FA">
      <w:pPr>
        <w:autoSpaceDE w:val="0"/>
        <w:ind w:right="-20"/>
        <w:contextualSpacing/>
        <w:jc w:val="both"/>
        <w:rPr>
          <w:rFonts w:ascii="Arial" w:hAnsi="Arial" w:cs="Arial"/>
          <w:sz w:val="20"/>
          <w:szCs w:val="20"/>
        </w:rPr>
      </w:pPr>
    </w:p>
    <w:p w14:paraId="201DAA45" w14:textId="77777777" w:rsidR="00A754FA" w:rsidRPr="006F389E" w:rsidRDefault="00A754FA" w:rsidP="00A754FA">
      <w:pPr>
        <w:autoSpaceDE w:val="0"/>
        <w:ind w:right="-20"/>
        <w:contextualSpacing/>
        <w:jc w:val="both"/>
        <w:rPr>
          <w:rFonts w:ascii="Arial" w:hAnsi="Arial" w:cs="Arial"/>
          <w:sz w:val="20"/>
          <w:szCs w:val="20"/>
        </w:rPr>
      </w:pPr>
    </w:p>
    <w:p w14:paraId="2D19E1AC" w14:textId="77777777" w:rsidR="00A754FA" w:rsidRPr="006F389E" w:rsidRDefault="00A754FA" w:rsidP="00A754FA">
      <w:pPr>
        <w:autoSpaceDE w:val="0"/>
        <w:ind w:right="-20"/>
        <w:contextualSpacing/>
        <w:jc w:val="both"/>
        <w:rPr>
          <w:rFonts w:ascii="Arial" w:hAnsi="Arial" w:cs="Arial"/>
          <w:sz w:val="20"/>
          <w:szCs w:val="20"/>
        </w:rPr>
      </w:pPr>
    </w:p>
    <w:p w14:paraId="54F35DB2" w14:textId="77777777" w:rsidR="00A754FA" w:rsidRDefault="00A754FA" w:rsidP="00A754FA">
      <w:pPr>
        <w:autoSpaceDE w:val="0"/>
        <w:ind w:right="-20"/>
        <w:contextualSpacing/>
        <w:jc w:val="both"/>
        <w:rPr>
          <w:rFonts w:ascii="Arial" w:hAnsi="Arial" w:cs="Arial"/>
          <w:sz w:val="20"/>
          <w:szCs w:val="20"/>
        </w:rPr>
      </w:pPr>
      <w:r w:rsidRPr="006F389E">
        <w:rPr>
          <w:rFonts w:ascii="Arial" w:hAnsi="Arial" w:cs="Arial"/>
          <w:spacing w:val="-1"/>
          <w:sz w:val="20"/>
          <w:szCs w:val="20"/>
        </w:rPr>
        <w:t>CER</w:t>
      </w:r>
      <w:r w:rsidRPr="006F389E">
        <w:rPr>
          <w:rFonts w:ascii="Arial" w:hAnsi="Arial" w:cs="Arial"/>
          <w:spacing w:val="2"/>
          <w:sz w:val="20"/>
          <w:szCs w:val="20"/>
        </w:rPr>
        <w:t>T</w:t>
      </w:r>
      <w:r w:rsidRPr="006F389E">
        <w:rPr>
          <w:rFonts w:ascii="Arial" w:hAnsi="Arial" w:cs="Arial"/>
          <w:spacing w:val="1"/>
          <w:sz w:val="20"/>
          <w:szCs w:val="20"/>
        </w:rPr>
        <w:t>I</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pacing w:val="-1"/>
          <w:sz w:val="20"/>
          <w:szCs w:val="20"/>
        </w:rPr>
        <w:t>CAC</w:t>
      </w:r>
      <w:r w:rsidRPr="006F389E">
        <w:rPr>
          <w:rFonts w:ascii="Arial" w:hAnsi="Arial" w:cs="Arial"/>
          <w:spacing w:val="1"/>
          <w:sz w:val="20"/>
          <w:szCs w:val="20"/>
        </w:rPr>
        <w:t>IÓ</w:t>
      </w:r>
      <w:r w:rsidRPr="006F389E">
        <w:rPr>
          <w:rFonts w:ascii="Arial" w:hAnsi="Arial" w:cs="Arial"/>
          <w:sz w:val="20"/>
          <w:szCs w:val="20"/>
        </w:rPr>
        <w:t>N</w:t>
      </w:r>
    </w:p>
    <w:p w14:paraId="175E6A2E" w14:textId="77777777" w:rsidR="00A754FA" w:rsidRPr="006F389E" w:rsidRDefault="00A754FA" w:rsidP="00A754FA">
      <w:pPr>
        <w:autoSpaceDE w:val="0"/>
        <w:ind w:right="-20"/>
        <w:contextualSpacing/>
        <w:jc w:val="both"/>
        <w:rPr>
          <w:rFonts w:ascii="Arial" w:hAnsi="Arial" w:cs="Arial"/>
          <w:sz w:val="20"/>
          <w:szCs w:val="20"/>
        </w:rPr>
      </w:pPr>
    </w:p>
    <w:p w14:paraId="1C1C2B7F" w14:textId="77777777" w:rsidR="00A754FA" w:rsidRPr="006F389E" w:rsidRDefault="00A754FA" w:rsidP="00A754FA">
      <w:pPr>
        <w:autoSpaceDE w:val="0"/>
        <w:ind w:right="-20"/>
        <w:contextualSpacing/>
        <w:jc w:val="both"/>
        <w:rPr>
          <w:rFonts w:ascii="Arial" w:hAnsi="Arial" w:cs="Arial"/>
          <w:sz w:val="20"/>
          <w:szCs w:val="20"/>
        </w:rPr>
      </w:pPr>
    </w:p>
    <w:p w14:paraId="7FBD773B" w14:textId="77777777" w:rsidR="00A754FA" w:rsidRPr="006F389E" w:rsidRDefault="00A754FA" w:rsidP="00A754FA">
      <w:pPr>
        <w:tabs>
          <w:tab w:val="left" w:pos="4940"/>
          <w:tab w:val="left" w:pos="8640"/>
        </w:tabs>
        <w:autoSpaceDE w:val="0"/>
        <w:ind w:right="-20"/>
        <w:contextualSpacing/>
        <w:jc w:val="both"/>
        <w:rPr>
          <w:rFonts w:ascii="Arial" w:hAnsi="Arial" w:cs="Arial"/>
          <w:sz w:val="20"/>
          <w:szCs w:val="20"/>
        </w:rPr>
      </w:pPr>
      <w:r w:rsidRPr="006F389E">
        <w:rPr>
          <w:rFonts w:ascii="Arial" w:hAnsi="Arial" w:cs="Arial"/>
          <w:spacing w:val="-1"/>
          <w:sz w:val="20"/>
          <w:szCs w:val="20"/>
        </w:rPr>
        <w:t>C</w:t>
      </w:r>
      <w:r w:rsidRPr="006F389E">
        <w:rPr>
          <w:rFonts w:ascii="Arial" w:hAnsi="Arial" w:cs="Arial"/>
          <w:sz w:val="20"/>
          <w:szCs w:val="20"/>
        </w:rPr>
        <w:t>er</w:t>
      </w:r>
      <w:r w:rsidRPr="006F389E">
        <w:rPr>
          <w:rFonts w:ascii="Arial" w:hAnsi="Arial" w:cs="Arial"/>
          <w:spacing w:val="1"/>
          <w:sz w:val="20"/>
          <w:szCs w:val="20"/>
        </w:rPr>
        <w:t>t</w:t>
      </w:r>
      <w:r w:rsidRPr="006F389E">
        <w:rPr>
          <w:rFonts w:ascii="Arial" w:hAnsi="Arial" w:cs="Arial"/>
          <w:spacing w:val="-3"/>
          <w:sz w:val="20"/>
          <w:szCs w:val="20"/>
        </w:rPr>
        <w:t>i</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 xml:space="preserve">co </w:t>
      </w:r>
      <w:r w:rsidRPr="006F389E">
        <w:rPr>
          <w:rFonts w:ascii="Arial" w:hAnsi="Arial" w:cs="Arial"/>
          <w:spacing w:val="2"/>
          <w:sz w:val="20"/>
          <w:szCs w:val="20"/>
        </w:rPr>
        <w:t>q</w:t>
      </w:r>
      <w:r w:rsidRPr="006F389E">
        <w:rPr>
          <w:rFonts w:ascii="Arial" w:hAnsi="Arial" w:cs="Arial"/>
          <w:sz w:val="20"/>
          <w:szCs w:val="20"/>
        </w:rPr>
        <w:t>ue</w:t>
      </w:r>
      <w:r w:rsidRPr="006F389E">
        <w:rPr>
          <w:rFonts w:ascii="Arial" w:hAnsi="Arial" w:cs="Arial"/>
          <w:sz w:val="20"/>
          <w:szCs w:val="20"/>
          <w:u w:val="single"/>
        </w:rPr>
        <w:tab/>
      </w:r>
      <w:r w:rsidRPr="006F389E">
        <w:rPr>
          <w:rFonts w:ascii="Arial" w:hAnsi="Arial" w:cs="Arial"/>
          <w:sz w:val="20"/>
          <w:szCs w:val="20"/>
        </w:rPr>
        <w:t>_c</w:t>
      </w:r>
      <w:r w:rsidRPr="006F389E">
        <w:rPr>
          <w:rFonts w:ascii="Arial" w:hAnsi="Arial" w:cs="Arial"/>
          <w:spacing w:val="-1"/>
          <w:sz w:val="20"/>
          <w:szCs w:val="20"/>
        </w:rPr>
        <w:t>o</w:t>
      </w:r>
      <w:r w:rsidRPr="006F389E">
        <w:rPr>
          <w:rFonts w:ascii="Arial" w:hAnsi="Arial" w:cs="Arial"/>
          <w:sz w:val="20"/>
          <w:szCs w:val="20"/>
        </w:rPr>
        <w:t xml:space="preserve">n C.C, o </w:t>
      </w:r>
      <w:r w:rsidRPr="006F389E">
        <w:rPr>
          <w:rFonts w:ascii="Arial" w:hAnsi="Arial" w:cs="Arial"/>
          <w:spacing w:val="-3"/>
          <w:sz w:val="20"/>
          <w:szCs w:val="20"/>
        </w:rPr>
        <w:t>N</w:t>
      </w:r>
      <w:r w:rsidRPr="006F389E">
        <w:rPr>
          <w:rFonts w:ascii="Arial" w:hAnsi="Arial" w:cs="Arial"/>
          <w:spacing w:val="-1"/>
          <w:sz w:val="20"/>
          <w:szCs w:val="20"/>
        </w:rPr>
        <w:t>I</w:t>
      </w:r>
      <w:r w:rsidRPr="006F389E">
        <w:rPr>
          <w:rFonts w:ascii="Arial" w:hAnsi="Arial" w:cs="Arial"/>
          <w:sz w:val="20"/>
          <w:szCs w:val="20"/>
        </w:rPr>
        <w:t xml:space="preserve">T </w:t>
      </w:r>
      <w:r w:rsidRPr="006F389E">
        <w:rPr>
          <w:rFonts w:ascii="Arial" w:hAnsi="Arial" w:cs="Arial"/>
          <w:spacing w:val="-1"/>
          <w:sz w:val="20"/>
          <w:szCs w:val="20"/>
        </w:rPr>
        <w:t>N</w:t>
      </w:r>
      <w:r w:rsidRPr="006F389E">
        <w:rPr>
          <w:rFonts w:ascii="Arial" w:hAnsi="Arial" w:cs="Arial"/>
          <w:spacing w:val="-3"/>
          <w:sz w:val="20"/>
          <w:szCs w:val="20"/>
        </w:rPr>
        <w:t>o</w:t>
      </w:r>
      <w:r w:rsidRPr="006F389E">
        <w:rPr>
          <w:rFonts w:ascii="Arial" w:hAnsi="Arial" w:cs="Arial"/>
          <w:spacing w:val="1"/>
          <w:sz w:val="20"/>
          <w:szCs w:val="20"/>
        </w:rPr>
        <w:t>.</w:t>
      </w:r>
      <w:r w:rsidRPr="006F389E">
        <w:rPr>
          <w:rFonts w:ascii="Arial" w:hAnsi="Arial" w:cs="Arial"/>
          <w:sz w:val="20"/>
          <w:szCs w:val="20"/>
          <w:u w:val="single"/>
        </w:rPr>
        <w:tab/>
      </w:r>
    </w:p>
    <w:p w14:paraId="2294194E" w14:textId="1ED8FAEC" w:rsidR="00A754FA" w:rsidRPr="006F389E" w:rsidRDefault="00A754FA" w:rsidP="00A754FA">
      <w:pPr>
        <w:autoSpaceDE w:val="0"/>
        <w:ind w:right="144"/>
        <w:contextualSpacing/>
        <w:jc w:val="both"/>
        <w:rPr>
          <w:rFonts w:ascii="Arial" w:hAnsi="Arial" w:cs="Arial"/>
          <w:sz w:val="20"/>
          <w:szCs w:val="20"/>
        </w:rPr>
      </w:pPr>
      <w:r w:rsidRPr="006F389E">
        <w:rPr>
          <w:rFonts w:ascii="Arial" w:hAnsi="Arial" w:cs="Arial"/>
          <w:sz w:val="20"/>
          <w:szCs w:val="20"/>
        </w:rPr>
        <w:t>Ha cump</w:t>
      </w:r>
      <w:r w:rsidRPr="006F389E">
        <w:rPr>
          <w:rFonts w:ascii="Arial" w:hAnsi="Arial" w:cs="Arial"/>
          <w:spacing w:val="-1"/>
          <w:sz w:val="20"/>
          <w:szCs w:val="20"/>
        </w:rPr>
        <w:t>li</w:t>
      </w:r>
      <w:r w:rsidRPr="006F389E">
        <w:rPr>
          <w:rFonts w:ascii="Arial" w:hAnsi="Arial" w:cs="Arial"/>
          <w:sz w:val="20"/>
          <w:szCs w:val="20"/>
        </w:rPr>
        <w:t>do con el p</w:t>
      </w:r>
      <w:r w:rsidRPr="006F389E">
        <w:rPr>
          <w:rFonts w:ascii="Arial" w:hAnsi="Arial" w:cs="Arial"/>
          <w:spacing w:val="-1"/>
          <w:sz w:val="20"/>
          <w:szCs w:val="20"/>
        </w:rPr>
        <w:t>a</w:t>
      </w:r>
      <w:r w:rsidRPr="006F389E">
        <w:rPr>
          <w:rFonts w:ascii="Arial" w:hAnsi="Arial" w:cs="Arial"/>
          <w:spacing w:val="2"/>
          <w:sz w:val="20"/>
          <w:szCs w:val="20"/>
        </w:rPr>
        <w:t>g</w:t>
      </w:r>
      <w:r w:rsidRPr="006F389E">
        <w:rPr>
          <w:rFonts w:ascii="Arial" w:hAnsi="Arial" w:cs="Arial"/>
          <w:sz w:val="20"/>
          <w:szCs w:val="20"/>
        </w:rPr>
        <w:t xml:space="preserve">o de </w:t>
      </w:r>
      <w:r w:rsidRPr="006F389E">
        <w:rPr>
          <w:rFonts w:ascii="Arial" w:hAnsi="Arial" w:cs="Arial"/>
          <w:spacing w:val="-1"/>
          <w:sz w:val="20"/>
          <w:szCs w:val="20"/>
        </w:rPr>
        <w:t>l</w:t>
      </w:r>
      <w:r w:rsidRPr="006F389E">
        <w:rPr>
          <w:rFonts w:ascii="Arial" w:hAnsi="Arial" w:cs="Arial"/>
          <w:sz w:val="20"/>
          <w:szCs w:val="20"/>
        </w:rPr>
        <w:t>os a</w:t>
      </w:r>
      <w:r w:rsidRPr="006F389E">
        <w:rPr>
          <w:rFonts w:ascii="Arial" w:hAnsi="Arial" w:cs="Arial"/>
          <w:spacing w:val="-1"/>
          <w:sz w:val="20"/>
          <w:szCs w:val="20"/>
        </w:rPr>
        <w:t>p</w:t>
      </w:r>
      <w:r w:rsidRPr="006F389E">
        <w:rPr>
          <w:rFonts w:ascii="Arial" w:hAnsi="Arial" w:cs="Arial"/>
          <w:sz w:val="20"/>
          <w:szCs w:val="20"/>
        </w:rPr>
        <w:t>or</w:t>
      </w:r>
      <w:r w:rsidRPr="006F389E">
        <w:rPr>
          <w:rFonts w:ascii="Arial" w:hAnsi="Arial" w:cs="Arial"/>
          <w:spacing w:val="1"/>
          <w:sz w:val="20"/>
          <w:szCs w:val="20"/>
        </w:rPr>
        <w:t>t</w:t>
      </w:r>
      <w:r w:rsidRPr="006F389E">
        <w:rPr>
          <w:rFonts w:ascii="Arial" w:hAnsi="Arial" w:cs="Arial"/>
          <w:sz w:val="20"/>
          <w:szCs w:val="20"/>
        </w:rPr>
        <w:t>es de sus emp</w:t>
      </w:r>
      <w:r w:rsidRPr="006F389E">
        <w:rPr>
          <w:rFonts w:ascii="Arial" w:hAnsi="Arial" w:cs="Arial"/>
          <w:spacing w:val="-1"/>
          <w:sz w:val="20"/>
          <w:szCs w:val="20"/>
        </w:rPr>
        <w:t>l</w:t>
      </w:r>
      <w:r w:rsidRPr="006F389E">
        <w:rPr>
          <w:rFonts w:ascii="Arial" w:hAnsi="Arial" w:cs="Arial"/>
          <w:sz w:val="20"/>
          <w:szCs w:val="20"/>
        </w:rPr>
        <w:t>e</w:t>
      </w:r>
      <w:r w:rsidRPr="006F389E">
        <w:rPr>
          <w:rFonts w:ascii="Arial" w:hAnsi="Arial" w:cs="Arial"/>
          <w:spacing w:val="-1"/>
          <w:sz w:val="20"/>
          <w:szCs w:val="20"/>
        </w:rPr>
        <w:t>a</w:t>
      </w:r>
      <w:r w:rsidRPr="006F389E">
        <w:rPr>
          <w:rFonts w:ascii="Arial" w:hAnsi="Arial" w:cs="Arial"/>
          <w:sz w:val="20"/>
          <w:szCs w:val="20"/>
        </w:rPr>
        <w:t>d</w:t>
      </w:r>
      <w:r w:rsidRPr="006F389E">
        <w:rPr>
          <w:rFonts w:ascii="Arial" w:hAnsi="Arial" w:cs="Arial"/>
          <w:spacing w:val="-1"/>
          <w:sz w:val="20"/>
          <w:szCs w:val="20"/>
        </w:rPr>
        <w:t>o</w:t>
      </w:r>
      <w:r w:rsidRPr="006F389E">
        <w:rPr>
          <w:rFonts w:ascii="Arial" w:hAnsi="Arial" w:cs="Arial"/>
          <w:sz w:val="20"/>
          <w:szCs w:val="20"/>
        </w:rPr>
        <w:t xml:space="preserve">s a </w:t>
      </w:r>
      <w:r w:rsidRPr="006F389E">
        <w:rPr>
          <w:rFonts w:ascii="Arial" w:hAnsi="Arial" w:cs="Arial"/>
          <w:spacing w:val="-1"/>
          <w:sz w:val="20"/>
          <w:szCs w:val="20"/>
        </w:rPr>
        <w:t>l</w:t>
      </w:r>
      <w:r w:rsidRPr="006F389E">
        <w:rPr>
          <w:rFonts w:ascii="Arial" w:hAnsi="Arial" w:cs="Arial"/>
          <w:sz w:val="20"/>
          <w:szCs w:val="20"/>
        </w:rPr>
        <w:t>os s</w:t>
      </w:r>
      <w:r w:rsidRPr="006F389E">
        <w:rPr>
          <w:rFonts w:ascii="Arial" w:hAnsi="Arial" w:cs="Arial"/>
          <w:spacing w:val="-1"/>
          <w:sz w:val="20"/>
          <w:szCs w:val="20"/>
        </w:rPr>
        <w:t>i</w:t>
      </w:r>
      <w:r w:rsidRPr="006F389E">
        <w:rPr>
          <w:rFonts w:ascii="Arial" w:hAnsi="Arial" w:cs="Arial"/>
          <w:sz w:val="20"/>
          <w:szCs w:val="20"/>
        </w:rPr>
        <w:t>s</w:t>
      </w:r>
      <w:r w:rsidRPr="006F389E">
        <w:rPr>
          <w:rFonts w:ascii="Arial" w:hAnsi="Arial" w:cs="Arial"/>
          <w:spacing w:val="1"/>
          <w:sz w:val="20"/>
          <w:szCs w:val="20"/>
        </w:rPr>
        <w:t>t</w:t>
      </w:r>
      <w:r w:rsidRPr="006F389E">
        <w:rPr>
          <w:rFonts w:ascii="Arial" w:hAnsi="Arial" w:cs="Arial"/>
          <w:sz w:val="20"/>
          <w:szCs w:val="20"/>
        </w:rPr>
        <w:t>emas de sa</w:t>
      </w:r>
      <w:r w:rsidRPr="006F389E">
        <w:rPr>
          <w:rFonts w:ascii="Arial" w:hAnsi="Arial" w:cs="Arial"/>
          <w:spacing w:val="-1"/>
          <w:sz w:val="20"/>
          <w:szCs w:val="20"/>
        </w:rPr>
        <w:t>l</w:t>
      </w:r>
      <w:r w:rsidRPr="006F389E">
        <w:rPr>
          <w:rFonts w:ascii="Arial" w:hAnsi="Arial" w:cs="Arial"/>
          <w:sz w:val="20"/>
          <w:szCs w:val="20"/>
        </w:rPr>
        <w:t>u</w:t>
      </w:r>
      <w:r w:rsidRPr="006F389E">
        <w:rPr>
          <w:rFonts w:ascii="Arial" w:hAnsi="Arial" w:cs="Arial"/>
          <w:spacing w:val="-3"/>
          <w:sz w:val="20"/>
          <w:szCs w:val="20"/>
        </w:rPr>
        <w:t>d</w:t>
      </w:r>
      <w:r w:rsidRPr="006F389E">
        <w:rPr>
          <w:rFonts w:ascii="Arial" w:hAnsi="Arial" w:cs="Arial"/>
          <w:sz w:val="20"/>
          <w:szCs w:val="20"/>
        </w:rPr>
        <w:t xml:space="preserve">, </w:t>
      </w:r>
      <w:r w:rsidRPr="006F389E">
        <w:rPr>
          <w:rFonts w:ascii="Arial" w:hAnsi="Arial" w:cs="Arial"/>
          <w:spacing w:val="1"/>
          <w:sz w:val="20"/>
          <w:szCs w:val="20"/>
        </w:rPr>
        <w:t>r</w:t>
      </w:r>
      <w:r w:rsidRPr="006F389E">
        <w:rPr>
          <w:rFonts w:ascii="Arial" w:hAnsi="Arial" w:cs="Arial"/>
          <w:spacing w:val="-1"/>
          <w:sz w:val="20"/>
          <w:szCs w:val="20"/>
        </w:rPr>
        <w:t>i</w:t>
      </w:r>
      <w:r w:rsidRPr="006F389E">
        <w:rPr>
          <w:rFonts w:ascii="Arial" w:hAnsi="Arial" w:cs="Arial"/>
          <w:sz w:val="20"/>
          <w:szCs w:val="20"/>
        </w:rPr>
        <w:t>es</w:t>
      </w:r>
      <w:r w:rsidRPr="006F389E">
        <w:rPr>
          <w:rFonts w:ascii="Arial" w:hAnsi="Arial" w:cs="Arial"/>
          <w:spacing w:val="2"/>
          <w:sz w:val="20"/>
          <w:szCs w:val="20"/>
        </w:rPr>
        <w:t>g</w:t>
      </w:r>
      <w:r w:rsidRPr="006F389E">
        <w:rPr>
          <w:rFonts w:ascii="Arial" w:hAnsi="Arial" w:cs="Arial"/>
          <w:sz w:val="20"/>
          <w:szCs w:val="20"/>
        </w:rPr>
        <w:t>os pr</w:t>
      </w:r>
      <w:r w:rsidRPr="006F389E">
        <w:rPr>
          <w:rFonts w:ascii="Arial" w:hAnsi="Arial" w:cs="Arial"/>
          <w:spacing w:val="-2"/>
          <w:sz w:val="20"/>
          <w:szCs w:val="20"/>
        </w:rPr>
        <w:t>o</w:t>
      </w:r>
      <w:r w:rsidRPr="006F389E">
        <w:rPr>
          <w:rFonts w:ascii="Arial" w:hAnsi="Arial" w:cs="Arial"/>
          <w:spacing w:val="1"/>
          <w:sz w:val="20"/>
          <w:szCs w:val="20"/>
        </w:rPr>
        <w:t>f</w:t>
      </w:r>
      <w:r w:rsidRPr="006F389E">
        <w:rPr>
          <w:rFonts w:ascii="Arial" w:hAnsi="Arial" w:cs="Arial"/>
          <w:sz w:val="20"/>
          <w:szCs w:val="20"/>
        </w:rPr>
        <w:t>es</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z w:val="20"/>
          <w:szCs w:val="20"/>
        </w:rPr>
        <w:t>a</w:t>
      </w:r>
      <w:r w:rsidRPr="006F389E">
        <w:rPr>
          <w:rFonts w:ascii="Arial" w:hAnsi="Arial" w:cs="Arial"/>
          <w:spacing w:val="-1"/>
          <w:sz w:val="20"/>
          <w:szCs w:val="20"/>
        </w:rPr>
        <w:t>l</w:t>
      </w:r>
      <w:r w:rsidRPr="006F389E">
        <w:rPr>
          <w:rFonts w:ascii="Arial" w:hAnsi="Arial" w:cs="Arial"/>
          <w:sz w:val="20"/>
          <w:szCs w:val="20"/>
        </w:rPr>
        <w:t>es, p</w:t>
      </w:r>
      <w:r w:rsidRPr="006F389E">
        <w:rPr>
          <w:rFonts w:ascii="Arial" w:hAnsi="Arial" w:cs="Arial"/>
          <w:spacing w:val="-1"/>
          <w:sz w:val="20"/>
          <w:szCs w:val="20"/>
        </w:rPr>
        <w:t>e</w:t>
      </w:r>
      <w:r w:rsidRPr="006F389E">
        <w:rPr>
          <w:rFonts w:ascii="Arial" w:hAnsi="Arial" w:cs="Arial"/>
          <w:sz w:val="20"/>
          <w:szCs w:val="20"/>
        </w:rPr>
        <w:t>ns</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z w:val="20"/>
          <w:szCs w:val="20"/>
        </w:rPr>
        <w:t>es y a</w:t>
      </w:r>
      <w:r w:rsidRPr="006F389E">
        <w:rPr>
          <w:rFonts w:ascii="Arial" w:hAnsi="Arial" w:cs="Arial"/>
          <w:spacing w:val="-1"/>
          <w:sz w:val="20"/>
          <w:szCs w:val="20"/>
        </w:rPr>
        <w:t>p</w:t>
      </w:r>
      <w:r w:rsidRPr="006F389E">
        <w:rPr>
          <w:rFonts w:ascii="Arial" w:hAnsi="Arial" w:cs="Arial"/>
          <w:sz w:val="20"/>
          <w:szCs w:val="20"/>
        </w:rPr>
        <w:t>or</w:t>
      </w:r>
      <w:r w:rsidRPr="006F389E">
        <w:rPr>
          <w:rFonts w:ascii="Arial" w:hAnsi="Arial" w:cs="Arial"/>
          <w:spacing w:val="1"/>
          <w:sz w:val="20"/>
          <w:szCs w:val="20"/>
        </w:rPr>
        <w:t>t</w:t>
      </w:r>
      <w:r w:rsidRPr="006F389E">
        <w:rPr>
          <w:rFonts w:ascii="Arial" w:hAnsi="Arial" w:cs="Arial"/>
          <w:sz w:val="20"/>
          <w:szCs w:val="20"/>
        </w:rPr>
        <w:t xml:space="preserve">es a </w:t>
      </w:r>
      <w:r w:rsidRPr="006F389E">
        <w:rPr>
          <w:rFonts w:ascii="Arial" w:hAnsi="Arial" w:cs="Arial"/>
          <w:spacing w:val="-1"/>
          <w:sz w:val="20"/>
          <w:szCs w:val="20"/>
        </w:rPr>
        <w:t>l</w:t>
      </w:r>
      <w:r w:rsidRPr="006F389E">
        <w:rPr>
          <w:rFonts w:ascii="Arial" w:hAnsi="Arial" w:cs="Arial"/>
          <w:sz w:val="20"/>
          <w:szCs w:val="20"/>
        </w:rPr>
        <w:t xml:space="preserve">as </w:t>
      </w:r>
      <w:r w:rsidRPr="006F389E">
        <w:rPr>
          <w:rFonts w:ascii="Arial" w:hAnsi="Arial" w:cs="Arial"/>
          <w:spacing w:val="-1"/>
          <w:sz w:val="20"/>
          <w:szCs w:val="20"/>
        </w:rPr>
        <w:t>C</w:t>
      </w:r>
      <w:r w:rsidRPr="006F389E">
        <w:rPr>
          <w:rFonts w:ascii="Arial" w:hAnsi="Arial" w:cs="Arial"/>
          <w:sz w:val="20"/>
          <w:szCs w:val="20"/>
        </w:rPr>
        <w:t>a</w:t>
      </w:r>
      <w:r w:rsidRPr="006F389E">
        <w:rPr>
          <w:rFonts w:ascii="Arial" w:hAnsi="Arial" w:cs="Arial"/>
          <w:spacing w:val="1"/>
          <w:sz w:val="20"/>
          <w:szCs w:val="20"/>
        </w:rPr>
        <w:t>j</w:t>
      </w:r>
      <w:r w:rsidRPr="006F389E">
        <w:rPr>
          <w:rFonts w:ascii="Arial" w:hAnsi="Arial" w:cs="Arial"/>
          <w:sz w:val="20"/>
          <w:szCs w:val="20"/>
        </w:rPr>
        <w:t xml:space="preserve">as de </w:t>
      </w:r>
      <w:r w:rsidRPr="006F389E">
        <w:rPr>
          <w:rFonts w:ascii="Arial" w:hAnsi="Arial" w:cs="Arial"/>
          <w:spacing w:val="-1"/>
          <w:sz w:val="20"/>
          <w:szCs w:val="20"/>
        </w:rPr>
        <w:t>C</w:t>
      </w:r>
      <w:r w:rsidRPr="006F389E">
        <w:rPr>
          <w:rFonts w:ascii="Arial" w:hAnsi="Arial" w:cs="Arial"/>
          <w:sz w:val="20"/>
          <w:szCs w:val="20"/>
        </w:rPr>
        <w:t>omp</w:t>
      </w:r>
      <w:r w:rsidRPr="006F389E">
        <w:rPr>
          <w:rFonts w:ascii="Arial" w:hAnsi="Arial" w:cs="Arial"/>
          <w:spacing w:val="-3"/>
          <w:sz w:val="20"/>
          <w:szCs w:val="20"/>
        </w:rPr>
        <w:t>en</w:t>
      </w:r>
      <w:r w:rsidRPr="006F389E">
        <w:rPr>
          <w:rFonts w:ascii="Arial" w:hAnsi="Arial" w:cs="Arial"/>
          <w:sz w:val="20"/>
          <w:szCs w:val="20"/>
        </w:rPr>
        <w:t>sac</w:t>
      </w:r>
      <w:r w:rsidRPr="006F389E">
        <w:rPr>
          <w:rFonts w:ascii="Arial" w:hAnsi="Arial" w:cs="Arial"/>
          <w:spacing w:val="-1"/>
          <w:sz w:val="20"/>
          <w:szCs w:val="20"/>
        </w:rPr>
        <w:t>i</w:t>
      </w:r>
      <w:r w:rsidRPr="006F389E">
        <w:rPr>
          <w:rFonts w:ascii="Arial" w:hAnsi="Arial" w:cs="Arial"/>
          <w:sz w:val="20"/>
          <w:szCs w:val="20"/>
        </w:rPr>
        <w:t>ón F</w:t>
      </w:r>
      <w:r w:rsidRPr="006F389E">
        <w:rPr>
          <w:rFonts w:ascii="Arial" w:hAnsi="Arial" w:cs="Arial"/>
          <w:spacing w:val="-1"/>
          <w:sz w:val="20"/>
          <w:szCs w:val="20"/>
        </w:rPr>
        <w:t>a</w:t>
      </w:r>
      <w:r w:rsidRPr="006F389E">
        <w:rPr>
          <w:rFonts w:ascii="Arial" w:hAnsi="Arial" w:cs="Arial"/>
          <w:spacing w:val="1"/>
          <w:sz w:val="20"/>
          <w:szCs w:val="20"/>
        </w:rPr>
        <w:t>m</w:t>
      </w:r>
      <w:r w:rsidRPr="006F389E">
        <w:rPr>
          <w:rFonts w:ascii="Arial" w:hAnsi="Arial" w:cs="Arial"/>
          <w:spacing w:val="-1"/>
          <w:sz w:val="20"/>
          <w:szCs w:val="20"/>
        </w:rPr>
        <w:t>ili</w:t>
      </w:r>
      <w:r w:rsidRPr="006F389E">
        <w:rPr>
          <w:rFonts w:ascii="Arial" w:hAnsi="Arial" w:cs="Arial"/>
          <w:sz w:val="20"/>
          <w:szCs w:val="20"/>
        </w:rPr>
        <w:t>ar, Instit</w:t>
      </w:r>
      <w:r w:rsidRPr="006F389E">
        <w:rPr>
          <w:rFonts w:ascii="Arial" w:hAnsi="Arial" w:cs="Arial"/>
          <w:spacing w:val="-2"/>
          <w:sz w:val="20"/>
          <w:szCs w:val="20"/>
        </w:rPr>
        <w:t>u</w:t>
      </w:r>
      <w:r w:rsidRPr="006F389E">
        <w:rPr>
          <w:rFonts w:ascii="Arial" w:hAnsi="Arial" w:cs="Arial"/>
          <w:spacing w:val="1"/>
          <w:sz w:val="20"/>
          <w:szCs w:val="20"/>
        </w:rPr>
        <w:t>t</w:t>
      </w:r>
      <w:r w:rsidRPr="006F389E">
        <w:rPr>
          <w:rFonts w:ascii="Arial" w:hAnsi="Arial" w:cs="Arial"/>
          <w:sz w:val="20"/>
          <w:szCs w:val="20"/>
        </w:rPr>
        <w:t xml:space="preserve">o </w:t>
      </w:r>
      <w:r w:rsidRPr="006F389E">
        <w:rPr>
          <w:rFonts w:ascii="Arial" w:hAnsi="Arial" w:cs="Arial"/>
          <w:spacing w:val="-1"/>
          <w:sz w:val="20"/>
          <w:szCs w:val="20"/>
        </w:rPr>
        <w:t>C</w:t>
      </w:r>
      <w:r w:rsidRPr="006F389E">
        <w:rPr>
          <w:rFonts w:ascii="Arial" w:hAnsi="Arial" w:cs="Arial"/>
          <w:sz w:val="20"/>
          <w:szCs w:val="20"/>
        </w:rPr>
        <w:t>o</w:t>
      </w:r>
      <w:r w:rsidRPr="006F389E">
        <w:rPr>
          <w:rFonts w:ascii="Arial" w:hAnsi="Arial" w:cs="Arial"/>
          <w:spacing w:val="-1"/>
          <w:sz w:val="20"/>
          <w:szCs w:val="20"/>
        </w:rPr>
        <w:t>l</w:t>
      </w:r>
      <w:r w:rsidRPr="006F389E">
        <w:rPr>
          <w:rFonts w:ascii="Arial" w:hAnsi="Arial" w:cs="Arial"/>
          <w:sz w:val="20"/>
          <w:szCs w:val="20"/>
        </w:rPr>
        <w:t>omb</w:t>
      </w:r>
      <w:r w:rsidRPr="006F389E">
        <w:rPr>
          <w:rFonts w:ascii="Arial" w:hAnsi="Arial" w:cs="Arial"/>
          <w:spacing w:val="-1"/>
          <w:sz w:val="20"/>
          <w:szCs w:val="20"/>
        </w:rPr>
        <w:t>i</w:t>
      </w:r>
      <w:r w:rsidRPr="006F389E">
        <w:rPr>
          <w:rFonts w:ascii="Arial" w:hAnsi="Arial" w:cs="Arial"/>
          <w:sz w:val="20"/>
          <w:szCs w:val="20"/>
        </w:rPr>
        <w:t>a</w:t>
      </w:r>
      <w:r w:rsidRPr="006F389E">
        <w:rPr>
          <w:rFonts w:ascii="Arial" w:hAnsi="Arial" w:cs="Arial"/>
          <w:spacing w:val="-1"/>
          <w:sz w:val="20"/>
          <w:szCs w:val="20"/>
        </w:rPr>
        <w:t>n</w:t>
      </w:r>
      <w:r w:rsidRPr="006F389E">
        <w:rPr>
          <w:rFonts w:ascii="Arial" w:hAnsi="Arial" w:cs="Arial"/>
          <w:sz w:val="20"/>
          <w:szCs w:val="20"/>
        </w:rPr>
        <w:t xml:space="preserve">o </w:t>
      </w:r>
      <w:r w:rsidRPr="006F389E">
        <w:rPr>
          <w:rFonts w:ascii="Arial" w:hAnsi="Arial" w:cs="Arial"/>
          <w:spacing w:val="-3"/>
          <w:sz w:val="20"/>
          <w:szCs w:val="20"/>
        </w:rPr>
        <w:t>d</w:t>
      </w:r>
      <w:r w:rsidRPr="006F389E">
        <w:rPr>
          <w:rFonts w:ascii="Arial" w:hAnsi="Arial" w:cs="Arial"/>
          <w:sz w:val="20"/>
          <w:szCs w:val="20"/>
        </w:rPr>
        <w:t xml:space="preserve">e </w:t>
      </w:r>
      <w:r w:rsidRPr="006F389E">
        <w:rPr>
          <w:rFonts w:ascii="Arial" w:hAnsi="Arial" w:cs="Arial"/>
          <w:spacing w:val="-1"/>
          <w:sz w:val="20"/>
          <w:szCs w:val="20"/>
        </w:rPr>
        <w:t>Bi</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estar F</w:t>
      </w:r>
      <w:r w:rsidRPr="006F389E">
        <w:rPr>
          <w:rFonts w:ascii="Arial" w:hAnsi="Arial" w:cs="Arial"/>
          <w:spacing w:val="-1"/>
          <w:sz w:val="20"/>
          <w:szCs w:val="20"/>
        </w:rPr>
        <w:t>a</w:t>
      </w:r>
      <w:r w:rsidRPr="006F389E">
        <w:rPr>
          <w:rFonts w:ascii="Arial" w:hAnsi="Arial" w:cs="Arial"/>
          <w:spacing w:val="1"/>
          <w:sz w:val="20"/>
          <w:szCs w:val="20"/>
        </w:rPr>
        <w:t>m</w:t>
      </w:r>
      <w:r w:rsidRPr="006F389E">
        <w:rPr>
          <w:rFonts w:ascii="Arial" w:hAnsi="Arial" w:cs="Arial"/>
          <w:spacing w:val="-1"/>
          <w:sz w:val="20"/>
          <w:szCs w:val="20"/>
        </w:rPr>
        <w:t>ili</w:t>
      </w:r>
      <w:r w:rsidRPr="006F389E">
        <w:rPr>
          <w:rFonts w:ascii="Arial" w:hAnsi="Arial" w:cs="Arial"/>
          <w:sz w:val="20"/>
          <w:szCs w:val="20"/>
        </w:rPr>
        <w:t xml:space="preserve">ar y </w:t>
      </w:r>
      <w:r w:rsidRPr="006F389E">
        <w:rPr>
          <w:rFonts w:ascii="Arial" w:hAnsi="Arial" w:cs="Arial"/>
          <w:spacing w:val="-1"/>
          <w:sz w:val="20"/>
          <w:szCs w:val="20"/>
        </w:rPr>
        <w:t>S</w:t>
      </w:r>
      <w:r w:rsidRPr="006F389E">
        <w:rPr>
          <w:rFonts w:ascii="Arial" w:hAnsi="Arial" w:cs="Arial"/>
          <w:sz w:val="20"/>
          <w:szCs w:val="20"/>
        </w:rPr>
        <w:t>ervic</w:t>
      </w:r>
      <w:r w:rsidRPr="006F389E">
        <w:rPr>
          <w:rFonts w:ascii="Arial" w:hAnsi="Arial" w:cs="Arial"/>
          <w:spacing w:val="-2"/>
          <w:sz w:val="20"/>
          <w:szCs w:val="20"/>
        </w:rPr>
        <w:t>i</w:t>
      </w:r>
      <w:r w:rsidRPr="006F389E">
        <w:rPr>
          <w:rFonts w:ascii="Arial" w:hAnsi="Arial" w:cs="Arial"/>
          <w:sz w:val="20"/>
          <w:szCs w:val="20"/>
        </w:rPr>
        <w:t xml:space="preserve">o </w:t>
      </w:r>
      <w:r w:rsidRPr="006F389E">
        <w:rPr>
          <w:rFonts w:ascii="Arial" w:hAnsi="Arial" w:cs="Arial"/>
          <w:spacing w:val="-1"/>
          <w:sz w:val="20"/>
          <w:szCs w:val="20"/>
        </w:rPr>
        <w:t>N</w:t>
      </w:r>
      <w:r w:rsidRPr="006F389E">
        <w:rPr>
          <w:rFonts w:ascii="Arial" w:hAnsi="Arial" w:cs="Arial"/>
          <w:sz w:val="20"/>
          <w:szCs w:val="20"/>
        </w:rPr>
        <w:t>ac</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pacing w:val="2"/>
          <w:sz w:val="20"/>
          <w:szCs w:val="20"/>
        </w:rPr>
        <w:t>a</w:t>
      </w:r>
      <w:r w:rsidRPr="006F389E">
        <w:rPr>
          <w:rFonts w:ascii="Arial" w:hAnsi="Arial" w:cs="Arial"/>
          <w:sz w:val="20"/>
          <w:szCs w:val="20"/>
        </w:rPr>
        <w:t xml:space="preserve">l </w:t>
      </w:r>
      <w:r w:rsidRPr="006F389E">
        <w:rPr>
          <w:rFonts w:ascii="Arial" w:hAnsi="Arial" w:cs="Arial"/>
          <w:spacing w:val="2"/>
          <w:sz w:val="20"/>
          <w:szCs w:val="20"/>
        </w:rPr>
        <w:t>d</w:t>
      </w:r>
      <w:r w:rsidRPr="006F389E">
        <w:rPr>
          <w:rFonts w:ascii="Arial" w:hAnsi="Arial" w:cs="Arial"/>
          <w:sz w:val="20"/>
          <w:szCs w:val="20"/>
        </w:rPr>
        <w:t xml:space="preserve">e </w:t>
      </w:r>
      <w:r w:rsidRPr="006F389E">
        <w:rPr>
          <w:rFonts w:ascii="Arial" w:hAnsi="Arial" w:cs="Arial"/>
          <w:spacing w:val="-1"/>
          <w:sz w:val="20"/>
          <w:szCs w:val="20"/>
        </w:rPr>
        <w:t>A</w:t>
      </w:r>
      <w:r w:rsidRPr="006F389E">
        <w:rPr>
          <w:rFonts w:ascii="Arial" w:hAnsi="Arial" w:cs="Arial"/>
          <w:sz w:val="20"/>
          <w:szCs w:val="20"/>
        </w:rPr>
        <w:t>prend</w:t>
      </w:r>
      <w:r w:rsidRPr="006F389E">
        <w:rPr>
          <w:rFonts w:ascii="Arial" w:hAnsi="Arial" w:cs="Arial"/>
          <w:spacing w:val="-2"/>
          <w:sz w:val="20"/>
          <w:szCs w:val="20"/>
        </w:rPr>
        <w:t>iz</w:t>
      </w:r>
      <w:r w:rsidRPr="006F389E">
        <w:rPr>
          <w:rFonts w:ascii="Arial" w:hAnsi="Arial" w:cs="Arial"/>
          <w:sz w:val="20"/>
          <w:szCs w:val="20"/>
        </w:rPr>
        <w:t>a</w:t>
      </w:r>
      <w:r w:rsidRPr="006F389E">
        <w:rPr>
          <w:rFonts w:ascii="Arial" w:hAnsi="Arial" w:cs="Arial"/>
          <w:spacing w:val="1"/>
          <w:sz w:val="20"/>
          <w:szCs w:val="20"/>
        </w:rPr>
        <w:t>j</w:t>
      </w:r>
      <w:r w:rsidRPr="006F389E">
        <w:rPr>
          <w:rFonts w:ascii="Arial" w:hAnsi="Arial" w:cs="Arial"/>
          <w:sz w:val="20"/>
          <w:szCs w:val="20"/>
        </w:rPr>
        <w:t>e, d</w:t>
      </w:r>
      <w:r w:rsidRPr="006F389E">
        <w:rPr>
          <w:rFonts w:ascii="Arial" w:hAnsi="Arial" w:cs="Arial"/>
          <w:spacing w:val="-1"/>
          <w:sz w:val="20"/>
          <w:szCs w:val="20"/>
        </w:rPr>
        <w:t>u</w:t>
      </w:r>
      <w:r w:rsidRPr="006F389E">
        <w:rPr>
          <w:rFonts w:ascii="Arial" w:hAnsi="Arial" w:cs="Arial"/>
          <w:spacing w:val="1"/>
          <w:sz w:val="20"/>
          <w:szCs w:val="20"/>
        </w:rPr>
        <w:t>r</w:t>
      </w:r>
      <w:r w:rsidRPr="006F389E">
        <w:rPr>
          <w:rFonts w:ascii="Arial" w:hAnsi="Arial" w:cs="Arial"/>
          <w:sz w:val="20"/>
          <w:szCs w:val="20"/>
        </w:rPr>
        <w:t>a</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z w:val="20"/>
          <w:szCs w:val="20"/>
        </w:rPr>
        <w:t>e</w:t>
      </w:r>
      <w:r>
        <w:rPr>
          <w:rFonts w:ascii="Arial" w:hAnsi="Arial" w:cs="Arial"/>
          <w:spacing w:val="-1"/>
          <w:sz w:val="20"/>
          <w:szCs w:val="20"/>
        </w:rPr>
        <w:t xml:space="preserve"> </w:t>
      </w:r>
      <w:r w:rsidRPr="006F389E">
        <w:rPr>
          <w:rFonts w:ascii="Arial" w:hAnsi="Arial" w:cs="Arial"/>
          <w:sz w:val="20"/>
          <w:szCs w:val="20"/>
          <w:u w:val="single"/>
        </w:rPr>
        <w:tab/>
      </w:r>
      <w:r w:rsidRPr="006F389E">
        <w:rPr>
          <w:rFonts w:ascii="Arial" w:hAnsi="Arial" w:cs="Arial"/>
          <w:sz w:val="20"/>
          <w:szCs w:val="20"/>
        </w:rPr>
        <w:t xml:space="preserve"> ( ) </w:t>
      </w:r>
      <w:r w:rsidRPr="006F389E">
        <w:rPr>
          <w:rFonts w:ascii="Arial" w:hAnsi="Arial" w:cs="Arial"/>
          <w:spacing w:val="1"/>
          <w:sz w:val="20"/>
          <w:szCs w:val="20"/>
        </w:rPr>
        <w:t>m</w:t>
      </w:r>
      <w:r w:rsidRPr="006F389E">
        <w:rPr>
          <w:rFonts w:ascii="Arial" w:hAnsi="Arial" w:cs="Arial"/>
          <w:sz w:val="20"/>
          <w:szCs w:val="20"/>
        </w:rPr>
        <w:t>es</w:t>
      </w:r>
      <w:r w:rsidRPr="006F389E">
        <w:rPr>
          <w:rFonts w:ascii="Arial" w:hAnsi="Arial" w:cs="Arial"/>
          <w:spacing w:val="-3"/>
          <w:sz w:val="20"/>
          <w:szCs w:val="20"/>
        </w:rPr>
        <w:t>e</w:t>
      </w:r>
      <w:r w:rsidRPr="006F389E">
        <w:rPr>
          <w:rFonts w:ascii="Arial" w:hAnsi="Arial" w:cs="Arial"/>
          <w:sz w:val="20"/>
          <w:szCs w:val="20"/>
        </w:rPr>
        <w:t xml:space="preserve">s, </w:t>
      </w:r>
      <w:r w:rsidRPr="006F389E">
        <w:rPr>
          <w:rFonts w:ascii="Arial" w:hAnsi="Arial" w:cs="Arial"/>
          <w:spacing w:val="-1"/>
          <w:sz w:val="20"/>
          <w:szCs w:val="20"/>
        </w:rPr>
        <w:t>i</w:t>
      </w:r>
      <w:r w:rsidRPr="006F389E">
        <w:rPr>
          <w:rFonts w:ascii="Arial" w:hAnsi="Arial" w:cs="Arial"/>
          <w:sz w:val="20"/>
          <w:szCs w:val="20"/>
        </w:rPr>
        <w:t>nc</w:t>
      </w:r>
      <w:r w:rsidRPr="006F389E">
        <w:rPr>
          <w:rFonts w:ascii="Arial" w:hAnsi="Arial" w:cs="Arial"/>
          <w:spacing w:val="-1"/>
          <w:sz w:val="20"/>
          <w:szCs w:val="20"/>
        </w:rPr>
        <w:t>l</w:t>
      </w:r>
      <w:r w:rsidRPr="006F389E">
        <w:rPr>
          <w:rFonts w:ascii="Arial" w:hAnsi="Arial" w:cs="Arial"/>
          <w:sz w:val="20"/>
          <w:szCs w:val="20"/>
        </w:rPr>
        <w:t>u</w:t>
      </w:r>
      <w:r w:rsidRPr="006F389E">
        <w:rPr>
          <w:rFonts w:ascii="Arial" w:hAnsi="Arial" w:cs="Arial"/>
          <w:spacing w:val="-3"/>
          <w:sz w:val="20"/>
          <w:szCs w:val="20"/>
        </w:rPr>
        <w:t>y</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 xml:space="preserve">do </w:t>
      </w:r>
      <w:r w:rsidRPr="006F389E">
        <w:rPr>
          <w:rFonts w:ascii="Arial" w:hAnsi="Arial" w:cs="Arial"/>
          <w:spacing w:val="-1"/>
          <w:sz w:val="20"/>
          <w:szCs w:val="20"/>
        </w:rPr>
        <w:t>l</w:t>
      </w:r>
      <w:r w:rsidRPr="006F389E">
        <w:rPr>
          <w:rFonts w:ascii="Arial" w:hAnsi="Arial" w:cs="Arial"/>
          <w:sz w:val="20"/>
          <w:szCs w:val="20"/>
        </w:rPr>
        <w:t>os ú</w:t>
      </w:r>
      <w:r w:rsidRPr="006F389E">
        <w:rPr>
          <w:rFonts w:ascii="Arial" w:hAnsi="Arial" w:cs="Arial"/>
          <w:spacing w:val="-1"/>
          <w:sz w:val="20"/>
          <w:szCs w:val="20"/>
        </w:rPr>
        <w:t>l</w:t>
      </w:r>
      <w:r w:rsidRPr="006F389E">
        <w:rPr>
          <w:rFonts w:ascii="Arial" w:hAnsi="Arial" w:cs="Arial"/>
          <w:spacing w:val="1"/>
          <w:sz w:val="20"/>
          <w:szCs w:val="20"/>
        </w:rPr>
        <w:t>t</w:t>
      </w:r>
      <w:r w:rsidRPr="006F389E">
        <w:rPr>
          <w:rFonts w:ascii="Arial" w:hAnsi="Arial" w:cs="Arial"/>
          <w:spacing w:val="-1"/>
          <w:sz w:val="20"/>
          <w:szCs w:val="20"/>
        </w:rPr>
        <w:t>i</w:t>
      </w:r>
      <w:r w:rsidRPr="006F389E">
        <w:rPr>
          <w:rFonts w:ascii="Arial" w:hAnsi="Arial" w:cs="Arial"/>
          <w:spacing w:val="1"/>
          <w:sz w:val="20"/>
          <w:szCs w:val="20"/>
        </w:rPr>
        <w:t>m</w:t>
      </w:r>
      <w:r w:rsidRPr="006F389E">
        <w:rPr>
          <w:rFonts w:ascii="Arial" w:hAnsi="Arial" w:cs="Arial"/>
          <w:sz w:val="20"/>
          <w:szCs w:val="20"/>
        </w:rPr>
        <w:t>os se</w:t>
      </w:r>
      <w:r w:rsidRPr="006F389E">
        <w:rPr>
          <w:rFonts w:ascii="Arial" w:hAnsi="Arial" w:cs="Arial"/>
          <w:spacing w:val="-1"/>
          <w:sz w:val="20"/>
          <w:szCs w:val="20"/>
        </w:rPr>
        <w:t>i</w:t>
      </w:r>
      <w:r w:rsidRPr="006F389E">
        <w:rPr>
          <w:rFonts w:ascii="Arial" w:hAnsi="Arial" w:cs="Arial"/>
          <w:sz w:val="20"/>
          <w:szCs w:val="20"/>
        </w:rPr>
        <w:t xml:space="preserve">s </w:t>
      </w:r>
      <w:r w:rsidRPr="006F389E">
        <w:rPr>
          <w:rFonts w:ascii="Arial" w:hAnsi="Arial" w:cs="Arial"/>
          <w:spacing w:val="1"/>
          <w:sz w:val="20"/>
          <w:szCs w:val="20"/>
        </w:rPr>
        <w:t>(</w:t>
      </w:r>
      <w:r w:rsidRPr="006F389E">
        <w:rPr>
          <w:rFonts w:ascii="Arial" w:hAnsi="Arial" w:cs="Arial"/>
          <w:sz w:val="20"/>
          <w:szCs w:val="20"/>
        </w:rPr>
        <w:t xml:space="preserve">6) </w:t>
      </w:r>
      <w:r w:rsidRPr="006F389E">
        <w:rPr>
          <w:rFonts w:ascii="Arial" w:hAnsi="Arial" w:cs="Arial"/>
          <w:spacing w:val="1"/>
          <w:sz w:val="20"/>
          <w:szCs w:val="20"/>
        </w:rPr>
        <w:t>m</w:t>
      </w:r>
      <w:r w:rsidRPr="006F389E">
        <w:rPr>
          <w:rFonts w:ascii="Arial" w:hAnsi="Arial" w:cs="Arial"/>
          <w:spacing w:val="-3"/>
          <w:sz w:val="20"/>
          <w:szCs w:val="20"/>
        </w:rPr>
        <w:t>e</w:t>
      </w:r>
      <w:r w:rsidRPr="006F389E">
        <w:rPr>
          <w:rFonts w:ascii="Arial" w:hAnsi="Arial" w:cs="Arial"/>
          <w:sz w:val="20"/>
          <w:szCs w:val="20"/>
        </w:rPr>
        <w:t>ses a</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pacing w:val="-3"/>
          <w:sz w:val="20"/>
          <w:szCs w:val="20"/>
        </w:rPr>
        <w:t>e</w:t>
      </w:r>
      <w:r w:rsidRPr="006F389E">
        <w:rPr>
          <w:rFonts w:ascii="Arial" w:hAnsi="Arial" w:cs="Arial"/>
          <w:spacing w:val="1"/>
          <w:sz w:val="20"/>
          <w:szCs w:val="20"/>
        </w:rPr>
        <w:t>r</w:t>
      </w:r>
      <w:r w:rsidRPr="006F389E">
        <w:rPr>
          <w:rFonts w:ascii="Arial" w:hAnsi="Arial" w:cs="Arial"/>
          <w:spacing w:val="-1"/>
          <w:sz w:val="20"/>
          <w:szCs w:val="20"/>
        </w:rPr>
        <w:t>i</w:t>
      </w:r>
      <w:r w:rsidRPr="006F389E">
        <w:rPr>
          <w:rFonts w:ascii="Arial" w:hAnsi="Arial" w:cs="Arial"/>
          <w:sz w:val="20"/>
          <w:szCs w:val="20"/>
        </w:rPr>
        <w:t>or</w:t>
      </w:r>
      <w:r w:rsidRPr="006F389E">
        <w:rPr>
          <w:rFonts w:ascii="Arial" w:hAnsi="Arial" w:cs="Arial"/>
          <w:spacing w:val="-2"/>
          <w:sz w:val="20"/>
          <w:szCs w:val="20"/>
        </w:rPr>
        <w:t>e</w:t>
      </w:r>
      <w:r w:rsidRPr="006F389E">
        <w:rPr>
          <w:rFonts w:ascii="Arial" w:hAnsi="Arial" w:cs="Arial"/>
          <w:sz w:val="20"/>
          <w:szCs w:val="20"/>
        </w:rPr>
        <w:t xml:space="preserve">s a </w:t>
      </w:r>
      <w:r w:rsidRPr="006F389E">
        <w:rPr>
          <w:rFonts w:ascii="Arial" w:hAnsi="Arial" w:cs="Arial"/>
          <w:spacing w:val="-1"/>
          <w:sz w:val="20"/>
          <w:szCs w:val="20"/>
        </w:rPr>
        <w:t>l</w:t>
      </w:r>
      <w:r w:rsidRPr="006F389E">
        <w:rPr>
          <w:rFonts w:ascii="Arial" w:hAnsi="Arial" w:cs="Arial"/>
          <w:sz w:val="20"/>
          <w:szCs w:val="20"/>
        </w:rPr>
        <w:t xml:space="preserve">a </w:t>
      </w:r>
      <w:r w:rsidRPr="006F389E">
        <w:rPr>
          <w:rFonts w:ascii="Arial" w:hAnsi="Arial" w:cs="Arial"/>
          <w:spacing w:val="3"/>
          <w:sz w:val="20"/>
          <w:szCs w:val="20"/>
        </w:rPr>
        <w:t>f</w:t>
      </w:r>
      <w:r w:rsidRPr="006F389E">
        <w:rPr>
          <w:rFonts w:ascii="Arial" w:hAnsi="Arial" w:cs="Arial"/>
          <w:sz w:val="20"/>
          <w:szCs w:val="20"/>
        </w:rPr>
        <w:t>ec</w:t>
      </w:r>
      <w:r w:rsidRPr="006F389E">
        <w:rPr>
          <w:rFonts w:ascii="Arial" w:hAnsi="Arial" w:cs="Arial"/>
          <w:spacing w:val="-1"/>
          <w:sz w:val="20"/>
          <w:szCs w:val="20"/>
        </w:rPr>
        <w:t>h</w:t>
      </w:r>
      <w:r w:rsidRPr="006F389E">
        <w:rPr>
          <w:rFonts w:ascii="Arial" w:hAnsi="Arial" w:cs="Arial"/>
          <w:sz w:val="20"/>
          <w:szCs w:val="20"/>
        </w:rPr>
        <w:t>a de c</w:t>
      </w:r>
      <w:r w:rsidRPr="006F389E">
        <w:rPr>
          <w:rFonts w:ascii="Arial" w:hAnsi="Arial" w:cs="Arial"/>
          <w:spacing w:val="-1"/>
          <w:sz w:val="20"/>
          <w:szCs w:val="20"/>
        </w:rPr>
        <w:t>i</w:t>
      </w:r>
      <w:r w:rsidRPr="006F389E">
        <w:rPr>
          <w:rFonts w:ascii="Arial" w:hAnsi="Arial" w:cs="Arial"/>
          <w:sz w:val="20"/>
          <w:szCs w:val="20"/>
        </w:rPr>
        <w:t>er</w:t>
      </w:r>
      <w:r w:rsidRPr="006F389E">
        <w:rPr>
          <w:rFonts w:ascii="Arial" w:hAnsi="Arial" w:cs="Arial"/>
          <w:spacing w:val="1"/>
          <w:sz w:val="20"/>
          <w:szCs w:val="20"/>
        </w:rPr>
        <w:t>r</w:t>
      </w:r>
      <w:r w:rsidRPr="006F389E">
        <w:rPr>
          <w:rFonts w:ascii="Arial" w:hAnsi="Arial" w:cs="Arial"/>
          <w:sz w:val="20"/>
          <w:szCs w:val="20"/>
        </w:rPr>
        <w:t>e de e</w:t>
      </w:r>
      <w:r w:rsidRPr="006F389E">
        <w:rPr>
          <w:rFonts w:ascii="Arial" w:hAnsi="Arial" w:cs="Arial"/>
          <w:spacing w:val="-3"/>
          <w:sz w:val="20"/>
          <w:szCs w:val="20"/>
        </w:rPr>
        <w:t>s</w:t>
      </w:r>
      <w:r w:rsidRPr="006F389E">
        <w:rPr>
          <w:rFonts w:ascii="Arial" w:hAnsi="Arial" w:cs="Arial"/>
          <w:spacing w:val="1"/>
          <w:sz w:val="20"/>
          <w:szCs w:val="20"/>
        </w:rPr>
        <w:t>t</w:t>
      </w:r>
      <w:r w:rsidRPr="006F389E">
        <w:rPr>
          <w:rFonts w:ascii="Arial" w:hAnsi="Arial" w:cs="Arial"/>
          <w:sz w:val="20"/>
          <w:szCs w:val="20"/>
        </w:rPr>
        <w:t xml:space="preserve">a </w:t>
      </w:r>
      <w:r w:rsidR="005A2C24">
        <w:rPr>
          <w:rFonts w:ascii="Arial" w:hAnsi="Arial" w:cs="Arial"/>
          <w:sz w:val="20"/>
          <w:szCs w:val="20"/>
        </w:rPr>
        <w:t>Convocatoria</w:t>
      </w:r>
      <w:r>
        <w:rPr>
          <w:rFonts w:ascii="Arial" w:hAnsi="Arial" w:cs="Arial"/>
          <w:sz w:val="20"/>
          <w:szCs w:val="20"/>
        </w:rPr>
        <w:t>.</w:t>
      </w:r>
    </w:p>
    <w:p w14:paraId="269B9D61" w14:textId="77777777" w:rsidR="00A754FA" w:rsidRPr="006F389E" w:rsidRDefault="00A754FA" w:rsidP="00A754FA">
      <w:pPr>
        <w:autoSpaceDE w:val="0"/>
        <w:ind w:right="144"/>
        <w:contextualSpacing/>
        <w:jc w:val="both"/>
        <w:rPr>
          <w:rFonts w:ascii="Arial" w:hAnsi="Arial" w:cs="Arial"/>
          <w:sz w:val="20"/>
          <w:szCs w:val="20"/>
        </w:rPr>
      </w:pPr>
    </w:p>
    <w:p w14:paraId="3AF15620" w14:textId="77777777" w:rsidR="00A754FA" w:rsidRPr="006F389E" w:rsidRDefault="00A754FA" w:rsidP="00A754FA">
      <w:pPr>
        <w:tabs>
          <w:tab w:val="left" w:pos="2340"/>
          <w:tab w:val="left" w:pos="5420"/>
          <w:tab w:val="left" w:pos="7380"/>
        </w:tabs>
        <w:autoSpaceDE w:val="0"/>
        <w:ind w:right="-20"/>
        <w:contextualSpacing/>
        <w:jc w:val="both"/>
        <w:rPr>
          <w:rFonts w:ascii="Arial" w:hAnsi="Arial" w:cs="Arial"/>
          <w:sz w:val="20"/>
          <w:szCs w:val="20"/>
        </w:rPr>
      </w:pPr>
      <w:r w:rsidRPr="006F389E">
        <w:rPr>
          <w:rFonts w:ascii="Arial" w:hAnsi="Arial" w:cs="Arial"/>
          <w:spacing w:val="-1"/>
          <w:sz w:val="20"/>
          <w:szCs w:val="20"/>
        </w:rPr>
        <w:t>E</w:t>
      </w:r>
      <w:r w:rsidRPr="006F389E">
        <w:rPr>
          <w:rFonts w:ascii="Arial" w:hAnsi="Arial" w:cs="Arial"/>
          <w:spacing w:val="-2"/>
          <w:sz w:val="20"/>
          <w:szCs w:val="20"/>
        </w:rPr>
        <w:t>x</w:t>
      </w:r>
      <w:r w:rsidRPr="006F389E">
        <w:rPr>
          <w:rFonts w:ascii="Arial" w:hAnsi="Arial" w:cs="Arial"/>
          <w:sz w:val="20"/>
          <w:szCs w:val="20"/>
        </w:rPr>
        <w:t>p</w:t>
      </w:r>
      <w:r w:rsidRPr="006F389E">
        <w:rPr>
          <w:rFonts w:ascii="Arial" w:hAnsi="Arial" w:cs="Arial"/>
          <w:spacing w:val="-1"/>
          <w:sz w:val="20"/>
          <w:szCs w:val="20"/>
        </w:rPr>
        <w:t>e</w:t>
      </w:r>
      <w:r w:rsidRPr="006F389E">
        <w:rPr>
          <w:rFonts w:ascii="Arial" w:hAnsi="Arial" w:cs="Arial"/>
          <w:sz w:val="20"/>
          <w:szCs w:val="20"/>
        </w:rPr>
        <w:t>d</w:t>
      </w:r>
      <w:r w:rsidRPr="006F389E">
        <w:rPr>
          <w:rFonts w:ascii="Arial" w:hAnsi="Arial" w:cs="Arial"/>
          <w:spacing w:val="-1"/>
          <w:sz w:val="20"/>
          <w:szCs w:val="20"/>
        </w:rPr>
        <w:t>i</w:t>
      </w:r>
      <w:r w:rsidRPr="006F389E">
        <w:rPr>
          <w:rFonts w:ascii="Arial" w:hAnsi="Arial" w:cs="Arial"/>
          <w:sz w:val="20"/>
          <w:szCs w:val="20"/>
        </w:rPr>
        <w:t>da a l</w:t>
      </w:r>
      <w:r w:rsidRPr="006F389E">
        <w:rPr>
          <w:rFonts w:ascii="Arial" w:hAnsi="Arial" w:cs="Arial"/>
          <w:spacing w:val="-1"/>
          <w:sz w:val="20"/>
          <w:szCs w:val="20"/>
        </w:rPr>
        <w:t>o</w:t>
      </w:r>
      <w:r w:rsidRPr="006F389E">
        <w:rPr>
          <w:rFonts w:ascii="Arial" w:hAnsi="Arial" w:cs="Arial"/>
          <w:sz w:val="20"/>
          <w:szCs w:val="20"/>
        </w:rPr>
        <w:t>s</w:t>
      </w:r>
      <w:r w:rsidRPr="006F389E">
        <w:rPr>
          <w:rFonts w:ascii="Arial" w:hAnsi="Arial" w:cs="Arial"/>
          <w:sz w:val="20"/>
          <w:szCs w:val="20"/>
          <w:u w:val="single"/>
        </w:rPr>
        <w:tab/>
      </w:r>
      <w:r w:rsidRPr="006F389E">
        <w:rPr>
          <w:rFonts w:ascii="Arial" w:hAnsi="Arial" w:cs="Arial"/>
          <w:sz w:val="20"/>
          <w:szCs w:val="20"/>
        </w:rPr>
        <w:t>d</w:t>
      </w:r>
      <w:r w:rsidRPr="006F389E">
        <w:rPr>
          <w:rFonts w:ascii="Arial" w:hAnsi="Arial" w:cs="Arial"/>
          <w:spacing w:val="-2"/>
          <w:sz w:val="20"/>
          <w:szCs w:val="20"/>
        </w:rPr>
        <w:t>í</w:t>
      </w:r>
      <w:r w:rsidRPr="006F389E">
        <w:rPr>
          <w:rFonts w:ascii="Arial" w:hAnsi="Arial" w:cs="Arial"/>
          <w:sz w:val="20"/>
          <w:szCs w:val="20"/>
        </w:rPr>
        <w:t xml:space="preserve">as del </w:t>
      </w:r>
      <w:r w:rsidRPr="006F389E">
        <w:rPr>
          <w:rFonts w:ascii="Arial" w:hAnsi="Arial" w:cs="Arial"/>
          <w:spacing w:val="1"/>
          <w:sz w:val="20"/>
          <w:szCs w:val="20"/>
        </w:rPr>
        <w:t>m</w:t>
      </w:r>
      <w:r w:rsidRPr="006F389E">
        <w:rPr>
          <w:rFonts w:ascii="Arial" w:hAnsi="Arial" w:cs="Arial"/>
          <w:sz w:val="20"/>
          <w:szCs w:val="20"/>
        </w:rPr>
        <w:t>es de</w:t>
      </w:r>
      <w:r w:rsidRPr="006F389E">
        <w:rPr>
          <w:rFonts w:ascii="Arial" w:hAnsi="Arial" w:cs="Arial"/>
          <w:sz w:val="20"/>
          <w:szCs w:val="20"/>
          <w:u w:val="single"/>
        </w:rPr>
        <w:tab/>
      </w:r>
      <w:r w:rsidRPr="006F389E">
        <w:rPr>
          <w:rFonts w:ascii="Arial" w:hAnsi="Arial" w:cs="Arial"/>
          <w:sz w:val="20"/>
          <w:szCs w:val="20"/>
        </w:rPr>
        <w:t>_</w:t>
      </w:r>
      <w:r w:rsidRPr="006F389E">
        <w:rPr>
          <w:rFonts w:ascii="Arial" w:hAnsi="Arial" w:cs="Arial"/>
          <w:spacing w:val="-1"/>
          <w:sz w:val="20"/>
          <w:szCs w:val="20"/>
        </w:rPr>
        <w:t>d</w:t>
      </w:r>
      <w:r w:rsidRPr="006F389E">
        <w:rPr>
          <w:rFonts w:ascii="Arial" w:hAnsi="Arial" w:cs="Arial"/>
          <w:sz w:val="20"/>
          <w:szCs w:val="20"/>
        </w:rPr>
        <w:t>e</w:t>
      </w:r>
      <w:r w:rsidRPr="006F389E">
        <w:rPr>
          <w:rFonts w:ascii="Arial" w:hAnsi="Arial" w:cs="Arial"/>
          <w:spacing w:val="-1"/>
          <w:sz w:val="20"/>
          <w:szCs w:val="20"/>
        </w:rPr>
        <w:t>_</w:t>
      </w:r>
      <w:r w:rsidRPr="006F389E">
        <w:rPr>
          <w:rFonts w:ascii="Arial" w:hAnsi="Arial" w:cs="Arial"/>
          <w:sz w:val="20"/>
          <w:szCs w:val="20"/>
          <w:u w:val="single"/>
        </w:rPr>
        <w:tab/>
      </w:r>
    </w:p>
    <w:p w14:paraId="5781D2D4" w14:textId="77777777" w:rsidR="00A754FA" w:rsidRPr="006F389E" w:rsidRDefault="00A754FA" w:rsidP="00A754FA">
      <w:pPr>
        <w:autoSpaceDE w:val="0"/>
        <w:ind w:right="-20"/>
        <w:contextualSpacing/>
        <w:jc w:val="both"/>
        <w:rPr>
          <w:rFonts w:ascii="Arial" w:hAnsi="Arial" w:cs="Arial"/>
          <w:sz w:val="20"/>
          <w:szCs w:val="20"/>
        </w:rPr>
      </w:pPr>
    </w:p>
    <w:p w14:paraId="2A81FA9D" w14:textId="77777777" w:rsidR="00A754FA" w:rsidRPr="006F389E" w:rsidRDefault="00A754FA" w:rsidP="00A754FA">
      <w:pPr>
        <w:tabs>
          <w:tab w:val="left" w:pos="7360"/>
        </w:tabs>
        <w:autoSpaceDE w:val="0"/>
        <w:ind w:right="-20"/>
        <w:contextualSpacing/>
        <w:jc w:val="both"/>
        <w:rPr>
          <w:rFonts w:ascii="Arial" w:hAnsi="Arial" w:cs="Arial"/>
          <w:sz w:val="20"/>
          <w:szCs w:val="20"/>
        </w:rPr>
      </w:pPr>
      <w:r w:rsidRPr="006F389E">
        <w:rPr>
          <w:rFonts w:ascii="Arial" w:hAnsi="Arial" w:cs="Arial"/>
          <w:spacing w:val="-1"/>
          <w:sz w:val="20"/>
          <w:szCs w:val="20"/>
        </w:rPr>
        <w:t>N</w:t>
      </w:r>
      <w:r w:rsidRPr="006F389E">
        <w:rPr>
          <w:rFonts w:ascii="Arial" w:hAnsi="Arial" w:cs="Arial"/>
          <w:sz w:val="20"/>
          <w:szCs w:val="20"/>
        </w:rPr>
        <w:t>omb</w:t>
      </w:r>
      <w:r w:rsidRPr="006F389E">
        <w:rPr>
          <w:rFonts w:ascii="Arial" w:hAnsi="Arial" w:cs="Arial"/>
          <w:spacing w:val="1"/>
          <w:sz w:val="20"/>
          <w:szCs w:val="20"/>
        </w:rPr>
        <w:t>r</w:t>
      </w:r>
      <w:r w:rsidRPr="006F389E">
        <w:rPr>
          <w:rFonts w:ascii="Arial" w:hAnsi="Arial" w:cs="Arial"/>
          <w:sz w:val="20"/>
          <w:szCs w:val="20"/>
        </w:rPr>
        <w:t xml:space="preserve">e: </w:t>
      </w:r>
      <w:r w:rsidRPr="006F389E">
        <w:rPr>
          <w:rFonts w:ascii="Arial" w:hAnsi="Arial" w:cs="Arial"/>
          <w:sz w:val="20"/>
          <w:szCs w:val="20"/>
          <w:u w:val="single"/>
        </w:rPr>
        <w:tab/>
      </w:r>
    </w:p>
    <w:p w14:paraId="57782C94" w14:textId="77777777" w:rsidR="00A754FA" w:rsidRPr="006F389E" w:rsidRDefault="00A754FA" w:rsidP="00A754FA">
      <w:pPr>
        <w:autoSpaceDE w:val="0"/>
        <w:ind w:right="-20"/>
        <w:contextualSpacing/>
        <w:jc w:val="both"/>
        <w:rPr>
          <w:rFonts w:ascii="Arial" w:hAnsi="Arial" w:cs="Arial"/>
          <w:sz w:val="20"/>
          <w:szCs w:val="20"/>
        </w:rPr>
      </w:pPr>
    </w:p>
    <w:p w14:paraId="385317E9" w14:textId="77777777" w:rsidR="00A754FA" w:rsidRPr="006F389E" w:rsidRDefault="00A754FA" w:rsidP="00A754FA">
      <w:pPr>
        <w:autoSpaceDE w:val="0"/>
        <w:ind w:right="-20"/>
        <w:contextualSpacing/>
        <w:jc w:val="both"/>
        <w:rPr>
          <w:rFonts w:ascii="Arial" w:hAnsi="Arial" w:cs="Arial"/>
          <w:sz w:val="20"/>
          <w:szCs w:val="20"/>
        </w:rPr>
      </w:pPr>
    </w:p>
    <w:p w14:paraId="66C91FEE" w14:textId="77777777" w:rsidR="00A754FA" w:rsidRPr="006F389E" w:rsidRDefault="00A754FA" w:rsidP="00A754FA">
      <w:pPr>
        <w:tabs>
          <w:tab w:val="left" w:pos="4940"/>
        </w:tabs>
        <w:autoSpaceDE w:val="0"/>
        <w:ind w:right="-20"/>
        <w:contextualSpacing/>
        <w:jc w:val="both"/>
        <w:rPr>
          <w:rFonts w:ascii="Arial" w:hAnsi="Arial" w:cs="Arial"/>
          <w:sz w:val="20"/>
          <w:szCs w:val="20"/>
        </w:rPr>
      </w:pPr>
      <w:r w:rsidRPr="006F389E">
        <w:rPr>
          <w:rFonts w:ascii="Arial" w:hAnsi="Arial" w:cs="Arial"/>
          <w:sz w:val="20"/>
          <w:szCs w:val="20"/>
        </w:rPr>
        <w:t>F</w:t>
      </w:r>
      <w:r w:rsidRPr="006F389E">
        <w:rPr>
          <w:rFonts w:ascii="Arial" w:hAnsi="Arial" w:cs="Arial"/>
          <w:spacing w:val="-2"/>
          <w:sz w:val="20"/>
          <w:szCs w:val="20"/>
        </w:rPr>
        <w:t>i</w:t>
      </w:r>
      <w:r w:rsidRPr="006F389E">
        <w:rPr>
          <w:rFonts w:ascii="Arial" w:hAnsi="Arial" w:cs="Arial"/>
          <w:spacing w:val="1"/>
          <w:sz w:val="20"/>
          <w:szCs w:val="20"/>
        </w:rPr>
        <w:t>rm</w:t>
      </w:r>
      <w:r w:rsidRPr="006F389E">
        <w:rPr>
          <w:rFonts w:ascii="Arial" w:hAnsi="Arial" w:cs="Arial"/>
          <w:sz w:val="20"/>
          <w:szCs w:val="20"/>
        </w:rPr>
        <w:t xml:space="preserve">a: </w:t>
      </w:r>
      <w:r w:rsidRPr="006F389E">
        <w:rPr>
          <w:rFonts w:ascii="Arial" w:hAnsi="Arial" w:cs="Arial"/>
          <w:sz w:val="20"/>
          <w:szCs w:val="20"/>
          <w:u w:val="single"/>
        </w:rPr>
        <w:tab/>
      </w:r>
    </w:p>
    <w:p w14:paraId="4CDAE8F1"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pacing w:val="1"/>
          <w:sz w:val="20"/>
          <w:szCs w:val="20"/>
        </w:rPr>
        <w:t>(</w:t>
      </w:r>
      <w:r w:rsidRPr="006F389E">
        <w:rPr>
          <w:rFonts w:ascii="Arial" w:hAnsi="Arial" w:cs="Arial"/>
          <w:spacing w:val="-1"/>
          <w:sz w:val="20"/>
          <w:szCs w:val="20"/>
        </w:rPr>
        <w:t xml:space="preserve">Representante Legal </w:t>
      </w:r>
      <w:r w:rsidRPr="006F389E">
        <w:rPr>
          <w:rFonts w:ascii="Arial" w:hAnsi="Arial" w:cs="Arial"/>
          <w:sz w:val="20"/>
          <w:szCs w:val="20"/>
        </w:rPr>
        <w:t>o</w:t>
      </w:r>
      <w:r w:rsidRPr="006F389E">
        <w:rPr>
          <w:rFonts w:ascii="Arial" w:hAnsi="Arial" w:cs="Arial"/>
          <w:spacing w:val="-2"/>
          <w:sz w:val="20"/>
          <w:szCs w:val="20"/>
        </w:rPr>
        <w:t xml:space="preserve"> r</w:t>
      </w:r>
      <w:r w:rsidRPr="006F389E">
        <w:rPr>
          <w:rFonts w:ascii="Arial" w:hAnsi="Arial" w:cs="Arial"/>
          <w:sz w:val="20"/>
          <w:szCs w:val="20"/>
        </w:rPr>
        <w:t>e</w:t>
      </w:r>
      <w:r w:rsidRPr="006F389E">
        <w:rPr>
          <w:rFonts w:ascii="Arial" w:hAnsi="Arial" w:cs="Arial"/>
          <w:spacing w:val="-3"/>
          <w:sz w:val="20"/>
          <w:szCs w:val="20"/>
        </w:rPr>
        <w:t>v</w:t>
      </w:r>
      <w:r w:rsidRPr="006F389E">
        <w:rPr>
          <w:rFonts w:ascii="Arial" w:hAnsi="Arial" w:cs="Arial"/>
          <w:spacing w:val="-1"/>
          <w:sz w:val="20"/>
          <w:szCs w:val="20"/>
        </w:rPr>
        <w:t>i</w:t>
      </w:r>
      <w:r w:rsidRPr="006F389E">
        <w:rPr>
          <w:rFonts w:ascii="Arial" w:hAnsi="Arial" w:cs="Arial"/>
          <w:sz w:val="20"/>
          <w:szCs w:val="20"/>
        </w:rPr>
        <w:t xml:space="preserve">sor </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 xml:space="preserve">scal </w:t>
      </w:r>
      <w:r w:rsidRPr="006F389E">
        <w:rPr>
          <w:rFonts w:ascii="Arial" w:hAnsi="Arial" w:cs="Arial"/>
          <w:spacing w:val="1"/>
          <w:sz w:val="20"/>
          <w:szCs w:val="20"/>
        </w:rPr>
        <w:t>(</w:t>
      </w:r>
      <w:r w:rsidRPr="006F389E">
        <w:rPr>
          <w:rFonts w:ascii="Arial" w:hAnsi="Arial" w:cs="Arial"/>
          <w:sz w:val="20"/>
          <w:szCs w:val="20"/>
        </w:rPr>
        <w:t>cu</w:t>
      </w:r>
      <w:r w:rsidRPr="006F389E">
        <w:rPr>
          <w:rFonts w:ascii="Arial" w:hAnsi="Arial" w:cs="Arial"/>
          <w:spacing w:val="-1"/>
          <w:sz w:val="20"/>
          <w:szCs w:val="20"/>
        </w:rPr>
        <w:t>a</w:t>
      </w:r>
      <w:r w:rsidRPr="006F389E">
        <w:rPr>
          <w:rFonts w:ascii="Arial" w:hAnsi="Arial" w:cs="Arial"/>
          <w:sz w:val="20"/>
          <w:szCs w:val="20"/>
        </w:rPr>
        <w:t>n</w:t>
      </w:r>
      <w:r w:rsidRPr="006F389E">
        <w:rPr>
          <w:rFonts w:ascii="Arial" w:hAnsi="Arial" w:cs="Arial"/>
          <w:spacing w:val="-1"/>
          <w:sz w:val="20"/>
          <w:szCs w:val="20"/>
        </w:rPr>
        <w:t>d</w:t>
      </w:r>
      <w:r w:rsidRPr="006F389E">
        <w:rPr>
          <w:rFonts w:ascii="Arial" w:hAnsi="Arial" w:cs="Arial"/>
          <w:sz w:val="20"/>
          <w:szCs w:val="20"/>
        </w:rPr>
        <w:t>o e</w:t>
      </w:r>
      <w:r w:rsidRPr="006F389E">
        <w:rPr>
          <w:rFonts w:ascii="Arial" w:hAnsi="Arial" w:cs="Arial"/>
          <w:spacing w:val="-3"/>
          <w:sz w:val="20"/>
          <w:szCs w:val="20"/>
        </w:rPr>
        <w:t>s</w:t>
      </w:r>
      <w:r w:rsidRPr="006F389E">
        <w:rPr>
          <w:rFonts w:ascii="Arial" w:hAnsi="Arial" w:cs="Arial"/>
          <w:spacing w:val="-1"/>
          <w:sz w:val="20"/>
          <w:szCs w:val="20"/>
        </w:rPr>
        <w:t>t</w:t>
      </w:r>
      <w:r w:rsidRPr="006F389E">
        <w:rPr>
          <w:rFonts w:ascii="Arial" w:hAnsi="Arial" w:cs="Arial"/>
          <w:sz w:val="20"/>
          <w:szCs w:val="20"/>
        </w:rPr>
        <w:t>é ob</w:t>
      </w:r>
      <w:r w:rsidRPr="006F389E">
        <w:rPr>
          <w:rFonts w:ascii="Arial" w:hAnsi="Arial" w:cs="Arial"/>
          <w:spacing w:val="-1"/>
          <w:sz w:val="20"/>
          <w:szCs w:val="20"/>
        </w:rPr>
        <w:t>li</w:t>
      </w:r>
      <w:r w:rsidRPr="006F389E">
        <w:rPr>
          <w:rFonts w:ascii="Arial" w:hAnsi="Arial" w:cs="Arial"/>
          <w:spacing w:val="2"/>
          <w:sz w:val="20"/>
          <w:szCs w:val="20"/>
        </w:rPr>
        <w:t>g</w:t>
      </w:r>
      <w:r w:rsidRPr="006F389E">
        <w:rPr>
          <w:rFonts w:ascii="Arial" w:hAnsi="Arial" w:cs="Arial"/>
          <w:sz w:val="20"/>
          <w:szCs w:val="20"/>
        </w:rPr>
        <w:t>a</w:t>
      </w:r>
      <w:r w:rsidRPr="006F389E">
        <w:rPr>
          <w:rFonts w:ascii="Arial" w:hAnsi="Arial" w:cs="Arial"/>
          <w:spacing w:val="-1"/>
          <w:sz w:val="20"/>
          <w:szCs w:val="20"/>
        </w:rPr>
        <w:t>d</w:t>
      </w:r>
      <w:r w:rsidRPr="006F389E">
        <w:rPr>
          <w:rFonts w:ascii="Arial" w:hAnsi="Arial" w:cs="Arial"/>
          <w:sz w:val="20"/>
          <w:szCs w:val="20"/>
        </w:rPr>
        <w:t xml:space="preserve">o a </w:t>
      </w:r>
      <w:r w:rsidRPr="006F389E">
        <w:rPr>
          <w:rFonts w:ascii="Arial" w:hAnsi="Arial" w:cs="Arial"/>
          <w:spacing w:val="1"/>
          <w:sz w:val="20"/>
          <w:szCs w:val="20"/>
        </w:rPr>
        <w:t>t</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 xml:space="preserve">er </w:t>
      </w:r>
      <w:r w:rsidRPr="006F389E">
        <w:rPr>
          <w:rFonts w:ascii="Arial" w:hAnsi="Arial" w:cs="Arial"/>
          <w:spacing w:val="1"/>
          <w:sz w:val="20"/>
          <w:szCs w:val="20"/>
        </w:rPr>
        <w:t>r</w:t>
      </w:r>
      <w:r w:rsidRPr="006F389E">
        <w:rPr>
          <w:rFonts w:ascii="Arial" w:hAnsi="Arial" w:cs="Arial"/>
          <w:sz w:val="20"/>
          <w:szCs w:val="20"/>
        </w:rPr>
        <w:t>e</w:t>
      </w:r>
      <w:r w:rsidRPr="006F389E">
        <w:rPr>
          <w:rFonts w:ascii="Arial" w:hAnsi="Arial" w:cs="Arial"/>
          <w:spacing w:val="-3"/>
          <w:sz w:val="20"/>
          <w:szCs w:val="20"/>
        </w:rPr>
        <w:t>v</w:t>
      </w:r>
      <w:r w:rsidRPr="006F389E">
        <w:rPr>
          <w:rFonts w:ascii="Arial" w:hAnsi="Arial" w:cs="Arial"/>
          <w:spacing w:val="3"/>
          <w:sz w:val="20"/>
          <w:szCs w:val="20"/>
        </w:rPr>
        <w:t>i</w:t>
      </w:r>
      <w:r w:rsidRPr="006F389E">
        <w:rPr>
          <w:rFonts w:ascii="Arial" w:hAnsi="Arial" w:cs="Arial"/>
          <w:sz w:val="20"/>
          <w:szCs w:val="20"/>
        </w:rPr>
        <w:t xml:space="preserve">sor </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s</w:t>
      </w:r>
      <w:r w:rsidRPr="006F389E">
        <w:rPr>
          <w:rFonts w:ascii="Arial" w:hAnsi="Arial" w:cs="Arial"/>
          <w:spacing w:val="-2"/>
          <w:sz w:val="20"/>
          <w:szCs w:val="20"/>
        </w:rPr>
        <w:t>c</w:t>
      </w:r>
      <w:r w:rsidRPr="006F389E">
        <w:rPr>
          <w:rFonts w:ascii="Arial" w:hAnsi="Arial" w:cs="Arial"/>
          <w:sz w:val="20"/>
          <w:szCs w:val="20"/>
        </w:rPr>
        <w:t>a</w:t>
      </w:r>
      <w:r w:rsidRPr="006F389E">
        <w:rPr>
          <w:rFonts w:ascii="Arial" w:hAnsi="Arial" w:cs="Arial"/>
          <w:spacing w:val="-1"/>
          <w:sz w:val="20"/>
          <w:szCs w:val="20"/>
        </w:rPr>
        <w:t>l</w:t>
      </w:r>
      <w:r w:rsidRPr="006F389E">
        <w:rPr>
          <w:rFonts w:ascii="Arial" w:hAnsi="Arial" w:cs="Arial"/>
          <w:sz w:val="20"/>
          <w:szCs w:val="20"/>
        </w:rPr>
        <w:t>)</w:t>
      </w:r>
    </w:p>
    <w:p w14:paraId="05274C95" w14:textId="77777777" w:rsidR="00A754FA" w:rsidRPr="006F389E" w:rsidRDefault="00A754FA" w:rsidP="00A754FA">
      <w:pPr>
        <w:autoSpaceDE w:val="0"/>
        <w:ind w:right="-47"/>
        <w:contextualSpacing/>
        <w:jc w:val="both"/>
        <w:rPr>
          <w:rFonts w:ascii="Arial" w:hAnsi="Arial" w:cs="Arial"/>
          <w:bCs/>
          <w:spacing w:val="-1"/>
          <w:sz w:val="20"/>
          <w:szCs w:val="20"/>
        </w:rPr>
      </w:pPr>
    </w:p>
    <w:p w14:paraId="4FB19A3D" w14:textId="77777777" w:rsidR="00A754FA" w:rsidRPr="006F389E" w:rsidRDefault="00A754FA" w:rsidP="00A754FA">
      <w:pPr>
        <w:autoSpaceDE w:val="0"/>
        <w:ind w:right="-47"/>
        <w:contextualSpacing/>
        <w:jc w:val="both"/>
        <w:rPr>
          <w:rFonts w:ascii="Arial" w:hAnsi="Arial" w:cs="Arial"/>
          <w:bCs/>
          <w:spacing w:val="-1"/>
          <w:sz w:val="20"/>
          <w:szCs w:val="20"/>
        </w:rPr>
      </w:pPr>
    </w:p>
    <w:p w14:paraId="6B76F325" w14:textId="77777777" w:rsidR="00A754FA" w:rsidRPr="006F389E" w:rsidRDefault="00A754FA" w:rsidP="00A754FA">
      <w:pPr>
        <w:widowControl/>
        <w:suppressAutoHyphens w:val="0"/>
        <w:contextualSpacing/>
        <w:jc w:val="both"/>
        <w:rPr>
          <w:rFonts w:ascii="Arial" w:hAnsi="Arial" w:cs="Arial"/>
          <w:sz w:val="20"/>
          <w:szCs w:val="20"/>
        </w:rPr>
      </w:pPr>
    </w:p>
    <w:p w14:paraId="4D5ABC3D" w14:textId="77777777" w:rsidR="00A754FA" w:rsidRPr="006F389E" w:rsidRDefault="00A754FA" w:rsidP="00A754FA">
      <w:pPr>
        <w:widowControl/>
        <w:suppressAutoHyphens w:val="0"/>
        <w:contextualSpacing/>
        <w:jc w:val="both"/>
        <w:rPr>
          <w:rFonts w:ascii="Arial" w:hAnsi="Arial" w:cs="Arial"/>
          <w:sz w:val="20"/>
          <w:szCs w:val="20"/>
        </w:rPr>
      </w:pPr>
    </w:p>
    <w:p w14:paraId="2CF45C48" w14:textId="77777777" w:rsidR="00A754FA" w:rsidRPr="006F389E" w:rsidRDefault="00A754FA" w:rsidP="00A754FA">
      <w:pPr>
        <w:widowControl/>
        <w:suppressAutoHyphens w:val="0"/>
        <w:contextualSpacing/>
        <w:jc w:val="both"/>
        <w:rPr>
          <w:rFonts w:ascii="Arial" w:hAnsi="Arial" w:cs="Arial"/>
          <w:sz w:val="20"/>
          <w:szCs w:val="20"/>
        </w:rPr>
      </w:pPr>
    </w:p>
    <w:p w14:paraId="3585141E" w14:textId="77777777" w:rsidR="00A754FA" w:rsidRPr="006F389E" w:rsidRDefault="00A754FA" w:rsidP="00A754FA">
      <w:pPr>
        <w:widowControl/>
        <w:suppressAutoHyphens w:val="0"/>
        <w:contextualSpacing/>
        <w:jc w:val="both"/>
        <w:rPr>
          <w:rFonts w:ascii="Arial" w:hAnsi="Arial" w:cs="Arial"/>
          <w:sz w:val="20"/>
          <w:szCs w:val="20"/>
        </w:rPr>
      </w:pPr>
    </w:p>
    <w:p w14:paraId="4D619432" w14:textId="77777777" w:rsidR="00A754FA" w:rsidRPr="006F389E" w:rsidRDefault="00A754FA" w:rsidP="00A754FA">
      <w:pPr>
        <w:widowControl/>
        <w:suppressAutoHyphens w:val="0"/>
        <w:contextualSpacing/>
        <w:jc w:val="both"/>
        <w:rPr>
          <w:rFonts w:ascii="Arial" w:hAnsi="Arial" w:cs="Arial"/>
          <w:sz w:val="20"/>
          <w:szCs w:val="20"/>
        </w:rPr>
      </w:pPr>
    </w:p>
    <w:p w14:paraId="337F1F14" w14:textId="77777777" w:rsidR="00A754FA" w:rsidRPr="006F389E" w:rsidRDefault="00A754FA" w:rsidP="00A754FA">
      <w:pPr>
        <w:widowControl/>
        <w:suppressAutoHyphens w:val="0"/>
        <w:contextualSpacing/>
        <w:jc w:val="both"/>
        <w:rPr>
          <w:rFonts w:ascii="Arial" w:hAnsi="Arial" w:cs="Arial"/>
          <w:sz w:val="20"/>
          <w:szCs w:val="20"/>
        </w:rPr>
      </w:pPr>
    </w:p>
    <w:p w14:paraId="2ED7FEBC" w14:textId="77777777" w:rsidR="00A754FA" w:rsidRPr="006F389E" w:rsidRDefault="00A754FA" w:rsidP="00A754FA">
      <w:pPr>
        <w:widowControl/>
        <w:suppressAutoHyphens w:val="0"/>
        <w:contextualSpacing/>
        <w:jc w:val="both"/>
        <w:rPr>
          <w:rFonts w:ascii="Arial" w:hAnsi="Arial" w:cs="Arial"/>
          <w:sz w:val="20"/>
          <w:szCs w:val="20"/>
        </w:rPr>
      </w:pPr>
    </w:p>
    <w:p w14:paraId="2F543C2D" w14:textId="77777777" w:rsidR="00A754FA" w:rsidRPr="006F389E" w:rsidRDefault="00A754FA" w:rsidP="00A754FA">
      <w:pPr>
        <w:widowControl/>
        <w:suppressAutoHyphens w:val="0"/>
        <w:contextualSpacing/>
        <w:jc w:val="both"/>
        <w:rPr>
          <w:rFonts w:ascii="Arial" w:hAnsi="Arial" w:cs="Arial"/>
          <w:sz w:val="20"/>
          <w:szCs w:val="20"/>
        </w:rPr>
      </w:pPr>
    </w:p>
    <w:p w14:paraId="4D9567EF" w14:textId="77777777" w:rsidR="00A754FA" w:rsidRPr="006F389E" w:rsidRDefault="00A754FA" w:rsidP="00A754FA">
      <w:pPr>
        <w:widowControl/>
        <w:suppressAutoHyphens w:val="0"/>
        <w:contextualSpacing/>
        <w:jc w:val="both"/>
        <w:rPr>
          <w:rFonts w:ascii="Arial" w:hAnsi="Arial" w:cs="Arial"/>
          <w:sz w:val="20"/>
          <w:szCs w:val="20"/>
        </w:rPr>
      </w:pPr>
    </w:p>
    <w:p w14:paraId="77C110A4" w14:textId="77777777" w:rsidR="00A754FA" w:rsidRPr="006F389E" w:rsidRDefault="00A754FA" w:rsidP="00A754FA">
      <w:pPr>
        <w:widowControl/>
        <w:suppressAutoHyphens w:val="0"/>
        <w:contextualSpacing/>
        <w:jc w:val="both"/>
        <w:rPr>
          <w:rFonts w:ascii="Arial" w:hAnsi="Arial" w:cs="Arial"/>
          <w:sz w:val="20"/>
          <w:szCs w:val="20"/>
        </w:rPr>
      </w:pPr>
    </w:p>
    <w:p w14:paraId="44A85518" w14:textId="77777777" w:rsidR="00A754FA" w:rsidRPr="006F389E" w:rsidRDefault="00A754FA" w:rsidP="00A754FA">
      <w:pPr>
        <w:widowControl/>
        <w:suppressAutoHyphens w:val="0"/>
        <w:contextualSpacing/>
        <w:jc w:val="both"/>
        <w:rPr>
          <w:rFonts w:ascii="Arial" w:hAnsi="Arial" w:cs="Arial"/>
          <w:sz w:val="20"/>
          <w:szCs w:val="20"/>
        </w:rPr>
      </w:pPr>
    </w:p>
    <w:p w14:paraId="08D55AC1" w14:textId="77777777" w:rsidR="00A754FA" w:rsidRPr="006F389E" w:rsidRDefault="00A754FA" w:rsidP="00A754FA">
      <w:pPr>
        <w:widowControl/>
        <w:suppressAutoHyphens w:val="0"/>
        <w:contextualSpacing/>
        <w:jc w:val="both"/>
        <w:rPr>
          <w:rFonts w:ascii="Arial" w:hAnsi="Arial" w:cs="Arial"/>
          <w:sz w:val="20"/>
          <w:szCs w:val="20"/>
        </w:rPr>
      </w:pPr>
    </w:p>
    <w:p w14:paraId="7C075A34" w14:textId="77777777" w:rsidR="00A754FA" w:rsidRPr="006F389E" w:rsidRDefault="00A754FA" w:rsidP="00A754FA">
      <w:pPr>
        <w:widowControl/>
        <w:suppressAutoHyphens w:val="0"/>
        <w:contextualSpacing/>
        <w:jc w:val="both"/>
        <w:rPr>
          <w:rFonts w:ascii="Arial" w:hAnsi="Arial" w:cs="Arial"/>
          <w:sz w:val="20"/>
          <w:szCs w:val="20"/>
        </w:rPr>
      </w:pPr>
    </w:p>
    <w:p w14:paraId="411C70A8" w14:textId="77777777" w:rsidR="00A754FA" w:rsidRPr="006F389E" w:rsidRDefault="00A754FA" w:rsidP="00A754FA">
      <w:pPr>
        <w:widowControl/>
        <w:suppressAutoHyphens w:val="0"/>
        <w:contextualSpacing/>
        <w:jc w:val="both"/>
        <w:rPr>
          <w:rFonts w:ascii="Arial" w:hAnsi="Arial" w:cs="Arial"/>
          <w:sz w:val="20"/>
          <w:szCs w:val="20"/>
        </w:rPr>
      </w:pPr>
    </w:p>
    <w:p w14:paraId="7B1AA8EE" w14:textId="77777777" w:rsidR="00A754FA" w:rsidRPr="006F389E" w:rsidRDefault="00A754FA" w:rsidP="00A754FA">
      <w:pPr>
        <w:widowControl/>
        <w:suppressAutoHyphens w:val="0"/>
        <w:contextualSpacing/>
        <w:jc w:val="both"/>
        <w:rPr>
          <w:rFonts w:ascii="Arial" w:hAnsi="Arial" w:cs="Arial"/>
          <w:sz w:val="20"/>
          <w:szCs w:val="20"/>
        </w:rPr>
      </w:pPr>
    </w:p>
    <w:p w14:paraId="48CFB2BD" w14:textId="77777777" w:rsidR="00A754FA" w:rsidRPr="006F389E" w:rsidRDefault="00A754FA" w:rsidP="00A754FA">
      <w:pPr>
        <w:widowControl/>
        <w:suppressAutoHyphens w:val="0"/>
        <w:contextualSpacing/>
        <w:jc w:val="both"/>
        <w:rPr>
          <w:rFonts w:ascii="Arial" w:hAnsi="Arial" w:cs="Arial"/>
          <w:sz w:val="20"/>
          <w:szCs w:val="20"/>
        </w:rPr>
      </w:pPr>
    </w:p>
    <w:p w14:paraId="6308D54C" w14:textId="77777777" w:rsidR="00A754FA" w:rsidRPr="006F389E" w:rsidRDefault="00A754FA" w:rsidP="00A754FA">
      <w:pPr>
        <w:widowControl/>
        <w:suppressAutoHyphens w:val="0"/>
        <w:contextualSpacing/>
        <w:jc w:val="both"/>
        <w:rPr>
          <w:rFonts w:ascii="Arial" w:hAnsi="Arial" w:cs="Arial"/>
          <w:sz w:val="20"/>
          <w:szCs w:val="20"/>
        </w:rPr>
      </w:pPr>
    </w:p>
    <w:p w14:paraId="64EBC03D" w14:textId="77777777" w:rsidR="00A754FA" w:rsidRPr="006F389E" w:rsidRDefault="00A754FA" w:rsidP="00A754FA">
      <w:pPr>
        <w:widowControl/>
        <w:suppressAutoHyphens w:val="0"/>
        <w:contextualSpacing/>
        <w:jc w:val="both"/>
        <w:rPr>
          <w:rFonts w:ascii="Arial" w:hAnsi="Arial" w:cs="Arial"/>
          <w:sz w:val="20"/>
          <w:szCs w:val="20"/>
        </w:rPr>
      </w:pPr>
    </w:p>
    <w:p w14:paraId="433AD920" w14:textId="77777777" w:rsidR="00A754FA" w:rsidRPr="006F389E" w:rsidRDefault="00A754FA" w:rsidP="00A754FA">
      <w:pPr>
        <w:widowControl/>
        <w:suppressAutoHyphens w:val="0"/>
        <w:contextualSpacing/>
        <w:jc w:val="both"/>
        <w:rPr>
          <w:rFonts w:ascii="Arial" w:hAnsi="Arial" w:cs="Arial"/>
          <w:sz w:val="20"/>
          <w:szCs w:val="20"/>
        </w:rPr>
      </w:pPr>
    </w:p>
    <w:p w14:paraId="43A868DB" w14:textId="77777777" w:rsidR="00A754FA" w:rsidRPr="006F389E" w:rsidRDefault="00A754FA" w:rsidP="00A754FA">
      <w:pPr>
        <w:widowControl/>
        <w:suppressAutoHyphens w:val="0"/>
        <w:contextualSpacing/>
        <w:jc w:val="both"/>
        <w:rPr>
          <w:rFonts w:ascii="Arial" w:hAnsi="Arial" w:cs="Arial"/>
          <w:sz w:val="20"/>
          <w:szCs w:val="20"/>
        </w:rPr>
      </w:pPr>
    </w:p>
    <w:p w14:paraId="2ECB774C" w14:textId="77777777" w:rsidR="00A754FA" w:rsidRPr="006F389E" w:rsidRDefault="00A754FA" w:rsidP="00A754FA">
      <w:pPr>
        <w:widowControl/>
        <w:suppressAutoHyphens w:val="0"/>
        <w:contextualSpacing/>
        <w:jc w:val="both"/>
        <w:rPr>
          <w:rFonts w:ascii="Arial" w:hAnsi="Arial" w:cs="Arial"/>
          <w:sz w:val="20"/>
          <w:szCs w:val="20"/>
        </w:rPr>
      </w:pPr>
    </w:p>
    <w:p w14:paraId="4EAC5B00" w14:textId="77777777" w:rsidR="00A754FA" w:rsidRPr="006F389E" w:rsidRDefault="00A754FA" w:rsidP="00A754FA">
      <w:pPr>
        <w:widowControl/>
        <w:suppressAutoHyphens w:val="0"/>
        <w:contextualSpacing/>
        <w:jc w:val="both"/>
        <w:rPr>
          <w:rFonts w:ascii="Arial" w:hAnsi="Arial" w:cs="Arial"/>
          <w:sz w:val="20"/>
          <w:szCs w:val="20"/>
        </w:rPr>
      </w:pPr>
    </w:p>
    <w:p w14:paraId="452BF846" w14:textId="77777777" w:rsidR="00A754FA" w:rsidRPr="006F389E" w:rsidRDefault="00A754FA" w:rsidP="00A754FA">
      <w:pPr>
        <w:widowControl/>
        <w:suppressAutoHyphens w:val="0"/>
        <w:contextualSpacing/>
        <w:jc w:val="both"/>
        <w:rPr>
          <w:rFonts w:ascii="Arial" w:hAnsi="Arial" w:cs="Arial"/>
          <w:sz w:val="20"/>
          <w:szCs w:val="20"/>
        </w:rPr>
      </w:pPr>
    </w:p>
    <w:p w14:paraId="42E07723" w14:textId="77777777" w:rsidR="00A754FA" w:rsidRPr="006F389E" w:rsidRDefault="00A754FA" w:rsidP="00A754FA">
      <w:pPr>
        <w:widowControl/>
        <w:suppressAutoHyphens w:val="0"/>
        <w:contextualSpacing/>
        <w:jc w:val="both"/>
        <w:rPr>
          <w:rFonts w:ascii="Arial" w:hAnsi="Arial" w:cs="Arial"/>
          <w:sz w:val="20"/>
          <w:szCs w:val="20"/>
        </w:rPr>
      </w:pPr>
    </w:p>
    <w:p w14:paraId="38474E29" w14:textId="77777777" w:rsidR="00A754FA" w:rsidRPr="006F389E" w:rsidRDefault="00A754FA" w:rsidP="00A754FA">
      <w:pPr>
        <w:widowControl/>
        <w:suppressAutoHyphens w:val="0"/>
        <w:contextualSpacing/>
        <w:jc w:val="both"/>
        <w:rPr>
          <w:rFonts w:ascii="Arial" w:hAnsi="Arial" w:cs="Arial"/>
          <w:sz w:val="20"/>
          <w:szCs w:val="20"/>
        </w:rPr>
      </w:pPr>
    </w:p>
    <w:p w14:paraId="228E4992" w14:textId="77777777" w:rsidR="00A754FA" w:rsidRPr="006F389E" w:rsidRDefault="00A754FA" w:rsidP="00A754FA">
      <w:pPr>
        <w:widowControl/>
        <w:suppressAutoHyphens w:val="0"/>
        <w:contextualSpacing/>
        <w:jc w:val="both"/>
        <w:rPr>
          <w:rFonts w:ascii="Arial" w:hAnsi="Arial" w:cs="Arial"/>
          <w:sz w:val="20"/>
          <w:szCs w:val="20"/>
        </w:rPr>
      </w:pPr>
    </w:p>
    <w:p w14:paraId="47A9353D" w14:textId="77777777" w:rsidR="00A754FA" w:rsidRPr="006F389E" w:rsidRDefault="00A754FA" w:rsidP="00A754FA">
      <w:pPr>
        <w:widowControl/>
        <w:suppressAutoHyphens w:val="0"/>
        <w:contextualSpacing/>
        <w:jc w:val="both"/>
        <w:rPr>
          <w:rFonts w:ascii="Arial" w:hAnsi="Arial" w:cs="Arial"/>
          <w:sz w:val="20"/>
          <w:szCs w:val="20"/>
        </w:rPr>
      </w:pPr>
    </w:p>
    <w:p w14:paraId="416C3EC6" w14:textId="77777777" w:rsidR="00A754FA" w:rsidRPr="006F389E" w:rsidRDefault="00A754FA" w:rsidP="00A754FA">
      <w:pPr>
        <w:widowControl/>
        <w:suppressAutoHyphens w:val="0"/>
        <w:contextualSpacing/>
        <w:jc w:val="both"/>
        <w:rPr>
          <w:rFonts w:ascii="Arial" w:hAnsi="Arial" w:cs="Arial"/>
          <w:sz w:val="20"/>
          <w:szCs w:val="20"/>
        </w:rPr>
      </w:pPr>
    </w:p>
    <w:p w14:paraId="70B1150F" w14:textId="77777777" w:rsidR="00A754FA" w:rsidRPr="006F389E" w:rsidRDefault="00A754FA" w:rsidP="00A754FA">
      <w:pPr>
        <w:ind w:right="50"/>
        <w:contextualSpacing/>
        <w:jc w:val="center"/>
        <w:rPr>
          <w:rFonts w:ascii="Arial" w:hAnsi="Arial" w:cs="Arial"/>
          <w:b/>
          <w:bCs/>
          <w:sz w:val="20"/>
          <w:szCs w:val="20"/>
          <w:lang w:val="es-ES" w:eastAsia="es-ES"/>
        </w:rPr>
      </w:pPr>
      <w:r w:rsidRPr="00116DB3">
        <w:rPr>
          <w:rFonts w:ascii="Arial" w:hAnsi="Arial" w:cs="Arial"/>
          <w:b/>
          <w:bCs/>
          <w:spacing w:val="-6"/>
          <w:sz w:val="20"/>
          <w:szCs w:val="20"/>
          <w:highlight w:val="yellow"/>
          <w:lang w:val="es-ES" w:eastAsia="es-ES"/>
        </w:rPr>
        <w:t>A</w:t>
      </w:r>
      <w:r w:rsidRPr="00116DB3">
        <w:rPr>
          <w:rFonts w:ascii="Arial" w:hAnsi="Arial" w:cs="Arial"/>
          <w:b/>
          <w:bCs/>
          <w:spacing w:val="1"/>
          <w:sz w:val="20"/>
          <w:szCs w:val="20"/>
          <w:highlight w:val="yellow"/>
          <w:lang w:val="es-ES" w:eastAsia="es-ES"/>
        </w:rPr>
        <w:t>NE</w:t>
      </w:r>
      <w:r w:rsidRPr="00116DB3">
        <w:rPr>
          <w:rFonts w:ascii="Arial" w:hAnsi="Arial" w:cs="Arial"/>
          <w:b/>
          <w:bCs/>
          <w:spacing w:val="-1"/>
          <w:sz w:val="20"/>
          <w:szCs w:val="20"/>
          <w:highlight w:val="yellow"/>
          <w:lang w:val="es-ES" w:eastAsia="es-ES"/>
        </w:rPr>
        <w:t>X</w:t>
      </w:r>
      <w:r w:rsidRPr="00116DB3">
        <w:rPr>
          <w:rFonts w:ascii="Arial" w:hAnsi="Arial" w:cs="Arial"/>
          <w:b/>
          <w:bCs/>
          <w:sz w:val="20"/>
          <w:szCs w:val="20"/>
          <w:highlight w:val="yellow"/>
          <w:lang w:val="es-ES" w:eastAsia="es-ES"/>
        </w:rPr>
        <w:t>O</w:t>
      </w:r>
      <w:r w:rsidRPr="00116DB3">
        <w:rPr>
          <w:rFonts w:ascii="Arial" w:hAnsi="Arial" w:cs="Arial"/>
          <w:b/>
          <w:bCs/>
          <w:spacing w:val="2"/>
          <w:sz w:val="20"/>
          <w:szCs w:val="20"/>
          <w:highlight w:val="yellow"/>
          <w:lang w:val="es-ES" w:eastAsia="es-ES"/>
        </w:rPr>
        <w:t xml:space="preserve"> 4</w:t>
      </w:r>
    </w:p>
    <w:p w14:paraId="5481C633" w14:textId="77777777" w:rsidR="00A754FA" w:rsidRPr="006F389E" w:rsidRDefault="00A754FA" w:rsidP="00A754FA">
      <w:pPr>
        <w:ind w:right="50"/>
        <w:contextualSpacing/>
        <w:jc w:val="center"/>
        <w:rPr>
          <w:rFonts w:ascii="Arial" w:hAnsi="Arial" w:cs="Arial"/>
          <w:sz w:val="20"/>
          <w:szCs w:val="20"/>
        </w:rPr>
      </w:pPr>
    </w:p>
    <w:p w14:paraId="119D8625" w14:textId="77777777" w:rsidR="00A754FA" w:rsidRPr="006F389E" w:rsidRDefault="00A754FA" w:rsidP="00A754FA">
      <w:pPr>
        <w:autoSpaceDE w:val="0"/>
        <w:ind w:right="-20"/>
        <w:contextualSpacing/>
        <w:jc w:val="center"/>
        <w:rPr>
          <w:rFonts w:ascii="Arial" w:hAnsi="Arial" w:cs="Arial"/>
          <w:b/>
          <w:sz w:val="20"/>
          <w:szCs w:val="20"/>
        </w:rPr>
      </w:pPr>
      <w:r w:rsidRPr="006F389E">
        <w:rPr>
          <w:rFonts w:ascii="Arial" w:hAnsi="Arial" w:cs="Arial"/>
          <w:b/>
          <w:sz w:val="20"/>
          <w:szCs w:val="20"/>
        </w:rPr>
        <w:t>CERTIFICADO DE INHABILIDAD E INCOMPATIBILIDADES</w:t>
      </w:r>
    </w:p>
    <w:p w14:paraId="632FF755" w14:textId="77777777" w:rsidR="00A754FA" w:rsidRPr="006F389E" w:rsidRDefault="00A754FA" w:rsidP="00A754FA">
      <w:pPr>
        <w:autoSpaceDE w:val="0"/>
        <w:ind w:right="-20"/>
        <w:contextualSpacing/>
        <w:jc w:val="both"/>
        <w:rPr>
          <w:rFonts w:ascii="Arial" w:hAnsi="Arial" w:cs="Arial"/>
          <w:sz w:val="20"/>
          <w:szCs w:val="20"/>
        </w:rPr>
      </w:pPr>
    </w:p>
    <w:p w14:paraId="42305311" w14:textId="77777777" w:rsidR="00A754FA" w:rsidRPr="006F389E" w:rsidRDefault="00A754FA" w:rsidP="00A754FA">
      <w:pPr>
        <w:autoSpaceDE w:val="0"/>
        <w:ind w:right="-20"/>
        <w:contextualSpacing/>
        <w:jc w:val="both"/>
        <w:rPr>
          <w:rFonts w:ascii="Arial" w:hAnsi="Arial" w:cs="Arial"/>
          <w:sz w:val="20"/>
          <w:szCs w:val="20"/>
        </w:rPr>
      </w:pPr>
    </w:p>
    <w:p w14:paraId="52EF8F30"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El Suscrito a saber XXXXXXXXXXXXXXXXXX domiciliado en XXXXXXXXXXXXXXXXXXX identificado con documento No. XXXXXXXX de XXXXXXXX quien obra en calidad de Representante Legal de XXXXXXXXXXXXXXXX registrado bajo matricula XXXXXXXXXXXXXX de fecha XXXXXXXX de XXXXXXXXXXXXX, que en adelante se denominara el proponente, manifiesta y declara que:</w:t>
      </w:r>
    </w:p>
    <w:p w14:paraId="4B550060" w14:textId="77777777" w:rsidR="00A754FA" w:rsidRPr="006F389E" w:rsidRDefault="00A754FA" w:rsidP="00A754FA">
      <w:pPr>
        <w:autoSpaceDE w:val="0"/>
        <w:ind w:right="-20"/>
        <w:contextualSpacing/>
        <w:jc w:val="both"/>
        <w:rPr>
          <w:rFonts w:ascii="Arial" w:hAnsi="Arial" w:cs="Arial"/>
          <w:sz w:val="20"/>
          <w:szCs w:val="20"/>
        </w:rPr>
      </w:pPr>
    </w:p>
    <w:p w14:paraId="16FC37D9"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Conozco las causales de inhabilidad e incompatibilidad para contratar con las Entidades Estatales de conformidad con los artículos 8 y siguientes de la ley 80 de 1993 y sus decretos reglamentarios, las normas que lo modifican, adicionan y complementan y de las sanciones establecidas por transgresión a las mismas en los artículos 26 numeral 7ª y 52 de la citada ley, así como los efectos legales consagrados en el ART 44 numeral 1ª de las misma norma y DECLARO BAJO LA GRAVEDAD DEL JURAMENTO que se entiende prestado con la firma del presente documento, que:</w:t>
      </w:r>
    </w:p>
    <w:p w14:paraId="64F7328E" w14:textId="77777777" w:rsidR="00A754FA" w:rsidRPr="006F389E" w:rsidRDefault="00A754FA" w:rsidP="00A754FA">
      <w:pPr>
        <w:autoSpaceDE w:val="0"/>
        <w:ind w:right="-20"/>
        <w:contextualSpacing/>
        <w:jc w:val="both"/>
        <w:rPr>
          <w:rFonts w:ascii="Arial" w:hAnsi="Arial" w:cs="Arial"/>
          <w:sz w:val="20"/>
          <w:szCs w:val="20"/>
        </w:rPr>
      </w:pPr>
    </w:p>
    <w:p w14:paraId="7A5B70A9"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Que no me encuentro incurso en causal alguna de inhabilidad o incompatibilidad de las establecidas en la Constitución y la Ley.</w:t>
      </w:r>
    </w:p>
    <w:p w14:paraId="20FE05FF" w14:textId="77777777" w:rsidR="00A754FA" w:rsidRPr="006F389E" w:rsidRDefault="00A754FA" w:rsidP="00A754FA">
      <w:pPr>
        <w:autoSpaceDE w:val="0"/>
        <w:ind w:right="-20"/>
        <w:contextualSpacing/>
        <w:jc w:val="both"/>
        <w:rPr>
          <w:rFonts w:ascii="Arial" w:hAnsi="Arial" w:cs="Arial"/>
          <w:sz w:val="20"/>
          <w:szCs w:val="20"/>
        </w:rPr>
      </w:pPr>
    </w:p>
    <w:p w14:paraId="4C38D231"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Que la persona jurídica que represento legalmente, ni sus socios, se encuentran incursos en causal alguna de inhabilidad o incompatibilidad de las establecidas en la Constitución y la ley, ni en ca</w:t>
      </w:r>
      <w:r>
        <w:rPr>
          <w:rFonts w:ascii="Arial" w:hAnsi="Arial" w:cs="Arial"/>
          <w:sz w:val="20"/>
          <w:szCs w:val="20"/>
        </w:rPr>
        <w:t>us</w:t>
      </w:r>
      <w:r w:rsidRPr="006F389E">
        <w:rPr>
          <w:rFonts w:ascii="Arial" w:hAnsi="Arial" w:cs="Arial"/>
          <w:sz w:val="20"/>
          <w:szCs w:val="20"/>
        </w:rPr>
        <w:t>al de disolución, o liquidación, concordato, quiebra, cesación de pagos, concurso de acreedores o embargo.</w:t>
      </w:r>
    </w:p>
    <w:p w14:paraId="3AE47160" w14:textId="77777777" w:rsidR="00A754FA" w:rsidRPr="006F389E" w:rsidRDefault="00A754FA" w:rsidP="00A754FA">
      <w:pPr>
        <w:autoSpaceDE w:val="0"/>
        <w:ind w:right="-20"/>
        <w:contextualSpacing/>
        <w:jc w:val="both"/>
        <w:rPr>
          <w:rFonts w:ascii="Arial" w:hAnsi="Arial" w:cs="Arial"/>
          <w:sz w:val="20"/>
          <w:szCs w:val="20"/>
        </w:rPr>
      </w:pPr>
    </w:p>
    <w:p w14:paraId="68DE45F7"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Así mismo, reconozco que es mi responsabilidad informar de cualquier cambio en la información contenida en esta declaración o en el formulario.</w:t>
      </w:r>
    </w:p>
    <w:p w14:paraId="322F099F" w14:textId="77777777" w:rsidR="00A754FA" w:rsidRPr="006F389E" w:rsidRDefault="00A754FA" w:rsidP="00A754FA">
      <w:pPr>
        <w:autoSpaceDE w:val="0"/>
        <w:ind w:right="-20"/>
        <w:contextualSpacing/>
        <w:jc w:val="both"/>
        <w:rPr>
          <w:rFonts w:ascii="Arial" w:hAnsi="Arial" w:cs="Arial"/>
          <w:sz w:val="20"/>
          <w:szCs w:val="20"/>
        </w:rPr>
      </w:pPr>
    </w:p>
    <w:p w14:paraId="5190DA06"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Dado en la ciudad de Bogotá D.C, a los XXXXXXX de XXXXXXXXXXXXXXX del año XXXXXXXX</w:t>
      </w:r>
    </w:p>
    <w:p w14:paraId="3D08FA09" w14:textId="77777777" w:rsidR="00A754FA" w:rsidRPr="006F389E" w:rsidRDefault="00A754FA" w:rsidP="00A754FA">
      <w:pPr>
        <w:autoSpaceDE w:val="0"/>
        <w:ind w:right="-20"/>
        <w:contextualSpacing/>
        <w:jc w:val="both"/>
        <w:rPr>
          <w:rFonts w:ascii="Arial" w:hAnsi="Arial" w:cs="Arial"/>
          <w:sz w:val="20"/>
          <w:szCs w:val="20"/>
        </w:rPr>
      </w:pPr>
    </w:p>
    <w:p w14:paraId="1C6D0DA7" w14:textId="77777777" w:rsidR="00A754FA" w:rsidRPr="006F389E" w:rsidRDefault="00A754FA" w:rsidP="00A754FA">
      <w:pPr>
        <w:autoSpaceDE w:val="0"/>
        <w:ind w:right="-20"/>
        <w:contextualSpacing/>
        <w:jc w:val="both"/>
        <w:rPr>
          <w:rFonts w:ascii="Arial" w:hAnsi="Arial" w:cs="Arial"/>
          <w:sz w:val="20"/>
          <w:szCs w:val="20"/>
        </w:rPr>
      </w:pPr>
    </w:p>
    <w:p w14:paraId="1EB1861A" w14:textId="77777777" w:rsidR="00A754FA" w:rsidRPr="006F389E" w:rsidRDefault="00A754FA" w:rsidP="00A754FA">
      <w:pPr>
        <w:autoSpaceDE w:val="0"/>
        <w:ind w:right="-20"/>
        <w:contextualSpacing/>
        <w:jc w:val="both"/>
        <w:rPr>
          <w:rFonts w:ascii="Arial" w:hAnsi="Arial" w:cs="Arial"/>
          <w:sz w:val="20"/>
          <w:szCs w:val="20"/>
        </w:rPr>
      </w:pPr>
    </w:p>
    <w:p w14:paraId="1B726365"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NOMBRE O RAZÓN SOCIAL DEL PROPONENTE: XXXXXXXXXXXXXXXXX</w:t>
      </w:r>
    </w:p>
    <w:p w14:paraId="0E5BEC4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NIT: XXXXXXXXXXXXXXX</w:t>
      </w:r>
    </w:p>
    <w:p w14:paraId="7783A69F"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NOMBRE REPRESENTANTE LEGAL: XXXXXXXXXXXXXXXXXXXXX</w:t>
      </w:r>
    </w:p>
    <w:p w14:paraId="109C0B4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CC.XXXXXXXXXXXXXXXX</w:t>
      </w:r>
    </w:p>
    <w:p w14:paraId="4D68D996"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DIRECCIÓN COMERCIAL: XXXXXXXXXXXXXXXXXXXXXXX</w:t>
      </w:r>
    </w:p>
    <w:p w14:paraId="4A703DF0"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TELEFONOS: XXXXXXXXXXXXXXXXXXXXXX</w:t>
      </w:r>
    </w:p>
    <w:p w14:paraId="4F04EFFC"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CORREO ELECTRÓNICO: XXXXXXXXXXXXXXXXXXXXX</w:t>
      </w:r>
    </w:p>
    <w:p w14:paraId="0B77818C" w14:textId="77777777" w:rsidR="00A754FA" w:rsidRPr="006F389E" w:rsidRDefault="00A754FA" w:rsidP="00A754FA">
      <w:pPr>
        <w:autoSpaceDE w:val="0"/>
        <w:ind w:right="-20"/>
        <w:contextualSpacing/>
        <w:jc w:val="both"/>
        <w:rPr>
          <w:rFonts w:ascii="Arial" w:hAnsi="Arial" w:cs="Arial"/>
          <w:sz w:val="20"/>
          <w:szCs w:val="20"/>
        </w:rPr>
      </w:pPr>
    </w:p>
    <w:p w14:paraId="02B19A06" w14:textId="77777777" w:rsidR="00A754FA" w:rsidRPr="006F389E" w:rsidRDefault="00A754FA" w:rsidP="00A754FA">
      <w:pPr>
        <w:autoSpaceDE w:val="0"/>
        <w:ind w:right="-20"/>
        <w:contextualSpacing/>
        <w:jc w:val="both"/>
        <w:rPr>
          <w:rFonts w:ascii="Arial" w:hAnsi="Arial" w:cs="Arial"/>
          <w:sz w:val="20"/>
          <w:szCs w:val="20"/>
        </w:rPr>
      </w:pPr>
    </w:p>
    <w:p w14:paraId="726E9A90" w14:textId="77777777" w:rsidR="00A754FA" w:rsidRPr="006F389E" w:rsidRDefault="00A754FA" w:rsidP="00A754FA">
      <w:pPr>
        <w:autoSpaceDE w:val="0"/>
        <w:ind w:right="-20"/>
        <w:contextualSpacing/>
        <w:jc w:val="both"/>
        <w:rPr>
          <w:rFonts w:ascii="Arial" w:hAnsi="Arial" w:cs="Arial"/>
          <w:sz w:val="20"/>
          <w:szCs w:val="20"/>
        </w:rPr>
      </w:pPr>
    </w:p>
    <w:p w14:paraId="182C83F9" w14:textId="77777777" w:rsidR="00A754FA" w:rsidRPr="006F389E" w:rsidRDefault="00A754FA" w:rsidP="00A754FA">
      <w:pPr>
        <w:autoSpaceDE w:val="0"/>
        <w:ind w:right="-20"/>
        <w:contextualSpacing/>
        <w:jc w:val="both"/>
        <w:rPr>
          <w:rFonts w:ascii="Arial" w:hAnsi="Arial" w:cs="Arial"/>
          <w:sz w:val="20"/>
          <w:szCs w:val="20"/>
        </w:rPr>
      </w:pPr>
    </w:p>
    <w:p w14:paraId="7ECFA306" w14:textId="77777777" w:rsidR="00A754FA" w:rsidRPr="006F389E" w:rsidRDefault="00A754FA" w:rsidP="00A754FA">
      <w:pPr>
        <w:autoSpaceDE w:val="0"/>
        <w:ind w:right="-20"/>
        <w:contextualSpacing/>
        <w:jc w:val="both"/>
        <w:rPr>
          <w:rFonts w:ascii="Arial" w:hAnsi="Arial" w:cs="Arial"/>
          <w:sz w:val="20"/>
          <w:szCs w:val="20"/>
        </w:rPr>
      </w:pPr>
    </w:p>
    <w:p w14:paraId="7EAE0686" w14:textId="77777777" w:rsidR="00A754FA" w:rsidRPr="006F389E" w:rsidRDefault="00A754FA" w:rsidP="00A754FA">
      <w:pPr>
        <w:autoSpaceDE w:val="0"/>
        <w:ind w:right="-20"/>
        <w:contextualSpacing/>
        <w:jc w:val="both"/>
        <w:rPr>
          <w:rFonts w:ascii="Arial" w:hAnsi="Arial" w:cs="Arial"/>
          <w:sz w:val="20"/>
          <w:szCs w:val="20"/>
        </w:rPr>
      </w:pPr>
    </w:p>
    <w:p w14:paraId="753D51DD" w14:textId="77777777" w:rsidR="00A754FA" w:rsidRPr="006F389E" w:rsidRDefault="00A754FA" w:rsidP="00A754FA">
      <w:pPr>
        <w:autoSpaceDE w:val="0"/>
        <w:ind w:right="-20"/>
        <w:contextualSpacing/>
        <w:jc w:val="both"/>
        <w:rPr>
          <w:rFonts w:ascii="Arial" w:hAnsi="Arial" w:cs="Arial"/>
          <w:sz w:val="20"/>
          <w:szCs w:val="20"/>
        </w:rPr>
      </w:pPr>
    </w:p>
    <w:p w14:paraId="4C7A8FFC" w14:textId="77777777" w:rsidR="00A754FA" w:rsidRPr="006F389E" w:rsidRDefault="00A754FA" w:rsidP="00A754FA">
      <w:pPr>
        <w:autoSpaceDE w:val="0"/>
        <w:ind w:right="-20"/>
        <w:contextualSpacing/>
        <w:jc w:val="both"/>
        <w:rPr>
          <w:rFonts w:ascii="Arial" w:hAnsi="Arial" w:cs="Arial"/>
          <w:sz w:val="20"/>
          <w:szCs w:val="20"/>
        </w:rPr>
      </w:pPr>
    </w:p>
    <w:p w14:paraId="14F28466" w14:textId="77777777" w:rsidR="00A754FA" w:rsidRPr="006F389E" w:rsidRDefault="00A754FA" w:rsidP="00A754FA">
      <w:pPr>
        <w:autoSpaceDE w:val="0"/>
        <w:ind w:right="-20"/>
        <w:contextualSpacing/>
        <w:jc w:val="both"/>
        <w:rPr>
          <w:rFonts w:ascii="Arial" w:hAnsi="Arial" w:cs="Arial"/>
          <w:sz w:val="20"/>
          <w:szCs w:val="20"/>
        </w:rPr>
      </w:pPr>
    </w:p>
    <w:p w14:paraId="36CE0C54" w14:textId="77777777" w:rsidR="00A754FA" w:rsidRPr="006F389E" w:rsidRDefault="00A754FA" w:rsidP="00A754FA">
      <w:pPr>
        <w:autoSpaceDE w:val="0"/>
        <w:ind w:right="-20"/>
        <w:contextualSpacing/>
        <w:jc w:val="both"/>
        <w:rPr>
          <w:rFonts w:ascii="Arial" w:hAnsi="Arial" w:cs="Arial"/>
          <w:sz w:val="20"/>
          <w:szCs w:val="20"/>
        </w:rPr>
      </w:pPr>
    </w:p>
    <w:p w14:paraId="19BBD31A" w14:textId="77777777" w:rsidR="00A754FA" w:rsidRPr="006F389E" w:rsidRDefault="00A754FA" w:rsidP="00A754FA">
      <w:pPr>
        <w:autoSpaceDE w:val="0"/>
        <w:ind w:right="-20"/>
        <w:contextualSpacing/>
        <w:jc w:val="both"/>
        <w:rPr>
          <w:rFonts w:ascii="Arial" w:hAnsi="Arial" w:cs="Arial"/>
          <w:sz w:val="20"/>
          <w:szCs w:val="20"/>
        </w:rPr>
      </w:pPr>
    </w:p>
    <w:p w14:paraId="559E4517" w14:textId="77777777" w:rsidR="00A754FA" w:rsidRPr="006F389E" w:rsidRDefault="00A754FA" w:rsidP="00A754FA">
      <w:pPr>
        <w:autoSpaceDE w:val="0"/>
        <w:ind w:right="-20"/>
        <w:contextualSpacing/>
        <w:jc w:val="both"/>
        <w:rPr>
          <w:rFonts w:ascii="Arial" w:hAnsi="Arial" w:cs="Arial"/>
          <w:sz w:val="20"/>
          <w:szCs w:val="20"/>
        </w:rPr>
      </w:pPr>
    </w:p>
    <w:p w14:paraId="33CD697C" w14:textId="77777777" w:rsidR="00A754FA" w:rsidRPr="006F389E" w:rsidRDefault="00A754FA" w:rsidP="00A754FA">
      <w:pPr>
        <w:autoSpaceDE w:val="0"/>
        <w:ind w:right="-20"/>
        <w:contextualSpacing/>
        <w:jc w:val="both"/>
        <w:rPr>
          <w:rFonts w:ascii="Arial" w:hAnsi="Arial" w:cs="Arial"/>
          <w:sz w:val="20"/>
          <w:szCs w:val="20"/>
        </w:rPr>
      </w:pPr>
    </w:p>
    <w:p w14:paraId="6A5483A0" w14:textId="77777777" w:rsidR="00A754FA" w:rsidRPr="006F389E" w:rsidRDefault="00A754FA" w:rsidP="00A754FA">
      <w:pPr>
        <w:autoSpaceDE w:val="0"/>
        <w:ind w:right="-20"/>
        <w:contextualSpacing/>
        <w:jc w:val="both"/>
        <w:rPr>
          <w:rFonts w:ascii="Arial" w:hAnsi="Arial" w:cs="Arial"/>
          <w:sz w:val="20"/>
          <w:szCs w:val="20"/>
        </w:rPr>
      </w:pPr>
    </w:p>
    <w:p w14:paraId="474A7933" w14:textId="77777777" w:rsidR="00A754FA" w:rsidRPr="006F389E" w:rsidRDefault="00A754FA" w:rsidP="00A754FA">
      <w:pPr>
        <w:autoSpaceDE w:val="0"/>
        <w:ind w:right="-20"/>
        <w:contextualSpacing/>
        <w:jc w:val="both"/>
        <w:rPr>
          <w:rFonts w:ascii="Arial" w:hAnsi="Arial" w:cs="Arial"/>
          <w:sz w:val="20"/>
          <w:szCs w:val="20"/>
        </w:rPr>
      </w:pPr>
    </w:p>
    <w:p w14:paraId="0F187ED5" w14:textId="77777777" w:rsidR="00A754FA" w:rsidRPr="006F389E" w:rsidRDefault="00A754FA" w:rsidP="00A754FA">
      <w:pPr>
        <w:autoSpaceDE w:val="0"/>
        <w:ind w:right="-20"/>
        <w:contextualSpacing/>
        <w:jc w:val="both"/>
        <w:rPr>
          <w:rFonts w:ascii="Arial" w:hAnsi="Arial" w:cs="Arial"/>
          <w:sz w:val="20"/>
          <w:szCs w:val="20"/>
        </w:rPr>
      </w:pPr>
    </w:p>
    <w:p w14:paraId="39C67B09" w14:textId="77777777" w:rsidR="00A754FA" w:rsidRPr="006F389E" w:rsidRDefault="00A754FA" w:rsidP="00A754FA">
      <w:pPr>
        <w:pStyle w:val="Sinespaciado"/>
        <w:contextualSpacing/>
        <w:jc w:val="center"/>
        <w:rPr>
          <w:rFonts w:ascii="Arial" w:hAnsi="Arial" w:cs="Arial"/>
          <w:b/>
          <w:sz w:val="20"/>
          <w:szCs w:val="20"/>
        </w:rPr>
      </w:pPr>
      <w:r w:rsidRPr="00116DB3">
        <w:rPr>
          <w:rFonts w:ascii="Arial" w:hAnsi="Arial" w:cs="Arial"/>
          <w:b/>
          <w:sz w:val="20"/>
          <w:szCs w:val="20"/>
          <w:highlight w:val="yellow"/>
        </w:rPr>
        <w:t>ANEXO 5</w:t>
      </w:r>
    </w:p>
    <w:p w14:paraId="0E6AD0F4" w14:textId="77777777" w:rsidR="00A754FA" w:rsidRPr="006F389E" w:rsidRDefault="00A754FA" w:rsidP="00A754FA">
      <w:pPr>
        <w:pStyle w:val="Sinespaciado"/>
        <w:contextualSpacing/>
        <w:jc w:val="center"/>
        <w:rPr>
          <w:rFonts w:ascii="Arial" w:hAnsi="Arial" w:cs="Arial"/>
          <w:b/>
          <w:sz w:val="20"/>
          <w:szCs w:val="20"/>
        </w:rPr>
      </w:pPr>
    </w:p>
    <w:p w14:paraId="32DEDB76" w14:textId="77777777" w:rsidR="00A754FA" w:rsidRPr="006F389E" w:rsidRDefault="00A754FA" w:rsidP="00A754FA">
      <w:pPr>
        <w:pStyle w:val="Sinespaciado"/>
        <w:contextualSpacing/>
        <w:jc w:val="center"/>
        <w:rPr>
          <w:rFonts w:ascii="Arial" w:hAnsi="Arial" w:cs="Arial"/>
          <w:b/>
          <w:sz w:val="20"/>
          <w:szCs w:val="20"/>
        </w:rPr>
      </w:pPr>
      <w:r w:rsidRPr="006F389E">
        <w:rPr>
          <w:rFonts w:ascii="Arial" w:hAnsi="Arial" w:cs="Arial"/>
          <w:b/>
          <w:sz w:val="20"/>
          <w:szCs w:val="20"/>
        </w:rPr>
        <w:t>MODELO CONFORMACIÓN UNIÓN TEMPORAL</w:t>
      </w:r>
    </w:p>
    <w:p w14:paraId="2A9607E6" w14:textId="77777777" w:rsidR="00A754FA" w:rsidRPr="006F389E" w:rsidRDefault="00A754FA" w:rsidP="00A754FA">
      <w:pPr>
        <w:pStyle w:val="Sinespaciado"/>
        <w:contextualSpacing/>
        <w:jc w:val="center"/>
        <w:rPr>
          <w:rFonts w:ascii="Arial" w:hAnsi="Arial" w:cs="Arial"/>
          <w:b/>
          <w:sz w:val="20"/>
          <w:szCs w:val="20"/>
        </w:rPr>
      </w:pPr>
    </w:p>
    <w:p w14:paraId="58B9C7B6" w14:textId="11E4A7E8"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lang w:val="es-MX"/>
        </w:rPr>
        <w:t>Por medio del presente escrito hacemos constar que hemos constituido la UNIÓN TEMPORAL ________________________________ para participar en</w:t>
      </w:r>
      <w:r>
        <w:rPr>
          <w:rFonts w:ascii="Arial" w:hAnsi="Arial" w:cs="Arial"/>
          <w:spacing w:val="1"/>
          <w:sz w:val="20"/>
          <w:szCs w:val="20"/>
          <w:lang w:val="es-MX"/>
        </w:rPr>
        <w:t xml:space="preserve"> la</w:t>
      </w:r>
      <w:r w:rsidRPr="006F389E">
        <w:rPr>
          <w:rFonts w:ascii="Arial" w:hAnsi="Arial" w:cs="Arial"/>
          <w:spacing w:val="1"/>
          <w:sz w:val="20"/>
          <w:szCs w:val="20"/>
          <w:lang w:val="es-MX"/>
        </w:rPr>
        <w:t xml:space="preserve"> </w:t>
      </w:r>
      <w:r w:rsidR="005A2C24">
        <w:rPr>
          <w:rFonts w:ascii="Arial" w:hAnsi="Arial" w:cs="Arial"/>
          <w:spacing w:val="1"/>
          <w:sz w:val="20"/>
          <w:szCs w:val="20"/>
          <w:lang w:val="es-MX"/>
        </w:rPr>
        <w:t>Convocatoria</w:t>
      </w:r>
      <w:r>
        <w:rPr>
          <w:rFonts w:ascii="Arial" w:hAnsi="Arial" w:cs="Arial"/>
          <w:spacing w:val="1"/>
          <w:sz w:val="20"/>
          <w:szCs w:val="20"/>
          <w:lang w:val="es-MX"/>
        </w:rPr>
        <w:t xml:space="preserve"> a Cotizar</w:t>
      </w:r>
      <w:r w:rsidRPr="006F389E">
        <w:rPr>
          <w:rFonts w:ascii="Arial" w:hAnsi="Arial" w:cs="Arial"/>
          <w:spacing w:val="1"/>
          <w:sz w:val="20"/>
          <w:szCs w:val="20"/>
          <w:lang w:val="es-MX"/>
        </w:rPr>
        <w:t xml:space="preserve"> No._________, cuyo objeto es ________________________________________________________________, con las</w:t>
      </w:r>
      <w:r w:rsidRPr="006F389E">
        <w:rPr>
          <w:rFonts w:ascii="Arial" w:hAnsi="Arial" w:cs="Arial"/>
          <w:spacing w:val="1"/>
          <w:sz w:val="20"/>
          <w:szCs w:val="20"/>
        </w:rPr>
        <w:t xml:space="preserve"> especificaciones técnicas señaladas en los términos de referencia</w:t>
      </w:r>
      <w:r w:rsidRPr="006F389E">
        <w:rPr>
          <w:rFonts w:ascii="Arial" w:hAnsi="Arial" w:cs="Arial"/>
          <w:spacing w:val="1"/>
          <w:sz w:val="20"/>
          <w:szCs w:val="20"/>
          <w:lang w:eastAsia="es-CO"/>
        </w:rPr>
        <w:t xml:space="preserve"> en el numeral </w:t>
      </w:r>
    </w:p>
    <w:p w14:paraId="6A2F840E" w14:textId="77777777" w:rsidR="00A754FA" w:rsidRDefault="00A754FA" w:rsidP="00A754FA">
      <w:pPr>
        <w:tabs>
          <w:tab w:val="left" w:pos="709"/>
        </w:tabs>
        <w:contextualSpacing/>
        <w:jc w:val="both"/>
        <w:rPr>
          <w:rFonts w:ascii="Arial" w:hAnsi="Arial" w:cs="Arial"/>
          <w:spacing w:val="1"/>
          <w:sz w:val="20"/>
          <w:szCs w:val="20"/>
          <w:lang w:val="es-MX"/>
        </w:rPr>
      </w:pPr>
    </w:p>
    <w:p w14:paraId="3BE9FF5A" w14:textId="77777777" w:rsidR="00A754FA" w:rsidRPr="006F389E" w:rsidRDefault="00A754FA" w:rsidP="00A754FA">
      <w:pPr>
        <w:tabs>
          <w:tab w:val="left" w:pos="709"/>
        </w:tabs>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Integrantes de la Unión temporal: ____________________. </w:t>
      </w:r>
    </w:p>
    <w:p w14:paraId="1AF5F99D"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Representante legal: </w:t>
      </w:r>
      <w:r w:rsidRPr="006F389E">
        <w:rPr>
          <w:rFonts w:ascii="Arial" w:hAnsi="Arial" w:cs="Arial"/>
          <w:spacing w:val="1"/>
          <w:sz w:val="20"/>
          <w:szCs w:val="20"/>
          <w:lang w:val="es-MX"/>
        </w:rPr>
        <w:tab/>
        <w:t>___________________________________.</w:t>
      </w:r>
    </w:p>
    <w:p w14:paraId="6975AE4F" w14:textId="77777777" w:rsidR="00A754FA" w:rsidRPr="006F389E" w:rsidRDefault="00A754FA" w:rsidP="00A754FA">
      <w:pPr>
        <w:tabs>
          <w:tab w:val="left" w:pos="709"/>
        </w:tabs>
        <w:contextualSpacing/>
        <w:jc w:val="both"/>
        <w:rPr>
          <w:rFonts w:ascii="Arial" w:hAnsi="Arial" w:cs="Arial"/>
          <w:spacing w:val="1"/>
          <w:sz w:val="20"/>
          <w:szCs w:val="20"/>
        </w:rPr>
      </w:pPr>
      <w:r w:rsidRPr="006F389E">
        <w:rPr>
          <w:rFonts w:ascii="Arial" w:hAnsi="Arial" w:cs="Arial"/>
          <w:spacing w:val="1"/>
          <w:sz w:val="20"/>
          <w:szCs w:val="20"/>
          <w:lang w:val="es-MX"/>
        </w:rPr>
        <w:t>Aportes: Porcentaje (%) con el que participa cada integrante: ___________.</w:t>
      </w:r>
    </w:p>
    <w:p w14:paraId="62AD0854"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rPr>
        <w:t>Duración: Por el tiempo del contrato, su liquidación y hasta que expiren las garantías constituidas en el mismo: ___________________.</w:t>
      </w:r>
    </w:p>
    <w:p w14:paraId="2325737B" w14:textId="77777777" w:rsidR="00A754FA" w:rsidRDefault="00A754FA" w:rsidP="00A754FA">
      <w:pPr>
        <w:contextualSpacing/>
        <w:jc w:val="both"/>
        <w:rPr>
          <w:rFonts w:ascii="Arial" w:hAnsi="Arial" w:cs="Arial"/>
          <w:spacing w:val="1"/>
          <w:sz w:val="20"/>
          <w:szCs w:val="20"/>
          <w:lang w:val="es-MX"/>
        </w:rPr>
      </w:pPr>
    </w:p>
    <w:p w14:paraId="6ECBFDE9"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Compromiso: Al conformar la unión temporal para participar </w:t>
      </w:r>
      <w:r w:rsidRPr="006F389E">
        <w:rPr>
          <w:rFonts w:ascii="Arial" w:hAnsi="Arial" w:cs="Arial"/>
          <w:spacing w:val="1"/>
          <w:sz w:val="20"/>
          <w:szCs w:val="20"/>
        </w:rPr>
        <w:t>en el presente proceso de selección, sus integrantes se comprometen a:</w:t>
      </w:r>
    </w:p>
    <w:p w14:paraId="22D8D7BF" w14:textId="77777777" w:rsidR="00A754FA" w:rsidRPr="006F389E" w:rsidRDefault="00A754FA" w:rsidP="00A754FA">
      <w:pPr>
        <w:contextualSpacing/>
        <w:jc w:val="both"/>
        <w:rPr>
          <w:rFonts w:ascii="Arial" w:hAnsi="Arial" w:cs="Arial"/>
          <w:spacing w:val="1"/>
          <w:sz w:val="20"/>
          <w:szCs w:val="20"/>
          <w:lang w:val="es-MX"/>
        </w:rPr>
      </w:pPr>
    </w:p>
    <w:p w14:paraId="73D976DA"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Participar en la presentación conjunta de la propuesta, así como a suscribir el contrato.</w:t>
      </w:r>
    </w:p>
    <w:p w14:paraId="78B1796F"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Responder en forma solidaria e ilimitada por el cumplimiento total de la propuesta y de las obligaciones originadas en el contrato (s) frente a la SUBRED</w:t>
      </w:r>
      <w:r>
        <w:rPr>
          <w:rFonts w:ascii="Arial" w:hAnsi="Arial" w:cs="Arial"/>
          <w:spacing w:val="1"/>
          <w:sz w:val="20"/>
          <w:szCs w:val="20"/>
          <w:lang w:val="es-MX"/>
        </w:rPr>
        <w:t xml:space="preserve"> SUR</w:t>
      </w:r>
      <w:r w:rsidRPr="006F389E">
        <w:rPr>
          <w:rFonts w:ascii="Arial" w:hAnsi="Arial" w:cs="Arial"/>
          <w:spacing w:val="1"/>
          <w:sz w:val="20"/>
          <w:szCs w:val="20"/>
          <w:lang w:val="es-MX"/>
        </w:rPr>
        <w:t>.</w:t>
      </w:r>
    </w:p>
    <w:p w14:paraId="4B8C9B6C"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Responder ante las sanciones por incumplimiento de las obligaciones derivadas de la propuesta y del contrato (s), de acuerdo con la participación en la ejecución de cada uno de los miembros de la Unión Temporal.</w:t>
      </w:r>
    </w:p>
    <w:p w14:paraId="6C336110" w14:textId="77777777" w:rsidR="00A754FA"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No ceder su participación en la Unión Temporal a otro integrante de la </w:t>
      </w:r>
      <w:r>
        <w:rPr>
          <w:rFonts w:ascii="Arial" w:hAnsi="Arial" w:cs="Arial"/>
          <w:spacing w:val="1"/>
          <w:sz w:val="20"/>
          <w:szCs w:val="20"/>
          <w:lang w:val="es-MX"/>
        </w:rPr>
        <w:t>misma.</w:t>
      </w:r>
    </w:p>
    <w:p w14:paraId="0A1F930F" w14:textId="77777777" w:rsidR="00A754FA"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No ceder su participación en la Unión Temporal a terceros, sin la autorización previa de la SUBRED</w:t>
      </w:r>
      <w:r>
        <w:rPr>
          <w:rFonts w:ascii="Arial" w:hAnsi="Arial" w:cs="Arial"/>
          <w:spacing w:val="1"/>
          <w:sz w:val="20"/>
          <w:szCs w:val="20"/>
          <w:lang w:val="es-MX"/>
        </w:rPr>
        <w:t xml:space="preserve"> SUR</w:t>
      </w:r>
    </w:p>
    <w:p w14:paraId="78595DD1" w14:textId="77777777" w:rsidR="00A754FA" w:rsidRPr="006F389E" w:rsidRDefault="00A754FA" w:rsidP="00A754FA">
      <w:pPr>
        <w:ind w:left="284"/>
        <w:contextualSpacing/>
        <w:jc w:val="both"/>
        <w:rPr>
          <w:rFonts w:ascii="Arial" w:hAnsi="Arial" w:cs="Arial"/>
          <w:spacing w:val="1"/>
          <w:sz w:val="20"/>
          <w:szCs w:val="20"/>
          <w:lang w:val="es-MX"/>
        </w:rPr>
      </w:pPr>
    </w:p>
    <w:p w14:paraId="1771240C"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ORGANIZACIÓN INTERNA DE LA UNIÓN TEMPORAL: </w:t>
      </w:r>
      <w:r w:rsidRPr="006F389E">
        <w:rPr>
          <w:rFonts w:ascii="Arial" w:hAnsi="Arial" w:cs="Arial"/>
          <w:spacing w:val="1"/>
          <w:sz w:val="20"/>
          <w:szCs w:val="20"/>
        </w:rPr>
        <w:t xml:space="preserve">Para la ejecución del contrato resultado del presente proceso de selección, el Representante Legal de la Unión Temporal tendrá las siguientes facultades: (incorporar las que decidan sus miembros). </w:t>
      </w:r>
    </w:p>
    <w:p w14:paraId="6A80A36B" w14:textId="77777777" w:rsidR="00A754FA" w:rsidRDefault="00A754FA" w:rsidP="00A754FA">
      <w:pPr>
        <w:contextualSpacing/>
        <w:jc w:val="both"/>
        <w:rPr>
          <w:rFonts w:ascii="Arial" w:hAnsi="Arial" w:cs="Arial"/>
          <w:spacing w:val="1"/>
          <w:sz w:val="20"/>
          <w:szCs w:val="20"/>
        </w:rPr>
      </w:pPr>
    </w:p>
    <w:p w14:paraId="640A2F83" w14:textId="77777777" w:rsidR="00A754FA" w:rsidRDefault="00A754FA" w:rsidP="00A754FA">
      <w:pPr>
        <w:contextualSpacing/>
        <w:jc w:val="both"/>
        <w:rPr>
          <w:rFonts w:ascii="Arial" w:hAnsi="Arial" w:cs="Arial"/>
          <w:spacing w:val="1"/>
          <w:sz w:val="20"/>
          <w:szCs w:val="20"/>
        </w:rPr>
      </w:pPr>
    </w:p>
    <w:p w14:paraId="75CDA727"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Para constancia se firma a los ______</w:t>
      </w:r>
      <w:r>
        <w:rPr>
          <w:rFonts w:ascii="Arial" w:hAnsi="Arial" w:cs="Arial"/>
          <w:spacing w:val="1"/>
          <w:sz w:val="20"/>
          <w:szCs w:val="20"/>
        </w:rPr>
        <w:t>_días del mes de _________de 202</w:t>
      </w:r>
      <w:r w:rsidRPr="006F389E">
        <w:rPr>
          <w:rFonts w:ascii="Arial" w:hAnsi="Arial" w:cs="Arial"/>
          <w:spacing w:val="1"/>
          <w:sz w:val="20"/>
          <w:szCs w:val="20"/>
        </w:rPr>
        <w:t>_</w:t>
      </w:r>
    </w:p>
    <w:p w14:paraId="6D9278F4" w14:textId="77777777" w:rsidR="00A754FA" w:rsidRDefault="00A754FA" w:rsidP="00A754FA">
      <w:pPr>
        <w:contextualSpacing/>
        <w:jc w:val="both"/>
        <w:rPr>
          <w:rFonts w:ascii="Arial" w:hAnsi="Arial" w:cs="Arial"/>
          <w:spacing w:val="1"/>
          <w:sz w:val="20"/>
          <w:szCs w:val="20"/>
        </w:rPr>
      </w:pPr>
    </w:p>
    <w:p w14:paraId="27371729" w14:textId="77777777" w:rsidR="00A754FA" w:rsidRDefault="00A754FA" w:rsidP="00A754FA">
      <w:pPr>
        <w:contextualSpacing/>
        <w:jc w:val="both"/>
        <w:rPr>
          <w:rFonts w:ascii="Arial" w:hAnsi="Arial" w:cs="Arial"/>
          <w:spacing w:val="1"/>
          <w:sz w:val="20"/>
          <w:szCs w:val="20"/>
        </w:rPr>
      </w:pPr>
    </w:p>
    <w:p w14:paraId="078056BD"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NOMBRES, IDENTIFICACIÓN Y FIRMAS: (de cada uno de los integrantes de la Unión Temporal)</w:t>
      </w:r>
    </w:p>
    <w:p w14:paraId="618C582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C.C.</w:t>
      </w:r>
    </w:p>
    <w:p w14:paraId="601E41DB" w14:textId="77777777" w:rsidR="00A754FA" w:rsidRPr="006F389E" w:rsidRDefault="00A754FA" w:rsidP="00A754FA">
      <w:pPr>
        <w:autoSpaceDE w:val="0"/>
        <w:ind w:right="-20"/>
        <w:contextualSpacing/>
        <w:jc w:val="both"/>
        <w:rPr>
          <w:rFonts w:ascii="Arial" w:hAnsi="Arial" w:cs="Arial"/>
          <w:sz w:val="20"/>
          <w:szCs w:val="20"/>
        </w:rPr>
      </w:pPr>
    </w:p>
    <w:p w14:paraId="03D1542A" w14:textId="77777777" w:rsidR="00A754FA" w:rsidRPr="006F389E" w:rsidRDefault="00A754FA" w:rsidP="00A754FA">
      <w:pPr>
        <w:autoSpaceDE w:val="0"/>
        <w:ind w:right="-20"/>
        <w:contextualSpacing/>
        <w:jc w:val="both"/>
        <w:rPr>
          <w:rFonts w:ascii="Arial" w:hAnsi="Arial" w:cs="Arial"/>
          <w:sz w:val="20"/>
          <w:szCs w:val="20"/>
        </w:rPr>
      </w:pPr>
    </w:p>
    <w:p w14:paraId="10968E6D" w14:textId="77777777" w:rsidR="00A754FA" w:rsidRPr="006F389E" w:rsidRDefault="00A754FA" w:rsidP="00A754FA">
      <w:pPr>
        <w:autoSpaceDE w:val="0"/>
        <w:ind w:right="-20"/>
        <w:contextualSpacing/>
        <w:jc w:val="both"/>
        <w:rPr>
          <w:rFonts w:ascii="Arial" w:hAnsi="Arial" w:cs="Arial"/>
          <w:sz w:val="20"/>
          <w:szCs w:val="20"/>
        </w:rPr>
      </w:pPr>
    </w:p>
    <w:p w14:paraId="7AE2A3CA" w14:textId="77777777" w:rsidR="00A754FA" w:rsidRPr="006F389E" w:rsidRDefault="00A754FA" w:rsidP="00A754FA">
      <w:pPr>
        <w:autoSpaceDE w:val="0"/>
        <w:ind w:right="-20"/>
        <w:contextualSpacing/>
        <w:jc w:val="both"/>
        <w:rPr>
          <w:rFonts w:ascii="Arial" w:hAnsi="Arial" w:cs="Arial"/>
          <w:sz w:val="20"/>
          <w:szCs w:val="20"/>
        </w:rPr>
      </w:pPr>
    </w:p>
    <w:p w14:paraId="63B2856D" w14:textId="77777777" w:rsidR="00A754FA" w:rsidRPr="006F389E" w:rsidRDefault="00A754FA" w:rsidP="00A754FA">
      <w:pPr>
        <w:autoSpaceDE w:val="0"/>
        <w:ind w:right="-20"/>
        <w:contextualSpacing/>
        <w:jc w:val="both"/>
        <w:rPr>
          <w:rFonts w:ascii="Arial" w:hAnsi="Arial" w:cs="Arial"/>
          <w:sz w:val="20"/>
          <w:szCs w:val="20"/>
        </w:rPr>
      </w:pPr>
    </w:p>
    <w:p w14:paraId="52B588FA" w14:textId="77777777" w:rsidR="00A754FA" w:rsidRPr="006F389E" w:rsidRDefault="00A754FA" w:rsidP="00A754FA">
      <w:pPr>
        <w:autoSpaceDE w:val="0"/>
        <w:ind w:right="-20"/>
        <w:contextualSpacing/>
        <w:jc w:val="both"/>
        <w:rPr>
          <w:rFonts w:ascii="Arial" w:hAnsi="Arial" w:cs="Arial"/>
          <w:sz w:val="20"/>
          <w:szCs w:val="20"/>
        </w:rPr>
      </w:pPr>
    </w:p>
    <w:p w14:paraId="1954CB9E" w14:textId="77777777" w:rsidR="00A754FA" w:rsidRPr="006F389E" w:rsidRDefault="00A754FA" w:rsidP="00A754FA">
      <w:pPr>
        <w:autoSpaceDE w:val="0"/>
        <w:ind w:right="-20"/>
        <w:contextualSpacing/>
        <w:jc w:val="both"/>
        <w:rPr>
          <w:rFonts w:ascii="Arial" w:hAnsi="Arial" w:cs="Arial"/>
          <w:sz w:val="20"/>
          <w:szCs w:val="20"/>
        </w:rPr>
      </w:pPr>
    </w:p>
    <w:p w14:paraId="65143C58" w14:textId="77777777" w:rsidR="00A754FA" w:rsidRPr="006F389E" w:rsidRDefault="00A754FA" w:rsidP="00A754FA">
      <w:pPr>
        <w:autoSpaceDE w:val="0"/>
        <w:ind w:right="-20"/>
        <w:contextualSpacing/>
        <w:jc w:val="both"/>
        <w:rPr>
          <w:rFonts w:ascii="Arial" w:hAnsi="Arial" w:cs="Arial"/>
          <w:sz w:val="20"/>
          <w:szCs w:val="20"/>
        </w:rPr>
      </w:pPr>
    </w:p>
    <w:p w14:paraId="545BF4E7" w14:textId="77777777" w:rsidR="00A754FA" w:rsidRPr="006F389E" w:rsidRDefault="00A754FA" w:rsidP="00A754FA">
      <w:pPr>
        <w:autoSpaceDE w:val="0"/>
        <w:ind w:right="-20"/>
        <w:contextualSpacing/>
        <w:jc w:val="both"/>
        <w:rPr>
          <w:rFonts w:ascii="Arial" w:hAnsi="Arial" w:cs="Arial"/>
          <w:sz w:val="20"/>
          <w:szCs w:val="20"/>
        </w:rPr>
      </w:pPr>
    </w:p>
    <w:p w14:paraId="66CF2233" w14:textId="77777777" w:rsidR="00A754FA" w:rsidRPr="006F389E" w:rsidRDefault="00A754FA" w:rsidP="00A754FA">
      <w:pPr>
        <w:autoSpaceDE w:val="0"/>
        <w:ind w:right="-20"/>
        <w:contextualSpacing/>
        <w:jc w:val="both"/>
        <w:rPr>
          <w:rFonts w:ascii="Arial" w:hAnsi="Arial" w:cs="Arial"/>
          <w:sz w:val="20"/>
          <w:szCs w:val="20"/>
        </w:rPr>
      </w:pPr>
    </w:p>
    <w:p w14:paraId="335FE807" w14:textId="77777777" w:rsidR="00A754FA" w:rsidRPr="006F389E" w:rsidRDefault="00A754FA" w:rsidP="00A754FA">
      <w:pPr>
        <w:autoSpaceDE w:val="0"/>
        <w:ind w:right="-20"/>
        <w:contextualSpacing/>
        <w:jc w:val="both"/>
        <w:rPr>
          <w:rFonts w:ascii="Arial" w:hAnsi="Arial" w:cs="Arial"/>
          <w:sz w:val="20"/>
          <w:szCs w:val="20"/>
        </w:rPr>
      </w:pPr>
    </w:p>
    <w:p w14:paraId="015524CC" w14:textId="77777777" w:rsidR="00A754FA" w:rsidRPr="006F389E" w:rsidRDefault="00A754FA" w:rsidP="00A754FA">
      <w:pPr>
        <w:autoSpaceDE w:val="0"/>
        <w:ind w:right="-20"/>
        <w:contextualSpacing/>
        <w:jc w:val="both"/>
        <w:rPr>
          <w:rFonts w:ascii="Arial" w:hAnsi="Arial" w:cs="Arial"/>
          <w:sz w:val="20"/>
          <w:szCs w:val="20"/>
        </w:rPr>
      </w:pPr>
    </w:p>
    <w:p w14:paraId="3A7147D4" w14:textId="77777777" w:rsidR="00A754FA" w:rsidRPr="006F389E" w:rsidRDefault="00A754FA" w:rsidP="00A754FA">
      <w:pPr>
        <w:autoSpaceDE w:val="0"/>
        <w:ind w:right="-20"/>
        <w:contextualSpacing/>
        <w:jc w:val="both"/>
        <w:rPr>
          <w:rFonts w:ascii="Arial" w:hAnsi="Arial" w:cs="Arial"/>
          <w:sz w:val="20"/>
          <w:szCs w:val="20"/>
        </w:rPr>
      </w:pPr>
    </w:p>
    <w:p w14:paraId="26DD5FD1" w14:textId="77777777" w:rsidR="00A754FA" w:rsidRPr="006F389E" w:rsidRDefault="00A754FA" w:rsidP="00A754FA">
      <w:pPr>
        <w:autoSpaceDE w:val="0"/>
        <w:ind w:right="-20"/>
        <w:contextualSpacing/>
        <w:jc w:val="both"/>
        <w:rPr>
          <w:rFonts w:ascii="Arial" w:hAnsi="Arial" w:cs="Arial"/>
          <w:sz w:val="20"/>
          <w:szCs w:val="20"/>
        </w:rPr>
      </w:pPr>
    </w:p>
    <w:p w14:paraId="15B1A507" w14:textId="77777777" w:rsidR="00A754FA" w:rsidRPr="006F389E" w:rsidRDefault="00A754FA" w:rsidP="00A754FA">
      <w:pPr>
        <w:autoSpaceDE w:val="0"/>
        <w:ind w:right="-20"/>
        <w:contextualSpacing/>
        <w:jc w:val="both"/>
        <w:rPr>
          <w:rFonts w:ascii="Arial" w:hAnsi="Arial" w:cs="Arial"/>
          <w:sz w:val="20"/>
          <w:szCs w:val="20"/>
        </w:rPr>
      </w:pPr>
    </w:p>
    <w:p w14:paraId="5B14B7B0" w14:textId="77777777" w:rsidR="00A754FA" w:rsidRPr="006F389E" w:rsidRDefault="00A754FA" w:rsidP="00A754FA">
      <w:pPr>
        <w:autoSpaceDE w:val="0"/>
        <w:ind w:right="-20"/>
        <w:contextualSpacing/>
        <w:jc w:val="both"/>
        <w:rPr>
          <w:rFonts w:ascii="Arial" w:hAnsi="Arial" w:cs="Arial"/>
          <w:sz w:val="20"/>
          <w:szCs w:val="20"/>
        </w:rPr>
      </w:pPr>
    </w:p>
    <w:p w14:paraId="44D7B2FA" w14:textId="77777777" w:rsidR="00A754FA" w:rsidRPr="006F389E" w:rsidRDefault="00A754FA" w:rsidP="00A754FA">
      <w:pPr>
        <w:autoSpaceDE w:val="0"/>
        <w:ind w:right="-20"/>
        <w:contextualSpacing/>
        <w:jc w:val="both"/>
        <w:rPr>
          <w:rFonts w:ascii="Arial" w:hAnsi="Arial" w:cs="Arial"/>
          <w:sz w:val="20"/>
          <w:szCs w:val="20"/>
        </w:rPr>
      </w:pPr>
    </w:p>
    <w:p w14:paraId="21FA0B12" w14:textId="77777777" w:rsidR="00A754FA" w:rsidRPr="006F389E" w:rsidRDefault="00A754FA" w:rsidP="00A754FA">
      <w:pPr>
        <w:autoSpaceDE w:val="0"/>
        <w:autoSpaceDN w:val="0"/>
        <w:adjustRightInd w:val="0"/>
        <w:contextualSpacing/>
        <w:jc w:val="center"/>
        <w:rPr>
          <w:rFonts w:ascii="Arial" w:hAnsi="Arial" w:cs="Arial"/>
          <w:b/>
          <w:bCs/>
          <w:color w:val="000000"/>
          <w:sz w:val="20"/>
          <w:szCs w:val="20"/>
        </w:rPr>
      </w:pPr>
      <w:r w:rsidRPr="00116DB3">
        <w:rPr>
          <w:rFonts w:ascii="Arial" w:hAnsi="Arial" w:cs="Arial"/>
          <w:b/>
          <w:bCs/>
          <w:color w:val="000000"/>
          <w:sz w:val="20"/>
          <w:szCs w:val="20"/>
          <w:highlight w:val="yellow"/>
        </w:rPr>
        <w:t>ANEXO 6</w:t>
      </w:r>
    </w:p>
    <w:p w14:paraId="10877ABF" w14:textId="77777777" w:rsidR="00A754FA" w:rsidRPr="006F389E" w:rsidRDefault="00A754FA" w:rsidP="00A754FA">
      <w:pPr>
        <w:autoSpaceDE w:val="0"/>
        <w:autoSpaceDN w:val="0"/>
        <w:adjustRightInd w:val="0"/>
        <w:contextualSpacing/>
        <w:rPr>
          <w:rFonts w:ascii="Arial" w:hAnsi="Arial" w:cs="Arial"/>
          <w:b/>
          <w:bCs/>
          <w:color w:val="000000"/>
          <w:sz w:val="20"/>
          <w:szCs w:val="20"/>
        </w:rPr>
      </w:pPr>
    </w:p>
    <w:p w14:paraId="387CB69F" w14:textId="77777777" w:rsidR="00A754FA" w:rsidRPr="006F389E" w:rsidRDefault="00A754FA" w:rsidP="00A754FA">
      <w:pPr>
        <w:pStyle w:val="Sinespaciado"/>
        <w:contextualSpacing/>
        <w:jc w:val="center"/>
        <w:rPr>
          <w:rFonts w:ascii="Arial" w:hAnsi="Arial" w:cs="Arial"/>
          <w:b/>
          <w:sz w:val="20"/>
          <w:szCs w:val="20"/>
        </w:rPr>
      </w:pPr>
      <w:r w:rsidRPr="006F389E">
        <w:rPr>
          <w:rFonts w:ascii="Arial" w:hAnsi="Arial" w:cs="Arial"/>
          <w:b/>
          <w:sz w:val="20"/>
          <w:szCs w:val="20"/>
        </w:rPr>
        <w:t>MODELO CONFORMACIÓN CONSORCIO</w:t>
      </w:r>
    </w:p>
    <w:p w14:paraId="2376C54F" w14:textId="77777777" w:rsidR="00A754FA" w:rsidRPr="006F389E" w:rsidRDefault="00A754FA" w:rsidP="00A754FA">
      <w:pPr>
        <w:contextualSpacing/>
        <w:rPr>
          <w:rFonts w:ascii="Arial" w:hAnsi="Arial" w:cs="Arial"/>
          <w:sz w:val="20"/>
          <w:szCs w:val="20"/>
          <w:lang w:val="es-ES" w:eastAsia="es-ES"/>
        </w:rPr>
      </w:pPr>
    </w:p>
    <w:p w14:paraId="1E7C2F7C" w14:textId="3CADE948"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Por medio del presente escrito hacemos constar que hemos constituido el CONSORCIO_____________________ para participar en </w:t>
      </w:r>
      <w:r>
        <w:rPr>
          <w:rFonts w:ascii="Arial" w:hAnsi="Arial" w:cs="Arial"/>
          <w:spacing w:val="1"/>
          <w:sz w:val="20"/>
          <w:szCs w:val="20"/>
          <w:lang w:val="es-MX"/>
        </w:rPr>
        <w:t xml:space="preserve">la </w:t>
      </w:r>
      <w:r w:rsidR="005A2C24">
        <w:rPr>
          <w:rFonts w:ascii="Arial" w:hAnsi="Arial" w:cs="Arial"/>
          <w:spacing w:val="1"/>
          <w:sz w:val="20"/>
          <w:szCs w:val="20"/>
          <w:lang w:val="es-MX"/>
        </w:rPr>
        <w:t>Convocatoria</w:t>
      </w:r>
      <w:r>
        <w:rPr>
          <w:rFonts w:ascii="Arial" w:hAnsi="Arial" w:cs="Arial"/>
          <w:spacing w:val="1"/>
          <w:sz w:val="20"/>
          <w:szCs w:val="20"/>
          <w:lang w:val="es-MX"/>
        </w:rPr>
        <w:t xml:space="preserve"> a Cotizar</w:t>
      </w:r>
      <w:r w:rsidRPr="006F389E">
        <w:rPr>
          <w:rFonts w:ascii="Arial" w:hAnsi="Arial" w:cs="Arial"/>
          <w:spacing w:val="1"/>
          <w:sz w:val="20"/>
          <w:szCs w:val="20"/>
          <w:lang w:val="es-MX"/>
        </w:rPr>
        <w:t xml:space="preserve"> No._________ </w:t>
      </w:r>
      <w:r w:rsidRPr="006F389E">
        <w:rPr>
          <w:rFonts w:ascii="Arial" w:hAnsi="Arial" w:cs="Arial"/>
          <w:spacing w:val="1"/>
          <w:sz w:val="20"/>
          <w:szCs w:val="20"/>
        </w:rPr>
        <w:t xml:space="preserve">cuyo objeto consiste en </w:t>
      </w:r>
      <w:r w:rsidRPr="006F389E">
        <w:rPr>
          <w:rFonts w:ascii="Arial" w:hAnsi="Arial" w:cs="Arial"/>
          <w:b/>
          <w:bCs/>
          <w:spacing w:val="1"/>
          <w:sz w:val="20"/>
          <w:szCs w:val="20"/>
        </w:rPr>
        <w:t>_______________________________________________________;</w:t>
      </w:r>
      <w:r w:rsidRPr="006F389E">
        <w:rPr>
          <w:rFonts w:ascii="Arial" w:hAnsi="Arial" w:cs="Arial"/>
          <w:spacing w:val="1"/>
          <w:sz w:val="20"/>
          <w:szCs w:val="20"/>
        </w:rPr>
        <w:t xml:space="preserve"> de acuerdo a las condiciones técnicas señaladas en la </w:t>
      </w:r>
      <w:r w:rsidR="005A2C24">
        <w:rPr>
          <w:rFonts w:ascii="Arial" w:hAnsi="Arial" w:cs="Arial"/>
          <w:spacing w:val="1"/>
          <w:sz w:val="20"/>
          <w:szCs w:val="20"/>
        </w:rPr>
        <w:t>Convocatoria</w:t>
      </w:r>
      <w:r>
        <w:rPr>
          <w:rFonts w:ascii="Arial" w:hAnsi="Arial" w:cs="Arial"/>
          <w:spacing w:val="1"/>
          <w:sz w:val="20"/>
          <w:szCs w:val="20"/>
        </w:rPr>
        <w:t xml:space="preserve"> a Cotizar</w:t>
      </w:r>
      <w:r w:rsidRPr="006F389E">
        <w:rPr>
          <w:rFonts w:ascii="Arial" w:hAnsi="Arial" w:cs="Arial"/>
          <w:spacing w:val="1"/>
          <w:sz w:val="20"/>
          <w:szCs w:val="20"/>
        </w:rPr>
        <w:t xml:space="preserve"> </w:t>
      </w:r>
      <w:r w:rsidRPr="006F389E">
        <w:rPr>
          <w:rFonts w:ascii="Arial" w:hAnsi="Arial" w:cs="Arial"/>
          <w:spacing w:val="1"/>
          <w:sz w:val="20"/>
          <w:szCs w:val="20"/>
          <w:lang w:eastAsia="es-CO"/>
        </w:rPr>
        <w:t xml:space="preserve">relacionadas </w:t>
      </w:r>
      <w:r w:rsidRPr="006F389E">
        <w:rPr>
          <w:rFonts w:ascii="Arial" w:hAnsi="Arial" w:cs="Arial"/>
          <w:spacing w:val="1"/>
          <w:sz w:val="20"/>
          <w:szCs w:val="20"/>
        </w:rPr>
        <w:t xml:space="preserve">en el numeral </w:t>
      </w:r>
    </w:p>
    <w:p w14:paraId="1D365BFA" w14:textId="77777777" w:rsidR="00A754FA" w:rsidRPr="006F389E" w:rsidRDefault="00A754FA" w:rsidP="00A754FA">
      <w:pPr>
        <w:contextualSpacing/>
        <w:jc w:val="both"/>
        <w:rPr>
          <w:rFonts w:ascii="Arial" w:hAnsi="Arial" w:cs="Arial"/>
          <w:spacing w:val="1"/>
          <w:sz w:val="20"/>
          <w:szCs w:val="20"/>
        </w:rPr>
      </w:pPr>
    </w:p>
    <w:p w14:paraId="49733493"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Integrantes del consorcio: ________________________________________.</w:t>
      </w:r>
    </w:p>
    <w:p w14:paraId="63B4D26D"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Representante legal: ____________________________________________</w:t>
      </w:r>
    </w:p>
    <w:p w14:paraId="2AF9966F"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Duración: Por el tiempo del contrato, su liquidación y hasta que expiren las garantías constituidas en el mismo: ___________________.</w:t>
      </w:r>
    </w:p>
    <w:p w14:paraId="440CFD4F" w14:textId="77777777" w:rsidR="00A754FA" w:rsidRDefault="00A754FA" w:rsidP="00A754FA">
      <w:pPr>
        <w:contextualSpacing/>
        <w:jc w:val="both"/>
        <w:rPr>
          <w:rFonts w:ascii="Arial" w:hAnsi="Arial" w:cs="Arial"/>
          <w:spacing w:val="1"/>
          <w:sz w:val="20"/>
          <w:szCs w:val="20"/>
        </w:rPr>
      </w:pPr>
    </w:p>
    <w:p w14:paraId="415EA980"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Compromiso: Al conformar el consorcio para participar en el presente proceso de selección, sus integrantes se comprometen a:</w:t>
      </w:r>
    </w:p>
    <w:p w14:paraId="67995942" w14:textId="77777777" w:rsidR="00A754FA" w:rsidRPr="006F389E" w:rsidRDefault="00A754FA" w:rsidP="00A754FA">
      <w:pPr>
        <w:contextualSpacing/>
        <w:jc w:val="both"/>
        <w:rPr>
          <w:rFonts w:ascii="Arial" w:hAnsi="Arial" w:cs="Arial"/>
          <w:spacing w:val="1"/>
          <w:sz w:val="20"/>
          <w:szCs w:val="20"/>
        </w:rPr>
      </w:pPr>
    </w:p>
    <w:p w14:paraId="010216F1" w14:textId="77777777" w:rsidR="00A754FA"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6F389E">
        <w:rPr>
          <w:rFonts w:ascii="Arial" w:hAnsi="Arial" w:cs="Arial"/>
          <w:spacing w:val="1"/>
          <w:sz w:val="20"/>
          <w:szCs w:val="20"/>
        </w:rPr>
        <w:t>Participar en la presentación conjunta de la propuesta, así como a suscribir el contrato.</w:t>
      </w:r>
    </w:p>
    <w:p w14:paraId="4836C67C" w14:textId="77777777" w:rsidR="00A754FA" w:rsidRPr="00544064"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Responder en forma solidaria e ilimitada por el cumplimiento total de la propuesta y de las obligaciones originadas en el contrato frente a la SUBRED</w:t>
      </w:r>
      <w:r>
        <w:rPr>
          <w:rFonts w:ascii="Arial" w:hAnsi="Arial" w:cs="Arial"/>
          <w:spacing w:val="1"/>
          <w:sz w:val="20"/>
          <w:szCs w:val="20"/>
        </w:rPr>
        <w:t xml:space="preserve"> SUR</w:t>
      </w:r>
    </w:p>
    <w:p w14:paraId="78695FF5" w14:textId="77777777" w:rsidR="00A754FA"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No ceder su participación en el consorcio a otro integrante del mismo.</w:t>
      </w:r>
    </w:p>
    <w:p w14:paraId="7D93284B" w14:textId="77777777" w:rsidR="00A754FA" w:rsidRPr="00544064"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No ceder su participación en el consorcio a terceros sin la autorización previa de la SUBRED</w:t>
      </w:r>
      <w:r>
        <w:rPr>
          <w:rFonts w:ascii="Arial" w:hAnsi="Arial" w:cs="Arial"/>
          <w:spacing w:val="1"/>
          <w:sz w:val="20"/>
          <w:szCs w:val="20"/>
        </w:rPr>
        <w:t xml:space="preserve"> SUR</w:t>
      </w:r>
      <w:r w:rsidRPr="00544064">
        <w:rPr>
          <w:rFonts w:ascii="Arial" w:hAnsi="Arial" w:cs="Arial"/>
          <w:spacing w:val="1"/>
          <w:sz w:val="20"/>
          <w:szCs w:val="20"/>
        </w:rPr>
        <w:t>.</w:t>
      </w:r>
    </w:p>
    <w:p w14:paraId="117DD3D6" w14:textId="77777777" w:rsidR="00A754FA" w:rsidRDefault="00A754FA" w:rsidP="00A754FA">
      <w:pPr>
        <w:contextualSpacing/>
        <w:jc w:val="both"/>
        <w:rPr>
          <w:rFonts w:ascii="Arial" w:hAnsi="Arial" w:cs="Arial"/>
          <w:spacing w:val="1"/>
          <w:sz w:val="20"/>
          <w:szCs w:val="20"/>
        </w:rPr>
      </w:pPr>
    </w:p>
    <w:p w14:paraId="233485B2"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 xml:space="preserve">ORGANIZACIÓN INTERNA DEL CONSORCIO: Para la ejecución del contrato resultado del presente proceso de selección, el Representante Legal del Consorcio tendrá las siguientes facultades: (incorporar las que decidan sus miembros). </w:t>
      </w:r>
    </w:p>
    <w:p w14:paraId="30F9C60C" w14:textId="77777777" w:rsidR="00A754FA" w:rsidRPr="006F389E" w:rsidRDefault="00A754FA" w:rsidP="00A754FA">
      <w:pPr>
        <w:contextualSpacing/>
        <w:jc w:val="both"/>
        <w:rPr>
          <w:rFonts w:ascii="Arial" w:hAnsi="Arial" w:cs="Arial"/>
          <w:spacing w:val="1"/>
          <w:sz w:val="20"/>
          <w:szCs w:val="20"/>
        </w:rPr>
      </w:pPr>
    </w:p>
    <w:p w14:paraId="792F7FAA"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Para constancia se firma a los ______</w:t>
      </w:r>
      <w:r>
        <w:rPr>
          <w:rFonts w:ascii="Arial" w:hAnsi="Arial" w:cs="Arial"/>
          <w:spacing w:val="1"/>
          <w:sz w:val="20"/>
          <w:szCs w:val="20"/>
        </w:rPr>
        <w:t>_días del mes de _________de 202</w:t>
      </w:r>
      <w:r w:rsidRPr="006F389E">
        <w:rPr>
          <w:rFonts w:ascii="Arial" w:hAnsi="Arial" w:cs="Arial"/>
          <w:spacing w:val="1"/>
          <w:sz w:val="20"/>
          <w:szCs w:val="20"/>
        </w:rPr>
        <w:t>_.</w:t>
      </w:r>
    </w:p>
    <w:p w14:paraId="2E419DA3" w14:textId="77777777" w:rsidR="00A754FA" w:rsidRDefault="00A754FA" w:rsidP="00A754FA">
      <w:pPr>
        <w:contextualSpacing/>
        <w:jc w:val="both"/>
        <w:rPr>
          <w:rFonts w:ascii="Arial" w:hAnsi="Arial" w:cs="Arial"/>
          <w:spacing w:val="1"/>
          <w:sz w:val="20"/>
          <w:szCs w:val="20"/>
        </w:rPr>
      </w:pPr>
    </w:p>
    <w:p w14:paraId="264939E1" w14:textId="77777777" w:rsidR="00A754FA" w:rsidRPr="006F389E" w:rsidRDefault="00A754FA" w:rsidP="00A754FA">
      <w:pPr>
        <w:contextualSpacing/>
        <w:jc w:val="both"/>
        <w:rPr>
          <w:rFonts w:ascii="Arial" w:hAnsi="Arial" w:cs="Arial"/>
          <w:spacing w:val="1"/>
          <w:sz w:val="20"/>
          <w:szCs w:val="20"/>
        </w:rPr>
      </w:pPr>
    </w:p>
    <w:p w14:paraId="623E2109"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NOMBRES, IDENTIFICACIÓN Y FIRMAS: (de cada uno de los integrantes del consorcio) C.C.</w:t>
      </w:r>
    </w:p>
    <w:p w14:paraId="04864E3C" w14:textId="77777777" w:rsidR="00A754FA" w:rsidRPr="006F389E" w:rsidRDefault="00A754FA" w:rsidP="00A754FA">
      <w:pPr>
        <w:autoSpaceDE w:val="0"/>
        <w:ind w:right="-20"/>
        <w:contextualSpacing/>
        <w:jc w:val="both"/>
        <w:rPr>
          <w:rFonts w:ascii="Arial" w:hAnsi="Arial" w:cs="Arial"/>
          <w:sz w:val="20"/>
          <w:szCs w:val="20"/>
        </w:rPr>
      </w:pPr>
    </w:p>
    <w:p w14:paraId="2F73FFDB" w14:textId="77777777" w:rsidR="00A754FA" w:rsidRPr="006F389E" w:rsidRDefault="00A754FA" w:rsidP="00A754FA">
      <w:pPr>
        <w:autoSpaceDE w:val="0"/>
        <w:ind w:right="-20"/>
        <w:contextualSpacing/>
        <w:jc w:val="both"/>
        <w:rPr>
          <w:rFonts w:ascii="Arial" w:hAnsi="Arial" w:cs="Arial"/>
          <w:sz w:val="20"/>
          <w:szCs w:val="20"/>
        </w:rPr>
      </w:pPr>
    </w:p>
    <w:p w14:paraId="102B46E8" w14:textId="77777777" w:rsidR="00A754FA" w:rsidRPr="006F389E" w:rsidRDefault="00A754FA" w:rsidP="00A754FA">
      <w:pPr>
        <w:autoSpaceDE w:val="0"/>
        <w:ind w:right="-20"/>
        <w:contextualSpacing/>
        <w:jc w:val="both"/>
        <w:rPr>
          <w:rFonts w:ascii="Arial" w:hAnsi="Arial" w:cs="Arial"/>
          <w:sz w:val="20"/>
          <w:szCs w:val="20"/>
        </w:rPr>
      </w:pPr>
    </w:p>
    <w:p w14:paraId="674BFDA8" w14:textId="77777777" w:rsidR="00A754FA" w:rsidRPr="006F389E" w:rsidRDefault="00A754FA" w:rsidP="00A754FA">
      <w:pPr>
        <w:autoSpaceDE w:val="0"/>
        <w:ind w:right="-20"/>
        <w:contextualSpacing/>
        <w:jc w:val="both"/>
        <w:rPr>
          <w:rFonts w:ascii="Arial" w:hAnsi="Arial" w:cs="Arial"/>
          <w:sz w:val="20"/>
          <w:szCs w:val="20"/>
        </w:rPr>
      </w:pPr>
    </w:p>
    <w:p w14:paraId="694F0BE4" w14:textId="77777777" w:rsidR="00A754FA" w:rsidRPr="006F389E" w:rsidRDefault="00A754FA" w:rsidP="00A754FA">
      <w:pPr>
        <w:autoSpaceDE w:val="0"/>
        <w:ind w:right="-20"/>
        <w:contextualSpacing/>
        <w:jc w:val="both"/>
        <w:rPr>
          <w:rFonts w:ascii="Arial" w:hAnsi="Arial" w:cs="Arial"/>
          <w:sz w:val="20"/>
          <w:szCs w:val="20"/>
        </w:rPr>
      </w:pPr>
    </w:p>
    <w:p w14:paraId="18881F52" w14:textId="77777777" w:rsidR="00A754FA" w:rsidRPr="006F389E" w:rsidRDefault="00A754FA" w:rsidP="00A754FA">
      <w:pPr>
        <w:widowControl/>
        <w:suppressAutoHyphens w:val="0"/>
        <w:contextualSpacing/>
        <w:jc w:val="both"/>
        <w:rPr>
          <w:rFonts w:ascii="Arial" w:hAnsi="Arial" w:cs="Arial"/>
          <w:sz w:val="20"/>
          <w:szCs w:val="20"/>
        </w:rPr>
      </w:pPr>
    </w:p>
    <w:p w14:paraId="39263913" w14:textId="77777777" w:rsidR="00A754FA" w:rsidRPr="006F389E" w:rsidRDefault="00A754FA" w:rsidP="00A754FA">
      <w:pPr>
        <w:widowControl/>
        <w:suppressAutoHyphens w:val="0"/>
        <w:contextualSpacing/>
        <w:jc w:val="both"/>
        <w:rPr>
          <w:rFonts w:ascii="Arial" w:hAnsi="Arial" w:cs="Arial"/>
          <w:sz w:val="20"/>
          <w:szCs w:val="20"/>
        </w:rPr>
      </w:pPr>
    </w:p>
    <w:p w14:paraId="0A684ECB" w14:textId="77777777" w:rsidR="00A754FA" w:rsidRPr="006F389E" w:rsidRDefault="00A754FA" w:rsidP="00A754FA">
      <w:pPr>
        <w:widowControl/>
        <w:suppressAutoHyphens w:val="0"/>
        <w:contextualSpacing/>
        <w:jc w:val="both"/>
        <w:rPr>
          <w:rFonts w:ascii="Arial" w:hAnsi="Arial" w:cs="Arial"/>
          <w:sz w:val="20"/>
          <w:szCs w:val="20"/>
        </w:rPr>
      </w:pPr>
    </w:p>
    <w:p w14:paraId="5EA380C2" w14:textId="77777777" w:rsidR="00A754FA" w:rsidRPr="006F389E" w:rsidRDefault="00A754FA" w:rsidP="00A754FA">
      <w:pPr>
        <w:widowControl/>
        <w:suppressAutoHyphens w:val="0"/>
        <w:contextualSpacing/>
        <w:jc w:val="both"/>
        <w:rPr>
          <w:rFonts w:ascii="Arial" w:hAnsi="Arial" w:cs="Arial"/>
          <w:sz w:val="20"/>
          <w:szCs w:val="20"/>
        </w:rPr>
      </w:pPr>
    </w:p>
    <w:p w14:paraId="418F8977" w14:textId="77777777" w:rsidR="00A754FA" w:rsidRPr="006F389E" w:rsidRDefault="00A754FA" w:rsidP="00A754FA">
      <w:pPr>
        <w:widowControl/>
        <w:suppressAutoHyphens w:val="0"/>
        <w:contextualSpacing/>
        <w:jc w:val="both"/>
        <w:rPr>
          <w:rFonts w:ascii="Arial" w:hAnsi="Arial" w:cs="Arial"/>
          <w:sz w:val="20"/>
          <w:szCs w:val="20"/>
        </w:rPr>
      </w:pPr>
    </w:p>
    <w:p w14:paraId="3A995ECA" w14:textId="77777777" w:rsidR="00A754FA" w:rsidRPr="006F389E" w:rsidRDefault="00A754FA" w:rsidP="00A754FA">
      <w:pPr>
        <w:widowControl/>
        <w:suppressAutoHyphens w:val="0"/>
        <w:contextualSpacing/>
        <w:jc w:val="both"/>
        <w:rPr>
          <w:rFonts w:ascii="Arial" w:hAnsi="Arial" w:cs="Arial"/>
          <w:sz w:val="20"/>
          <w:szCs w:val="20"/>
        </w:rPr>
      </w:pPr>
    </w:p>
    <w:p w14:paraId="28D64CF1" w14:textId="77777777" w:rsidR="00A754FA" w:rsidRPr="006F389E" w:rsidRDefault="00A754FA" w:rsidP="00A754FA">
      <w:pPr>
        <w:widowControl/>
        <w:suppressAutoHyphens w:val="0"/>
        <w:contextualSpacing/>
        <w:jc w:val="both"/>
        <w:rPr>
          <w:rFonts w:ascii="Arial" w:hAnsi="Arial" w:cs="Arial"/>
          <w:sz w:val="20"/>
          <w:szCs w:val="20"/>
        </w:rPr>
      </w:pPr>
    </w:p>
    <w:p w14:paraId="4052800F" w14:textId="77777777" w:rsidR="00A754FA" w:rsidRPr="006F389E" w:rsidRDefault="00A754FA" w:rsidP="00A754FA">
      <w:pPr>
        <w:widowControl/>
        <w:suppressAutoHyphens w:val="0"/>
        <w:contextualSpacing/>
        <w:jc w:val="both"/>
        <w:rPr>
          <w:rFonts w:ascii="Arial" w:hAnsi="Arial" w:cs="Arial"/>
          <w:sz w:val="20"/>
          <w:szCs w:val="20"/>
        </w:rPr>
      </w:pPr>
    </w:p>
    <w:p w14:paraId="3807965E" w14:textId="77777777" w:rsidR="00A754FA" w:rsidRPr="006F389E" w:rsidRDefault="00A754FA" w:rsidP="00A754FA">
      <w:pPr>
        <w:widowControl/>
        <w:suppressAutoHyphens w:val="0"/>
        <w:contextualSpacing/>
        <w:jc w:val="both"/>
        <w:rPr>
          <w:rFonts w:ascii="Arial" w:hAnsi="Arial" w:cs="Arial"/>
          <w:sz w:val="20"/>
          <w:szCs w:val="20"/>
        </w:rPr>
      </w:pPr>
    </w:p>
    <w:p w14:paraId="1620629A" w14:textId="77777777" w:rsidR="00A754FA" w:rsidRPr="006F389E" w:rsidRDefault="00A754FA" w:rsidP="00A754FA">
      <w:pPr>
        <w:widowControl/>
        <w:suppressAutoHyphens w:val="0"/>
        <w:contextualSpacing/>
        <w:jc w:val="both"/>
        <w:rPr>
          <w:rFonts w:ascii="Arial" w:hAnsi="Arial" w:cs="Arial"/>
          <w:sz w:val="20"/>
          <w:szCs w:val="20"/>
        </w:rPr>
      </w:pPr>
    </w:p>
    <w:p w14:paraId="7373683D" w14:textId="77777777" w:rsidR="00A754FA" w:rsidRPr="006F389E" w:rsidRDefault="00A754FA" w:rsidP="00A754FA">
      <w:pPr>
        <w:widowControl/>
        <w:suppressAutoHyphens w:val="0"/>
        <w:contextualSpacing/>
        <w:jc w:val="both"/>
        <w:rPr>
          <w:rFonts w:ascii="Arial" w:hAnsi="Arial" w:cs="Arial"/>
          <w:sz w:val="20"/>
          <w:szCs w:val="20"/>
        </w:rPr>
      </w:pPr>
    </w:p>
    <w:p w14:paraId="2D72D224" w14:textId="77777777" w:rsidR="00A754FA" w:rsidRPr="006F389E" w:rsidRDefault="00A754FA" w:rsidP="00A754FA">
      <w:pPr>
        <w:widowControl/>
        <w:suppressAutoHyphens w:val="0"/>
        <w:contextualSpacing/>
        <w:jc w:val="both"/>
        <w:rPr>
          <w:rFonts w:ascii="Arial" w:hAnsi="Arial" w:cs="Arial"/>
          <w:sz w:val="20"/>
          <w:szCs w:val="20"/>
        </w:rPr>
      </w:pPr>
    </w:p>
    <w:p w14:paraId="28F46ACC" w14:textId="77777777" w:rsidR="00A754FA" w:rsidRPr="006F389E" w:rsidRDefault="00A754FA" w:rsidP="00A754FA">
      <w:pPr>
        <w:widowControl/>
        <w:suppressAutoHyphens w:val="0"/>
        <w:contextualSpacing/>
        <w:jc w:val="both"/>
        <w:rPr>
          <w:rFonts w:ascii="Arial" w:hAnsi="Arial" w:cs="Arial"/>
          <w:sz w:val="20"/>
          <w:szCs w:val="20"/>
        </w:rPr>
      </w:pPr>
    </w:p>
    <w:p w14:paraId="43B1E508" w14:textId="77777777" w:rsidR="00A754FA" w:rsidRPr="006F389E" w:rsidRDefault="00A754FA" w:rsidP="00A754FA">
      <w:pPr>
        <w:widowControl/>
        <w:suppressAutoHyphens w:val="0"/>
        <w:contextualSpacing/>
        <w:jc w:val="both"/>
        <w:rPr>
          <w:rFonts w:ascii="Arial" w:hAnsi="Arial" w:cs="Arial"/>
          <w:sz w:val="20"/>
          <w:szCs w:val="20"/>
        </w:rPr>
      </w:pPr>
    </w:p>
    <w:p w14:paraId="1AAC4457" w14:textId="77777777" w:rsidR="00A754FA" w:rsidRPr="006F389E" w:rsidRDefault="00A754FA" w:rsidP="00A754FA">
      <w:pPr>
        <w:widowControl/>
        <w:suppressAutoHyphens w:val="0"/>
        <w:contextualSpacing/>
        <w:jc w:val="both"/>
        <w:rPr>
          <w:rFonts w:ascii="Arial" w:hAnsi="Arial" w:cs="Arial"/>
          <w:sz w:val="20"/>
          <w:szCs w:val="20"/>
        </w:rPr>
      </w:pPr>
    </w:p>
    <w:p w14:paraId="5DC68EAD" w14:textId="77777777" w:rsidR="00A754FA" w:rsidRPr="006F389E" w:rsidRDefault="00A754FA" w:rsidP="00A754FA">
      <w:pPr>
        <w:widowControl/>
        <w:suppressAutoHyphens w:val="0"/>
        <w:contextualSpacing/>
        <w:jc w:val="both"/>
        <w:rPr>
          <w:rFonts w:ascii="Arial" w:hAnsi="Arial" w:cs="Arial"/>
          <w:sz w:val="20"/>
          <w:szCs w:val="20"/>
        </w:rPr>
      </w:pPr>
    </w:p>
    <w:p w14:paraId="255C7138" w14:textId="77777777" w:rsidR="00A754FA" w:rsidRPr="006F389E" w:rsidRDefault="00A754FA" w:rsidP="00A754FA">
      <w:pPr>
        <w:widowControl/>
        <w:suppressAutoHyphens w:val="0"/>
        <w:contextualSpacing/>
        <w:jc w:val="both"/>
        <w:rPr>
          <w:rFonts w:ascii="Arial" w:hAnsi="Arial" w:cs="Arial"/>
          <w:sz w:val="20"/>
          <w:szCs w:val="20"/>
        </w:rPr>
      </w:pPr>
    </w:p>
    <w:p w14:paraId="66703A2C" w14:textId="77777777" w:rsidR="00A754FA" w:rsidRPr="006F389E" w:rsidRDefault="00A754FA" w:rsidP="00A754FA">
      <w:pPr>
        <w:contextualSpacing/>
        <w:jc w:val="center"/>
        <w:rPr>
          <w:rFonts w:ascii="Arial" w:hAnsi="Arial" w:cs="Arial"/>
          <w:b/>
          <w:bCs/>
          <w:sz w:val="20"/>
          <w:szCs w:val="20"/>
        </w:rPr>
      </w:pPr>
      <w:r w:rsidRPr="00116DB3">
        <w:rPr>
          <w:rFonts w:ascii="Arial" w:hAnsi="Arial" w:cs="Arial"/>
          <w:b/>
          <w:bCs/>
          <w:sz w:val="20"/>
          <w:szCs w:val="20"/>
          <w:highlight w:val="yellow"/>
        </w:rPr>
        <w:lastRenderedPageBreak/>
        <w:t>ANEXO No. 7</w:t>
      </w:r>
    </w:p>
    <w:p w14:paraId="7A74991A" w14:textId="77777777" w:rsidR="00A754FA" w:rsidRPr="006F389E" w:rsidRDefault="00A754FA" w:rsidP="00A754FA">
      <w:pPr>
        <w:shd w:val="clear" w:color="auto" w:fill="FFFFFF"/>
        <w:contextualSpacing/>
        <w:jc w:val="center"/>
        <w:rPr>
          <w:rFonts w:ascii="Arial" w:hAnsi="Arial" w:cs="Arial"/>
          <w:b/>
          <w:bCs/>
          <w:color w:val="000000"/>
          <w:sz w:val="20"/>
          <w:szCs w:val="20"/>
          <w:lang w:eastAsia="es-CO"/>
        </w:rPr>
      </w:pPr>
      <w:r w:rsidRPr="006F389E">
        <w:rPr>
          <w:rFonts w:ascii="Arial" w:hAnsi="Arial" w:cs="Arial"/>
          <w:b/>
          <w:bCs/>
          <w:color w:val="000000"/>
          <w:sz w:val="20"/>
          <w:szCs w:val="20"/>
          <w:lang w:eastAsia="es-CO"/>
        </w:rPr>
        <w:t>COMPROMISO ANTICORRUPCIÓN</w:t>
      </w:r>
    </w:p>
    <w:p w14:paraId="66226298"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502D4DA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7508600C"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(los) suscrito(s) a saber: (NOMBRE DEL OFERENTE SI SE TRATA DE UNA PERSONA NATURAL, o NOMBRE DEL REPRESENTANTE LEGAL DE LA SOCIEDAD SI SE TRATA DE PERSONA JURÍDICA, o DEL REPRESENTANTE LEGAL DE CADA UNO DE LOS MIEMBROS DEL CONSORCIO O UNIÓN TEMPORAL OFERENTE) domiciliado en _________, identificado con (DOCUMENTO DE IDENTIFICACIÓN), quien obra en calidad de ___________, Quien(es) en adelante se denominará(n) EL OFERENTE, manifiestan su voluntad de asumir, de manera unilateral, el presente COMPROMISO ANTICORRUPCION, teniendo en cuenta las siguientes consideraciones:</w:t>
      </w:r>
    </w:p>
    <w:p w14:paraId="5D599389"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w:t>
      </w:r>
    </w:p>
    <w:p w14:paraId="507DCD41" w14:textId="538F6733" w:rsidR="00A754FA"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PRIMERO:</w:t>
      </w:r>
      <w:r>
        <w:rPr>
          <w:rFonts w:ascii="Arial" w:hAnsi="Arial" w:cs="Arial"/>
          <w:color w:val="000000"/>
          <w:sz w:val="20"/>
          <w:szCs w:val="20"/>
          <w:lang w:eastAsia="es-CO"/>
        </w:rPr>
        <w:t> Que la E</w:t>
      </w:r>
      <w:r w:rsidRPr="006F389E">
        <w:rPr>
          <w:rFonts w:ascii="Arial" w:hAnsi="Arial" w:cs="Arial"/>
          <w:color w:val="000000"/>
          <w:sz w:val="20"/>
          <w:szCs w:val="20"/>
          <w:lang w:eastAsia="es-CO"/>
        </w:rPr>
        <w:t>ntidad adelanta el presente proceso _______</w:t>
      </w:r>
      <w:r w:rsidRPr="006F389E">
        <w:rPr>
          <w:rFonts w:ascii="Arial" w:hAnsi="Arial" w:cs="Arial"/>
          <w:b/>
          <w:bCs/>
          <w:color w:val="000000"/>
          <w:sz w:val="20"/>
          <w:szCs w:val="20"/>
          <w:lang w:eastAsia="es-CO"/>
        </w:rPr>
        <w:t> </w:t>
      </w:r>
      <w:r w:rsidRPr="00544064">
        <w:rPr>
          <w:rFonts w:ascii="Arial" w:hAnsi="Arial" w:cs="Arial"/>
          <w:bCs/>
          <w:color w:val="000000"/>
          <w:sz w:val="20"/>
          <w:szCs w:val="20"/>
          <w:lang w:eastAsia="es-CO"/>
        </w:rPr>
        <w:t>para</w:t>
      </w:r>
      <w:r w:rsidRPr="006F389E">
        <w:rPr>
          <w:rFonts w:ascii="Arial" w:hAnsi="Arial" w:cs="Arial"/>
          <w:b/>
          <w:bCs/>
          <w:color w:val="000000"/>
          <w:sz w:val="20"/>
          <w:szCs w:val="20"/>
          <w:lang w:eastAsia="es-CO"/>
        </w:rPr>
        <w:t xml:space="preserve"> ___________</w:t>
      </w:r>
      <w:r w:rsidRPr="006F389E">
        <w:rPr>
          <w:rFonts w:ascii="Arial" w:hAnsi="Arial" w:cs="Arial"/>
          <w:color w:val="000000"/>
          <w:sz w:val="20"/>
          <w:szCs w:val="20"/>
          <w:lang w:eastAsia="es-CO"/>
        </w:rPr>
        <w:t xml:space="preserve">, en los términos prescritos en </w:t>
      </w:r>
      <w:r>
        <w:rPr>
          <w:rFonts w:ascii="Arial" w:hAnsi="Arial" w:cs="Arial"/>
          <w:color w:val="000000"/>
          <w:sz w:val="20"/>
          <w:szCs w:val="20"/>
          <w:lang w:eastAsia="es-CO"/>
        </w:rPr>
        <w:t xml:space="preserve">la </w:t>
      </w:r>
      <w:r w:rsidR="005A2C24">
        <w:rPr>
          <w:rFonts w:ascii="Arial" w:hAnsi="Arial" w:cs="Arial"/>
          <w:color w:val="000000"/>
          <w:sz w:val="20"/>
          <w:szCs w:val="20"/>
          <w:lang w:eastAsia="es-CO"/>
        </w:rPr>
        <w:t>Convocatoria</w:t>
      </w:r>
      <w:r w:rsidRPr="006F389E">
        <w:rPr>
          <w:rFonts w:ascii="Arial" w:hAnsi="Arial" w:cs="Arial"/>
          <w:color w:val="000000"/>
          <w:sz w:val="20"/>
          <w:szCs w:val="20"/>
          <w:lang w:eastAsia="es-CO"/>
        </w:rPr>
        <w:t xml:space="preserve"> y demás normas concordantes.</w:t>
      </w:r>
    </w:p>
    <w:p w14:paraId="0538125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5323E09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SEGUNDO:</w:t>
      </w:r>
      <w:r w:rsidRPr="006F389E">
        <w:rPr>
          <w:rFonts w:ascii="Arial" w:hAnsi="Arial" w:cs="Arial"/>
          <w:color w:val="000000"/>
          <w:sz w:val="20"/>
          <w:szCs w:val="20"/>
          <w:lang w:eastAsia="es-CO"/>
        </w:rPr>
        <w:t> Que es interés del oferente apoyar la acción del estado colombiano y de la Entidad, para fortalecer la transparencia en los procesos de contratación, y la responsabilidad de rendir cuentas;</w:t>
      </w:r>
    </w:p>
    <w:p w14:paraId="226B7338" w14:textId="77777777" w:rsidR="00A754FA" w:rsidRPr="006F389E" w:rsidRDefault="00A754FA" w:rsidP="00A754FA">
      <w:pPr>
        <w:shd w:val="clear" w:color="auto" w:fill="FFFFFF"/>
        <w:contextualSpacing/>
        <w:jc w:val="both"/>
        <w:rPr>
          <w:rFonts w:ascii="Arial" w:hAnsi="Arial" w:cs="Arial"/>
          <w:b/>
          <w:bCs/>
          <w:color w:val="000000"/>
          <w:sz w:val="20"/>
          <w:szCs w:val="20"/>
          <w:lang w:eastAsia="es-CO"/>
        </w:rPr>
      </w:pPr>
    </w:p>
    <w:p w14:paraId="0F3002F0"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CLAUSULA PRIMERA: COMPROMISOS ASUMIDOS</w:t>
      </w:r>
    </w:p>
    <w:p w14:paraId="3FED71A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132CE90F"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mediante suscripción del presente documento, asume los siguientes compromisos:</w:t>
      </w:r>
    </w:p>
    <w:p w14:paraId="3CF5A77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3725360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no ofrecerá ni dará sobornos, ni ninguna otra forma de halago a ningún funcionario público o contratista, en relación con su propuesta, con el proceso de selección, ni con la ejecución del contrato que pueda celebrarse como resultado de la misma, así como no permitirá que nadie, bien sea empleado suyo o un agente comisionista independiente lo haga en su nombre;</w:t>
      </w:r>
    </w:p>
    <w:p w14:paraId="29956E5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64B6353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se compromete formalmente a no efectuar acuerdos, o realizar actos o conductas que tengan por objeto la colusión en el proceso de selección, o como efecto la distribución de la adjudicación de contratos entre los cuales se encuentre el que es materia del proceso de selección referido.</w:t>
      </w:r>
    </w:p>
    <w:p w14:paraId="3D23D792" w14:textId="77777777" w:rsidR="00A754FA" w:rsidRPr="006F389E" w:rsidRDefault="00A754FA" w:rsidP="00A754FA">
      <w:pPr>
        <w:shd w:val="clear" w:color="auto" w:fill="FFFFFF"/>
        <w:contextualSpacing/>
        <w:jc w:val="both"/>
        <w:rPr>
          <w:rFonts w:ascii="Arial" w:hAnsi="Arial" w:cs="Arial"/>
          <w:b/>
          <w:bCs/>
          <w:color w:val="000000"/>
          <w:sz w:val="20"/>
          <w:szCs w:val="20"/>
          <w:lang w:eastAsia="es-CO"/>
        </w:rPr>
      </w:pPr>
    </w:p>
    <w:p w14:paraId="2311C10D"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CLAUSULA SEGUNDA. CONSECUENCIAS DEL INCUMPLIMIENTO</w:t>
      </w:r>
    </w:p>
    <w:p w14:paraId="7B27CE5C"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412499EE"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asume a través de la suscripción del presente compromiso, las consecuencias previstas en la negociación conjunta, si se comprobare el incumplimiento de los compromisos de anticorrupción.</w:t>
      </w:r>
    </w:p>
    <w:p w14:paraId="343218B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00EA71AF"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En constancia de lo anterior, y como manifestación de la aceptación de los compromisos unilaterales incorporados en el presente documento, se firma el mismo en la ciudad de ____________, a los _____________ (FECHA EN LETRAS Y NUMEROS)</w:t>
      </w:r>
    </w:p>
    <w:p w14:paraId="3D17F435"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w:t>
      </w:r>
    </w:p>
    <w:p w14:paraId="5B00607B"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3882421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Firma</w:t>
      </w:r>
    </w:p>
    <w:p w14:paraId="782DA240"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C.C.</w:t>
      </w:r>
    </w:p>
    <w:p w14:paraId="09B658CE"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tbl>
      <w:tblPr>
        <w:tblW w:w="0" w:type="auto"/>
        <w:jc w:val="center"/>
        <w:tblCellMar>
          <w:left w:w="0" w:type="dxa"/>
          <w:right w:w="0" w:type="dxa"/>
        </w:tblCellMar>
        <w:tblLook w:val="04A0" w:firstRow="1" w:lastRow="0" w:firstColumn="1" w:lastColumn="0" w:noHBand="0" w:noVBand="1"/>
      </w:tblPr>
      <w:tblGrid>
        <w:gridCol w:w="9216"/>
      </w:tblGrid>
      <w:tr w:rsidR="00A754FA" w:rsidRPr="006F389E" w14:paraId="58E9EEAA" w14:textId="77777777" w:rsidTr="00427296">
        <w:trPr>
          <w:trHeight w:val="1244"/>
          <w:jc w:val="center"/>
        </w:trPr>
        <w:tc>
          <w:tcPr>
            <w:tcW w:w="9216" w:type="dxa"/>
            <w:tcBorders>
              <w:top w:val="double" w:sz="4" w:space="0" w:color="auto"/>
              <w:left w:val="double" w:sz="4" w:space="0" w:color="auto"/>
              <w:bottom w:val="double" w:sz="4" w:space="0" w:color="auto"/>
              <w:right w:val="double" w:sz="4" w:space="0" w:color="auto"/>
            </w:tcBorders>
            <w:shd w:val="clear" w:color="auto" w:fill="E5E5E5"/>
            <w:tcMar>
              <w:top w:w="0" w:type="dxa"/>
              <w:left w:w="70" w:type="dxa"/>
              <w:bottom w:w="0" w:type="dxa"/>
              <w:right w:w="70" w:type="dxa"/>
            </w:tcMar>
            <w:vAlign w:val="center"/>
            <w:hideMark/>
          </w:tcPr>
          <w:p w14:paraId="33798B83" w14:textId="77777777" w:rsidR="00A754FA" w:rsidRPr="006F389E" w:rsidRDefault="00A754FA" w:rsidP="00427296">
            <w:pPr>
              <w:ind w:right="144"/>
              <w:contextualSpacing/>
              <w:jc w:val="both"/>
              <w:rPr>
                <w:rFonts w:ascii="Arial" w:hAnsi="Arial" w:cs="Arial"/>
                <w:sz w:val="20"/>
                <w:szCs w:val="20"/>
                <w:lang w:eastAsia="es-CO"/>
              </w:rPr>
            </w:pPr>
            <w:r w:rsidRPr="006F389E">
              <w:rPr>
                <w:rFonts w:ascii="Arial" w:hAnsi="Arial" w:cs="Arial"/>
                <w:sz w:val="20"/>
                <w:szCs w:val="20"/>
              </w:rPr>
              <w:t>SUSCRIBIRÁN EL DOCUMENTO TODOS LOS INTEGRANTES DE PROPUESTAS CONJUNTAS, SEAN PERSONAS NATURALES O JURÍDICAS, EN ESTE ÚLTIMO CASO A TRAVÉS DE LOS REPRESENTANTES LEGALES ACREDITADOS DENTRO DE LOS DOCUMENTOS DE EXISTENCIA Y REPRESENTACIÓN LEGAL Y/O PODERES CONFERIDOS Y ALLEGADOS AL PRESENTE proceso de selección.</w:t>
            </w:r>
          </w:p>
        </w:tc>
      </w:tr>
    </w:tbl>
    <w:p w14:paraId="2175D3F0" w14:textId="77777777" w:rsidR="00A754FA" w:rsidRPr="006F389E" w:rsidRDefault="00A754FA" w:rsidP="00A754FA">
      <w:pPr>
        <w:contextualSpacing/>
        <w:jc w:val="both"/>
        <w:rPr>
          <w:rFonts w:ascii="Arial" w:hAnsi="Arial" w:cs="Arial"/>
          <w:sz w:val="20"/>
          <w:szCs w:val="20"/>
        </w:rPr>
      </w:pPr>
    </w:p>
    <w:p w14:paraId="40507268" w14:textId="77777777" w:rsidR="00A754FA" w:rsidRPr="006F389E" w:rsidRDefault="00A754FA" w:rsidP="00A754FA">
      <w:pPr>
        <w:widowControl/>
        <w:suppressAutoHyphens w:val="0"/>
        <w:contextualSpacing/>
        <w:jc w:val="both"/>
        <w:rPr>
          <w:rFonts w:ascii="Arial" w:hAnsi="Arial" w:cs="Arial"/>
          <w:sz w:val="20"/>
          <w:szCs w:val="20"/>
        </w:rPr>
      </w:pPr>
    </w:p>
    <w:p w14:paraId="6875810E" w14:textId="77777777" w:rsidR="00B6721E" w:rsidRPr="00A754FA" w:rsidRDefault="00B6721E" w:rsidP="00A754FA"/>
    <w:sectPr w:rsidR="00B6721E" w:rsidRPr="00A754FA" w:rsidSect="001830E6">
      <w:headerReference w:type="default" r:id="rId7"/>
      <w:footerReference w:type="default" r:id="rId8"/>
      <w:pgSz w:w="12240" w:h="15840"/>
      <w:pgMar w:top="1387"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3926D4" w14:textId="77777777" w:rsidR="007A17E2" w:rsidRDefault="007A17E2" w:rsidP="007330D1">
      <w:r>
        <w:separator/>
      </w:r>
    </w:p>
  </w:endnote>
  <w:endnote w:type="continuationSeparator" w:id="0">
    <w:p w14:paraId="5C6480F7" w14:textId="77777777" w:rsidR="007A17E2" w:rsidRDefault="007A17E2" w:rsidP="00733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F7FFAFFF" w:usb1="E9DFFFFF" w:usb2="0000003F" w:usb3="00000000" w:csb0="003F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B71A0" w14:textId="1DD30DF3" w:rsidR="007330D1" w:rsidRPr="000C22C3" w:rsidRDefault="007330D1" w:rsidP="00C11719">
    <w:pPr>
      <w:pStyle w:val="Piedepgina"/>
      <w:jc w:val="center"/>
      <w:rPr>
        <w:rFonts w:ascii="Arial" w:hAnsi="Arial" w:cs="Arial"/>
        <w:b/>
        <w:sz w:val="16"/>
        <w:szCs w:val="16"/>
      </w:rPr>
    </w:pPr>
    <w:r w:rsidRPr="000C22C3">
      <w:rPr>
        <w:rFonts w:ascii="Arial" w:hAnsi="Arial" w:cs="Arial"/>
        <w:b/>
        <w:sz w:val="16"/>
        <w:szCs w:val="16"/>
        <w:lang w:val="es-ES"/>
      </w:rPr>
      <w:t xml:space="preserve">Página </w:t>
    </w:r>
    <w:r w:rsidRPr="000C22C3">
      <w:rPr>
        <w:rFonts w:ascii="Arial" w:hAnsi="Arial" w:cs="Arial"/>
        <w:b/>
        <w:bCs/>
        <w:sz w:val="16"/>
        <w:szCs w:val="16"/>
      </w:rPr>
      <w:fldChar w:fldCharType="begin"/>
    </w:r>
    <w:r w:rsidRPr="000C22C3">
      <w:rPr>
        <w:rFonts w:ascii="Arial" w:hAnsi="Arial" w:cs="Arial"/>
        <w:b/>
        <w:bCs/>
        <w:sz w:val="16"/>
        <w:szCs w:val="16"/>
      </w:rPr>
      <w:instrText>PAGE</w:instrText>
    </w:r>
    <w:r w:rsidRPr="000C22C3">
      <w:rPr>
        <w:rFonts w:ascii="Arial" w:hAnsi="Arial" w:cs="Arial"/>
        <w:b/>
        <w:bCs/>
        <w:sz w:val="16"/>
        <w:szCs w:val="16"/>
      </w:rPr>
      <w:fldChar w:fldCharType="separate"/>
    </w:r>
    <w:r w:rsidR="00482147" w:rsidRPr="000C22C3">
      <w:rPr>
        <w:rFonts w:ascii="Arial" w:hAnsi="Arial" w:cs="Arial"/>
        <w:b/>
        <w:bCs/>
        <w:noProof/>
        <w:sz w:val="16"/>
        <w:szCs w:val="16"/>
      </w:rPr>
      <w:t>1</w:t>
    </w:r>
    <w:r w:rsidRPr="000C22C3">
      <w:rPr>
        <w:rFonts w:ascii="Arial" w:hAnsi="Arial" w:cs="Arial"/>
        <w:b/>
        <w:bCs/>
        <w:sz w:val="16"/>
        <w:szCs w:val="16"/>
      </w:rPr>
      <w:fldChar w:fldCharType="end"/>
    </w:r>
    <w:r w:rsidRPr="000C22C3">
      <w:rPr>
        <w:rFonts w:ascii="Arial" w:hAnsi="Arial" w:cs="Arial"/>
        <w:b/>
        <w:sz w:val="16"/>
        <w:szCs w:val="16"/>
        <w:lang w:val="es-ES"/>
      </w:rPr>
      <w:t xml:space="preserve"> de </w:t>
    </w:r>
    <w:r w:rsidRPr="000C22C3">
      <w:rPr>
        <w:rFonts w:ascii="Arial" w:hAnsi="Arial" w:cs="Arial"/>
        <w:b/>
        <w:bCs/>
        <w:sz w:val="16"/>
        <w:szCs w:val="16"/>
      </w:rPr>
      <w:fldChar w:fldCharType="begin"/>
    </w:r>
    <w:r w:rsidRPr="000C22C3">
      <w:rPr>
        <w:rFonts w:ascii="Arial" w:hAnsi="Arial" w:cs="Arial"/>
        <w:b/>
        <w:bCs/>
        <w:sz w:val="16"/>
        <w:szCs w:val="16"/>
      </w:rPr>
      <w:instrText>NUMPAGES</w:instrText>
    </w:r>
    <w:r w:rsidRPr="000C22C3">
      <w:rPr>
        <w:rFonts w:ascii="Arial" w:hAnsi="Arial" w:cs="Arial"/>
        <w:b/>
        <w:bCs/>
        <w:sz w:val="16"/>
        <w:szCs w:val="16"/>
      </w:rPr>
      <w:fldChar w:fldCharType="separate"/>
    </w:r>
    <w:r w:rsidR="00482147" w:rsidRPr="000C22C3">
      <w:rPr>
        <w:rFonts w:ascii="Arial" w:hAnsi="Arial" w:cs="Arial"/>
        <w:b/>
        <w:bCs/>
        <w:noProof/>
        <w:sz w:val="16"/>
        <w:szCs w:val="16"/>
      </w:rPr>
      <w:t>3</w:t>
    </w:r>
    <w:r w:rsidRPr="000C22C3">
      <w:rPr>
        <w:rFonts w:ascii="Arial" w:hAnsi="Arial" w:cs="Arial"/>
        <w:b/>
        <w:bCs/>
        <w:sz w:val="16"/>
        <w:szCs w:val="16"/>
      </w:rPr>
      <w:fldChar w:fldCharType="end"/>
    </w:r>
    <w:r w:rsidR="00CF113C" w:rsidRPr="000C22C3">
      <w:rPr>
        <w:rFonts w:ascii="Arial" w:hAnsi="Arial" w:cs="Arial"/>
        <w:b/>
        <w:bCs/>
        <w:sz w:val="16"/>
        <w:szCs w:val="16"/>
      </w:rPr>
      <w:tab/>
    </w:r>
    <w:r w:rsidR="00CF113C" w:rsidRPr="000C22C3">
      <w:rPr>
        <w:rFonts w:ascii="Arial" w:hAnsi="Arial" w:cs="Arial"/>
        <w:b/>
        <w:bCs/>
        <w:sz w:val="16"/>
        <w:szCs w:val="16"/>
      </w:rPr>
      <w:tab/>
    </w:r>
    <w:r w:rsidR="000C22C3" w:rsidRPr="00253601">
      <w:rPr>
        <w:rFonts w:ascii="Arial" w:hAnsi="Arial" w:cs="Arial"/>
        <w:b/>
        <w:sz w:val="16"/>
        <w:szCs w:val="16"/>
      </w:rPr>
      <w:t>202</w:t>
    </w:r>
    <w:r w:rsidR="00C11719" w:rsidRPr="00253601">
      <w:rPr>
        <w:rFonts w:ascii="Arial" w:hAnsi="Arial" w:cs="Arial"/>
        <w:b/>
        <w:sz w:val="16"/>
        <w:szCs w:val="16"/>
      </w:rPr>
      <w:t>6-</w:t>
    </w:r>
    <w:r w:rsidR="00253601" w:rsidRPr="00253601">
      <w:rPr>
        <w:rFonts w:ascii="Arial" w:hAnsi="Arial" w:cs="Arial"/>
        <w:b/>
        <w:sz w:val="16"/>
        <w:szCs w:val="16"/>
      </w:rPr>
      <w:t>02-13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3CED96" w14:textId="77777777" w:rsidR="007A17E2" w:rsidRDefault="007A17E2" w:rsidP="007330D1">
      <w:r>
        <w:separator/>
      </w:r>
    </w:p>
  </w:footnote>
  <w:footnote w:type="continuationSeparator" w:id="0">
    <w:p w14:paraId="2D87A8FE" w14:textId="77777777" w:rsidR="007A17E2" w:rsidRDefault="007A17E2" w:rsidP="007330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93" w:type="dxa"/>
      <w:tblLayout w:type="fixed"/>
      <w:tblCellMar>
        <w:top w:w="55" w:type="dxa"/>
        <w:left w:w="55" w:type="dxa"/>
        <w:bottom w:w="55" w:type="dxa"/>
        <w:right w:w="55" w:type="dxa"/>
      </w:tblCellMar>
      <w:tblLook w:val="0000" w:firstRow="0" w:lastRow="0" w:firstColumn="0" w:lastColumn="0" w:noHBand="0" w:noVBand="0"/>
    </w:tblPr>
    <w:tblGrid>
      <w:gridCol w:w="1238"/>
      <w:gridCol w:w="5375"/>
      <w:gridCol w:w="3332"/>
    </w:tblGrid>
    <w:tr w:rsidR="007330D1" w:rsidRPr="007330D1" w14:paraId="33434DDC" w14:textId="77777777" w:rsidTr="00176F52">
      <w:trPr>
        <w:trHeight w:val="511"/>
      </w:trPr>
      <w:tc>
        <w:tcPr>
          <w:tcW w:w="1238" w:type="dxa"/>
          <w:vMerge w:val="restart"/>
          <w:tcBorders>
            <w:top w:val="single" w:sz="1" w:space="0" w:color="000000"/>
            <w:left w:val="single" w:sz="1" w:space="0" w:color="000000"/>
          </w:tcBorders>
        </w:tcPr>
        <w:p w14:paraId="08AF59E8" w14:textId="77777777" w:rsidR="007330D1" w:rsidRPr="007330D1" w:rsidRDefault="00B50E13" w:rsidP="007330D1">
          <w:pPr>
            <w:pStyle w:val="Contenidodelatabla"/>
            <w:rPr>
              <w:rFonts w:ascii="Arial" w:hAnsi="Arial" w:cs="Arial"/>
              <w:sz w:val="20"/>
              <w:szCs w:val="20"/>
            </w:rPr>
          </w:pPr>
          <w:r w:rsidRPr="007330D1">
            <w:rPr>
              <w:rFonts w:ascii="Arial" w:hAnsi="Arial" w:cs="Arial"/>
              <w:noProof/>
              <w:sz w:val="20"/>
              <w:szCs w:val="20"/>
              <w:lang w:val="es-ES" w:eastAsia="es-ES" w:bidi="ar-SA"/>
            </w:rPr>
            <w:drawing>
              <wp:anchor distT="0" distB="0" distL="114300" distR="114300" simplePos="0" relativeHeight="251657728" behindDoc="1" locked="0" layoutInCell="1" allowOverlap="1" wp14:anchorId="46640879" wp14:editId="06A5E1C7">
                <wp:simplePos x="0" y="0"/>
                <wp:positionH relativeFrom="column">
                  <wp:posOffset>22860</wp:posOffset>
                </wp:positionH>
                <wp:positionV relativeFrom="paragraph">
                  <wp:posOffset>1905</wp:posOffset>
                </wp:positionV>
                <wp:extent cx="676275" cy="733425"/>
                <wp:effectExtent l="0" t="0" r="9525" b="952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733425"/>
                        </a:xfrm>
                        <a:prstGeom prst="rect">
                          <a:avLst/>
                        </a:prstGeom>
                        <a:noFill/>
                      </pic:spPr>
                    </pic:pic>
                  </a:graphicData>
                </a:graphic>
                <wp14:sizeRelH relativeFrom="page">
                  <wp14:pctWidth>0</wp14:pctWidth>
                </wp14:sizeRelH>
                <wp14:sizeRelV relativeFrom="page">
                  <wp14:pctHeight>0</wp14:pctHeight>
                </wp14:sizeRelV>
              </wp:anchor>
            </w:drawing>
          </w:r>
        </w:p>
      </w:tc>
      <w:tc>
        <w:tcPr>
          <w:tcW w:w="8707" w:type="dxa"/>
          <w:gridSpan w:val="2"/>
          <w:tcBorders>
            <w:top w:val="single" w:sz="1" w:space="0" w:color="000000"/>
            <w:left w:val="single" w:sz="1" w:space="0" w:color="000000"/>
            <w:bottom w:val="single" w:sz="4" w:space="0" w:color="auto"/>
            <w:right w:val="single" w:sz="1" w:space="0" w:color="000000"/>
          </w:tcBorders>
          <w:vAlign w:val="center"/>
        </w:tcPr>
        <w:p w14:paraId="4A18C4D0" w14:textId="77777777" w:rsidR="007330D1" w:rsidRPr="00176F52" w:rsidRDefault="007330D1" w:rsidP="00176F52">
          <w:pPr>
            <w:pStyle w:val="Contenidodelatabla"/>
            <w:snapToGrid w:val="0"/>
            <w:jc w:val="center"/>
            <w:rPr>
              <w:rFonts w:ascii="Arial" w:hAnsi="Arial" w:cs="Arial"/>
              <w:b/>
              <w:sz w:val="20"/>
              <w:szCs w:val="20"/>
            </w:rPr>
          </w:pPr>
          <w:r w:rsidRPr="00176F52">
            <w:rPr>
              <w:rFonts w:ascii="Arial" w:hAnsi="Arial" w:cs="Arial"/>
              <w:b/>
              <w:sz w:val="20"/>
              <w:szCs w:val="20"/>
            </w:rPr>
            <w:t>SUBRED INTEGRADA DE SERVICIOS DE SALUD SUR E.S.E</w:t>
          </w:r>
          <w:r w:rsidR="00BC3B5C">
            <w:rPr>
              <w:rFonts w:ascii="Arial" w:hAnsi="Arial" w:cs="Arial"/>
              <w:b/>
              <w:sz w:val="20"/>
              <w:szCs w:val="20"/>
            </w:rPr>
            <w:t>.</w:t>
          </w:r>
        </w:p>
      </w:tc>
    </w:tr>
    <w:tr w:rsidR="007330D1" w:rsidRPr="007330D1" w14:paraId="20344887" w14:textId="77777777" w:rsidTr="001830E6">
      <w:trPr>
        <w:trHeight w:val="575"/>
      </w:trPr>
      <w:tc>
        <w:tcPr>
          <w:tcW w:w="1238" w:type="dxa"/>
          <w:vMerge/>
          <w:tcBorders>
            <w:left w:val="single" w:sz="1" w:space="0" w:color="000000"/>
            <w:bottom w:val="single" w:sz="1" w:space="0" w:color="000000"/>
          </w:tcBorders>
        </w:tcPr>
        <w:p w14:paraId="380EB2C9" w14:textId="77777777" w:rsidR="007330D1" w:rsidRPr="007330D1" w:rsidRDefault="007330D1" w:rsidP="004B09D7">
          <w:pPr>
            <w:pStyle w:val="Contenidodelatabla"/>
            <w:rPr>
              <w:rFonts w:ascii="Arial" w:eastAsia="Liberation Serif" w:hAnsi="Arial" w:cs="Arial"/>
              <w:sz w:val="20"/>
              <w:szCs w:val="20"/>
            </w:rPr>
          </w:pPr>
        </w:p>
      </w:tc>
      <w:tc>
        <w:tcPr>
          <w:tcW w:w="5375" w:type="dxa"/>
          <w:tcBorders>
            <w:top w:val="single" w:sz="4" w:space="0" w:color="auto"/>
            <w:left w:val="single" w:sz="1" w:space="0" w:color="000000"/>
            <w:bottom w:val="single" w:sz="1" w:space="0" w:color="000000"/>
          </w:tcBorders>
          <w:vAlign w:val="center"/>
        </w:tcPr>
        <w:p w14:paraId="26ED95E6" w14:textId="2C218D09" w:rsidR="007330D1" w:rsidRPr="00176F52" w:rsidRDefault="005A2C24" w:rsidP="00176F52">
          <w:pPr>
            <w:pStyle w:val="Contenidodelatabla"/>
            <w:jc w:val="center"/>
            <w:rPr>
              <w:rFonts w:ascii="Arial" w:hAnsi="Arial" w:cs="Arial"/>
              <w:b/>
              <w:sz w:val="20"/>
              <w:szCs w:val="20"/>
            </w:rPr>
          </w:pPr>
          <w:r>
            <w:rPr>
              <w:rFonts w:ascii="Arial" w:hAnsi="Arial" w:cs="Arial"/>
              <w:b/>
              <w:sz w:val="20"/>
              <w:szCs w:val="20"/>
            </w:rPr>
            <w:t>CONVOCATORIA PÚBLICA</w:t>
          </w:r>
        </w:p>
      </w:tc>
      <w:tc>
        <w:tcPr>
          <w:tcW w:w="3332" w:type="dxa"/>
          <w:tcBorders>
            <w:top w:val="single" w:sz="4" w:space="0" w:color="auto"/>
            <w:left w:val="single" w:sz="1" w:space="0" w:color="000000"/>
            <w:bottom w:val="single" w:sz="1" w:space="0" w:color="000000"/>
            <w:right w:val="single" w:sz="1" w:space="0" w:color="000000"/>
          </w:tcBorders>
          <w:vAlign w:val="center"/>
        </w:tcPr>
        <w:p w14:paraId="039C59F9" w14:textId="79E65447" w:rsidR="007330D1" w:rsidRPr="00176F52" w:rsidRDefault="000E5D09" w:rsidP="00176F52">
          <w:pPr>
            <w:pStyle w:val="Contenidodelatabla"/>
            <w:snapToGrid w:val="0"/>
            <w:jc w:val="center"/>
            <w:rPr>
              <w:rFonts w:ascii="Arial" w:hAnsi="Arial" w:cs="Arial"/>
              <w:b/>
              <w:sz w:val="20"/>
              <w:szCs w:val="20"/>
            </w:rPr>
          </w:pPr>
          <w:r w:rsidRPr="000E5D09">
            <w:rPr>
              <w:rFonts w:ascii="Arial" w:hAnsi="Arial" w:cs="Arial"/>
              <w:b/>
              <w:sz w:val="20"/>
              <w:szCs w:val="20"/>
            </w:rPr>
            <w:t>CO-CBS-FT-31</w:t>
          </w:r>
          <w:r>
            <w:rPr>
              <w:rFonts w:ascii="Arial" w:hAnsi="Arial" w:cs="Arial"/>
              <w:b/>
              <w:sz w:val="20"/>
              <w:szCs w:val="20"/>
            </w:rPr>
            <w:t xml:space="preserve"> V</w:t>
          </w:r>
          <w:r w:rsidR="00883D9D">
            <w:rPr>
              <w:rFonts w:ascii="Arial" w:hAnsi="Arial" w:cs="Arial"/>
              <w:b/>
              <w:sz w:val="20"/>
              <w:szCs w:val="20"/>
            </w:rPr>
            <w:t>6</w:t>
          </w:r>
        </w:p>
      </w:tc>
    </w:tr>
  </w:tbl>
  <w:p w14:paraId="10CF16D2" w14:textId="77777777" w:rsidR="007330D1" w:rsidRPr="007330D1" w:rsidRDefault="007330D1">
    <w:pPr>
      <w:pStyle w:val="Encabezado"/>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F3EC33D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459C02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6"/>
    <w:multiLevelType w:val="singleLevel"/>
    <w:tmpl w:val="00000006"/>
    <w:name w:val="WW8Num6"/>
    <w:lvl w:ilvl="0">
      <w:start w:val="1"/>
      <w:numFmt w:val="decimal"/>
      <w:lvlText w:val="%1."/>
      <w:lvlJc w:val="left"/>
      <w:pPr>
        <w:tabs>
          <w:tab w:val="num" w:pos="0"/>
        </w:tabs>
        <w:ind w:left="720" w:hanging="360"/>
      </w:pPr>
      <w:rPr>
        <w:rFonts w:cs="Arial"/>
      </w:rPr>
    </w:lvl>
  </w:abstractNum>
  <w:abstractNum w:abstractNumId="3" w15:restartNumberingAfterBreak="0">
    <w:nsid w:val="0000000B"/>
    <w:multiLevelType w:val="singleLevel"/>
    <w:tmpl w:val="0000000B"/>
    <w:lvl w:ilvl="0">
      <w:start w:val="1"/>
      <w:numFmt w:val="bullet"/>
      <w:lvlText w:val=""/>
      <w:lvlJc w:val="left"/>
      <w:pPr>
        <w:tabs>
          <w:tab w:val="num" w:pos="0"/>
        </w:tabs>
        <w:ind w:left="360" w:hanging="360"/>
      </w:pPr>
      <w:rPr>
        <w:rFonts w:ascii="Symbol" w:hAnsi="Symbol" w:cs="Symbol"/>
        <w:color w:val="000000"/>
        <w:spacing w:val="-2"/>
        <w:sz w:val="20"/>
        <w:szCs w:val="20"/>
        <w:lang w:val="es-MX"/>
      </w:rPr>
    </w:lvl>
  </w:abstractNum>
  <w:abstractNum w:abstractNumId="4" w15:restartNumberingAfterBreak="0">
    <w:nsid w:val="0000000F"/>
    <w:multiLevelType w:val="singleLevel"/>
    <w:tmpl w:val="0000000F"/>
    <w:name w:val="WW8Num15"/>
    <w:lvl w:ilvl="0">
      <w:start w:val="1"/>
      <w:numFmt w:val="bullet"/>
      <w:lvlText w:val="-"/>
      <w:lvlJc w:val="left"/>
      <w:pPr>
        <w:tabs>
          <w:tab w:val="num" w:pos="0"/>
        </w:tabs>
        <w:ind w:left="720" w:hanging="360"/>
      </w:pPr>
      <w:rPr>
        <w:rFonts w:ascii="Arial" w:hAnsi="Arial" w:cs="Arial"/>
        <w:position w:val="0"/>
        <w:sz w:val="22"/>
        <w:szCs w:val="22"/>
        <w:vertAlign w:val="baseline"/>
        <w:lang w:val="es-SV" w:eastAsia="es-SV"/>
      </w:rPr>
    </w:lvl>
  </w:abstractNum>
  <w:abstractNum w:abstractNumId="5" w15:restartNumberingAfterBreak="0">
    <w:nsid w:val="039D4186"/>
    <w:multiLevelType w:val="hybridMultilevel"/>
    <w:tmpl w:val="ECCE5DF2"/>
    <w:lvl w:ilvl="0" w:tplc="240A0001">
      <w:start w:val="1"/>
      <w:numFmt w:val="bullet"/>
      <w:lvlText w:val=""/>
      <w:lvlJc w:val="left"/>
      <w:pPr>
        <w:ind w:left="578" w:hanging="360"/>
      </w:pPr>
      <w:rPr>
        <w:rFonts w:ascii="Symbol" w:hAnsi="Symbo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6" w15:restartNumberingAfterBreak="0">
    <w:nsid w:val="03BE485E"/>
    <w:multiLevelType w:val="hybridMultilevel"/>
    <w:tmpl w:val="DEC23B60"/>
    <w:lvl w:ilvl="0" w:tplc="558434A4">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5401C8E"/>
    <w:multiLevelType w:val="hybridMultilevel"/>
    <w:tmpl w:val="380228FC"/>
    <w:lvl w:ilvl="0" w:tplc="240A000F">
      <w:start w:val="1"/>
      <w:numFmt w:val="decimal"/>
      <w:lvlText w:val="%1."/>
      <w:lvlJc w:val="left"/>
      <w:pPr>
        <w:ind w:left="2136" w:hanging="360"/>
      </w:pPr>
      <w:rPr>
        <w:rFonts w:hint="default"/>
      </w:rPr>
    </w:lvl>
    <w:lvl w:ilvl="1" w:tplc="240A0019" w:tentative="1">
      <w:start w:val="1"/>
      <w:numFmt w:val="lowerLetter"/>
      <w:lvlText w:val="%2."/>
      <w:lvlJc w:val="left"/>
      <w:pPr>
        <w:ind w:left="2856" w:hanging="360"/>
      </w:pPr>
    </w:lvl>
    <w:lvl w:ilvl="2" w:tplc="240A001B" w:tentative="1">
      <w:start w:val="1"/>
      <w:numFmt w:val="lowerRoman"/>
      <w:lvlText w:val="%3."/>
      <w:lvlJc w:val="right"/>
      <w:pPr>
        <w:ind w:left="3576" w:hanging="180"/>
      </w:p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8" w15:restartNumberingAfterBreak="0">
    <w:nsid w:val="06D54800"/>
    <w:multiLevelType w:val="hybridMultilevel"/>
    <w:tmpl w:val="DF2E60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801518A"/>
    <w:multiLevelType w:val="hybridMultilevel"/>
    <w:tmpl w:val="C936D712"/>
    <w:lvl w:ilvl="0" w:tplc="F1FA838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9522FDE"/>
    <w:multiLevelType w:val="hybridMultilevel"/>
    <w:tmpl w:val="1902BD7E"/>
    <w:lvl w:ilvl="0" w:tplc="240A0019">
      <w:start w:val="1"/>
      <w:numFmt w:val="lowerLetter"/>
      <w:lvlText w:val="%1."/>
      <w:lvlJc w:val="left"/>
      <w:pPr>
        <w:ind w:left="502"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14A11A96"/>
    <w:multiLevelType w:val="hybridMultilevel"/>
    <w:tmpl w:val="67C2FC92"/>
    <w:lvl w:ilvl="0" w:tplc="558434A4">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4D60714"/>
    <w:multiLevelType w:val="hybridMultilevel"/>
    <w:tmpl w:val="75E09FBC"/>
    <w:lvl w:ilvl="0" w:tplc="076AF040">
      <w:start w:val="1"/>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6265F7C"/>
    <w:multiLevelType w:val="hybridMultilevel"/>
    <w:tmpl w:val="E826962E"/>
    <w:lvl w:ilvl="0" w:tplc="240A000F">
      <w:start w:val="1"/>
      <w:numFmt w:val="decimal"/>
      <w:lvlText w:val="%1."/>
      <w:lvlJc w:val="lef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4" w15:restartNumberingAfterBreak="0">
    <w:nsid w:val="18CE3F36"/>
    <w:multiLevelType w:val="hybridMultilevel"/>
    <w:tmpl w:val="9CE454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8F0567A"/>
    <w:multiLevelType w:val="hybridMultilevel"/>
    <w:tmpl w:val="9B5807A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E792ED1"/>
    <w:multiLevelType w:val="hybridMultilevel"/>
    <w:tmpl w:val="F9003E70"/>
    <w:lvl w:ilvl="0" w:tplc="240A000F">
      <w:start w:val="3"/>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28FD2BBA"/>
    <w:multiLevelType w:val="hybridMultilevel"/>
    <w:tmpl w:val="64EAFF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A9E1BF0"/>
    <w:multiLevelType w:val="hybridMultilevel"/>
    <w:tmpl w:val="E3D61B6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2BBC139D"/>
    <w:multiLevelType w:val="hybridMultilevel"/>
    <w:tmpl w:val="495CD41E"/>
    <w:lvl w:ilvl="0" w:tplc="240A000F">
      <w:start w:val="1"/>
      <w:numFmt w:val="decimal"/>
      <w:lvlText w:val="%1."/>
      <w:lvlJc w:val="left"/>
      <w:pPr>
        <w:ind w:left="1353" w:hanging="360"/>
      </w:p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20" w15:restartNumberingAfterBreak="0">
    <w:nsid w:val="2C5D3099"/>
    <w:multiLevelType w:val="hybridMultilevel"/>
    <w:tmpl w:val="335CB73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412430A"/>
    <w:multiLevelType w:val="hybridMultilevel"/>
    <w:tmpl w:val="668A31C2"/>
    <w:lvl w:ilvl="0" w:tplc="43384CEC">
      <w:start w:val="1"/>
      <w:numFmt w:val="bullet"/>
      <w:lvlText w:val=""/>
      <w:lvlJc w:val="left"/>
      <w:pPr>
        <w:ind w:left="644" w:hanging="360"/>
      </w:pPr>
      <w:rPr>
        <w:rFonts w:ascii="Symbol" w:eastAsia="Times New Roman" w:hAnsi="Symbol" w:cs="Times New Roman" w:hint="default"/>
        <w:color w:val="000000"/>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2" w15:restartNumberingAfterBreak="0">
    <w:nsid w:val="37155748"/>
    <w:multiLevelType w:val="hybridMultilevel"/>
    <w:tmpl w:val="DE24A94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83A46C0"/>
    <w:multiLevelType w:val="hybridMultilevel"/>
    <w:tmpl w:val="EB8E2C24"/>
    <w:lvl w:ilvl="0" w:tplc="240A0001">
      <w:start w:val="1"/>
      <w:numFmt w:val="bullet"/>
      <w:lvlText w:val=""/>
      <w:lvlJc w:val="left"/>
      <w:pPr>
        <w:ind w:left="644"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AA47407"/>
    <w:multiLevelType w:val="hybridMultilevel"/>
    <w:tmpl w:val="EE0029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FCA7276"/>
    <w:multiLevelType w:val="hybridMultilevel"/>
    <w:tmpl w:val="D930BD70"/>
    <w:lvl w:ilvl="0" w:tplc="240A0001">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4CC100A"/>
    <w:multiLevelType w:val="hybridMultilevel"/>
    <w:tmpl w:val="FF0E6F40"/>
    <w:lvl w:ilvl="0" w:tplc="558434A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FC73C09"/>
    <w:multiLevelType w:val="hybridMultilevel"/>
    <w:tmpl w:val="9B5807A4"/>
    <w:lvl w:ilvl="0" w:tplc="240A0001">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1CC4B38"/>
    <w:multiLevelType w:val="hybridMultilevel"/>
    <w:tmpl w:val="E2AEF3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D7641A0"/>
    <w:multiLevelType w:val="hybridMultilevel"/>
    <w:tmpl w:val="9A8449B0"/>
    <w:lvl w:ilvl="0" w:tplc="CA36F66E">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1BD6358"/>
    <w:multiLevelType w:val="hybridMultilevel"/>
    <w:tmpl w:val="E826962E"/>
    <w:lvl w:ilvl="0" w:tplc="240A000F">
      <w:start w:val="1"/>
      <w:numFmt w:val="decimal"/>
      <w:lvlText w:val="%1."/>
      <w:lvlJc w:val="lef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31" w15:restartNumberingAfterBreak="0">
    <w:nsid w:val="62E83038"/>
    <w:multiLevelType w:val="hybridMultilevel"/>
    <w:tmpl w:val="E3A6F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352062F"/>
    <w:multiLevelType w:val="hybridMultilevel"/>
    <w:tmpl w:val="AD3A38F0"/>
    <w:lvl w:ilvl="0" w:tplc="240A0001">
      <w:start w:val="1"/>
      <w:numFmt w:val="decimal"/>
      <w:lvlText w:val="%1."/>
      <w:lvlJc w:val="left"/>
      <w:pPr>
        <w:ind w:left="3196" w:hanging="360"/>
      </w:pPr>
      <w:rPr>
        <w:rFonts w:hint="default"/>
      </w:rPr>
    </w:lvl>
    <w:lvl w:ilvl="1" w:tplc="240A0003" w:tentative="1">
      <w:start w:val="1"/>
      <w:numFmt w:val="lowerLetter"/>
      <w:lvlText w:val="%2."/>
      <w:lvlJc w:val="left"/>
      <w:pPr>
        <w:ind w:left="3916" w:hanging="360"/>
      </w:pPr>
    </w:lvl>
    <w:lvl w:ilvl="2" w:tplc="240A0005" w:tentative="1">
      <w:start w:val="1"/>
      <w:numFmt w:val="lowerRoman"/>
      <w:lvlText w:val="%3."/>
      <w:lvlJc w:val="right"/>
      <w:pPr>
        <w:ind w:left="4636" w:hanging="180"/>
      </w:pPr>
    </w:lvl>
    <w:lvl w:ilvl="3" w:tplc="240A0001" w:tentative="1">
      <w:start w:val="1"/>
      <w:numFmt w:val="decimal"/>
      <w:lvlText w:val="%4."/>
      <w:lvlJc w:val="left"/>
      <w:pPr>
        <w:ind w:left="5356" w:hanging="360"/>
      </w:pPr>
    </w:lvl>
    <w:lvl w:ilvl="4" w:tplc="240A0003" w:tentative="1">
      <w:start w:val="1"/>
      <w:numFmt w:val="lowerLetter"/>
      <w:lvlText w:val="%5."/>
      <w:lvlJc w:val="left"/>
      <w:pPr>
        <w:ind w:left="6076" w:hanging="360"/>
      </w:pPr>
    </w:lvl>
    <w:lvl w:ilvl="5" w:tplc="240A0005" w:tentative="1">
      <w:start w:val="1"/>
      <w:numFmt w:val="lowerRoman"/>
      <w:lvlText w:val="%6."/>
      <w:lvlJc w:val="right"/>
      <w:pPr>
        <w:ind w:left="6796" w:hanging="180"/>
      </w:pPr>
    </w:lvl>
    <w:lvl w:ilvl="6" w:tplc="240A0001" w:tentative="1">
      <w:start w:val="1"/>
      <w:numFmt w:val="decimal"/>
      <w:lvlText w:val="%7."/>
      <w:lvlJc w:val="left"/>
      <w:pPr>
        <w:ind w:left="7516" w:hanging="360"/>
      </w:pPr>
    </w:lvl>
    <w:lvl w:ilvl="7" w:tplc="240A0003" w:tentative="1">
      <w:start w:val="1"/>
      <w:numFmt w:val="lowerLetter"/>
      <w:lvlText w:val="%8."/>
      <w:lvlJc w:val="left"/>
      <w:pPr>
        <w:ind w:left="8236" w:hanging="360"/>
      </w:pPr>
    </w:lvl>
    <w:lvl w:ilvl="8" w:tplc="240A0005" w:tentative="1">
      <w:start w:val="1"/>
      <w:numFmt w:val="lowerRoman"/>
      <w:lvlText w:val="%9."/>
      <w:lvlJc w:val="right"/>
      <w:pPr>
        <w:ind w:left="8956" w:hanging="180"/>
      </w:pPr>
    </w:lvl>
  </w:abstractNum>
  <w:abstractNum w:abstractNumId="33" w15:restartNumberingAfterBreak="0">
    <w:nsid w:val="66D13A97"/>
    <w:multiLevelType w:val="hybridMultilevel"/>
    <w:tmpl w:val="C2801ABC"/>
    <w:lvl w:ilvl="0" w:tplc="0000000F">
      <w:start w:val="1"/>
      <w:numFmt w:val="bullet"/>
      <w:lvlText w:val="-"/>
      <w:lvlJc w:val="left"/>
      <w:pPr>
        <w:ind w:left="720" w:hanging="360"/>
      </w:pPr>
      <w:rPr>
        <w:rFonts w:ascii="Arial" w:hAnsi="Arial" w:cs="Arial"/>
        <w:position w:val="0"/>
        <w:sz w:val="22"/>
        <w:szCs w:val="22"/>
        <w:vertAlign w:val="baseline"/>
        <w:lang w:val="es-SV" w:eastAsia="es-SV"/>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9924CC6"/>
    <w:multiLevelType w:val="hybridMultilevel"/>
    <w:tmpl w:val="2AE04F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9AF2756"/>
    <w:multiLevelType w:val="hybridMultilevel"/>
    <w:tmpl w:val="6CAA0CC6"/>
    <w:lvl w:ilvl="0" w:tplc="240A000F">
      <w:start w:val="1"/>
      <w:numFmt w:val="bullet"/>
      <w:lvlText w:val=""/>
      <w:lvlJc w:val="left"/>
      <w:pPr>
        <w:ind w:left="1146" w:hanging="360"/>
      </w:pPr>
      <w:rPr>
        <w:rFonts w:ascii="Symbol" w:hAnsi="Symbol" w:hint="default"/>
      </w:rPr>
    </w:lvl>
    <w:lvl w:ilvl="1" w:tplc="240A0019" w:tentative="1">
      <w:start w:val="1"/>
      <w:numFmt w:val="bullet"/>
      <w:lvlText w:val="o"/>
      <w:lvlJc w:val="left"/>
      <w:pPr>
        <w:ind w:left="1866" w:hanging="360"/>
      </w:pPr>
      <w:rPr>
        <w:rFonts w:ascii="Courier New" w:hAnsi="Courier New" w:cs="Courier New" w:hint="default"/>
      </w:rPr>
    </w:lvl>
    <w:lvl w:ilvl="2" w:tplc="240A001B" w:tentative="1">
      <w:start w:val="1"/>
      <w:numFmt w:val="bullet"/>
      <w:lvlText w:val=""/>
      <w:lvlJc w:val="left"/>
      <w:pPr>
        <w:ind w:left="2586" w:hanging="360"/>
      </w:pPr>
      <w:rPr>
        <w:rFonts w:ascii="Wingdings" w:hAnsi="Wingdings" w:hint="default"/>
      </w:rPr>
    </w:lvl>
    <w:lvl w:ilvl="3" w:tplc="240A000F" w:tentative="1">
      <w:start w:val="1"/>
      <w:numFmt w:val="bullet"/>
      <w:lvlText w:val=""/>
      <w:lvlJc w:val="left"/>
      <w:pPr>
        <w:ind w:left="3306" w:hanging="360"/>
      </w:pPr>
      <w:rPr>
        <w:rFonts w:ascii="Symbol" w:hAnsi="Symbol" w:hint="default"/>
      </w:rPr>
    </w:lvl>
    <w:lvl w:ilvl="4" w:tplc="240A0019" w:tentative="1">
      <w:start w:val="1"/>
      <w:numFmt w:val="bullet"/>
      <w:lvlText w:val="o"/>
      <w:lvlJc w:val="left"/>
      <w:pPr>
        <w:ind w:left="4026" w:hanging="360"/>
      </w:pPr>
      <w:rPr>
        <w:rFonts w:ascii="Courier New" w:hAnsi="Courier New" w:cs="Courier New" w:hint="default"/>
      </w:rPr>
    </w:lvl>
    <w:lvl w:ilvl="5" w:tplc="240A001B" w:tentative="1">
      <w:start w:val="1"/>
      <w:numFmt w:val="bullet"/>
      <w:lvlText w:val=""/>
      <w:lvlJc w:val="left"/>
      <w:pPr>
        <w:ind w:left="4746" w:hanging="360"/>
      </w:pPr>
      <w:rPr>
        <w:rFonts w:ascii="Wingdings" w:hAnsi="Wingdings" w:hint="default"/>
      </w:rPr>
    </w:lvl>
    <w:lvl w:ilvl="6" w:tplc="240A000F" w:tentative="1">
      <w:start w:val="1"/>
      <w:numFmt w:val="bullet"/>
      <w:lvlText w:val=""/>
      <w:lvlJc w:val="left"/>
      <w:pPr>
        <w:ind w:left="5466" w:hanging="360"/>
      </w:pPr>
      <w:rPr>
        <w:rFonts w:ascii="Symbol" w:hAnsi="Symbol" w:hint="default"/>
      </w:rPr>
    </w:lvl>
    <w:lvl w:ilvl="7" w:tplc="240A0019" w:tentative="1">
      <w:start w:val="1"/>
      <w:numFmt w:val="bullet"/>
      <w:lvlText w:val="o"/>
      <w:lvlJc w:val="left"/>
      <w:pPr>
        <w:ind w:left="6186" w:hanging="360"/>
      </w:pPr>
      <w:rPr>
        <w:rFonts w:ascii="Courier New" w:hAnsi="Courier New" w:cs="Courier New" w:hint="default"/>
      </w:rPr>
    </w:lvl>
    <w:lvl w:ilvl="8" w:tplc="240A001B" w:tentative="1">
      <w:start w:val="1"/>
      <w:numFmt w:val="bullet"/>
      <w:lvlText w:val=""/>
      <w:lvlJc w:val="left"/>
      <w:pPr>
        <w:ind w:left="6906" w:hanging="360"/>
      </w:pPr>
      <w:rPr>
        <w:rFonts w:ascii="Wingdings" w:hAnsi="Wingdings" w:hint="default"/>
      </w:rPr>
    </w:lvl>
  </w:abstractNum>
  <w:abstractNum w:abstractNumId="36" w15:restartNumberingAfterBreak="0">
    <w:nsid w:val="6A563C04"/>
    <w:multiLevelType w:val="multilevel"/>
    <w:tmpl w:val="664E2B6C"/>
    <w:lvl w:ilvl="0">
      <w:start w:val="1"/>
      <w:numFmt w:val="decimal"/>
      <w:lvlText w:val="%1."/>
      <w:lvlJc w:val="left"/>
      <w:pPr>
        <w:ind w:left="1230" w:hanging="870"/>
      </w:pPr>
      <w:rPr>
        <w:rFonts w:cs="Times New Roman" w:hint="default"/>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37" w15:restartNumberingAfterBreak="0">
    <w:nsid w:val="76F275A8"/>
    <w:multiLevelType w:val="hybridMultilevel"/>
    <w:tmpl w:val="85907006"/>
    <w:lvl w:ilvl="0" w:tplc="0C0A0001">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79E4BBE"/>
    <w:multiLevelType w:val="hybridMultilevel"/>
    <w:tmpl w:val="3ECC6354"/>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39" w15:restartNumberingAfterBreak="0">
    <w:nsid w:val="7BCB61DB"/>
    <w:multiLevelType w:val="hybridMultilevel"/>
    <w:tmpl w:val="B40EF130"/>
    <w:lvl w:ilvl="0" w:tplc="C8562C70">
      <w:start w:val="1"/>
      <w:numFmt w:val="bullet"/>
      <w:lvlText w:val=""/>
      <w:lvlJc w:val="left"/>
      <w:pPr>
        <w:ind w:left="720" w:hanging="360"/>
      </w:pPr>
      <w:rPr>
        <w:rFonts w:ascii="Symbol" w:hAnsi="Symbol" w:hint="default"/>
      </w:rPr>
    </w:lvl>
    <w:lvl w:ilvl="1" w:tplc="1E7E36B6" w:tentative="1">
      <w:start w:val="1"/>
      <w:numFmt w:val="bullet"/>
      <w:lvlText w:val="o"/>
      <w:lvlJc w:val="left"/>
      <w:pPr>
        <w:ind w:left="1440" w:hanging="360"/>
      </w:pPr>
      <w:rPr>
        <w:rFonts w:ascii="Courier New" w:hAnsi="Courier New" w:cs="Courier New" w:hint="default"/>
      </w:rPr>
    </w:lvl>
    <w:lvl w:ilvl="2" w:tplc="4350BFAA" w:tentative="1">
      <w:start w:val="1"/>
      <w:numFmt w:val="bullet"/>
      <w:lvlText w:val=""/>
      <w:lvlJc w:val="left"/>
      <w:pPr>
        <w:ind w:left="2160" w:hanging="360"/>
      </w:pPr>
      <w:rPr>
        <w:rFonts w:ascii="Wingdings" w:hAnsi="Wingdings" w:hint="default"/>
      </w:rPr>
    </w:lvl>
    <w:lvl w:ilvl="3" w:tplc="801894FC" w:tentative="1">
      <w:start w:val="1"/>
      <w:numFmt w:val="bullet"/>
      <w:lvlText w:val=""/>
      <w:lvlJc w:val="left"/>
      <w:pPr>
        <w:ind w:left="2880" w:hanging="360"/>
      </w:pPr>
      <w:rPr>
        <w:rFonts w:ascii="Symbol" w:hAnsi="Symbol" w:hint="default"/>
      </w:rPr>
    </w:lvl>
    <w:lvl w:ilvl="4" w:tplc="F0E2B13C" w:tentative="1">
      <w:start w:val="1"/>
      <w:numFmt w:val="bullet"/>
      <w:lvlText w:val="o"/>
      <w:lvlJc w:val="left"/>
      <w:pPr>
        <w:ind w:left="3600" w:hanging="360"/>
      </w:pPr>
      <w:rPr>
        <w:rFonts w:ascii="Courier New" w:hAnsi="Courier New" w:cs="Courier New" w:hint="default"/>
      </w:rPr>
    </w:lvl>
    <w:lvl w:ilvl="5" w:tplc="E724E204" w:tentative="1">
      <w:start w:val="1"/>
      <w:numFmt w:val="bullet"/>
      <w:lvlText w:val=""/>
      <w:lvlJc w:val="left"/>
      <w:pPr>
        <w:ind w:left="4320" w:hanging="360"/>
      </w:pPr>
      <w:rPr>
        <w:rFonts w:ascii="Wingdings" w:hAnsi="Wingdings" w:hint="default"/>
      </w:rPr>
    </w:lvl>
    <w:lvl w:ilvl="6" w:tplc="58808FD2" w:tentative="1">
      <w:start w:val="1"/>
      <w:numFmt w:val="bullet"/>
      <w:lvlText w:val=""/>
      <w:lvlJc w:val="left"/>
      <w:pPr>
        <w:ind w:left="5040" w:hanging="360"/>
      </w:pPr>
      <w:rPr>
        <w:rFonts w:ascii="Symbol" w:hAnsi="Symbol" w:hint="default"/>
      </w:rPr>
    </w:lvl>
    <w:lvl w:ilvl="7" w:tplc="F5E26894" w:tentative="1">
      <w:start w:val="1"/>
      <w:numFmt w:val="bullet"/>
      <w:lvlText w:val="o"/>
      <w:lvlJc w:val="left"/>
      <w:pPr>
        <w:ind w:left="5760" w:hanging="360"/>
      </w:pPr>
      <w:rPr>
        <w:rFonts w:ascii="Courier New" w:hAnsi="Courier New" w:cs="Courier New" w:hint="default"/>
      </w:rPr>
    </w:lvl>
    <w:lvl w:ilvl="8" w:tplc="6352DA20" w:tentative="1">
      <w:start w:val="1"/>
      <w:numFmt w:val="bullet"/>
      <w:lvlText w:val=""/>
      <w:lvlJc w:val="left"/>
      <w:pPr>
        <w:ind w:left="6480" w:hanging="360"/>
      </w:pPr>
      <w:rPr>
        <w:rFonts w:ascii="Wingdings" w:hAnsi="Wingdings" w:hint="default"/>
      </w:rPr>
    </w:lvl>
  </w:abstractNum>
  <w:abstractNum w:abstractNumId="40" w15:restartNumberingAfterBreak="0">
    <w:nsid w:val="7E793F09"/>
    <w:multiLevelType w:val="hybridMultilevel"/>
    <w:tmpl w:val="60EA792C"/>
    <w:lvl w:ilvl="0" w:tplc="240A000F">
      <w:start w:val="1"/>
      <w:numFmt w:val="decimal"/>
      <w:lvlText w:val="%1."/>
      <w:lvlJc w:val="left"/>
      <w:pPr>
        <w:ind w:left="2484" w:hanging="360"/>
      </w:pPr>
      <w:rPr>
        <w:rFonts w:hint="default"/>
        <w:b/>
        <w:color w:val="auto"/>
        <w:sz w:val="22"/>
      </w:rPr>
    </w:lvl>
    <w:lvl w:ilvl="1" w:tplc="240A0003" w:tentative="1">
      <w:start w:val="1"/>
      <w:numFmt w:val="lowerLetter"/>
      <w:lvlText w:val="%2."/>
      <w:lvlJc w:val="left"/>
      <w:pPr>
        <w:ind w:left="3204" w:hanging="360"/>
      </w:pPr>
    </w:lvl>
    <w:lvl w:ilvl="2" w:tplc="240A0005" w:tentative="1">
      <w:start w:val="1"/>
      <w:numFmt w:val="lowerRoman"/>
      <w:lvlText w:val="%3."/>
      <w:lvlJc w:val="right"/>
      <w:pPr>
        <w:ind w:left="3924" w:hanging="180"/>
      </w:pPr>
    </w:lvl>
    <w:lvl w:ilvl="3" w:tplc="240A0001">
      <w:start w:val="1"/>
      <w:numFmt w:val="decimal"/>
      <w:lvlText w:val="%4."/>
      <w:lvlJc w:val="left"/>
      <w:pPr>
        <w:ind w:left="2484" w:hanging="360"/>
      </w:pPr>
    </w:lvl>
    <w:lvl w:ilvl="4" w:tplc="240A0003" w:tentative="1">
      <w:start w:val="1"/>
      <w:numFmt w:val="lowerLetter"/>
      <w:lvlText w:val="%5."/>
      <w:lvlJc w:val="left"/>
      <w:pPr>
        <w:ind w:left="5364" w:hanging="360"/>
      </w:pPr>
    </w:lvl>
    <w:lvl w:ilvl="5" w:tplc="240A0005" w:tentative="1">
      <w:start w:val="1"/>
      <w:numFmt w:val="lowerRoman"/>
      <w:lvlText w:val="%6."/>
      <w:lvlJc w:val="right"/>
      <w:pPr>
        <w:ind w:left="6084" w:hanging="180"/>
      </w:pPr>
    </w:lvl>
    <w:lvl w:ilvl="6" w:tplc="240A0001" w:tentative="1">
      <w:start w:val="1"/>
      <w:numFmt w:val="decimal"/>
      <w:lvlText w:val="%7."/>
      <w:lvlJc w:val="left"/>
      <w:pPr>
        <w:ind w:left="6804" w:hanging="360"/>
      </w:pPr>
    </w:lvl>
    <w:lvl w:ilvl="7" w:tplc="240A0003" w:tentative="1">
      <w:start w:val="1"/>
      <w:numFmt w:val="lowerLetter"/>
      <w:lvlText w:val="%8."/>
      <w:lvlJc w:val="left"/>
      <w:pPr>
        <w:ind w:left="7524" w:hanging="360"/>
      </w:pPr>
    </w:lvl>
    <w:lvl w:ilvl="8" w:tplc="240A0005" w:tentative="1">
      <w:start w:val="1"/>
      <w:numFmt w:val="lowerRoman"/>
      <w:lvlText w:val="%9."/>
      <w:lvlJc w:val="right"/>
      <w:pPr>
        <w:ind w:left="8244" w:hanging="180"/>
      </w:pPr>
    </w:lvl>
  </w:abstractNum>
  <w:abstractNum w:abstractNumId="41" w15:restartNumberingAfterBreak="0">
    <w:nsid w:val="7E9907B3"/>
    <w:multiLevelType w:val="hybridMultilevel"/>
    <w:tmpl w:val="1856DFD0"/>
    <w:lvl w:ilvl="0" w:tplc="0C0A0001">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EED1138"/>
    <w:multiLevelType w:val="hybridMultilevel"/>
    <w:tmpl w:val="92B6C9C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16cid:durableId="214434572">
    <w:abstractNumId w:val="40"/>
  </w:num>
  <w:num w:numId="2" w16cid:durableId="527379937">
    <w:abstractNumId w:val="13"/>
  </w:num>
  <w:num w:numId="3" w16cid:durableId="2065327878">
    <w:abstractNumId w:val="15"/>
  </w:num>
  <w:num w:numId="4" w16cid:durableId="2092042795">
    <w:abstractNumId w:val="27"/>
  </w:num>
  <w:num w:numId="5" w16cid:durableId="1717509891">
    <w:abstractNumId w:val="39"/>
  </w:num>
  <w:num w:numId="6" w16cid:durableId="2022273246">
    <w:abstractNumId w:val="26"/>
  </w:num>
  <w:num w:numId="7" w16cid:durableId="254560264">
    <w:abstractNumId w:val="3"/>
  </w:num>
  <w:num w:numId="8" w16cid:durableId="1005939420">
    <w:abstractNumId w:val="5"/>
  </w:num>
  <w:num w:numId="9" w16cid:durableId="1297906578">
    <w:abstractNumId w:val="10"/>
  </w:num>
  <w:num w:numId="10" w16cid:durableId="24333446">
    <w:abstractNumId w:val="22"/>
  </w:num>
  <w:num w:numId="11" w16cid:durableId="1121341171">
    <w:abstractNumId w:val="37"/>
  </w:num>
  <w:num w:numId="12" w16cid:durableId="138036028">
    <w:abstractNumId w:val="24"/>
  </w:num>
  <w:num w:numId="13" w16cid:durableId="265886147">
    <w:abstractNumId w:val="36"/>
  </w:num>
  <w:num w:numId="14" w16cid:durableId="169031712">
    <w:abstractNumId w:val="25"/>
  </w:num>
  <w:num w:numId="15" w16cid:durableId="1244796015">
    <w:abstractNumId w:val="6"/>
  </w:num>
  <w:num w:numId="16" w16cid:durableId="1772240774">
    <w:abstractNumId w:val="11"/>
  </w:num>
  <w:num w:numId="17" w16cid:durableId="1461462056">
    <w:abstractNumId w:val="41"/>
  </w:num>
  <w:num w:numId="18" w16cid:durableId="733162715">
    <w:abstractNumId w:val="16"/>
  </w:num>
  <w:num w:numId="19" w16cid:durableId="1308558230">
    <w:abstractNumId w:val="32"/>
  </w:num>
  <w:num w:numId="20" w16cid:durableId="1941066298">
    <w:abstractNumId w:val="1"/>
  </w:num>
  <w:num w:numId="21" w16cid:durableId="1887139555">
    <w:abstractNumId w:val="0"/>
  </w:num>
  <w:num w:numId="22" w16cid:durableId="467623496">
    <w:abstractNumId w:val="7"/>
  </w:num>
  <w:num w:numId="23" w16cid:durableId="565844623">
    <w:abstractNumId w:val="2"/>
  </w:num>
  <w:num w:numId="24" w16cid:durableId="341974290">
    <w:abstractNumId w:val="4"/>
  </w:num>
  <w:num w:numId="25" w16cid:durableId="497615059">
    <w:abstractNumId w:val="12"/>
  </w:num>
  <w:num w:numId="26" w16cid:durableId="608779400">
    <w:abstractNumId w:val="21"/>
  </w:num>
  <w:num w:numId="27" w16cid:durableId="127012672">
    <w:abstractNumId w:val="18"/>
  </w:num>
  <w:num w:numId="28" w16cid:durableId="498468745">
    <w:abstractNumId w:val="35"/>
  </w:num>
  <w:num w:numId="29" w16cid:durableId="2026439116">
    <w:abstractNumId w:val="9"/>
  </w:num>
  <w:num w:numId="30" w16cid:durableId="612977979">
    <w:abstractNumId w:val="20"/>
  </w:num>
  <w:num w:numId="31" w16cid:durableId="985281214">
    <w:abstractNumId w:val="8"/>
  </w:num>
  <w:num w:numId="32" w16cid:durableId="1831216121">
    <w:abstractNumId w:val="34"/>
  </w:num>
  <w:num w:numId="33" w16cid:durableId="599073012">
    <w:abstractNumId w:val="42"/>
  </w:num>
  <w:num w:numId="34" w16cid:durableId="1381782467">
    <w:abstractNumId w:val="31"/>
  </w:num>
  <w:num w:numId="35" w16cid:durableId="1386295923">
    <w:abstractNumId w:val="19"/>
  </w:num>
  <w:num w:numId="36" w16cid:durableId="100418467">
    <w:abstractNumId w:val="28"/>
  </w:num>
  <w:num w:numId="37" w16cid:durableId="615912915">
    <w:abstractNumId w:val="29"/>
  </w:num>
  <w:num w:numId="38" w16cid:durableId="2029289158">
    <w:abstractNumId w:val="30"/>
  </w:num>
  <w:num w:numId="39" w16cid:durableId="465048890">
    <w:abstractNumId w:val="33"/>
  </w:num>
  <w:num w:numId="40" w16cid:durableId="142552818">
    <w:abstractNumId w:val="23"/>
  </w:num>
  <w:num w:numId="41" w16cid:durableId="2097550683">
    <w:abstractNumId w:val="38"/>
  </w:num>
  <w:num w:numId="42" w16cid:durableId="335040791">
    <w:abstractNumId w:val="17"/>
  </w:num>
  <w:num w:numId="43" w16cid:durableId="39782697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DFD"/>
    <w:rsid w:val="0000298F"/>
    <w:rsid w:val="00020CDF"/>
    <w:rsid w:val="00034617"/>
    <w:rsid w:val="00051690"/>
    <w:rsid w:val="00062795"/>
    <w:rsid w:val="00063DB2"/>
    <w:rsid w:val="00064088"/>
    <w:rsid w:val="00080B08"/>
    <w:rsid w:val="00097DCF"/>
    <w:rsid w:val="000C22C3"/>
    <w:rsid w:val="000C6314"/>
    <w:rsid w:val="000E0252"/>
    <w:rsid w:val="000E5D09"/>
    <w:rsid w:val="000F6BA9"/>
    <w:rsid w:val="000F7877"/>
    <w:rsid w:val="00115BC0"/>
    <w:rsid w:val="00116CB5"/>
    <w:rsid w:val="00116DB3"/>
    <w:rsid w:val="00121688"/>
    <w:rsid w:val="00125912"/>
    <w:rsid w:val="001352BC"/>
    <w:rsid w:val="001510E9"/>
    <w:rsid w:val="00176F52"/>
    <w:rsid w:val="001830E6"/>
    <w:rsid w:val="0019562C"/>
    <w:rsid w:val="001E0C0A"/>
    <w:rsid w:val="001E486A"/>
    <w:rsid w:val="001E4DC6"/>
    <w:rsid w:val="001E5A18"/>
    <w:rsid w:val="00217168"/>
    <w:rsid w:val="00221E20"/>
    <w:rsid w:val="00230EE8"/>
    <w:rsid w:val="00253601"/>
    <w:rsid w:val="002640A6"/>
    <w:rsid w:val="0026721E"/>
    <w:rsid w:val="002732E3"/>
    <w:rsid w:val="002C1207"/>
    <w:rsid w:val="002F6858"/>
    <w:rsid w:val="002F75A8"/>
    <w:rsid w:val="003529A7"/>
    <w:rsid w:val="0036426A"/>
    <w:rsid w:val="00391B81"/>
    <w:rsid w:val="003A6A16"/>
    <w:rsid w:val="003D2163"/>
    <w:rsid w:val="003E4742"/>
    <w:rsid w:val="003E6789"/>
    <w:rsid w:val="003F7345"/>
    <w:rsid w:val="00472043"/>
    <w:rsid w:val="00482147"/>
    <w:rsid w:val="004937AA"/>
    <w:rsid w:val="004B09D7"/>
    <w:rsid w:val="004C40E0"/>
    <w:rsid w:val="004E1CFA"/>
    <w:rsid w:val="004F2D7A"/>
    <w:rsid w:val="004F3D20"/>
    <w:rsid w:val="00510A55"/>
    <w:rsid w:val="00515469"/>
    <w:rsid w:val="0053217A"/>
    <w:rsid w:val="0053440E"/>
    <w:rsid w:val="0054142D"/>
    <w:rsid w:val="00543A5F"/>
    <w:rsid w:val="00544064"/>
    <w:rsid w:val="00550CCC"/>
    <w:rsid w:val="005550B5"/>
    <w:rsid w:val="005555CD"/>
    <w:rsid w:val="00562A06"/>
    <w:rsid w:val="005803E2"/>
    <w:rsid w:val="00592DE5"/>
    <w:rsid w:val="00594EA0"/>
    <w:rsid w:val="005A2C24"/>
    <w:rsid w:val="005C0AE8"/>
    <w:rsid w:val="005E0168"/>
    <w:rsid w:val="006052F6"/>
    <w:rsid w:val="00637135"/>
    <w:rsid w:val="00646E5B"/>
    <w:rsid w:val="0065179B"/>
    <w:rsid w:val="006620BD"/>
    <w:rsid w:val="0067458A"/>
    <w:rsid w:val="006945D9"/>
    <w:rsid w:val="006C1E12"/>
    <w:rsid w:val="006E0D91"/>
    <w:rsid w:val="006F20FA"/>
    <w:rsid w:val="006F23B0"/>
    <w:rsid w:val="006F389E"/>
    <w:rsid w:val="00706346"/>
    <w:rsid w:val="00720F00"/>
    <w:rsid w:val="00721961"/>
    <w:rsid w:val="007330D1"/>
    <w:rsid w:val="007364B4"/>
    <w:rsid w:val="00784559"/>
    <w:rsid w:val="007A17E2"/>
    <w:rsid w:val="007B0594"/>
    <w:rsid w:val="007B6285"/>
    <w:rsid w:val="007C3F6E"/>
    <w:rsid w:val="007D6C0C"/>
    <w:rsid w:val="007E6EE8"/>
    <w:rsid w:val="008225DD"/>
    <w:rsid w:val="008273FA"/>
    <w:rsid w:val="008408D6"/>
    <w:rsid w:val="00860CD0"/>
    <w:rsid w:val="00866C4E"/>
    <w:rsid w:val="00883D9D"/>
    <w:rsid w:val="00894D3E"/>
    <w:rsid w:val="008972C3"/>
    <w:rsid w:val="008A35B2"/>
    <w:rsid w:val="008A6A3D"/>
    <w:rsid w:val="0090354A"/>
    <w:rsid w:val="00905E49"/>
    <w:rsid w:val="0092782C"/>
    <w:rsid w:val="00930CA0"/>
    <w:rsid w:val="00931050"/>
    <w:rsid w:val="009A59C2"/>
    <w:rsid w:val="009B0A1A"/>
    <w:rsid w:val="009B1D95"/>
    <w:rsid w:val="009E1FE2"/>
    <w:rsid w:val="009F63ED"/>
    <w:rsid w:val="00A11B9E"/>
    <w:rsid w:val="00A320B2"/>
    <w:rsid w:val="00A46287"/>
    <w:rsid w:val="00A471A5"/>
    <w:rsid w:val="00A51121"/>
    <w:rsid w:val="00A54E30"/>
    <w:rsid w:val="00A679FA"/>
    <w:rsid w:val="00A754FA"/>
    <w:rsid w:val="00A84CD5"/>
    <w:rsid w:val="00AC3467"/>
    <w:rsid w:val="00AD4DFD"/>
    <w:rsid w:val="00AF4678"/>
    <w:rsid w:val="00AF5C26"/>
    <w:rsid w:val="00B15FD1"/>
    <w:rsid w:val="00B16E61"/>
    <w:rsid w:val="00B276A6"/>
    <w:rsid w:val="00B357F6"/>
    <w:rsid w:val="00B50E13"/>
    <w:rsid w:val="00B6721E"/>
    <w:rsid w:val="00BC3382"/>
    <w:rsid w:val="00BC3B5C"/>
    <w:rsid w:val="00BC7192"/>
    <w:rsid w:val="00BC71AE"/>
    <w:rsid w:val="00BD2BED"/>
    <w:rsid w:val="00BD2DB4"/>
    <w:rsid w:val="00C03340"/>
    <w:rsid w:val="00C11719"/>
    <w:rsid w:val="00C42A31"/>
    <w:rsid w:val="00C431E4"/>
    <w:rsid w:val="00C5471B"/>
    <w:rsid w:val="00C55A5F"/>
    <w:rsid w:val="00C64295"/>
    <w:rsid w:val="00C74A19"/>
    <w:rsid w:val="00C84439"/>
    <w:rsid w:val="00C93754"/>
    <w:rsid w:val="00CB7D19"/>
    <w:rsid w:val="00CD2491"/>
    <w:rsid w:val="00CE27CB"/>
    <w:rsid w:val="00CE740E"/>
    <w:rsid w:val="00CF113C"/>
    <w:rsid w:val="00D028A2"/>
    <w:rsid w:val="00D02C07"/>
    <w:rsid w:val="00D1331A"/>
    <w:rsid w:val="00D25424"/>
    <w:rsid w:val="00D50E71"/>
    <w:rsid w:val="00D52922"/>
    <w:rsid w:val="00D63599"/>
    <w:rsid w:val="00D651C1"/>
    <w:rsid w:val="00D83210"/>
    <w:rsid w:val="00DB5795"/>
    <w:rsid w:val="00DC4CB9"/>
    <w:rsid w:val="00DD0BC5"/>
    <w:rsid w:val="00DD6550"/>
    <w:rsid w:val="00DD6762"/>
    <w:rsid w:val="00DE189D"/>
    <w:rsid w:val="00DE3453"/>
    <w:rsid w:val="00E63992"/>
    <w:rsid w:val="00E7108B"/>
    <w:rsid w:val="00E731C4"/>
    <w:rsid w:val="00E94747"/>
    <w:rsid w:val="00EB46FB"/>
    <w:rsid w:val="00EC25E8"/>
    <w:rsid w:val="00ED31AB"/>
    <w:rsid w:val="00ED632E"/>
    <w:rsid w:val="00EE1819"/>
    <w:rsid w:val="00EE5BF4"/>
    <w:rsid w:val="00F01834"/>
    <w:rsid w:val="00F11C90"/>
    <w:rsid w:val="00F52367"/>
    <w:rsid w:val="00F54F0A"/>
    <w:rsid w:val="00F60903"/>
    <w:rsid w:val="00F669C5"/>
    <w:rsid w:val="00F76304"/>
    <w:rsid w:val="00F96D49"/>
    <w:rsid w:val="00F97EFF"/>
    <w:rsid w:val="00FA22D7"/>
    <w:rsid w:val="00FB30C2"/>
    <w:rsid w:val="00FC69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5FDC54B"/>
  <w15:chartTrackingRefBased/>
  <w15:docId w15:val="{987543E0-75FF-48C0-98E6-E436D74FE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Liberation Serif" w:eastAsia="SimSun" w:hAnsi="Liberation Serif" w:cs="Mangal"/>
      <w:kern w:val="1"/>
      <w:sz w:val="24"/>
      <w:szCs w:val="24"/>
      <w:lang w:eastAsia="zh-CN" w:bidi="hi-IN"/>
    </w:rPr>
  </w:style>
  <w:style w:type="paragraph" w:styleId="Ttulo1">
    <w:name w:val="heading 1"/>
    <w:aliases w:val="Edgar 1,Heading apps,h1"/>
    <w:basedOn w:val="Normal"/>
    <w:next w:val="Normal"/>
    <w:link w:val="Ttulo1Car"/>
    <w:qFormat/>
    <w:rsid w:val="008408D6"/>
    <w:pPr>
      <w:keepNext/>
      <w:keepLines/>
      <w:widowControl/>
      <w:suppressAutoHyphens w:val="0"/>
      <w:spacing w:before="480"/>
      <w:outlineLvl w:val="0"/>
    </w:pPr>
    <w:rPr>
      <w:rFonts w:ascii="Calibri" w:eastAsia="MS Gothic" w:hAnsi="Calibri" w:cs="Times New Roman"/>
      <w:b/>
      <w:bCs/>
      <w:color w:val="365F91"/>
      <w:kern w:val="0"/>
      <w:sz w:val="28"/>
      <w:szCs w:val="28"/>
      <w:lang w:val="es-ES_tradnl" w:eastAsia="es-ES_tradnl" w:bidi="ar-SA"/>
    </w:rPr>
  </w:style>
  <w:style w:type="paragraph" w:styleId="Ttulo2">
    <w:name w:val="heading 2"/>
    <w:aliases w:val="Edgar 2,Título 2 -BCN,título 2,Title Header2,MT2"/>
    <w:basedOn w:val="Normal"/>
    <w:next w:val="Normal"/>
    <w:link w:val="Ttulo2Car"/>
    <w:qFormat/>
    <w:rsid w:val="008408D6"/>
    <w:pPr>
      <w:keepNext/>
      <w:widowControl/>
      <w:suppressAutoHyphens w:val="0"/>
      <w:jc w:val="both"/>
      <w:outlineLvl w:val="1"/>
    </w:pPr>
    <w:rPr>
      <w:rFonts w:ascii="Verdana" w:eastAsia="Times New Roman" w:hAnsi="Verdana" w:cs="Times New Roman"/>
      <w:b/>
      <w:kern w:val="0"/>
      <w:sz w:val="20"/>
      <w:szCs w:val="20"/>
      <w:lang w:val="x-none" w:eastAsia="es-ES" w:bidi="ar-SA"/>
    </w:rPr>
  </w:style>
  <w:style w:type="paragraph" w:styleId="Ttulo3">
    <w:name w:val="heading 3"/>
    <w:aliases w:val="Título 3 Car Car,Edgar 3"/>
    <w:basedOn w:val="Normal"/>
    <w:next w:val="Normal"/>
    <w:link w:val="Ttulo3Car"/>
    <w:qFormat/>
    <w:rsid w:val="008408D6"/>
    <w:pPr>
      <w:keepNext/>
      <w:widowControl/>
      <w:tabs>
        <w:tab w:val="num" w:pos="720"/>
      </w:tabs>
      <w:suppressAutoHyphens w:val="0"/>
      <w:ind w:left="720" w:hanging="720"/>
      <w:jc w:val="both"/>
      <w:outlineLvl w:val="2"/>
    </w:pPr>
    <w:rPr>
      <w:rFonts w:ascii="Arial" w:eastAsia="Times New Roman" w:hAnsi="Arial" w:cs="Times New Roman"/>
      <w:kern w:val="0"/>
      <w:sz w:val="20"/>
      <w:szCs w:val="20"/>
      <w:lang w:val="es-ES_tradnl" w:eastAsia="es-ES" w:bidi="ar-SA"/>
    </w:rPr>
  </w:style>
  <w:style w:type="paragraph" w:styleId="Ttulo4">
    <w:name w:val="heading 4"/>
    <w:basedOn w:val="Normal"/>
    <w:next w:val="Normal"/>
    <w:link w:val="Ttulo4Car"/>
    <w:uiPriority w:val="9"/>
    <w:unhideWhenUsed/>
    <w:qFormat/>
    <w:rsid w:val="008408D6"/>
    <w:pPr>
      <w:keepNext/>
      <w:widowControl/>
      <w:suppressAutoHyphens w:val="0"/>
      <w:spacing w:before="240" w:after="60"/>
      <w:outlineLvl w:val="3"/>
    </w:pPr>
    <w:rPr>
      <w:rFonts w:ascii="Calibri" w:eastAsia="Times New Roman" w:hAnsi="Calibri" w:cs="Times New Roman"/>
      <w:b/>
      <w:bCs/>
      <w:kern w:val="0"/>
      <w:sz w:val="28"/>
      <w:szCs w:val="28"/>
      <w:lang w:val="es-ES_tradnl" w:eastAsia="es-ES_tradnl" w:bidi="ar-SA"/>
    </w:rPr>
  </w:style>
  <w:style w:type="paragraph" w:styleId="Ttulo5">
    <w:name w:val="heading 5"/>
    <w:basedOn w:val="Normal"/>
    <w:next w:val="Normal"/>
    <w:link w:val="Ttulo5Car"/>
    <w:qFormat/>
    <w:rsid w:val="008408D6"/>
    <w:pPr>
      <w:keepNext/>
      <w:widowControl/>
      <w:tabs>
        <w:tab w:val="num" w:pos="1008"/>
      </w:tabs>
      <w:suppressAutoHyphens w:val="0"/>
      <w:ind w:left="1008" w:hanging="1008"/>
      <w:jc w:val="both"/>
      <w:outlineLvl w:val="4"/>
    </w:pPr>
    <w:rPr>
      <w:rFonts w:ascii="Times New Roman" w:eastAsia="Times New Roman" w:hAnsi="Times New Roman" w:cs="Times New Roman"/>
      <w:b/>
      <w:kern w:val="0"/>
      <w:sz w:val="20"/>
      <w:szCs w:val="20"/>
      <w:lang w:val="es-ES_tradnl" w:eastAsia="es-ES" w:bidi="ar-SA"/>
    </w:rPr>
  </w:style>
  <w:style w:type="paragraph" w:styleId="Ttulo6">
    <w:name w:val="heading 6"/>
    <w:basedOn w:val="Normal"/>
    <w:next w:val="Normal"/>
    <w:link w:val="Ttulo6Car"/>
    <w:uiPriority w:val="9"/>
    <w:qFormat/>
    <w:rsid w:val="008408D6"/>
    <w:pPr>
      <w:keepNext/>
      <w:widowControl/>
      <w:tabs>
        <w:tab w:val="num" w:pos="1152"/>
      </w:tabs>
      <w:suppressAutoHyphens w:val="0"/>
      <w:ind w:left="1152" w:hanging="1152"/>
      <w:jc w:val="both"/>
      <w:outlineLvl w:val="5"/>
    </w:pPr>
    <w:rPr>
      <w:rFonts w:ascii="Tahoma" w:eastAsia="Times New Roman" w:hAnsi="Tahoma" w:cs="Times New Roman"/>
      <w:kern w:val="0"/>
      <w:sz w:val="20"/>
      <w:szCs w:val="20"/>
      <w:lang w:val="es-ES_tradnl" w:eastAsia="es-ES" w:bidi="ar-SA"/>
    </w:rPr>
  </w:style>
  <w:style w:type="paragraph" w:styleId="Ttulo7">
    <w:name w:val="heading 7"/>
    <w:basedOn w:val="Normal"/>
    <w:next w:val="Normal"/>
    <w:link w:val="Ttulo7Car"/>
    <w:uiPriority w:val="9"/>
    <w:qFormat/>
    <w:rsid w:val="008408D6"/>
    <w:pPr>
      <w:keepNext/>
      <w:widowControl/>
      <w:tabs>
        <w:tab w:val="num" w:pos="1296"/>
      </w:tabs>
      <w:suppressAutoHyphens w:val="0"/>
      <w:ind w:left="1296" w:hanging="1296"/>
      <w:jc w:val="center"/>
      <w:outlineLvl w:val="6"/>
    </w:pPr>
    <w:rPr>
      <w:rFonts w:ascii="Century Gothic" w:eastAsia="Times New Roman" w:hAnsi="Century Gothic" w:cs="Times New Roman"/>
      <w:b/>
      <w:kern w:val="0"/>
      <w:szCs w:val="20"/>
      <w:lang w:val="es-ES" w:eastAsia="es-ES" w:bidi="ar-SA"/>
    </w:rPr>
  </w:style>
  <w:style w:type="paragraph" w:styleId="Ttulo8">
    <w:name w:val="heading 8"/>
    <w:basedOn w:val="Normal"/>
    <w:next w:val="Normal"/>
    <w:link w:val="Ttulo8Car"/>
    <w:qFormat/>
    <w:rsid w:val="008408D6"/>
    <w:pPr>
      <w:widowControl/>
      <w:tabs>
        <w:tab w:val="num" w:pos="1440"/>
      </w:tabs>
      <w:suppressAutoHyphens w:val="0"/>
      <w:spacing w:before="240" w:after="60"/>
      <w:ind w:left="1440" w:hanging="1440"/>
      <w:jc w:val="both"/>
      <w:outlineLvl w:val="7"/>
    </w:pPr>
    <w:rPr>
      <w:rFonts w:ascii="Times New Roman" w:eastAsia="Times New Roman" w:hAnsi="Times New Roman" w:cs="Times New Roman"/>
      <w:i/>
      <w:kern w:val="0"/>
      <w:szCs w:val="20"/>
      <w:lang w:val="es-ES_tradnl" w:eastAsia="es-ES" w:bidi="ar-SA"/>
    </w:rPr>
  </w:style>
  <w:style w:type="paragraph" w:styleId="Ttulo9">
    <w:name w:val="heading 9"/>
    <w:basedOn w:val="Normal"/>
    <w:next w:val="Normal"/>
    <w:link w:val="Ttulo9Car"/>
    <w:uiPriority w:val="9"/>
    <w:qFormat/>
    <w:rsid w:val="008408D6"/>
    <w:pPr>
      <w:keepNext/>
      <w:widowControl/>
      <w:tabs>
        <w:tab w:val="left" w:pos="915"/>
        <w:tab w:val="num" w:pos="1584"/>
      </w:tabs>
      <w:suppressAutoHyphens w:val="0"/>
      <w:ind w:left="1584" w:hanging="1584"/>
      <w:jc w:val="both"/>
      <w:outlineLvl w:val="8"/>
    </w:pPr>
    <w:rPr>
      <w:rFonts w:ascii="Century Gothic" w:eastAsia="Times New Roman" w:hAnsi="Century Gothic" w:cs="Times New Roman"/>
      <w:b/>
      <w:kern w:val="0"/>
      <w:szCs w:val="20"/>
      <w:lang w:val="es-ES" w:eastAsia="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1"/>
    <w:basedOn w:val="Normal"/>
    <w:next w:val="Textoindependiente"/>
    <w:pPr>
      <w:keepNext/>
      <w:spacing w:before="240" w:after="120"/>
    </w:pPr>
    <w:rPr>
      <w:rFonts w:ascii="Liberation Sans" w:eastAsia="Microsoft YaHei" w:hAnsi="Liberation Sans"/>
      <w:sz w:val="28"/>
      <w:szCs w:val="28"/>
    </w:rPr>
  </w:style>
  <w:style w:type="paragraph" w:styleId="Textoindependiente">
    <w:name w:val="Body Text"/>
    <w:aliases w:val="body text"/>
    <w:basedOn w:val="Normal"/>
    <w:link w:val="TextoindependienteCar"/>
    <w:pPr>
      <w:spacing w:after="140" w:line="288" w:lineRule="auto"/>
    </w:pPr>
    <w:rPr>
      <w:lang w:val="x-none"/>
    </w:rPr>
  </w:style>
  <w:style w:type="paragraph" w:styleId="Lista">
    <w:name w:val="List"/>
    <w:basedOn w:val="Textoindependiente"/>
    <w:uiPriority w:val="99"/>
  </w:style>
  <w:style w:type="paragraph" w:customStyle="1" w:styleId="Epgrafe">
    <w:name w:val="Epígrafe"/>
    <w:basedOn w:val="Normal"/>
    <w:qFormat/>
    <w:pPr>
      <w:suppressLineNumbers/>
      <w:spacing w:before="120" w:after="120"/>
    </w:pPr>
    <w:rPr>
      <w:i/>
      <w:iCs/>
    </w:rPr>
  </w:style>
  <w:style w:type="paragraph" w:customStyle="1" w:styleId="ndice">
    <w:name w:val="Índice"/>
    <w:basedOn w:val="Normal"/>
    <w:pPr>
      <w:suppressLineNumbers/>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Encabezado">
    <w:name w:val="header"/>
    <w:basedOn w:val="Normal"/>
    <w:link w:val="EncabezadoCar"/>
    <w:unhideWhenUsed/>
    <w:rsid w:val="007330D1"/>
    <w:pPr>
      <w:tabs>
        <w:tab w:val="center" w:pos="4252"/>
        <w:tab w:val="right" w:pos="8504"/>
      </w:tabs>
    </w:pPr>
    <w:rPr>
      <w:szCs w:val="21"/>
    </w:rPr>
  </w:style>
  <w:style w:type="character" w:customStyle="1" w:styleId="EncabezadoCar">
    <w:name w:val="Encabezado Car"/>
    <w:link w:val="Encabezado"/>
    <w:rsid w:val="007330D1"/>
    <w:rPr>
      <w:rFonts w:ascii="Liberation Serif" w:eastAsia="SimSun" w:hAnsi="Liberation Serif" w:cs="Mangal"/>
      <w:kern w:val="1"/>
      <w:sz w:val="24"/>
      <w:szCs w:val="21"/>
      <w:lang w:val="es-CO" w:eastAsia="zh-CN" w:bidi="hi-IN"/>
    </w:rPr>
  </w:style>
  <w:style w:type="paragraph" w:styleId="Piedepgina">
    <w:name w:val="footer"/>
    <w:basedOn w:val="Normal"/>
    <w:link w:val="PiedepginaCar"/>
    <w:unhideWhenUsed/>
    <w:rsid w:val="007330D1"/>
    <w:pPr>
      <w:tabs>
        <w:tab w:val="center" w:pos="4252"/>
        <w:tab w:val="right" w:pos="8504"/>
      </w:tabs>
    </w:pPr>
    <w:rPr>
      <w:szCs w:val="21"/>
    </w:rPr>
  </w:style>
  <w:style w:type="character" w:customStyle="1" w:styleId="PiedepginaCar">
    <w:name w:val="Pie de página Car"/>
    <w:link w:val="Piedepgina"/>
    <w:rsid w:val="007330D1"/>
    <w:rPr>
      <w:rFonts w:ascii="Liberation Serif" w:eastAsia="SimSun" w:hAnsi="Liberation Serif" w:cs="Mangal"/>
      <w:kern w:val="1"/>
      <w:sz w:val="24"/>
      <w:szCs w:val="21"/>
      <w:lang w:val="es-CO" w:eastAsia="zh-CN" w:bidi="hi-IN"/>
    </w:rPr>
  </w:style>
  <w:style w:type="paragraph" w:styleId="Prrafodelista">
    <w:name w:val="List Paragraph"/>
    <w:aliases w:val="HOJA,Bolita,Párrafo de lista4,BOLADEF,Párrafo de lista3,Párrafo de lista21,BOLA,Nivel 1 OS,Colorful List - Accent 11,Colorful List - Accent 111,EITI list,Segundo nivel de viñetas,titulo 3,Segundo nivel de vi–etas,Bullet List,FooterText"/>
    <w:basedOn w:val="Normal"/>
    <w:link w:val="PrrafodelistaCar"/>
    <w:uiPriority w:val="34"/>
    <w:qFormat/>
    <w:rsid w:val="001352BC"/>
    <w:pPr>
      <w:widowControl/>
      <w:suppressAutoHyphens w:val="0"/>
      <w:ind w:left="720"/>
      <w:contextualSpacing/>
    </w:pPr>
    <w:rPr>
      <w:rFonts w:ascii="Cambria" w:eastAsia="MS Mincho" w:hAnsi="Cambria" w:cs="Times New Roman"/>
      <w:kern w:val="0"/>
      <w:lang w:val="es-ES_tradnl" w:eastAsia="es-ES" w:bidi="ar-SA"/>
    </w:rPr>
  </w:style>
  <w:style w:type="character" w:customStyle="1" w:styleId="PrrafodelistaCar">
    <w:name w:val="Párrafo de lista Car"/>
    <w:aliases w:val="HOJA Car,Bolita Car,Párrafo de lista4 Car,BOLADEF Car,Párrafo de lista3 Car,Párrafo de lista21 Car,BOLA Car,Nivel 1 OS Car,Colorful List - Accent 11 Car,Colorful List - Accent 111 Car,EITI list Car,Segundo nivel de viñetas Car"/>
    <w:link w:val="Prrafodelista"/>
    <w:uiPriority w:val="34"/>
    <w:qFormat/>
    <w:locked/>
    <w:rsid w:val="001352BC"/>
    <w:rPr>
      <w:rFonts w:ascii="Cambria" w:eastAsia="MS Mincho" w:hAnsi="Cambria"/>
      <w:sz w:val="24"/>
      <w:szCs w:val="24"/>
      <w:lang w:val="es-ES_tradnl" w:eastAsia="es-ES"/>
    </w:rPr>
  </w:style>
  <w:style w:type="paragraph" w:styleId="Textodeglobo">
    <w:name w:val="Balloon Text"/>
    <w:basedOn w:val="Normal"/>
    <w:link w:val="TextodegloboCar"/>
    <w:unhideWhenUsed/>
    <w:qFormat/>
    <w:rsid w:val="001352BC"/>
    <w:pPr>
      <w:widowControl/>
      <w:suppressAutoHyphens w:val="0"/>
    </w:pPr>
    <w:rPr>
      <w:rFonts w:ascii="Tahoma" w:eastAsia="Times New Roman" w:hAnsi="Tahoma" w:cs="Times New Roman"/>
      <w:kern w:val="0"/>
      <w:sz w:val="16"/>
      <w:szCs w:val="16"/>
      <w:lang w:val="es-ES_tradnl" w:eastAsia="es-ES_tradnl" w:bidi="ar-SA"/>
    </w:rPr>
  </w:style>
  <w:style w:type="character" w:customStyle="1" w:styleId="TextodegloboCar">
    <w:name w:val="Texto de globo Car"/>
    <w:link w:val="Textodeglobo"/>
    <w:rsid w:val="001352BC"/>
    <w:rPr>
      <w:rFonts w:ascii="Tahoma" w:hAnsi="Tahoma"/>
      <w:sz w:val="16"/>
      <w:szCs w:val="16"/>
      <w:lang w:val="es-ES_tradnl" w:eastAsia="es-ES_tradnl"/>
    </w:rPr>
  </w:style>
  <w:style w:type="paragraph" w:customStyle="1" w:styleId="WW-Textoindependiente3">
    <w:name w:val="WW-Texto independiente 3"/>
    <w:basedOn w:val="Normal"/>
    <w:rsid w:val="001352BC"/>
    <w:pPr>
      <w:widowControl/>
      <w:jc w:val="both"/>
    </w:pPr>
    <w:rPr>
      <w:rFonts w:ascii="Times New Roman" w:eastAsia="Times New Roman" w:hAnsi="Times New Roman" w:cs="Times New Roman"/>
      <w:b/>
      <w:bCs/>
      <w:i/>
      <w:iCs/>
      <w:kern w:val="0"/>
      <w:sz w:val="22"/>
      <w:szCs w:val="22"/>
      <w:lang w:val="es-ES_tradnl" w:eastAsia="es-ES" w:bidi="ar-SA"/>
    </w:rPr>
  </w:style>
  <w:style w:type="paragraph" w:styleId="Sinespaciado">
    <w:name w:val="No Spacing"/>
    <w:link w:val="SinespaciadoCar"/>
    <w:uiPriority w:val="1"/>
    <w:qFormat/>
    <w:rsid w:val="001352BC"/>
    <w:rPr>
      <w:rFonts w:ascii="Calibri" w:hAnsi="Calibri"/>
      <w:sz w:val="22"/>
      <w:szCs w:val="22"/>
    </w:rPr>
  </w:style>
  <w:style w:type="character" w:customStyle="1" w:styleId="SinespaciadoCar">
    <w:name w:val="Sin espaciado Car"/>
    <w:link w:val="Sinespaciado"/>
    <w:uiPriority w:val="1"/>
    <w:locked/>
    <w:rsid w:val="001352BC"/>
    <w:rPr>
      <w:rFonts w:ascii="Calibri" w:hAnsi="Calibri"/>
      <w:sz w:val="22"/>
      <w:szCs w:val="22"/>
      <w:lang w:bidi="ar-SA"/>
    </w:rPr>
  </w:style>
  <w:style w:type="paragraph" w:customStyle="1" w:styleId="Prrafodelista1">
    <w:name w:val="Párrafo de lista1"/>
    <w:basedOn w:val="Normal"/>
    <w:qFormat/>
    <w:rsid w:val="001352BC"/>
    <w:pPr>
      <w:widowControl/>
      <w:suppressAutoHyphens w:val="0"/>
      <w:spacing w:after="200" w:line="276" w:lineRule="auto"/>
      <w:ind w:left="720"/>
      <w:jc w:val="both"/>
    </w:pPr>
    <w:rPr>
      <w:rFonts w:ascii="Calibri" w:eastAsia="Times New Roman" w:hAnsi="Calibri" w:cs="Times New Roman"/>
      <w:kern w:val="0"/>
      <w:sz w:val="22"/>
      <w:szCs w:val="22"/>
      <w:lang w:eastAsia="es-CO" w:bidi="ar-SA"/>
    </w:rPr>
  </w:style>
  <w:style w:type="paragraph" w:customStyle="1" w:styleId="Listavistosa-nfasis11">
    <w:name w:val="Lista vistosa - Énfasis 11"/>
    <w:basedOn w:val="Normal"/>
    <w:link w:val="Listavistosa-nfasis1Car"/>
    <w:uiPriority w:val="34"/>
    <w:qFormat/>
    <w:rsid w:val="008408D6"/>
    <w:pPr>
      <w:widowControl/>
      <w:suppressAutoHyphens w:val="0"/>
      <w:ind w:left="708"/>
    </w:pPr>
    <w:rPr>
      <w:rFonts w:ascii="Times New Roman" w:eastAsia="Times New Roman" w:hAnsi="Times New Roman" w:cs="Times New Roman"/>
      <w:kern w:val="0"/>
      <w:lang w:val="es-ES" w:eastAsia="es-ES" w:bidi="ar-SA"/>
    </w:rPr>
  </w:style>
  <w:style w:type="character" w:customStyle="1" w:styleId="Listavistosa-nfasis1Car">
    <w:name w:val="Lista vistosa - Énfasis 1 Car"/>
    <w:link w:val="Listavistosa-nfasis11"/>
    <w:uiPriority w:val="34"/>
    <w:rsid w:val="008408D6"/>
    <w:rPr>
      <w:sz w:val="24"/>
      <w:szCs w:val="24"/>
      <w:lang w:val="es-ES" w:eastAsia="es-ES"/>
    </w:rPr>
  </w:style>
  <w:style w:type="character" w:customStyle="1" w:styleId="Ttulo1Car">
    <w:name w:val="Título 1 Car"/>
    <w:aliases w:val="Edgar 1 Car,Heading apps Car,h1 Car"/>
    <w:link w:val="Ttulo1"/>
    <w:rsid w:val="008408D6"/>
    <w:rPr>
      <w:rFonts w:ascii="Calibri" w:eastAsia="MS Gothic" w:hAnsi="Calibri"/>
      <w:b/>
      <w:bCs/>
      <w:color w:val="365F91"/>
      <w:sz w:val="28"/>
      <w:szCs w:val="28"/>
      <w:lang w:val="es-ES_tradnl" w:eastAsia="es-ES_tradnl"/>
    </w:rPr>
  </w:style>
  <w:style w:type="character" w:customStyle="1" w:styleId="Ttulo2Car">
    <w:name w:val="Título 2 Car"/>
    <w:aliases w:val="Edgar 2 Car,Título 2 -BCN Car,título 2 Car,Title Header2 Car,MT2 Car"/>
    <w:link w:val="Ttulo2"/>
    <w:rsid w:val="008408D6"/>
    <w:rPr>
      <w:rFonts w:ascii="Verdana" w:hAnsi="Verdana"/>
      <w:b/>
      <w:lang w:val="x-none" w:eastAsia="es-ES"/>
    </w:rPr>
  </w:style>
  <w:style w:type="character" w:customStyle="1" w:styleId="Ttulo3Car">
    <w:name w:val="Título 3 Car"/>
    <w:aliases w:val="Título 3 Car Car Car,Edgar 3 Car"/>
    <w:link w:val="Ttulo3"/>
    <w:rsid w:val="008408D6"/>
    <w:rPr>
      <w:rFonts w:ascii="Arial" w:hAnsi="Arial"/>
      <w:lang w:val="es-ES_tradnl" w:eastAsia="es-ES"/>
    </w:rPr>
  </w:style>
  <w:style w:type="character" w:customStyle="1" w:styleId="Ttulo4Car">
    <w:name w:val="Título 4 Car"/>
    <w:link w:val="Ttulo4"/>
    <w:uiPriority w:val="9"/>
    <w:rsid w:val="008408D6"/>
    <w:rPr>
      <w:rFonts w:ascii="Calibri" w:hAnsi="Calibri"/>
      <w:b/>
      <w:bCs/>
      <w:sz w:val="28"/>
      <w:szCs w:val="28"/>
      <w:lang w:val="es-ES_tradnl" w:eastAsia="es-ES_tradnl"/>
    </w:rPr>
  </w:style>
  <w:style w:type="character" w:customStyle="1" w:styleId="Ttulo5Car">
    <w:name w:val="Título 5 Car"/>
    <w:link w:val="Ttulo5"/>
    <w:rsid w:val="008408D6"/>
    <w:rPr>
      <w:b/>
      <w:lang w:val="es-ES_tradnl" w:eastAsia="es-ES"/>
    </w:rPr>
  </w:style>
  <w:style w:type="character" w:customStyle="1" w:styleId="Ttulo6Car">
    <w:name w:val="Título 6 Car"/>
    <w:link w:val="Ttulo6"/>
    <w:uiPriority w:val="9"/>
    <w:rsid w:val="008408D6"/>
    <w:rPr>
      <w:rFonts w:ascii="Tahoma" w:hAnsi="Tahoma"/>
      <w:lang w:val="es-ES_tradnl" w:eastAsia="es-ES"/>
    </w:rPr>
  </w:style>
  <w:style w:type="character" w:customStyle="1" w:styleId="Ttulo7Car">
    <w:name w:val="Título 7 Car"/>
    <w:link w:val="Ttulo7"/>
    <w:uiPriority w:val="9"/>
    <w:rsid w:val="008408D6"/>
    <w:rPr>
      <w:rFonts w:ascii="Century Gothic" w:hAnsi="Century Gothic"/>
      <w:b/>
      <w:sz w:val="24"/>
      <w:lang w:val="es-ES" w:eastAsia="es-ES"/>
    </w:rPr>
  </w:style>
  <w:style w:type="character" w:customStyle="1" w:styleId="Ttulo8Car">
    <w:name w:val="Título 8 Car"/>
    <w:link w:val="Ttulo8"/>
    <w:rsid w:val="008408D6"/>
    <w:rPr>
      <w:i/>
      <w:sz w:val="24"/>
      <w:lang w:val="es-ES_tradnl" w:eastAsia="es-ES"/>
    </w:rPr>
  </w:style>
  <w:style w:type="character" w:customStyle="1" w:styleId="Ttulo9Car">
    <w:name w:val="Título 9 Car"/>
    <w:link w:val="Ttulo9"/>
    <w:uiPriority w:val="9"/>
    <w:rsid w:val="008408D6"/>
    <w:rPr>
      <w:rFonts w:ascii="Century Gothic" w:hAnsi="Century Gothic"/>
      <w:b/>
      <w:sz w:val="24"/>
      <w:lang w:val="es-ES" w:eastAsia="es-ES"/>
    </w:rPr>
  </w:style>
  <w:style w:type="character" w:customStyle="1" w:styleId="TextoindependienteCar">
    <w:name w:val="Texto independiente Car"/>
    <w:aliases w:val="body text Car"/>
    <w:link w:val="Textoindependiente"/>
    <w:rsid w:val="008408D6"/>
    <w:rPr>
      <w:rFonts w:ascii="Liberation Serif" w:eastAsia="SimSun" w:hAnsi="Liberation Serif" w:cs="Mangal"/>
      <w:kern w:val="1"/>
      <w:sz w:val="24"/>
      <w:szCs w:val="24"/>
      <w:lang w:eastAsia="zh-CN" w:bidi="hi-IN"/>
    </w:rPr>
  </w:style>
  <w:style w:type="character" w:styleId="Hipervnculo">
    <w:name w:val="Hyperlink"/>
    <w:uiPriority w:val="99"/>
    <w:unhideWhenUsed/>
    <w:rsid w:val="008408D6"/>
    <w:rPr>
      <w:rFonts w:ascii="Verdana" w:hAnsi="Verdana" w:hint="default"/>
      <w:strike w:val="0"/>
      <w:dstrike w:val="0"/>
      <w:color w:val="666666"/>
      <w:sz w:val="12"/>
      <w:szCs w:val="12"/>
      <w:u w:val="none"/>
      <w:effect w:val="none"/>
    </w:rPr>
  </w:style>
  <w:style w:type="character" w:styleId="Textoennegrita">
    <w:name w:val="Strong"/>
    <w:uiPriority w:val="22"/>
    <w:qFormat/>
    <w:rsid w:val="008408D6"/>
    <w:rPr>
      <w:b/>
      <w:bCs/>
    </w:rPr>
  </w:style>
  <w:style w:type="paragraph" w:customStyle="1" w:styleId="Default">
    <w:name w:val="Default"/>
    <w:link w:val="DefaultCar"/>
    <w:qFormat/>
    <w:rsid w:val="008408D6"/>
    <w:pPr>
      <w:autoSpaceDE w:val="0"/>
      <w:autoSpaceDN w:val="0"/>
      <w:adjustRightInd w:val="0"/>
    </w:pPr>
    <w:rPr>
      <w:rFonts w:ascii="Arial" w:eastAsia="Calibri" w:hAnsi="Arial"/>
      <w:color w:val="000000"/>
      <w:sz w:val="24"/>
      <w:szCs w:val="24"/>
      <w:lang w:eastAsia="en-US"/>
    </w:rPr>
  </w:style>
  <w:style w:type="numbering" w:customStyle="1" w:styleId="Sinlista1">
    <w:name w:val="Sin lista1"/>
    <w:next w:val="Sinlista"/>
    <w:uiPriority w:val="99"/>
    <w:semiHidden/>
    <w:unhideWhenUsed/>
    <w:rsid w:val="008408D6"/>
  </w:style>
  <w:style w:type="paragraph" w:customStyle="1" w:styleId="CarCarCarCarCarCarCarCarCarCarCarCarCar">
    <w:name w:val="Car Car Car Car Car Car Car Car Car Car Car Car Car"/>
    <w:basedOn w:val="Normal"/>
    <w:rsid w:val="008408D6"/>
    <w:pPr>
      <w:widowControl/>
      <w:suppressAutoHyphens w:val="0"/>
      <w:spacing w:after="160" w:line="240" w:lineRule="exact"/>
      <w:jc w:val="both"/>
    </w:pPr>
    <w:rPr>
      <w:rFonts w:ascii="Verdana" w:eastAsia="Times New Roman" w:hAnsi="Verdana" w:cs="Times New Roman"/>
      <w:kern w:val="0"/>
      <w:sz w:val="20"/>
      <w:lang w:val="en-US" w:eastAsia="en-US" w:bidi="ar-SA"/>
    </w:rPr>
  </w:style>
  <w:style w:type="paragraph" w:styleId="Textocomentario">
    <w:name w:val="annotation text"/>
    <w:basedOn w:val="Normal"/>
    <w:link w:val="TextocomentarioCar"/>
    <w:rsid w:val="008408D6"/>
    <w:pPr>
      <w:widowControl/>
      <w:suppressAutoHyphens w:val="0"/>
      <w:spacing w:after="200" w:line="276" w:lineRule="auto"/>
      <w:jc w:val="both"/>
    </w:pPr>
    <w:rPr>
      <w:rFonts w:ascii="Calibri" w:eastAsia="Times New Roman" w:hAnsi="Calibri" w:cs="Times New Roman"/>
      <w:kern w:val="0"/>
      <w:sz w:val="20"/>
      <w:szCs w:val="20"/>
      <w:lang w:val="x-none" w:eastAsia="x-none" w:bidi="ar-SA"/>
    </w:rPr>
  </w:style>
  <w:style w:type="character" w:customStyle="1" w:styleId="TextocomentarioCar">
    <w:name w:val="Texto comentario Car"/>
    <w:link w:val="Textocomentario"/>
    <w:rsid w:val="008408D6"/>
    <w:rPr>
      <w:rFonts w:ascii="Calibri" w:hAnsi="Calibri"/>
      <w:lang w:val="x-none" w:eastAsia="x-none"/>
    </w:rPr>
  </w:style>
  <w:style w:type="character" w:styleId="Refdecomentario">
    <w:name w:val="annotation reference"/>
    <w:rsid w:val="008408D6"/>
    <w:rPr>
      <w:rFonts w:cs="Times New Roman"/>
      <w:sz w:val="16"/>
    </w:rPr>
  </w:style>
  <w:style w:type="paragraph" w:styleId="Asuntodelcomentario">
    <w:name w:val="annotation subject"/>
    <w:basedOn w:val="Textocomentario"/>
    <w:next w:val="Textocomentario"/>
    <w:link w:val="AsuntodelcomentarioCar"/>
    <w:rsid w:val="008408D6"/>
    <w:rPr>
      <w:b/>
    </w:rPr>
  </w:style>
  <w:style w:type="character" w:customStyle="1" w:styleId="AsuntodelcomentarioCar">
    <w:name w:val="Asunto del comentario Car"/>
    <w:link w:val="Asuntodelcomentario"/>
    <w:rsid w:val="008408D6"/>
    <w:rPr>
      <w:rFonts w:ascii="Calibri" w:hAnsi="Calibri"/>
      <w:b/>
      <w:lang w:val="x-none" w:eastAsia="x-none"/>
    </w:rPr>
  </w:style>
  <w:style w:type="character" w:styleId="nfasis">
    <w:name w:val="Emphasis"/>
    <w:uiPriority w:val="20"/>
    <w:qFormat/>
    <w:rsid w:val="008408D6"/>
    <w:rPr>
      <w:rFonts w:cs="Times New Roman"/>
      <w:i/>
    </w:rPr>
  </w:style>
  <w:style w:type="paragraph" w:styleId="Textoindependiente3">
    <w:name w:val="Body Text 3"/>
    <w:basedOn w:val="Normal"/>
    <w:link w:val="Textoindependiente3Car"/>
    <w:uiPriority w:val="99"/>
    <w:rsid w:val="008408D6"/>
    <w:pPr>
      <w:widowControl/>
      <w:suppressAutoHyphens w:val="0"/>
      <w:spacing w:after="120"/>
      <w:jc w:val="both"/>
    </w:pPr>
    <w:rPr>
      <w:rFonts w:ascii="Times New Roman" w:eastAsia="Times New Roman" w:hAnsi="Times New Roman" w:cs="Times New Roman"/>
      <w:kern w:val="0"/>
      <w:sz w:val="16"/>
      <w:szCs w:val="20"/>
      <w:lang w:val="es-ES" w:eastAsia="es-ES" w:bidi="ar-SA"/>
    </w:rPr>
  </w:style>
  <w:style w:type="character" w:customStyle="1" w:styleId="Textoindependiente3Car">
    <w:name w:val="Texto independiente 3 Car"/>
    <w:link w:val="Textoindependiente3"/>
    <w:uiPriority w:val="99"/>
    <w:rsid w:val="008408D6"/>
    <w:rPr>
      <w:sz w:val="16"/>
      <w:lang w:val="es-ES" w:eastAsia="es-ES"/>
    </w:rPr>
  </w:style>
  <w:style w:type="paragraph" w:customStyle="1" w:styleId="Estilo">
    <w:name w:val="Estilo"/>
    <w:rsid w:val="008408D6"/>
    <w:pPr>
      <w:widowControl w:val="0"/>
      <w:autoSpaceDE w:val="0"/>
      <w:autoSpaceDN w:val="0"/>
      <w:adjustRightInd w:val="0"/>
      <w:jc w:val="both"/>
    </w:pPr>
    <w:rPr>
      <w:rFonts w:ascii="Arial" w:hAnsi="Arial" w:cs="Arial"/>
      <w:sz w:val="24"/>
      <w:szCs w:val="24"/>
      <w:lang w:val="es-ES" w:eastAsia="es-ES"/>
    </w:rPr>
  </w:style>
  <w:style w:type="paragraph" w:customStyle="1" w:styleId="NormalSencillo">
    <w:name w:val="Normal Sencillo"/>
    <w:basedOn w:val="Normal"/>
    <w:next w:val="Normal"/>
    <w:link w:val="NormalSencilloCar"/>
    <w:rsid w:val="008408D6"/>
    <w:pPr>
      <w:widowControl/>
      <w:jc w:val="both"/>
    </w:pPr>
    <w:rPr>
      <w:rFonts w:ascii="Arial" w:eastAsia="Times New Roman" w:hAnsi="Arial" w:cs="Times New Roman"/>
      <w:kern w:val="0"/>
      <w:sz w:val="20"/>
      <w:szCs w:val="20"/>
      <w:lang w:val="es-ES_tradnl" w:eastAsia="es-ES" w:bidi="ar-SA"/>
    </w:rPr>
  </w:style>
  <w:style w:type="character" w:customStyle="1" w:styleId="NormalSencilloCar">
    <w:name w:val="Normal Sencillo Car"/>
    <w:link w:val="NormalSencillo"/>
    <w:locked/>
    <w:rsid w:val="008408D6"/>
    <w:rPr>
      <w:rFonts w:ascii="Arial" w:hAnsi="Arial"/>
      <w:lang w:val="es-ES_tradnl" w:eastAsia="es-ES"/>
    </w:rPr>
  </w:style>
  <w:style w:type="paragraph" w:customStyle="1" w:styleId="Estilo12">
    <w:name w:val="Estilo12"/>
    <w:basedOn w:val="Normal"/>
    <w:rsid w:val="008408D6"/>
    <w:pPr>
      <w:widowControl/>
      <w:suppressAutoHyphens w:val="0"/>
      <w:jc w:val="both"/>
    </w:pPr>
    <w:rPr>
      <w:rFonts w:ascii="Arial" w:eastAsia="Times New Roman" w:hAnsi="Arial" w:cs="Times New Roman"/>
      <w:kern w:val="0"/>
      <w:szCs w:val="20"/>
      <w:lang w:val="es-ES" w:eastAsia="es-ES" w:bidi="ar-SA"/>
    </w:rPr>
  </w:style>
  <w:style w:type="paragraph" w:customStyle="1" w:styleId="TtulodeTDC">
    <w:name w:val="Título de TDC"/>
    <w:basedOn w:val="Ttulo1"/>
    <w:next w:val="Normal"/>
    <w:uiPriority w:val="39"/>
    <w:qFormat/>
    <w:rsid w:val="008408D6"/>
    <w:pPr>
      <w:spacing w:line="276" w:lineRule="auto"/>
      <w:outlineLvl w:val="9"/>
    </w:pPr>
    <w:rPr>
      <w:rFonts w:ascii="Cambria" w:eastAsia="Times New Roman" w:hAnsi="Cambria"/>
      <w:lang w:val="es-ES" w:eastAsia="en-US"/>
    </w:rPr>
  </w:style>
  <w:style w:type="paragraph" w:styleId="TDC1">
    <w:name w:val="toc 1"/>
    <w:basedOn w:val="Normal"/>
    <w:next w:val="Normal"/>
    <w:autoRedefine/>
    <w:uiPriority w:val="39"/>
    <w:qFormat/>
    <w:rsid w:val="008408D6"/>
    <w:pPr>
      <w:widowControl/>
      <w:suppressAutoHyphens w:val="0"/>
      <w:spacing w:before="360"/>
      <w:jc w:val="both"/>
    </w:pPr>
    <w:rPr>
      <w:rFonts w:ascii="Arial" w:eastAsia="Times New Roman" w:hAnsi="Arial" w:cs="Times New Roman"/>
      <w:b/>
      <w:bCs/>
      <w:caps/>
      <w:kern w:val="0"/>
      <w:lang w:val="es-ES" w:eastAsia="es-ES" w:bidi="ar-SA"/>
    </w:rPr>
  </w:style>
  <w:style w:type="paragraph" w:styleId="TDC2">
    <w:name w:val="toc 2"/>
    <w:basedOn w:val="Normal"/>
    <w:next w:val="Normal"/>
    <w:autoRedefine/>
    <w:uiPriority w:val="39"/>
    <w:unhideWhenUsed/>
    <w:qFormat/>
    <w:rsid w:val="008408D6"/>
    <w:pPr>
      <w:widowControl/>
      <w:suppressAutoHyphens w:val="0"/>
      <w:spacing w:before="240"/>
      <w:jc w:val="both"/>
    </w:pPr>
    <w:rPr>
      <w:rFonts w:ascii="Calibri" w:eastAsia="Times New Roman" w:hAnsi="Calibri" w:cs="Times New Roman"/>
      <w:b/>
      <w:bCs/>
      <w:kern w:val="0"/>
      <w:sz w:val="20"/>
      <w:szCs w:val="20"/>
      <w:lang w:val="es-ES" w:eastAsia="es-ES" w:bidi="ar-SA"/>
    </w:rPr>
  </w:style>
  <w:style w:type="paragraph" w:styleId="TDC3">
    <w:name w:val="toc 3"/>
    <w:basedOn w:val="Normal"/>
    <w:next w:val="Normal"/>
    <w:autoRedefine/>
    <w:uiPriority w:val="39"/>
    <w:unhideWhenUsed/>
    <w:qFormat/>
    <w:rsid w:val="008408D6"/>
    <w:pPr>
      <w:widowControl/>
      <w:suppressAutoHyphens w:val="0"/>
      <w:ind w:left="240"/>
      <w:jc w:val="both"/>
    </w:pPr>
    <w:rPr>
      <w:rFonts w:ascii="Calibri" w:eastAsia="Times New Roman" w:hAnsi="Calibri" w:cs="Times New Roman"/>
      <w:kern w:val="0"/>
      <w:sz w:val="20"/>
      <w:szCs w:val="20"/>
      <w:lang w:val="es-ES" w:eastAsia="es-ES" w:bidi="ar-SA"/>
    </w:rPr>
  </w:style>
  <w:style w:type="paragraph" w:styleId="Mapadeldocumento">
    <w:name w:val="Document Map"/>
    <w:basedOn w:val="Normal"/>
    <w:link w:val="MapadeldocumentoCar"/>
    <w:rsid w:val="008408D6"/>
    <w:pPr>
      <w:widowControl/>
      <w:suppressAutoHyphens w:val="0"/>
      <w:jc w:val="both"/>
    </w:pPr>
    <w:rPr>
      <w:rFonts w:ascii="Tahoma" w:eastAsia="Times New Roman" w:hAnsi="Tahoma" w:cs="Times New Roman"/>
      <w:kern w:val="0"/>
      <w:sz w:val="16"/>
      <w:szCs w:val="20"/>
      <w:lang w:val="es-ES" w:eastAsia="es-ES" w:bidi="ar-SA"/>
    </w:rPr>
  </w:style>
  <w:style w:type="character" w:customStyle="1" w:styleId="MapadeldocumentoCar">
    <w:name w:val="Mapa del documento Car"/>
    <w:link w:val="Mapadeldocumento"/>
    <w:rsid w:val="008408D6"/>
    <w:rPr>
      <w:rFonts w:ascii="Tahoma" w:hAnsi="Tahoma"/>
      <w:sz w:val="16"/>
      <w:lang w:val="es-ES" w:eastAsia="es-ES"/>
    </w:rPr>
  </w:style>
  <w:style w:type="paragraph" w:styleId="Textoindependiente2">
    <w:name w:val="Body Text 2"/>
    <w:basedOn w:val="Normal"/>
    <w:link w:val="Textoindependiente2Car"/>
    <w:rsid w:val="008408D6"/>
    <w:pPr>
      <w:widowControl/>
      <w:suppressAutoHyphens w:val="0"/>
      <w:spacing w:after="120" w:line="480" w:lineRule="auto"/>
      <w:jc w:val="both"/>
    </w:pPr>
    <w:rPr>
      <w:rFonts w:ascii="Times New Roman" w:eastAsia="Times New Roman" w:hAnsi="Times New Roman" w:cs="Times New Roman"/>
      <w:kern w:val="0"/>
      <w:szCs w:val="20"/>
      <w:lang w:val="es-ES" w:eastAsia="es-ES" w:bidi="ar-SA"/>
    </w:rPr>
  </w:style>
  <w:style w:type="character" w:customStyle="1" w:styleId="Textoindependiente2Car">
    <w:name w:val="Texto independiente 2 Car"/>
    <w:link w:val="Textoindependiente2"/>
    <w:rsid w:val="008408D6"/>
    <w:rPr>
      <w:sz w:val="24"/>
      <w:lang w:val="es-ES" w:eastAsia="es-ES"/>
    </w:rPr>
  </w:style>
  <w:style w:type="paragraph" w:styleId="Sangradetextonormal">
    <w:name w:val="Body Text Indent"/>
    <w:basedOn w:val="Normal"/>
    <w:link w:val="SangradetextonormalCar"/>
    <w:uiPriority w:val="99"/>
    <w:rsid w:val="008408D6"/>
    <w:pPr>
      <w:widowControl/>
      <w:suppressAutoHyphens w:val="0"/>
      <w:spacing w:after="120"/>
      <w:ind w:left="283"/>
      <w:jc w:val="both"/>
    </w:pPr>
    <w:rPr>
      <w:rFonts w:ascii="Times New Roman" w:eastAsia="Times New Roman" w:hAnsi="Times New Roman" w:cs="Times New Roman"/>
      <w:kern w:val="0"/>
      <w:szCs w:val="20"/>
      <w:lang w:val="es-ES" w:eastAsia="es-ES" w:bidi="ar-SA"/>
    </w:rPr>
  </w:style>
  <w:style w:type="character" w:customStyle="1" w:styleId="SangradetextonormalCar">
    <w:name w:val="Sangría de texto normal Car"/>
    <w:link w:val="Sangradetextonormal"/>
    <w:uiPriority w:val="99"/>
    <w:rsid w:val="008408D6"/>
    <w:rPr>
      <w:sz w:val="24"/>
      <w:lang w:val="es-ES" w:eastAsia="es-ES"/>
    </w:rPr>
  </w:style>
  <w:style w:type="paragraph" w:styleId="TDC4">
    <w:name w:val="toc 4"/>
    <w:basedOn w:val="Normal"/>
    <w:next w:val="Normal"/>
    <w:autoRedefine/>
    <w:uiPriority w:val="39"/>
    <w:unhideWhenUsed/>
    <w:rsid w:val="008408D6"/>
    <w:pPr>
      <w:widowControl/>
      <w:suppressAutoHyphens w:val="0"/>
      <w:ind w:left="480"/>
      <w:jc w:val="both"/>
    </w:pPr>
    <w:rPr>
      <w:rFonts w:ascii="Calibri" w:eastAsia="Times New Roman" w:hAnsi="Calibri" w:cs="Times New Roman"/>
      <w:kern w:val="0"/>
      <w:sz w:val="20"/>
      <w:szCs w:val="20"/>
      <w:lang w:val="es-ES" w:eastAsia="es-ES" w:bidi="ar-SA"/>
    </w:rPr>
  </w:style>
  <w:style w:type="paragraph" w:styleId="TDC5">
    <w:name w:val="toc 5"/>
    <w:basedOn w:val="Normal"/>
    <w:next w:val="Normal"/>
    <w:autoRedefine/>
    <w:uiPriority w:val="39"/>
    <w:unhideWhenUsed/>
    <w:rsid w:val="008408D6"/>
    <w:pPr>
      <w:widowControl/>
      <w:suppressAutoHyphens w:val="0"/>
      <w:ind w:left="720"/>
      <w:jc w:val="both"/>
    </w:pPr>
    <w:rPr>
      <w:rFonts w:ascii="Calibri" w:eastAsia="Times New Roman" w:hAnsi="Calibri" w:cs="Times New Roman"/>
      <w:kern w:val="0"/>
      <w:sz w:val="20"/>
      <w:szCs w:val="20"/>
      <w:lang w:val="es-ES" w:eastAsia="es-ES" w:bidi="ar-SA"/>
    </w:rPr>
  </w:style>
  <w:style w:type="paragraph" w:styleId="TDC6">
    <w:name w:val="toc 6"/>
    <w:basedOn w:val="Normal"/>
    <w:next w:val="Normal"/>
    <w:autoRedefine/>
    <w:uiPriority w:val="39"/>
    <w:unhideWhenUsed/>
    <w:rsid w:val="008408D6"/>
    <w:pPr>
      <w:widowControl/>
      <w:suppressAutoHyphens w:val="0"/>
      <w:ind w:left="960"/>
      <w:jc w:val="both"/>
    </w:pPr>
    <w:rPr>
      <w:rFonts w:ascii="Calibri" w:eastAsia="Times New Roman" w:hAnsi="Calibri" w:cs="Times New Roman"/>
      <w:kern w:val="0"/>
      <w:sz w:val="20"/>
      <w:szCs w:val="20"/>
      <w:lang w:val="es-ES" w:eastAsia="es-ES" w:bidi="ar-SA"/>
    </w:rPr>
  </w:style>
  <w:style w:type="paragraph" w:styleId="TDC7">
    <w:name w:val="toc 7"/>
    <w:basedOn w:val="Normal"/>
    <w:next w:val="Normal"/>
    <w:autoRedefine/>
    <w:uiPriority w:val="39"/>
    <w:unhideWhenUsed/>
    <w:rsid w:val="008408D6"/>
    <w:pPr>
      <w:widowControl/>
      <w:suppressAutoHyphens w:val="0"/>
      <w:ind w:left="1200"/>
      <w:jc w:val="both"/>
    </w:pPr>
    <w:rPr>
      <w:rFonts w:ascii="Calibri" w:eastAsia="Times New Roman" w:hAnsi="Calibri" w:cs="Times New Roman"/>
      <w:kern w:val="0"/>
      <w:sz w:val="20"/>
      <w:szCs w:val="20"/>
      <w:lang w:val="es-ES" w:eastAsia="es-ES" w:bidi="ar-SA"/>
    </w:rPr>
  </w:style>
  <w:style w:type="paragraph" w:styleId="TDC8">
    <w:name w:val="toc 8"/>
    <w:basedOn w:val="Normal"/>
    <w:next w:val="Normal"/>
    <w:autoRedefine/>
    <w:uiPriority w:val="39"/>
    <w:unhideWhenUsed/>
    <w:rsid w:val="008408D6"/>
    <w:pPr>
      <w:widowControl/>
      <w:suppressAutoHyphens w:val="0"/>
      <w:ind w:left="1440"/>
      <w:jc w:val="both"/>
    </w:pPr>
    <w:rPr>
      <w:rFonts w:ascii="Calibri" w:eastAsia="Times New Roman" w:hAnsi="Calibri" w:cs="Times New Roman"/>
      <w:kern w:val="0"/>
      <w:sz w:val="20"/>
      <w:szCs w:val="20"/>
      <w:lang w:val="es-ES" w:eastAsia="es-ES" w:bidi="ar-SA"/>
    </w:rPr>
  </w:style>
  <w:style w:type="paragraph" w:styleId="TDC9">
    <w:name w:val="toc 9"/>
    <w:basedOn w:val="Normal"/>
    <w:next w:val="Normal"/>
    <w:autoRedefine/>
    <w:uiPriority w:val="39"/>
    <w:unhideWhenUsed/>
    <w:rsid w:val="008408D6"/>
    <w:pPr>
      <w:widowControl/>
      <w:suppressAutoHyphens w:val="0"/>
      <w:ind w:left="1680"/>
      <w:jc w:val="both"/>
    </w:pPr>
    <w:rPr>
      <w:rFonts w:ascii="Calibri" w:eastAsia="Times New Roman" w:hAnsi="Calibri" w:cs="Times New Roman"/>
      <w:kern w:val="0"/>
      <w:sz w:val="20"/>
      <w:szCs w:val="20"/>
      <w:lang w:val="es-ES" w:eastAsia="es-ES" w:bidi="ar-SA"/>
    </w:rPr>
  </w:style>
  <w:style w:type="character" w:customStyle="1" w:styleId="texto1">
    <w:name w:val="texto1"/>
    <w:rsid w:val="008408D6"/>
    <w:rPr>
      <w:rFonts w:ascii="Arial" w:hAnsi="Arial"/>
      <w:color w:val="000000"/>
      <w:sz w:val="20"/>
      <w:u w:val="none"/>
      <w:effect w:val="none"/>
    </w:rPr>
  </w:style>
  <w:style w:type="table" w:styleId="Tablaconcuadrcula">
    <w:name w:val="Table Grid"/>
    <w:basedOn w:val="Tablanormal"/>
    <w:rsid w:val="008408D6"/>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inuarlista1">
    <w:name w:val="Continuar lista1"/>
    <w:basedOn w:val="Normal"/>
    <w:rsid w:val="008408D6"/>
    <w:pPr>
      <w:spacing w:after="120" w:line="100" w:lineRule="atLeast"/>
      <w:ind w:left="283"/>
    </w:pPr>
    <w:rPr>
      <w:rFonts w:ascii="Times New Roman" w:eastAsia="Arial Unicode MS" w:hAnsi="Times New Roman" w:cs="Times New Roman"/>
      <w:lang w:eastAsia="ar-SA" w:bidi="ar-SA"/>
    </w:rPr>
  </w:style>
  <w:style w:type="paragraph" w:customStyle="1" w:styleId="Listaconvietas1">
    <w:name w:val="Lista con viñetas1"/>
    <w:basedOn w:val="Normal"/>
    <w:rsid w:val="008408D6"/>
    <w:pPr>
      <w:widowControl/>
      <w:suppressAutoHyphens w:val="0"/>
      <w:spacing w:after="200" w:line="276" w:lineRule="auto"/>
      <w:jc w:val="both"/>
    </w:pPr>
    <w:rPr>
      <w:rFonts w:ascii="Arial" w:eastAsia="Times New Roman" w:hAnsi="Arial" w:cs="Times New Roman"/>
      <w:sz w:val="22"/>
      <w:szCs w:val="20"/>
      <w:lang w:eastAsia="ar-SA" w:bidi="ar-SA"/>
    </w:rPr>
  </w:style>
  <w:style w:type="paragraph" w:customStyle="1" w:styleId="MARITZA3">
    <w:name w:val="MARITZA3"/>
    <w:rsid w:val="008408D6"/>
    <w:pPr>
      <w:widowControl w:val="0"/>
      <w:tabs>
        <w:tab w:val="left" w:pos="-720"/>
        <w:tab w:val="left" w:pos="0"/>
      </w:tabs>
      <w:suppressAutoHyphens/>
      <w:jc w:val="both"/>
    </w:pPr>
    <w:rPr>
      <w:rFonts w:ascii="Courier New" w:hAnsi="Courier New"/>
      <w:spacing w:val="-2"/>
      <w:kern w:val="1"/>
      <w:sz w:val="24"/>
      <w:lang w:val="en-US" w:eastAsia="ar-SA"/>
    </w:rPr>
  </w:style>
  <w:style w:type="paragraph" w:customStyle="1" w:styleId="p9">
    <w:name w:val="p9"/>
    <w:basedOn w:val="Normal"/>
    <w:rsid w:val="008408D6"/>
    <w:pPr>
      <w:widowControl/>
      <w:tabs>
        <w:tab w:val="left" w:pos="720"/>
      </w:tabs>
      <w:spacing w:line="240" w:lineRule="atLeast"/>
    </w:pPr>
    <w:rPr>
      <w:rFonts w:ascii="Times New Roman" w:eastAsia="Times New Roman" w:hAnsi="Times New Roman" w:cs="Times New Roman"/>
      <w:szCs w:val="20"/>
      <w:lang w:val="es-ES" w:eastAsia="ar-SA" w:bidi="ar-SA"/>
    </w:rPr>
  </w:style>
  <w:style w:type="paragraph" w:customStyle="1" w:styleId="MARITZA2">
    <w:name w:val="MARITZA2"/>
    <w:rsid w:val="008408D6"/>
    <w:pPr>
      <w:widowControl w:val="0"/>
      <w:suppressAutoHyphens/>
      <w:jc w:val="both"/>
    </w:pPr>
    <w:rPr>
      <w:rFonts w:ascii="Courier New" w:hAnsi="Courier New"/>
      <w:kern w:val="1"/>
      <w:lang w:val="es-ES" w:eastAsia="ar-SA"/>
    </w:rPr>
  </w:style>
  <w:style w:type="paragraph" w:styleId="ndice1">
    <w:name w:val="index 1"/>
    <w:basedOn w:val="Normal"/>
    <w:next w:val="Normal"/>
    <w:autoRedefine/>
    <w:uiPriority w:val="99"/>
    <w:semiHidden/>
    <w:unhideWhenUsed/>
    <w:rsid w:val="008408D6"/>
    <w:pPr>
      <w:widowControl/>
      <w:suppressAutoHyphens w:val="0"/>
      <w:ind w:left="240" w:hanging="240"/>
      <w:jc w:val="both"/>
    </w:pPr>
    <w:rPr>
      <w:rFonts w:ascii="Times New Roman" w:eastAsia="Times New Roman" w:hAnsi="Times New Roman" w:cs="Times New Roman"/>
      <w:kern w:val="0"/>
      <w:lang w:val="es-ES" w:eastAsia="es-ES" w:bidi="ar-SA"/>
    </w:rPr>
  </w:style>
  <w:style w:type="table" w:customStyle="1" w:styleId="Cuadrculaclara-nfasis11">
    <w:name w:val="Cuadrícula clara - Énfasis 11"/>
    <w:basedOn w:val="Tablanormal"/>
    <w:uiPriority w:val="62"/>
    <w:rsid w:val="008408D6"/>
    <w:rPr>
      <w:rFonts w:ascii="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NormalWeb">
    <w:name w:val="Normal (Web)"/>
    <w:basedOn w:val="Normal"/>
    <w:uiPriority w:val="99"/>
    <w:unhideWhenUsed/>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paragraph" w:customStyle="1" w:styleId="western">
    <w:name w:val="western"/>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apple-converted-space">
    <w:name w:val="apple-converted-space"/>
    <w:rsid w:val="008408D6"/>
    <w:rPr>
      <w:rFonts w:ascii="Times New Roman" w:hAnsi="Times New Roman" w:cs="Times New Roman" w:hint="default"/>
    </w:rPr>
  </w:style>
  <w:style w:type="paragraph" w:customStyle="1" w:styleId="icon-action">
    <w:name w:val="icon-action"/>
    <w:basedOn w:val="Normal"/>
    <w:rsid w:val="008408D6"/>
    <w:pPr>
      <w:widowControl/>
      <w:suppressAutoHyphens w:val="0"/>
      <w:spacing w:after="200" w:line="288" w:lineRule="auto"/>
      <w:ind w:left="120"/>
    </w:pPr>
    <w:rPr>
      <w:rFonts w:ascii="Arial Unicode MS" w:eastAsia="Arial Unicode MS" w:hAnsi="Arial Unicode MS" w:cs="Arial Unicode MS"/>
      <w:kern w:val="0"/>
      <w:sz w:val="21"/>
      <w:szCs w:val="21"/>
      <w:lang w:val="es-ES" w:eastAsia="es-CO" w:bidi="ar-SA"/>
    </w:rPr>
  </w:style>
  <w:style w:type="character" w:styleId="Hipervnculovisitado">
    <w:name w:val="FollowedHyperlink"/>
    <w:uiPriority w:val="99"/>
    <w:unhideWhenUsed/>
    <w:rsid w:val="008408D6"/>
    <w:rPr>
      <w:color w:val="800080"/>
      <w:u w:val="single"/>
    </w:rPr>
  </w:style>
  <w:style w:type="character" w:customStyle="1" w:styleId="Cuerpodeltexto">
    <w:name w:val="Cuerpo del texto_"/>
    <w:link w:val="Cuerpodeltexto0"/>
    <w:rsid w:val="008408D6"/>
    <w:rPr>
      <w:spacing w:val="4"/>
      <w:sz w:val="21"/>
      <w:szCs w:val="21"/>
      <w:shd w:val="clear" w:color="auto" w:fill="FFFFFF"/>
    </w:rPr>
  </w:style>
  <w:style w:type="paragraph" w:customStyle="1" w:styleId="Cuerpodeltexto0">
    <w:name w:val="Cuerpo del texto"/>
    <w:basedOn w:val="Normal"/>
    <w:link w:val="Cuerpodeltexto"/>
    <w:rsid w:val="008408D6"/>
    <w:pPr>
      <w:shd w:val="clear" w:color="auto" w:fill="FFFFFF"/>
      <w:suppressAutoHyphens w:val="0"/>
      <w:spacing w:before="420" w:line="293" w:lineRule="exact"/>
      <w:ind w:hanging="920"/>
      <w:jc w:val="both"/>
    </w:pPr>
    <w:rPr>
      <w:rFonts w:ascii="Times New Roman" w:eastAsia="Times New Roman" w:hAnsi="Times New Roman" w:cs="Times New Roman"/>
      <w:spacing w:val="4"/>
      <w:kern w:val="0"/>
      <w:sz w:val="21"/>
      <w:szCs w:val="21"/>
      <w:lang w:val="x-none" w:eastAsia="x-none" w:bidi="ar-SA"/>
    </w:rPr>
  </w:style>
  <w:style w:type="numbering" w:customStyle="1" w:styleId="Sinlista2">
    <w:name w:val="Sin lista2"/>
    <w:next w:val="Sinlista"/>
    <w:uiPriority w:val="99"/>
    <w:semiHidden/>
    <w:unhideWhenUsed/>
    <w:rsid w:val="008408D6"/>
  </w:style>
  <w:style w:type="numbering" w:customStyle="1" w:styleId="Sinlista3">
    <w:name w:val="Sin lista3"/>
    <w:next w:val="Sinlista"/>
    <w:uiPriority w:val="99"/>
    <w:semiHidden/>
    <w:unhideWhenUsed/>
    <w:rsid w:val="008408D6"/>
  </w:style>
  <w:style w:type="numbering" w:customStyle="1" w:styleId="Sinlista11">
    <w:name w:val="Sin lista11"/>
    <w:next w:val="Sinlista"/>
    <w:uiPriority w:val="99"/>
    <w:semiHidden/>
    <w:unhideWhenUsed/>
    <w:rsid w:val="008408D6"/>
  </w:style>
  <w:style w:type="table" w:customStyle="1" w:styleId="Tablaconcuadrcula1">
    <w:name w:val="Tabla con cuadrícula1"/>
    <w:basedOn w:val="Tablanormal"/>
    <w:next w:val="Tablaconcuadrcula"/>
    <w:uiPriority w:val="59"/>
    <w:rsid w:val="008408D6"/>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11">
    <w:name w:val="Cuadrícula clara - Énfasis 111"/>
    <w:basedOn w:val="Tablanormal"/>
    <w:uiPriority w:val="62"/>
    <w:rsid w:val="008408D6"/>
    <w:rPr>
      <w:rFonts w:ascii="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21">
    <w:name w:val="Sin lista21"/>
    <w:next w:val="Sinlista"/>
    <w:uiPriority w:val="99"/>
    <w:semiHidden/>
    <w:unhideWhenUsed/>
    <w:rsid w:val="008408D6"/>
  </w:style>
  <w:style w:type="paragraph" w:customStyle="1" w:styleId="Textosinformato1">
    <w:name w:val="Texto sin formato1"/>
    <w:basedOn w:val="Normal"/>
    <w:rsid w:val="008408D6"/>
    <w:pPr>
      <w:widowControl/>
    </w:pPr>
    <w:rPr>
      <w:rFonts w:ascii="Courier New" w:eastAsia="Times New Roman" w:hAnsi="Courier New" w:cs="Courier New"/>
      <w:kern w:val="0"/>
      <w:sz w:val="20"/>
      <w:szCs w:val="20"/>
      <w:lang w:val="es-ES" w:eastAsia="ar-SA" w:bidi="ar-SA"/>
    </w:rPr>
  </w:style>
  <w:style w:type="paragraph" w:customStyle="1" w:styleId="font8">
    <w:name w:val="font_8"/>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gi">
    <w:name w:val="gi"/>
    <w:basedOn w:val="Fuentedeprrafopredeter"/>
    <w:rsid w:val="008408D6"/>
  </w:style>
  <w:style w:type="paragraph" w:styleId="Lista2">
    <w:name w:val="List 2"/>
    <w:basedOn w:val="Normal"/>
    <w:uiPriority w:val="99"/>
    <w:unhideWhenUsed/>
    <w:rsid w:val="008408D6"/>
    <w:pPr>
      <w:widowControl/>
      <w:suppressAutoHyphens w:val="0"/>
      <w:ind w:left="566" w:hanging="283"/>
      <w:contextualSpacing/>
    </w:pPr>
    <w:rPr>
      <w:rFonts w:ascii="Times New Roman" w:eastAsia="Times New Roman" w:hAnsi="Times New Roman" w:cs="Times New Roman"/>
      <w:kern w:val="0"/>
      <w:lang w:val="es-ES_tradnl" w:eastAsia="es-ES_tradnl" w:bidi="ar-SA"/>
    </w:rPr>
  </w:style>
  <w:style w:type="paragraph" w:styleId="Encabezadodemensaje">
    <w:name w:val="Message Header"/>
    <w:basedOn w:val="Normal"/>
    <w:link w:val="EncabezadodemensajeCar"/>
    <w:uiPriority w:val="99"/>
    <w:unhideWhenUsed/>
    <w:rsid w:val="008408D6"/>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Cambria" w:eastAsia="Times New Roman" w:hAnsi="Cambria" w:cs="Times New Roman"/>
      <w:kern w:val="0"/>
      <w:lang w:val="es-ES_tradnl" w:eastAsia="es-ES_tradnl" w:bidi="ar-SA"/>
    </w:rPr>
  </w:style>
  <w:style w:type="character" w:customStyle="1" w:styleId="EncabezadodemensajeCar">
    <w:name w:val="Encabezado de mensaje Car"/>
    <w:link w:val="Encabezadodemensaje"/>
    <w:uiPriority w:val="99"/>
    <w:rsid w:val="008408D6"/>
    <w:rPr>
      <w:rFonts w:ascii="Cambria" w:hAnsi="Cambria"/>
      <w:sz w:val="24"/>
      <w:szCs w:val="24"/>
      <w:shd w:val="pct20" w:color="auto" w:fill="auto"/>
      <w:lang w:val="es-ES_tradnl" w:eastAsia="es-ES_tradnl"/>
    </w:rPr>
  </w:style>
  <w:style w:type="paragraph" w:styleId="Cierre">
    <w:name w:val="Closing"/>
    <w:basedOn w:val="Normal"/>
    <w:link w:val="CierreCar"/>
    <w:uiPriority w:val="99"/>
    <w:unhideWhenUsed/>
    <w:rsid w:val="008408D6"/>
    <w:pPr>
      <w:widowControl/>
      <w:suppressAutoHyphens w:val="0"/>
      <w:ind w:left="4252"/>
    </w:pPr>
    <w:rPr>
      <w:rFonts w:ascii="Times New Roman" w:eastAsia="Times New Roman" w:hAnsi="Times New Roman" w:cs="Times New Roman"/>
      <w:kern w:val="0"/>
      <w:lang w:val="es-ES_tradnl" w:eastAsia="es-ES_tradnl" w:bidi="ar-SA"/>
    </w:rPr>
  </w:style>
  <w:style w:type="character" w:customStyle="1" w:styleId="CierreCar">
    <w:name w:val="Cierre Car"/>
    <w:link w:val="Cierre"/>
    <w:uiPriority w:val="99"/>
    <w:rsid w:val="008408D6"/>
    <w:rPr>
      <w:sz w:val="24"/>
      <w:szCs w:val="24"/>
      <w:lang w:val="es-ES_tradnl" w:eastAsia="es-ES_tradnl"/>
    </w:rPr>
  </w:style>
  <w:style w:type="paragraph" w:styleId="Listaconvietas">
    <w:name w:val="List Bullet"/>
    <w:basedOn w:val="Normal"/>
    <w:uiPriority w:val="99"/>
    <w:unhideWhenUsed/>
    <w:rsid w:val="008408D6"/>
    <w:pPr>
      <w:widowControl/>
      <w:numPr>
        <w:numId w:val="20"/>
      </w:numPr>
      <w:suppressAutoHyphens w:val="0"/>
      <w:contextualSpacing/>
    </w:pPr>
    <w:rPr>
      <w:rFonts w:ascii="Times New Roman" w:eastAsia="Times New Roman" w:hAnsi="Times New Roman" w:cs="Times New Roman"/>
      <w:kern w:val="0"/>
      <w:lang w:val="es-ES_tradnl" w:eastAsia="es-ES_tradnl" w:bidi="ar-SA"/>
    </w:rPr>
  </w:style>
  <w:style w:type="paragraph" w:styleId="Listaconvietas2">
    <w:name w:val="List Bullet 2"/>
    <w:basedOn w:val="Normal"/>
    <w:uiPriority w:val="99"/>
    <w:unhideWhenUsed/>
    <w:rsid w:val="008408D6"/>
    <w:pPr>
      <w:widowControl/>
      <w:numPr>
        <w:numId w:val="21"/>
      </w:numPr>
      <w:suppressAutoHyphens w:val="0"/>
      <w:contextualSpacing/>
    </w:pPr>
    <w:rPr>
      <w:rFonts w:ascii="Times New Roman" w:eastAsia="Times New Roman" w:hAnsi="Times New Roman" w:cs="Times New Roman"/>
      <w:kern w:val="0"/>
      <w:lang w:val="es-ES_tradnl" w:eastAsia="es-ES_tradnl" w:bidi="ar-SA"/>
    </w:rPr>
  </w:style>
  <w:style w:type="paragraph" w:customStyle="1" w:styleId="ListaCC">
    <w:name w:val="Lista CC."/>
    <w:basedOn w:val="Normal"/>
    <w:rsid w:val="008408D6"/>
    <w:pPr>
      <w:widowControl/>
      <w:suppressAutoHyphens w:val="0"/>
    </w:pPr>
    <w:rPr>
      <w:rFonts w:ascii="Times New Roman" w:eastAsia="Times New Roman" w:hAnsi="Times New Roman" w:cs="Times New Roman"/>
      <w:kern w:val="0"/>
      <w:lang w:val="es-ES_tradnl" w:eastAsia="es-ES_tradnl" w:bidi="ar-SA"/>
    </w:rPr>
  </w:style>
  <w:style w:type="paragraph" w:styleId="Continuarlista">
    <w:name w:val="List Continue"/>
    <w:basedOn w:val="Normal"/>
    <w:uiPriority w:val="99"/>
    <w:unhideWhenUsed/>
    <w:rsid w:val="008408D6"/>
    <w:pPr>
      <w:widowControl/>
      <w:suppressAutoHyphens w:val="0"/>
      <w:spacing w:after="120"/>
      <w:ind w:left="283"/>
      <w:contextualSpacing/>
    </w:pPr>
    <w:rPr>
      <w:rFonts w:ascii="Times New Roman" w:eastAsia="Times New Roman" w:hAnsi="Times New Roman" w:cs="Times New Roman"/>
      <w:kern w:val="0"/>
      <w:lang w:val="es-ES_tradnl" w:eastAsia="es-ES_tradnl" w:bidi="ar-SA"/>
    </w:rPr>
  </w:style>
  <w:style w:type="paragraph" w:styleId="Ttulo">
    <w:name w:val="Title"/>
    <w:basedOn w:val="Normal"/>
    <w:next w:val="Normal"/>
    <w:link w:val="TtuloCar"/>
    <w:uiPriority w:val="10"/>
    <w:qFormat/>
    <w:rsid w:val="008408D6"/>
    <w:pPr>
      <w:widowControl/>
      <w:suppressAutoHyphens w:val="0"/>
      <w:spacing w:before="240" w:after="60"/>
      <w:jc w:val="center"/>
      <w:outlineLvl w:val="0"/>
    </w:pPr>
    <w:rPr>
      <w:rFonts w:ascii="Cambria" w:eastAsia="Times New Roman" w:hAnsi="Cambria" w:cs="Times New Roman"/>
      <w:b/>
      <w:bCs/>
      <w:kern w:val="28"/>
      <w:sz w:val="32"/>
      <w:szCs w:val="32"/>
      <w:lang w:val="es-ES_tradnl" w:eastAsia="es-ES_tradnl" w:bidi="ar-SA"/>
    </w:rPr>
  </w:style>
  <w:style w:type="character" w:customStyle="1" w:styleId="TtuloCar">
    <w:name w:val="Título Car"/>
    <w:link w:val="Ttulo"/>
    <w:uiPriority w:val="10"/>
    <w:rsid w:val="008408D6"/>
    <w:rPr>
      <w:rFonts w:ascii="Cambria" w:hAnsi="Cambria"/>
      <w:b/>
      <w:bCs/>
      <w:kern w:val="28"/>
      <w:sz w:val="32"/>
      <w:szCs w:val="32"/>
      <w:lang w:val="es-ES_tradnl" w:eastAsia="es-ES_tradnl"/>
    </w:rPr>
  </w:style>
  <w:style w:type="paragraph" w:styleId="Firma">
    <w:name w:val="Signature"/>
    <w:basedOn w:val="Normal"/>
    <w:link w:val="FirmaCar"/>
    <w:uiPriority w:val="99"/>
    <w:unhideWhenUsed/>
    <w:rsid w:val="008408D6"/>
    <w:pPr>
      <w:widowControl/>
      <w:suppressAutoHyphens w:val="0"/>
      <w:ind w:left="4252"/>
    </w:pPr>
    <w:rPr>
      <w:rFonts w:ascii="Times New Roman" w:eastAsia="Times New Roman" w:hAnsi="Times New Roman" w:cs="Times New Roman"/>
      <w:kern w:val="0"/>
      <w:lang w:val="es-ES_tradnl" w:eastAsia="es-ES_tradnl" w:bidi="ar-SA"/>
    </w:rPr>
  </w:style>
  <w:style w:type="character" w:customStyle="1" w:styleId="FirmaCar">
    <w:name w:val="Firma Car"/>
    <w:link w:val="Firma"/>
    <w:uiPriority w:val="99"/>
    <w:rsid w:val="008408D6"/>
    <w:rPr>
      <w:sz w:val="24"/>
      <w:szCs w:val="24"/>
      <w:lang w:val="es-ES_tradnl" w:eastAsia="es-ES_tradnl"/>
    </w:rPr>
  </w:style>
  <w:style w:type="paragraph" w:customStyle="1" w:styleId="Firmapuesto">
    <w:name w:val="Firma puesto"/>
    <w:basedOn w:val="Firma"/>
    <w:rsid w:val="008408D6"/>
  </w:style>
  <w:style w:type="paragraph" w:customStyle="1" w:styleId="Firmaorganizacin">
    <w:name w:val="Firma organización"/>
    <w:basedOn w:val="Firma"/>
    <w:rsid w:val="008408D6"/>
  </w:style>
  <w:style w:type="paragraph" w:customStyle="1" w:styleId="Infodocumentosadjuntos">
    <w:name w:val="Info documentos adjuntos"/>
    <w:basedOn w:val="Normal"/>
    <w:rsid w:val="008408D6"/>
    <w:pPr>
      <w:widowControl/>
      <w:suppressAutoHyphens w:val="0"/>
    </w:pPr>
    <w:rPr>
      <w:rFonts w:ascii="Times New Roman" w:eastAsia="Times New Roman" w:hAnsi="Times New Roman" w:cs="Times New Roman"/>
      <w:kern w:val="0"/>
      <w:lang w:val="es-ES_tradnl" w:eastAsia="es-ES_tradnl" w:bidi="ar-SA"/>
    </w:rPr>
  </w:style>
  <w:style w:type="paragraph" w:styleId="Textoindependienteprimerasangra2">
    <w:name w:val="Body Text First Indent 2"/>
    <w:basedOn w:val="Sangradetextonormal"/>
    <w:link w:val="Textoindependienteprimerasangra2Car"/>
    <w:uiPriority w:val="99"/>
    <w:unhideWhenUsed/>
    <w:rsid w:val="008408D6"/>
    <w:pPr>
      <w:ind w:firstLine="210"/>
      <w:jc w:val="left"/>
    </w:pPr>
    <w:rPr>
      <w:szCs w:val="24"/>
      <w:lang w:val="es-ES_tradnl" w:eastAsia="es-ES_tradnl"/>
    </w:rPr>
  </w:style>
  <w:style w:type="character" w:customStyle="1" w:styleId="Textoindependienteprimerasangra2Car">
    <w:name w:val="Texto independiente primera sangría 2 Car"/>
    <w:link w:val="Textoindependienteprimerasangra2"/>
    <w:uiPriority w:val="99"/>
    <w:rsid w:val="008408D6"/>
    <w:rPr>
      <w:sz w:val="24"/>
      <w:szCs w:val="24"/>
      <w:lang w:val="es-ES_tradnl" w:eastAsia="es-ES_tradnl"/>
    </w:rPr>
  </w:style>
  <w:style w:type="character" w:styleId="Nmerodepgina">
    <w:name w:val="page number"/>
    <w:basedOn w:val="Fuentedeprrafopredeter"/>
    <w:rsid w:val="008408D6"/>
  </w:style>
  <w:style w:type="paragraph" w:customStyle="1" w:styleId="xl63">
    <w:name w:val="xl63"/>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64">
    <w:name w:val="xl64"/>
    <w:basedOn w:val="Normal"/>
    <w:rsid w:val="008408D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65">
    <w:name w:val="xl65"/>
    <w:basedOn w:val="Normal"/>
    <w:rsid w:val="008408D6"/>
    <w:pPr>
      <w:widowControl/>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66">
    <w:name w:val="xl66"/>
    <w:basedOn w:val="Normal"/>
    <w:rsid w:val="008408D6"/>
    <w:pPr>
      <w:widowControl/>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67">
    <w:name w:val="xl67"/>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68">
    <w:name w:val="xl68"/>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69">
    <w:name w:val="xl69"/>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70">
    <w:name w:val="xl70"/>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1">
    <w:name w:val="xl7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72">
    <w:name w:val="xl72"/>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73">
    <w:name w:val="xl73"/>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74">
    <w:name w:val="xl7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5">
    <w:name w:val="xl75"/>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76">
    <w:name w:val="xl76"/>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77">
    <w:name w:val="xl7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8">
    <w:name w:val="xl78"/>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79">
    <w:name w:val="xl79"/>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0">
    <w:name w:val="xl80"/>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81">
    <w:name w:val="xl81"/>
    <w:basedOn w:val="Normal"/>
    <w:rsid w:val="008408D6"/>
    <w:pPr>
      <w:widowControl/>
      <w:suppressAutoHyphens w:val="0"/>
      <w:spacing w:before="100" w:beforeAutospacing="1" w:after="100" w:afterAutospacing="1"/>
      <w:jc w:val="center"/>
    </w:pPr>
    <w:rPr>
      <w:rFonts w:ascii="Arial" w:eastAsia="Times New Roman" w:hAnsi="Arial" w:cs="Arial"/>
      <w:kern w:val="0"/>
      <w:sz w:val="16"/>
      <w:szCs w:val="16"/>
      <w:lang w:eastAsia="es-CO" w:bidi="ar-SA"/>
    </w:rPr>
  </w:style>
  <w:style w:type="paragraph" w:customStyle="1" w:styleId="Prrafodelista2">
    <w:name w:val="Párrafo de lista2"/>
    <w:basedOn w:val="Normal"/>
    <w:rsid w:val="008408D6"/>
    <w:pPr>
      <w:widowControl/>
      <w:ind w:left="708"/>
    </w:pPr>
    <w:rPr>
      <w:rFonts w:ascii="Times New Roman" w:eastAsia="Times New Roman" w:hAnsi="Times New Roman" w:cs="Times New Roman"/>
      <w:lang w:val="es-ES" w:bidi="ar-SA"/>
    </w:rPr>
  </w:style>
  <w:style w:type="character" w:customStyle="1" w:styleId="WW8Num2z0">
    <w:name w:val="WW8Num2z0"/>
    <w:rsid w:val="008408D6"/>
    <w:rPr>
      <w:rFonts w:ascii="Arial" w:hAnsi="Arial" w:cs="Arial"/>
      <w:b/>
      <w:sz w:val="18"/>
      <w:szCs w:val="18"/>
      <w:lang w:val="x-none"/>
    </w:rPr>
  </w:style>
  <w:style w:type="paragraph" w:styleId="Textonotapie">
    <w:name w:val="footnote text"/>
    <w:basedOn w:val="Normal"/>
    <w:link w:val="TextonotapieCar"/>
    <w:semiHidden/>
    <w:rsid w:val="008408D6"/>
    <w:pPr>
      <w:widowControl/>
      <w:suppressAutoHyphens w:val="0"/>
    </w:pPr>
    <w:rPr>
      <w:rFonts w:ascii="Times New Roman" w:eastAsia="Calibri" w:hAnsi="Times New Roman" w:cs="Times New Roman"/>
      <w:kern w:val="0"/>
      <w:sz w:val="20"/>
      <w:szCs w:val="20"/>
      <w:lang w:val="es-ES" w:eastAsia="es-ES" w:bidi="ar-SA"/>
    </w:rPr>
  </w:style>
  <w:style w:type="character" w:customStyle="1" w:styleId="TextonotapieCar">
    <w:name w:val="Texto nota pie Car"/>
    <w:link w:val="Textonotapie"/>
    <w:semiHidden/>
    <w:rsid w:val="008408D6"/>
    <w:rPr>
      <w:rFonts w:eastAsia="Calibri"/>
      <w:lang w:val="es-ES" w:eastAsia="es-ES"/>
    </w:rPr>
  </w:style>
  <w:style w:type="character" w:styleId="Refdenotaalpie">
    <w:name w:val="footnote reference"/>
    <w:semiHidden/>
    <w:rsid w:val="008408D6"/>
    <w:rPr>
      <w:rFonts w:cs="Times New Roman"/>
      <w:vertAlign w:val="superscript"/>
    </w:rPr>
  </w:style>
  <w:style w:type="character" w:customStyle="1" w:styleId="PuestoCar">
    <w:name w:val="Puesto Car"/>
    <w:uiPriority w:val="10"/>
    <w:rsid w:val="008408D6"/>
    <w:rPr>
      <w:rFonts w:ascii="Calibri Light" w:eastAsia="Times New Roman" w:hAnsi="Calibri Light" w:cs="Times New Roman"/>
      <w:b/>
      <w:bCs/>
      <w:kern w:val="28"/>
      <w:sz w:val="32"/>
      <w:szCs w:val="32"/>
      <w:lang w:val="es-ES_tradnl" w:eastAsia="es-ES_tradnl"/>
    </w:rPr>
  </w:style>
  <w:style w:type="paragraph" w:customStyle="1" w:styleId="metas">
    <w:name w:val="metas"/>
    <w:basedOn w:val="Normal"/>
    <w:rsid w:val="008408D6"/>
    <w:pPr>
      <w:widowControl/>
      <w:jc w:val="both"/>
    </w:pPr>
    <w:rPr>
      <w:rFonts w:ascii="Times" w:eastAsia="Times New Roman" w:hAnsi="Times" w:cs="MS Mincho"/>
      <w:kern w:val="0"/>
      <w:lang w:val="en-US" w:eastAsia="es-ES" w:bidi="ar-SA"/>
    </w:rPr>
  </w:style>
  <w:style w:type="paragraph" w:customStyle="1" w:styleId="Textoindependiente22">
    <w:name w:val="Texto independiente 22"/>
    <w:basedOn w:val="Normal"/>
    <w:rsid w:val="008408D6"/>
    <w:pPr>
      <w:widowControl/>
      <w:jc w:val="both"/>
    </w:pPr>
    <w:rPr>
      <w:rFonts w:ascii="Arial" w:eastAsia="Times New Roman" w:hAnsi="Arial" w:cs="Arial"/>
      <w:b/>
      <w:bCs/>
      <w:kern w:val="0"/>
      <w:szCs w:val="20"/>
      <w:lang w:val="es-MX" w:eastAsia="ar-SA" w:bidi="ar-SA"/>
    </w:rPr>
  </w:style>
  <w:style w:type="paragraph" w:customStyle="1" w:styleId="Textoindependiente31">
    <w:name w:val="Texto independiente 31"/>
    <w:basedOn w:val="Normal"/>
    <w:rsid w:val="008408D6"/>
    <w:pPr>
      <w:tabs>
        <w:tab w:val="left" w:pos="0"/>
      </w:tabs>
      <w:jc w:val="both"/>
    </w:pPr>
    <w:rPr>
      <w:rFonts w:ascii="Times New Roman" w:eastAsia="Times New Roman" w:hAnsi="Times New Roman" w:cs="Times New Roman"/>
      <w:noProof/>
      <w:spacing w:val="-3"/>
      <w:kern w:val="0"/>
      <w:szCs w:val="20"/>
      <w:lang w:val="es-ES" w:eastAsia="es-ES" w:bidi="ar-SA"/>
    </w:rPr>
  </w:style>
  <w:style w:type="paragraph" w:customStyle="1" w:styleId="paragraph">
    <w:name w:val="paragraph"/>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normaltextrun">
    <w:name w:val="normaltextrun"/>
    <w:rsid w:val="008408D6"/>
  </w:style>
  <w:style w:type="character" w:customStyle="1" w:styleId="WW8Num2z1">
    <w:name w:val="WW8Num2z1"/>
    <w:rsid w:val="008408D6"/>
    <w:rPr>
      <w:b/>
    </w:rPr>
  </w:style>
  <w:style w:type="character" w:customStyle="1" w:styleId="DefaultCar">
    <w:name w:val="Default Car"/>
    <w:link w:val="Default"/>
    <w:locked/>
    <w:rsid w:val="008408D6"/>
    <w:rPr>
      <w:rFonts w:ascii="Arial" w:eastAsia="Calibri" w:hAnsi="Arial"/>
      <w:color w:val="000000"/>
      <w:sz w:val="24"/>
      <w:szCs w:val="24"/>
      <w:lang w:eastAsia="en-US" w:bidi="ar-SA"/>
    </w:rPr>
  </w:style>
  <w:style w:type="character" w:customStyle="1" w:styleId="Refdecomentario1">
    <w:name w:val="Ref. de comentario1"/>
    <w:rsid w:val="008408D6"/>
    <w:rPr>
      <w:sz w:val="16"/>
      <w:szCs w:val="16"/>
    </w:rPr>
  </w:style>
  <w:style w:type="paragraph" w:customStyle="1" w:styleId="xl82">
    <w:name w:val="xl82"/>
    <w:basedOn w:val="Normal"/>
    <w:rsid w:val="008408D6"/>
    <w:pPr>
      <w:widowControl/>
      <w:pBdr>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3">
    <w:name w:val="xl83"/>
    <w:basedOn w:val="Normal"/>
    <w:rsid w:val="008408D6"/>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4">
    <w:name w:val="xl84"/>
    <w:basedOn w:val="Normal"/>
    <w:rsid w:val="008408D6"/>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5">
    <w:name w:val="xl85"/>
    <w:basedOn w:val="Normal"/>
    <w:rsid w:val="008408D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6">
    <w:name w:val="xl86"/>
    <w:basedOn w:val="Normal"/>
    <w:rsid w:val="008408D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7">
    <w:name w:val="xl87"/>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88">
    <w:name w:val="xl88"/>
    <w:basedOn w:val="Normal"/>
    <w:rsid w:val="008408D6"/>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9">
    <w:name w:val="xl89"/>
    <w:basedOn w:val="Normal"/>
    <w:rsid w:val="008408D6"/>
    <w:pPr>
      <w:widowControl/>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90">
    <w:name w:val="xl90"/>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character" w:customStyle="1" w:styleId="PuestoCar1">
    <w:name w:val="Puesto Car1"/>
    <w:uiPriority w:val="10"/>
    <w:rsid w:val="008408D6"/>
    <w:rPr>
      <w:rFonts w:ascii="Calibri Light" w:eastAsia="Times New Roman" w:hAnsi="Calibri Light" w:cs="Times New Roman"/>
      <w:spacing w:val="-10"/>
      <w:kern w:val="28"/>
      <w:sz w:val="56"/>
      <w:szCs w:val="56"/>
      <w:lang w:val="es-ES_tradnl" w:eastAsia="es-ES_tradnl"/>
    </w:rPr>
  </w:style>
  <w:style w:type="paragraph" w:customStyle="1" w:styleId="m-5001896726787680787gmail-msolistparagraph">
    <w:name w:val="m_-5001896726787680787gmail-msolistparagraph"/>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paragraph" w:customStyle="1" w:styleId="font0">
    <w:name w:val="font0"/>
    <w:basedOn w:val="Normal"/>
    <w:rsid w:val="008408D6"/>
    <w:pPr>
      <w:widowControl/>
      <w:suppressAutoHyphens w:val="0"/>
      <w:spacing w:before="100" w:beforeAutospacing="1" w:after="100" w:afterAutospacing="1"/>
    </w:pPr>
    <w:rPr>
      <w:rFonts w:ascii="Calibri" w:eastAsia="Times New Roman" w:hAnsi="Calibri" w:cs="Times New Roman"/>
      <w:color w:val="000000"/>
      <w:kern w:val="0"/>
      <w:sz w:val="22"/>
      <w:szCs w:val="22"/>
      <w:lang w:eastAsia="es-CO" w:bidi="ar-SA"/>
    </w:rPr>
  </w:style>
  <w:style w:type="paragraph" w:customStyle="1" w:styleId="xl174">
    <w:name w:val="xl17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175">
    <w:name w:val="xl175"/>
    <w:basedOn w:val="Normal"/>
    <w:rsid w:val="008408D6"/>
    <w:pPr>
      <w:widowControl/>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textAlignment w:val="center"/>
    </w:pPr>
    <w:rPr>
      <w:rFonts w:ascii="Verdana" w:eastAsia="Times New Roman" w:hAnsi="Verdana" w:cs="Times New Roman"/>
      <w:kern w:val="0"/>
      <w:sz w:val="16"/>
      <w:szCs w:val="16"/>
      <w:lang w:eastAsia="es-CO" w:bidi="ar-SA"/>
    </w:rPr>
  </w:style>
  <w:style w:type="paragraph" w:customStyle="1" w:styleId="xl176">
    <w:name w:val="xl176"/>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178">
    <w:name w:val="xl178"/>
    <w:basedOn w:val="Normal"/>
    <w:rsid w:val="008408D6"/>
    <w:pPr>
      <w:widowControl/>
      <w:pBdr>
        <w:top w:val="single" w:sz="8" w:space="0" w:color="auto"/>
        <w:left w:val="single" w:sz="8"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79">
    <w:name w:val="xl179"/>
    <w:basedOn w:val="Normal"/>
    <w:rsid w:val="008408D6"/>
    <w:pPr>
      <w:widowControl/>
      <w:pBdr>
        <w:top w:val="single" w:sz="8" w:space="0" w:color="auto"/>
        <w:left w:val="single" w:sz="4"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80">
    <w:name w:val="xl180"/>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81">
    <w:name w:val="xl18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82">
    <w:name w:val="xl182"/>
    <w:basedOn w:val="Normal"/>
    <w:rsid w:val="008408D6"/>
    <w:pPr>
      <w:widowControl/>
      <w:pBdr>
        <w:top w:val="single" w:sz="8" w:space="0" w:color="auto"/>
        <w:left w:val="single" w:sz="4" w:space="0" w:color="auto"/>
        <w:bottom w:val="single" w:sz="8"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83">
    <w:name w:val="xl183"/>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4">
    <w:name w:val="xl18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5">
    <w:name w:val="xl185"/>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186">
    <w:name w:val="xl186"/>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7">
    <w:name w:val="xl18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8">
    <w:name w:val="xl188"/>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9">
    <w:name w:val="xl189"/>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Verdana" w:eastAsia="Times New Roman" w:hAnsi="Verdana" w:cs="Times New Roman"/>
      <w:i/>
      <w:iCs/>
      <w:kern w:val="0"/>
      <w:sz w:val="16"/>
      <w:szCs w:val="16"/>
      <w:lang w:eastAsia="es-CO" w:bidi="ar-SA"/>
    </w:rPr>
  </w:style>
  <w:style w:type="paragraph" w:customStyle="1" w:styleId="xl190">
    <w:name w:val="xl190"/>
    <w:basedOn w:val="Normal"/>
    <w:rsid w:val="008408D6"/>
    <w:pPr>
      <w:widowControl/>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textAlignment w:val="center"/>
    </w:pPr>
    <w:rPr>
      <w:rFonts w:ascii="Verdana" w:eastAsia="Times New Roman" w:hAnsi="Verdana" w:cs="Times New Roman"/>
      <w:i/>
      <w:iCs/>
      <w:kern w:val="0"/>
      <w:sz w:val="16"/>
      <w:szCs w:val="16"/>
      <w:lang w:eastAsia="es-CO" w:bidi="ar-SA"/>
    </w:rPr>
  </w:style>
  <w:style w:type="paragraph" w:customStyle="1" w:styleId="xl191">
    <w:name w:val="xl19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192">
    <w:name w:val="xl192"/>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93">
    <w:name w:val="xl193"/>
    <w:basedOn w:val="Normal"/>
    <w:rsid w:val="008408D6"/>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4">
    <w:name w:val="xl194"/>
    <w:basedOn w:val="Normal"/>
    <w:rsid w:val="008408D6"/>
    <w:pPr>
      <w:widowControl/>
      <w:pBdr>
        <w:top w:val="single" w:sz="8" w:space="0" w:color="auto"/>
        <w:bottom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5">
    <w:name w:val="xl195"/>
    <w:basedOn w:val="Normal"/>
    <w:rsid w:val="008408D6"/>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6">
    <w:name w:val="xl196"/>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97">
    <w:name w:val="xl197"/>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98">
    <w:name w:val="xl198"/>
    <w:basedOn w:val="Normal"/>
    <w:rsid w:val="008408D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99">
    <w:name w:val="xl199"/>
    <w:basedOn w:val="Normal"/>
    <w:rsid w:val="008408D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200">
    <w:name w:val="xl200"/>
    <w:basedOn w:val="Normal"/>
    <w:rsid w:val="008408D6"/>
    <w:pPr>
      <w:widowControl/>
      <w:pBdr>
        <w:left w:val="single" w:sz="4"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201">
    <w:name w:val="xl201"/>
    <w:basedOn w:val="Normal"/>
    <w:rsid w:val="008408D6"/>
    <w:pPr>
      <w:widowControl/>
      <w:pBdr>
        <w:left w:val="single" w:sz="4" w:space="0" w:color="auto"/>
        <w:bottom w:val="single" w:sz="8" w:space="0" w:color="auto"/>
        <w:right w:val="single" w:sz="8"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77">
    <w:name w:val="xl17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table" w:customStyle="1" w:styleId="TableNormal">
    <w:name w:val="Table Normal"/>
    <w:uiPriority w:val="2"/>
    <w:semiHidden/>
    <w:unhideWhenUsed/>
    <w:qFormat/>
    <w:rsid w:val="00062795"/>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62795"/>
    <w:pPr>
      <w:suppressAutoHyphens w:val="0"/>
      <w:autoSpaceDE w:val="0"/>
      <w:autoSpaceDN w:val="0"/>
    </w:pPr>
    <w:rPr>
      <w:rFonts w:ascii="Arial Narrow" w:eastAsia="Arial Narrow" w:hAnsi="Arial Narrow" w:cs="Arial Narrow"/>
      <w:kern w:val="0"/>
      <w:sz w:val="22"/>
      <w:szCs w:val="22"/>
      <w:lang w:val="es-ES" w:eastAsia="en-US" w:bidi="ar-SA"/>
    </w:rPr>
  </w:style>
  <w:style w:type="paragraph" w:styleId="Descripcin">
    <w:name w:val="caption"/>
    <w:basedOn w:val="Normal"/>
    <w:qFormat/>
    <w:rsid w:val="00A754FA"/>
    <w:pPr>
      <w:suppressLineNumbers/>
      <w:spacing w:before="120" w:after="120"/>
    </w:pPr>
    <w:rPr>
      <w:i/>
      <w:iCs/>
    </w:rPr>
  </w:style>
  <w:style w:type="paragraph" w:styleId="TtuloTDC">
    <w:name w:val="TOC Heading"/>
    <w:basedOn w:val="Ttulo1"/>
    <w:next w:val="Normal"/>
    <w:uiPriority w:val="39"/>
    <w:qFormat/>
    <w:rsid w:val="00A754FA"/>
    <w:pPr>
      <w:spacing w:line="276" w:lineRule="auto"/>
      <w:outlineLvl w:val="9"/>
    </w:pPr>
    <w:rPr>
      <w:rFonts w:ascii="Cambria" w:eastAsia="Times New Roman" w:hAnsi="Cambria"/>
      <w:lang w:val="es-ES" w:eastAsia="en-US"/>
    </w:rPr>
  </w:style>
  <w:style w:type="paragraph" w:customStyle="1" w:styleId="Prrafodelista5">
    <w:name w:val="Párrafo de lista5"/>
    <w:basedOn w:val="Normal"/>
    <w:rsid w:val="00A754FA"/>
    <w:pPr>
      <w:widowControl/>
      <w:ind w:left="708"/>
    </w:pPr>
    <w:rPr>
      <w:rFonts w:ascii="Times New Roman" w:eastAsia="Times New Roman" w:hAnsi="Times New Roman" w:cs="Times New Roman"/>
      <w:lang w:val="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2790</Words>
  <Characters>15347</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gcalidad2</dc:creator>
  <cp:keywords/>
  <cp:lastModifiedBy>KAREN DAHIANA FAJARDO JIMENEZ</cp:lastModifiedBy>
  <cp:revision>8</cp:revision>
  <cp:lastPrinted>2019-11-27T14:43:00Z</cp:lastPrinted>
  <dcterms:created xsi:type="dcterms:W3CDTF">2026-02-04T15:07:00Z</dcterms:created>
  <dcterms:modified xsi:type="dcterms:W3CDTF">2026-10-09T13:21:00Z</dcterms:modified>
</cp:coreProperties>
</file>