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622EE" w:rsidRPr="00FD3A45" w:rsidRDefault="009622EE" w:rsidP="006E6AE7">
      <w:pPr>
        <w:jc w:val="center"/>
        <w:rPr>
          <w:rFonts w:ascii="Arial" w:hAnsi="Arial" w:cs="Arial"/>
          <w:b/>
          <w:sz w:val="22"/>
          <w:szCs w:val="22"/>
          <w:lang w:val="es-ES"/>
        </w:rPr>
      </w:pPr>
      <w:r w:rsidRPr="00FD3A45">
        <w:rPr>
          <w:rFonts w:ascii="Arial" w:hAnsi="Arial" w:cs="Arial"/>
          <w:b/>
          <w:sz w:val="22"/>
          <w:szCs w:val="22"/>
          <w:lang w:val="es-ES"/>
        </w:rPr>
        <w:t>ANEXO 2 — PACTO DE TRANSPARENCIA</w:t>
      </w:r>
    </w:p>
    <w:p w:rsidR="009622EE" w:rsidRPr="00FD3A45" w:rsidRDefault="009622EE" w:rsidP="00B96957">
      <w:pPr>
        <w:pStyle w:val="InviasNormal"/>
        <w:spacing w:before="0" w:after="0"/>
        <w:rPr>
          <w:rFonts w:ascii="Arial" w:hAnsi="Arial" w:cs="Arial"/>
          <w:sz w:val="22"/>
          <w:szCs w:val="22"/>
        </w:rPr>
      </w:pP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 xml:space="preserve">El presente documento hace parte integral de los Documentos del Proceso y con la carta de presentación de la propuesta el proponente se compromete a: </w:t>
      </w:r>
    </w:p>
    <w:p w:rsidR="009622EE" w:rsidRPr="00FD3A45" w:rsidRDefault="009622EE" w:rsidP="00FD3A45">
      <w:pPr>
        <w:pStyle w:val="InviasNormal"/>
        <w:spacing w:before="0" w:after="0"/>
        <w:jc w:val="center"/>
        <w:rPr>
          <w:rFonts w:ascii="Arial" w:hAnsi="Arial" w:cs="Arial"/>
          <w:sz w:val="22"/>
          <w:szCs w:val="22"/>
        </w:rPr>
      </w:pP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Cumplir estrictamente la Ley aplicable.</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Interpretar de buena fe las normas aplicables a los procesos de contratación de manera que siempre produzcan los efectos buscados por las mismas.</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No incurrir en faltas a la verdad o adulteración en los documentos o requisitos exigidos en el proceso de contratación.</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Solicitar o remitir a la Entidad, o a sus funcionarios y contratistas, cualquier información utilizando solamente los procesos y canales previstos en el Proceso de Contratación. </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La Entidad siempre se manifestará sobre las inquietudes relacionadas con el Proceso de selección por los canales definidos en los documentos del Proceso. </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9622EE" w:rsidRPr="00FD3A45" w:rsidRDefault="009622EE" w:rsidP="00FC225A">
      <w:pPr>
        <w:numPr>
          <w:ilvl w:val="0"/>
          <w:numId w:val="11"/>
        </w:numPr>
        <w:jc w:val="both"/>
        <w:rPr>
          <w:rFonts w:ascii="Arial" w:hAnsi="Arial" w:cs="Arial"/>
          <w:sz w:val="22"/>
          <w:szCs w:val="22"/>
        </w:rPr>
      </w:pPr>
      <w:r w:rsidRPr="00FD3A45">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9622EE" w:rsidRPr="00FD3A45" w:rsidRDefault="009622EE" w:rsidP="00FC225A">
      <w:pPr>
        <w:numPr>
          <w:ilvl w:val="0"/>
          <w:numId w:val="11"/>
        </w:numPr>
        <w:jc w:val="both"/>
        <w:rPr>
          <w:rFonts w:ascii="Arial" w:hAnsi="Arial" w:cs="Arial"/>
          <w:sz w:val="22"/>
          <w:szCs w:val="22"/>
          <w:lang w:val="es-ES"/>
        </w:rPr>
      </w:pPr>
      <w:r w:rsidRPr="00FD3A45">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9622EE" w:rsidRPr="00FD3A45" w:rsidRDefault="009622EE" w:rsidP="00B96957">
      <w:pPr>
        <w:widowControl w:val="0"/>
        <w:tabs>
          <w:tab w:val="left" w:pos="7780"/>
        </w:tabs>
        <w:autoSpaceDE w:val="0"/>
        <w:autoSpaceDN w:val="0"/>
        <w:adjustRightInd w:val="0"/>
        <w:ind w:right="-20"/>
        <w:jc w:val="both"/>
        <w:rPr>
          <w:rFonts w:ascii="Arial" w:hAnsi="Arial" w:cs="Arial"/>
          <w:b/>
          <w:sz w:val="22"/>
          <w:szCs w:val="22"/>
        </w:rPr>
      </w:pPr>
      <w:r w:rsidRPr="00FD3A45">
        <w:rPr>
          <w:rFonts w:ascii="Arial" w:hAnsi="Arial" w:cs="Arial"/>
          <w:b/>
          <w:sz w:val="22"/>
          <w:szCs w:val="22"/>
        </w:rPr>
        <w:br w:type="page"/>
      </w:r>
    </w:p>
    <w:p w:rsidR="009622EE" w:rsidRPr="00FD3A45" w:rsidRDefault="009622EE" w:rsidP="00B96957">
      <w:pPr>
        <w:pStyle w:val="Prrafodelista"/>
        <w:tabs>
          <w:tab w:val="left" w:pos="2552"/>
        </w:tabs>
        <w:ind w:left="2160"/>
        <w:jc w:val="both"/>
        <w:rPr>
          <w:rFonts w:ascii="Arial" w:hAnsi="Arial" w:cs="Arial"/>
          <w:b/>
          <w:sz w:val="22"/>
          <w:szCs w:val="22"/>
        </w:rPr>
      </w:pPr>
      <w:r w:rsidRPr="00FD3A45">
        <w:rPr>
          <w:rFonts w:ascii="Arial" w:hAnsi="Arial" w:cs="Arial"/>
          <w:b/>
          <w:sz w:val="22"/>
          <w:szCs w:val="22"/>
          <w:lang w:val="es-ES"/>
        </w:rPr>
        <w:lastRenderedPageBreak/>
        <w:t xml:space="preserve">ANEXO No 3 - </w:t>
      </w:r>
      <w:r w:rsidRPr="00FD3A45">
        <w:rPr>
          <w:rFonts w:ascii="Arial" w:hAnsi="Arial" w:cs="Arial"/>
          <w:b/>
          <w:sz w:val="22"/>
          <w:szCs w:val="22"/>
        </w:rPr>
        <w:t xml:space="preserve">ANEXO DE CONDICIONES CONTRACTUALES </w:t>
      </w:r>
    </w:p>
    <w:p w:rsidR="009622EE" w:rsidRPr="00FD3A45" w:rsidRDefault="009622EE" w:rsidP="00B96957">
      <w:pPr>
        <w:tabs>
          <w:tab w:val="left" w:pos="2552"/>
        </w:tabs>
        <w:jc w:val="both"/>
        <w:rPr>
          <w:rFonts w:ascii="Arial" w:hAnsi="Arial" w:cs="Arial"/>
          <w:sz w:val="22"/>
          <w:szCs w:val="22"/>
        </w:rPr>
      </w:pPr>
      <w:r w:rsidRPr="00FD3A45">
        <w:rPr>
          <w:rFonts w:ascii="Arial" w:hAnsi="Arial" w:cs="Arial"/>
          <w:sz w:val="22"/>
          <w:szCs w:val="22"/>
        </w:rPr>
        <w:t>(Se diligenciaria conforme a los parametros establecidos en el pliego de condiciones definitivos)</w:t>
      </w:r>
    </w:p>
    <w:p w:rsidR="009622EE" w:rsidRPr="00FD3A45" w:rsidRDefault="009622EE" w:rsidP="00B96957">
      <w:pPr>
        <w:ind w:left="-180" w:right="-314"/>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5802"/>
      </w:tblGrid>
      <w:tr w:rsidR="009622EE" w:rsidRPr="00FD3A45" w:rsidTr="00977738">
        <w:trPr>
          <w:trHeight w:val="472"/>
        </w:trPr>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sz w:val="22"/>
                <w:szCs w:val="22"/>
              </w:rPr>
              <w:t>OBJETO</w:t>
            </w:r>
          </w:p>
        </w:tc>
        <w:tc>
          <w:tcPr>
            <w:tcW w:w="5802" w:type="dxa"/>
            <w:shd w:val="clear" w:color="auto" w:fill="auto"/>
          </w:tcPr>
          <w:p w:rsidR="009622EE" w:rsidRPr="00FD3A45" w:rsidRDefault="000F03FB" w:rsidP="00B96957">
            <w:pPr>
              <w:widowControl w:val="0"/>
              <w:jc w:val="both"/>
              <w:rPr>
                <w:rFonts w:ascii="Arial" w:hAnsi="Arial" w:cs="Arial"/>
                <w:bCs/>
                <w:sz w:val="22"/>
                <w:szCs w:val="22"/>
              </w:rPr>
            </w:pPr>
            <w:r w:rsidRPr="000F03FB">
              <w:rPr>
                <w:rFonts w:ascii="Arial" w:hAnsi="Arial" w:cs="Arial"/>
                <w:bCs/>
                <w:sz w:val="22"/>
                <w:szCs w:val="22"/>
              </w:rPr>
              <w:t>PRESTACIÓN DE SERVICIOS ESPECIALIZADOS PARA EL DISEÑO, DESARROLLO Y PUESTA EN OPERACIÓN DE UNA PLATAFORMA DIGITAL DE INFORMACIÓN GEOESPACIAL SOBRE EL ECOSISTEMA DE MANGLAR EN EL DEPARTAMENTO DEL ATLÁNTICO, QUE PERMITA LA GENERACIÓN, ANÁLISIS, ACTUALIZACIÓN E INTEGRACIÓN DE INFORMACIÓN TÉCNICA, GEOESPACIAL Y COMUNITARIA A TRAVÉS DE TRES (3) FLUJOS DE INFORMACIÓN: (I) COBERTURAS Y DINÁMICA DEL MANGLAR; (II) PERMISOS DE INTERVENCIÓN; Y (III) REGISTRO COMUNITARIO DE SU ESTADO; CON EL FIN DE FORTALECER LA GESTIÓN AMBIENTAL DE LA C.R.A.</w:t>
            </w:r>
          </w:p>
        </w:tc>
      </w:tr>
      <w:tr w:rsidR="009622EE" w:rsidRPr="00FD3A45" w:rsidTr="00977738">
        <w:trPr>
          <w:trHeight w:val="472"/>
        </w:trPr>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REGISTRO EN EL P.A.A. </w:t>
            </w:r>
          </w:p>
        </w:tc>
        <w:tc>
          <w:tcPr>
            <w:tcW w:w="5802" w:type="dxa"/>
            <w:shd w:val="clear" w:color="auto" w:fill="auto"/>
          </w:tcPr>
          <w:p w:rsidR="009622EE" w:rsidRPr="00FD3A45" w:rsidRDefault="005D6B7F" w:rsidP="000F03FB">
            <w:pPr>
              <w:pStyle w:val="Textoindependiente"/>
              <w:spacing w:before="119"/>
              <w:ind w:right="-30"/>
              <w:jc w:val="both"/>
              <w:rPr>
                <w:rFonts w:ascii="Arial" w:hAnsi="Arial" w:cs="Arial"/>
                <w:sz w:val="22"/>
                <w:szCs w:val="22"/>
              </w:rPr>
            </w:pPr>
            <w:r w:rsidRPr="005D6B7F">
              <w:rPr>
                <w:rFonts w:ascii="Arial" w:hAnsi="Arial" w:cs="Arial"/>
                <w:sz w:val="22"/>
                <w:szCs w:val="22"/>
              </w:rPr>
              <w:t>La presente contratación se encuentra incluida en el Plan Anual de Adquisiciones en la clasificación UNSPSC:</w:t>
            </w:r>
            <w:r>
              <w:rPr>
                <w:rFonts w:ascii="Arial" w:hAnsi="Arial" w:cs="Arial"/>
                <w:sz w:val="22"/>
                <w:szCs w:val="22"/>
              </w:rPr>
              <w:t xml:space="preserve"> </w:t>
            </w:r>
            <w:r w:rsidR="000F03FB" w:rsidRPr="000F03FB">
              <w:rPr>
                <w:rFonts w:ascii="Arial" w:hAnsi="Arial" w:cs="Arial"/>
                <w:sz w:val="22"/>
                <w:szCs w:val="22"/>
              </w:rPr>
              <w:t>77101602</w:t>
            </w:r>
            <w:r w:rsidR="000F03FB">
              <w:rPr>
                <w:rFonts w:ascii="Arial" w:hAnsi="Arial" w:cs="Arial"/>
                <w:sz w:val="22"/>
                <w:szCs w:val="22"/>
              </w:rPr>
              <w:t xml:space="preserve">, </w:t>
            </w:r>
            <w:r w:rsidR="000F03FB" w:rsidRPr="000F03FB">
              <w:rPr>
                <w:rFonts w:ascii="Arial" w:hAnsi="Arial" w:cs="Arial"/>
                <w:sz w:val="22"/>
                <w:szCs w:val="22"/>
              </w:rPr>
              <w:t>70151500</w:t>
            </w:r>
            <w:r w:rsidR="000F03FB">
              <w:rPr>
                <w:rFonts w:ascii="Arial" w:hAnsi="Arial" w:cs="Arial"/>
                <w:sz w:val="22"/>
                <w:szCs w:val="22"/>
              </w:rPr>
              <w:t xml:space="preserve">, </w:t>
            </w:r>
            <w:r w:rsidR="000F03FB" w:rsidRPr="000F03FB">
              <w:rPr>
                <w:rFonts w:ascii="Arial" w:hAnsi="Arial" w:cs="Arial"/>
                <w:sz w:val="22"/>
                <w:szCs w:val="22"/>
              </w:rPr>
              <w:t>43232201</w:t>
            </w:r>
            <w:r w:rsidR="000F03FB">
              <w:rPr>
                <w:rFonts w:ascii="Arial" w:hAnsi="Arial" w:cs="Arial"/>
                <w:sz w:val="22"/>
                <w:szCs w:val="22"/>
              </w:rPr>
              <w:t xml:space="preserve">, </w:t>
            </w:r>
            <w:r w:rsidR="000F03FB" w:rsidRPr="000F03FB">
              <w:rPr>
                <w:rFonts w:ascii="Arial" w:hAnsi="Arial" w:cs="Arial"/>
                <w:sz w:val="22"/>
                <w:szCs w:val="22"/>
              </w:rPr>
              <w:t>43232605</w:t>
            </w:r>
            <w:r w:rsidR="000F03FB">
              <w:rPr>
                <w:rFonts w:ascii="Arial" w:hAnsi="Arial" w:cs="Arial"/>
                <w:sz w:val="22"/>
                <w:szCs w:val="22"/>
              </w:rPr>
              <w:t xml:space="preserve">, </w:t>
            </w:r>
            <w:r w:rsidR="000F03FB" w:rsidRPr="000F03FB">
              <w:rPr>
                <w:rFonts w:ascii="Arial" w:hAnsi="Arial" w:cs="Arial"/>
                <w:sz w:val="22"/>
                <w:szCs w:val="22"/>
              </w:rPr>
              <w:t>43232900</w:t>
            </w:r>
            <w:r w:rsidR="000F03FB">
              <w:rPr>
                <w:rFonts w:ascii="Arial" w:hAnsi="Arial" w:cs="Arial"/>
                <w:sz w:val="22"/>
                <w:szCs w:val="22"/>
              </w:rPr>
              <w:t xml:space="preserve">, </w:t>
            </w:r>
            <w:r w:rsidR="000F03FB" w:rsidRPr="000F03FB">
              <w:rPr>
                <w:rFonts w:ascii="Arial" w:hAnsi="Arial" w:cs="Arial"/>
                <w:sz w:val="22"/>
                <w:szCs w:val="22"/>
              </w:rPr>
              <w:t>81111500</w:t>
            </w:r>
            <w:r w:rsidR="000F03FB">
              <w:rPr>
                <w:rFonts w:ascii="Arial" w:hAnsi="Arial" w:cs="Arial"/>
                <w:sz w:val="22"/>
                <w:szCs w:val="22"/>
              </w:rPr>
              <w:t xml:space="preserve">, </w:t>
            </w:r>
            <w:r w:rsidR="000F03FB" w:rsidRPr="000F03FB">
              <w:rPr>
                <w:rFonts w:ascii="Arial" w:hAnsi="Arial" w:cs="Arial"/>
                <w:sz w:val="22"/>
                <w:szCs w:val="22"/>
              </w:rPr>
              <w:t>81111800</w:t>
            </w:r>
            <w:r w:rsidR="000F03FB">
              <w:rPr>
                <w:rFonts w:ascii="Arial" w:hAnsi="Arial" w:cs="Arial"/>
                <w:sz w:val="22"/>
                <w:szCs w:val="22"/>
              </w:rPr>
              <w:t xml:space="preserve"> y </w:t>
            </w:r>
            <w:r w:rsidR="000F03FB" w:rsidRPr="000F03FB">
              <w:rPr>
                <w:rFonts w:ascii="Arial" w:hAnsi="Arial" w:cs="Arial"/>
                <w:sz w:val="22"/>
                <w:szCs w:val="22"/>
              </w:rPr>
              <w:t>81112000</w:t>
            </w:r>
            <w:r w:rsidR="000F03FB">
              <w:rPr>
                <w:rFonts w:ascii="Arial" w:hAnsi="Arial" w:cs="Arial"/>
                <w:sz w:val="22"/>
                <w:szCs w:val="22"/>
              </w:rPr>
              <w:t xml:space="preserve">. </w:t>
            </w:r>
          </w:p>
        </w:tc>
      </w:tr>
      <w:tr w:rsidR="009622EE" w:rsidRPr="00FD3A45" w:rsidTr="00977738">
        <w:trPr>
          <w:trHeight w:val="472"/>
        </w:trPr>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OBLIGACIONES DEL CONTRATISTA</w:t>
            </w:r>
          </w:p>
        </w:tc>
        <w:tc>
          <w:tcPr>
            <w:tcW w:w="5802" w:type="dxa"/>
            <w:shd w:val="clear" w:color="auto" w:fill="auto"/>
          </w:tcPr>
          <w:p w:rsidR="00B26481" w:rsidRPr="005D6B7F" w:rsidRDefault="00B6409F" w:rsidP="00B6409F">
            <w:pPr>
              <w:contextualSpacing/>
              <w:jc w:val="both"/>
              <w:rPr>
                <w:rFonts w:ascii="Arial" w:hAnsi="Arial" w:cs="Arial"/>
                <w:sz w:val="22"/>
                <w:szCs w:val="22"/>
                <w:lang w:eastAsia="es-MX"/>
              </w:rPr>
            </w:pPr>
            <w:r>
              <w:rPr>
                <w:rFonts w:ascii="Arial" w:hAnsi="Arial" w:cs="Arial"/>
                <w:sz w:val="22"/>
                <w:szCs w:val="22"/>
              </w:rPr>
              <w:t>Como se establece en el estudio previo y pliego de condiciones.</w:t>
            </w:r>
          </w:p>
        </w:tc>
      </w:tr>
      <w:tr w:rsidR="009622EE" w:rsidRPr="00FD3A45" w:rsidTr="00977738">
        <w:trPr>
          <w:trHeight w:val="472"/>
        </w:trPr>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INHABILIDADES E INCOMPATIBILIDADES</w:t>
            </w:r>
          </w:p>
        </w:tc>
        <w:tc>
          <w:tcPr>
            <w:tcW w:w="5802" w:type="dxa"/>
            <w:shd w:val="clear" w:color="auto" w:fill="auto"/>
          </w:tcPr>
          <w:p w:rsidR="009622EE" w:rsidRPr="00FD3A45" w:rsidRDefault="009622EE" w:rsidP="00B96957">
            <w:pPr>
              <w:pStyle w:val="NormalWeb"/>
              <w:jc w:val="both"/>
              <w:rPr>
                <w:rFonts w:ascii="Arial" w:hAnsi="Arial" w:cs="Arial"/>
                <w:sz w:val="22"/>
                <w:szCs w:val="22"/>
              </w:rPr>
            </w:pPr>
            <w:r w:rsidRPr="00FD3A45">
              <w:rPr>
                <w:rFonts w:ascii="Arial" w:hAnsi="Arial" w:cs="Arial"/>
                <w:b/>
                <w:sz w:val="22"/>
                <w:szCs w:val="22"/>
              </w:rPr>
              <w:t>El CONTRATISTA</w:t>
            </w:r>
            <w:r w:rsidRPr="00FD3A45">
              <w:rPr>
                <w:rFonts w:ascii="Arial" w:hAnsi="Arial" w:cs="Arial"/>
                <w:sz w:val="22"/>
                <w:szCs w:val="22"/>
              </w:rPr>
              <w:t xml:space="preserve"> declara bajo juramento, el cual se considera prestado con la firma del presente contrato, que no se encuentra incurso en inhabilidades, ni en incompatibilidades, para contratar con </w:t>
            </w:r>
            <w:r w:rsidRPr="00FD3A45">
              <w:rPr>
                <w:rFonts w:ascii="Arial" w:hAnsi="Arial" w:cs="Arial"/>
                <w:b/>
                <w:sz w:val="22"/>
                <w:szCs w:val="22"/>
              </w:rPr>
              <w:t>LA CORPORACION.</w:t>
            </w:r>
            <w:r w:rsidRPr="00FD3A45">
              <w:rPr>
                <w:rFonts w:ascii="Arial" w:hAnsi="Arial" w:cs="Arial"/>
                <w:sz w:val="22"/>
                <w:szCs w:val="22"/>
              </w:rPr>
              <w:t xml:space="preserve"> </w:t>
            </w:r>
          </w:p>
          <w:p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 xml:space="preserve">Si llegase a sobrevenir inhabilidad o incompatibilidad en el desarrollo del presente contrato, el </w:t>
            </w:r>
            <w:r w:rsidRPr="00FD3A45">
              <w:rPr>
                <w:rFonts w:ascii="Arial" w:hAnsi="Arial" w:cs="Arial"/>
                <w:b/>
                <w:sz w:val="22"/>
                <w:szCs w:val="22"/>
              </w:rPr>
              <w:t>CONTRATISTA</w:t>
            </w:r>
            <w:r w:rsidRPr="00FD3A45">
              <w:rPr>
                <w:rFonts w:ascii="Arial" w:hAnsi="Arial" w:cs="Arial"/>
                <w:sz w:val="22"/>
                <w:szCs w:val="22"/>
              </w:rPr>
              <w:t xml:space="preserve"> deberá informarlo inmediatamente a </w:t>
            </w:r>
            <w:r w:rsidRPr="00FD3A45">
              <w:rPr>
                <w:rFonts w:ascii="Arial" w:hAnsi="Arial" w:cs="Arial"/>
                <w:b/>
                <w:sz w:val="22"/>
                <w:szCs w:val="22"/>
              </w:rPr>
              <w:t>LA CORPORACION</w:t>
            </w:r>
            <w:r w:rsidRPr="00FD3A45">
              <w:rPr>
                <w:rFonts w:ascii="Arial" w:hAnsi="Arial" w:cs="Arial"/>
                <w:sz w:val="22"/>
                <w:szCs w:val="22"/>
              </w:rPr>
              <w:t xml:space="preserve">, para que inicie e iniciará los trámites para ceder el contrato, previa autorización escrita de la </w:t>
            </w:r>
            <w:r w:rsidRPr="00FD3A45">
              <w:rPr>
                <w:rFonts w:ascii="Arial" w:hAnsi="Arial" w:cs="Arial"/>
                <w:b/>
                <w:sz w:val="22"/>
                <w:szCs w:val="22"/>
              </w:rPr>
              <w:t>CORPORACION</w:t>
            </w:r>
            <w:r w:rsidRPr="00FD3A45">
              <w:rPr>
                <w:rFonts w:ascii="Arial" w:hAnsi="Arial" w:cs="Arial"/>
                <w:sz w:val="22"/>
                <w:szCs w:val="22"/>
              </w:rPr>
              <w:t xml:space="preserve"> por parte del Director General. Si ello no fuere posible, renunciará a la ejecución del contrato.</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VALOR</w:t>
            </w:r>
          </w:p>
        </w:tc>
        <w:tc>
          <w:tcPr>
            <w:tcW w:w="5802" w:type="dxa"/>
            <w:shd w:val="clear" w:color="auto" w:fill="auto"/>
          </w:tcPr>
          <w:p w:rsidR="009622EE" w:rsidRPr="00FD3A45" w:rsidRDefault="00B6409F" w:rsidP="00B96957">
            <w:pPr>
              <w:pStyle w:val="NormalWeb"/>
              <w:jc w:val="both"/>
              <w:rPr>
                <w:rFonts w:ascii="Arial" w:hAnsi="Arial" w:cs="Arial"/>
                <w:sz w:val="22"/>
                <w:szCs w:val="22"/>
              </w:rPr>
            </w:pPr>
            <w:r>
              <w:rPr>
                <w:rFonts w:ascii="Arial" w:hAnsi="Arial" w:cs="Arial"/>
                <w:sz w:val="22"/>
                <w:szCs w:val="22"/>
              </w:rPr>
              <w:t>Como se establece en el estudio previo y pliego de condiciones.</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FORMA DE PAGO</w:t>
            </w:r>
          </w:p>
        </w:tc>
        <w:tc>
          <w:tcPr>
            <w:tcW w:w="5802" w:type="dxa"/>
            <w:shd w:val="clear" w:color="auto" w:fill="auto"/>
          </w:tcPr>
          <w:p w:rsidR="009622EE" w:rsidRPr="00FD3A45" w:rsidRDefault="00B6409F" w:rsidP="00C43330">
            <w:pPr>
              <w:widowControl w:val="0"/>
              <w:autoSpaceDE w:val="0"/>
              <w:jc w:val="both"/>
              <w:rPr>
                <w:rFonts w:ascii="Arial" w:hAnsi="Arial" w:cs="Arial"/>
                <w:sz w:val="22"/>
                <w:szCs w:val="22"/>
              </w:rPr>
            </w:pPr>
            <w:r>
              <w:rPr>
                <w:rFonts w:ascii="Arial" w:hAnsi="Arial" w:cs="Arial"/>
                <w:sz w:val="22"/>
                <w:szCs w:val="22"/>
              </w:rPr>
              <w:t>Como se establece en el estudio previo y pliego de condiciones.</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TÉRMINO DE EJECUCIÓN</w:t>
            </w:r>
          </w:p>
        </w:tc>
        <w:tc>
          <w:tcPr>
            <w:tcW w:w="5802" w:type="dxa"/>
            <w:shd w:val="clear" w:color="auto" w:fill="auto"/>
          </w:tcPr>
          <w:p w:rsidR="009622EE" w:rsidRPr="00FD3A45" w:rsidRDefault="00C43330" w:rsidP="00B96957">
            <w:pPr>
              <w:pStyle w:val="NormalWeb"/>
              <w:jc w:val="both"/>
              <w:rPr>
                <w:rFonts w:ascii="Arial" w:hAnsi="Arial" w:cs="Arial"/>
                <w:sz w:val="22"/>
                <w:szCs w:val="22"/>
              </w:rPr>
            </w:pPr>
            <w:r w:rsidRPr="00C43330">
              <w:rPr>
                <w:rFonts w:ascii="Arial" w:hAnsi="Arial" w:cs="Arial"/>
                <w:sz w:val="22"/>
                <w:szCs w:val="22"/>
              </w:rPr>
              <w:t xml:space="preserve">El plazo de ejecución </w:t>
            </w:r>
            <w:r>
              <w:rPr>
                <w:rFonts w:ascii="Arial" w:hAnsi="Arial" w:cs="Arial"/>
                <w:sz w:val="22"/>
                <w:szCs w:val="22"/>
              </w:rPr>
              <w:t>d</w:t>
            </w:r>
            <w:r w:rsidRPr="00C43330">
              <w:rPr>
                <w:rFonts w:ascii="Arial" w:hAnsi="Arial" w:cs="Arial"/>
                <w:sz w:val="22"/>
                <w:szCs w:val="22"/>
              </w:rPr>
              <w:t>el contrato</w:t>
            </w:r>
            <w:r>
              <w:rPr>
                <w:rFonts w:ascii="Arial" w:hAnsi="Arial" w:cs="Arial"/>
                <w:sz w:val="22"/>
                <w:szCs w:val="22"/>
              </w:rPr>
              <w:t xml:space="preserve"> </w:t>
            </w:r>
            <w:r w:rsidRPr="00C43330">
              <w:rPr>
                <w:rFonts w:ascii="Arial" w:hAnsi="Arial" w:cs="Arial"/>
                <w:sz w:val="22"/>
                <w:szCs w:val="22"/>
              </w:rPr>
              <w:t>será hasta el 31 de diciembre de 2026, contados a partir de la suscripción del acta de inicio. Lo anterior, previo cumplimiento de los requisitos de perfeccionamiento y ejecución del mismo.</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EJECUCIÓN</w:t>
            </w:r>
          </w:p>
        </w:tc>
        <w:tc>
          <w:tcPr>
            <w:tcW w:w="5802" w:type="dxa"/>
            <w:shd w:val="clear" w:color="auto" w:fill="auto"/>
          </w:tcPr>
          <w:p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Para el inicio de la ejecución del contrato, se requerirá el Registro presupuestal del contrato; paz y salvo de aportes a salud, pensión y ARL, y aprobación de garantías.</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SUPERVISIÓN</w:t>
            </w:r>
          </w:p>
        </w:tc>
        <w:tc>
          <w:tcPr>
            <w:tcW w:w="5802" w:type="dxa"/>
            <w:shd w:val="clear" w:color="auto" w:fill="auto"/>
          </w:tcPr>
          <w:p w:rsidR="009622EE" w:rsidRPr="00FD3A45" w:rsidRDefault="00B6409F" w:rsidP="00B96957">
            <w:pPr>
              <w:widowControl w:val="0"/>
              <w:autoSpaceDE w:val="0"/>
              <w:jc w:val="both"/>
              <w:rPr>
                <w:rFonts w:ascii="Arial" w:hAnsi="Arial" w:cs="Arial"/>
                <w:bCs/>
                <w:iCs/>
                <w:sz w:val="22"/>
                <w:szCs w:val="22"/>
              </w:rPr>
            </w:pPr>
            <w:r>
              <w:rPr>
                <w:rFonts w:ascii="Arial" w:hAnsi="Arial" w:cs="Arial"/>
                <w:bCs/>
                <w:iCs/>
                <w:sz w:val="22"/>
                <w:szCs w:val="22"/>
              </w:rPr>
              <w:t>L</w:t>
            </w:r>
            <w:r w:rsidR="00C43330" w:rsidRPr="00C43330">
              <w:rPr>
                <w:rFonts w:ascii="Arial" w:hAnsi="Arial" w:cs="Arial"/>
                <w:bCs/>
                <w:iCs/>
                <w:sz w:val="22"/>
                <w:szCs w:val="22"/>
              </w:rPr>
              <w:t xml:space="preserve">a supervisión </w:t>
            </w:r>
            <w:r>
              <w:rPr>
                <w:rFonts w:ascii="Arial" w:hAnsi="Arial" w:cs="Arial"/>
                <w:bCs/>
                <w:iCs/>
                <w:sz w:val="22"/>
                <w:szCs w:val="22"/>
              </w:rPr>
              <w:t xml:space="preserve">del </w:t>
            </w:r>
            <w:r w:rsidRPr="00C43330">
              <w:rPr>
                <w:rFonts w:ascii="Arial" w:hAnsi="Arial" w:cs="Arial"/>
                <w:bCs/>
                <w:iCs/>
                <w:sz w:val="22"/>
                <w:szCs w:val="22"/>
              </w:rPr>
              <w:t>presente contrato t</w:t>
            </w:r>
            <w:r>
              <w:rPr>
                <w:rFonts w:ascii="Arial" w:hAnsi="Arial" w:cs="Arial"/>
                <w:bCs/>
                <w:iCs/>
                <w:sz w:val="22"/>
                <w:szCs w:val="22"/>
              </w:rPr>
              <w:t xml:space="preserve">estará </w:t>
            </w:r>
            <w:r w:rsidR="00C43330" w:rsidRPr="00C43330">
              <w:rPr>
                <w:rFonts w:ascii="Arial" w:hAnsi="Arial" w:cs="Arial"/>
                <w:bCs/>
                <w:iCs/>
                <w:sz w:val="22"/>
                <w:szCs w:val="22"/>
              </w:rPr>
              <w:t xml:space="preserve">a cargo </w:t>
            </w:r>
            <w:r w:rsidRPr="00B6409F">
              <w:rPr>
                <w:rFonts w:ascii="Arial" w:hAnsi="Arial" w:cs="Arial"/>
                <w:bCs/>
                <w:iCs/>
                <w:sz w:val="22"/>
                <w:szCs w:val="22"/>
              </w:rPr>
              <w:t xml:space="preserve">del jefe de la Oficina Asesora de Ciencia, Tecnología e </w:t>
            </w:r>
            <w:r w:rsidRPr="00B6409F">
              <w:rPr>
                <w:rFonts w:ascii="Arial" w:hAnsi="Arial" w:cs="Arial"/>
                <w:bCs/>
                <w:iCs/>
                <w:sz w:val="22"/>
                <w:szCs w:val="22"/>
              </w:rPr>
              <w:lastRenderedPageBreak/>
              <w:t>Innovación de la C.R.A., o del funcionario que el Director General designe para tal efecto, quien será responsable de vigilar el cumplimiento del objeto contractual y de las obligaciones a cargo del contratista, de conformidad con la normatividad vigente sobre supervisión de contratos estatales. La designación, modificación o sustitución del supervisor se efectuará mediante el acto administrativo correspondiente, sin que ello implique modificación de la minuta contractual.</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lastRenderedPageBreak/>
              <w:t>SUSPENSIONES</w:t>
            </w:r>
          </w:p>
        </w:tc>
        <w:tc>
          <w:tcPr>
            <w:tcW w:w="5802" w:type="dxa"/>
            <w:shd w:val="clear" w:color="auto" w:fill="auto"/>
          </w:tcPr>
          <w:p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Se podrá suspender la ejecución del contrato de común acuerdo entre las partes, mediante la suscripción de un acta por el director general y el contratista, donde conste tal evento y la debida justificación de la determinación. El tiempo de la suspensión no modificará el plazo de ejecución del contrato.</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DECLARACIONES DEL CONTRATISTA</w:t>
            </w:r>
          </w:p>
        </w:tc>
        <w:tc>
          <w:tcPr>
            <w:tcW w:w="5802" w:type="dxa"/>
            <w:shd w:val="clear" w:color="auto" w:fill="auto"/>
          </w:tcPr>
          <w:p w:rsidR="009622EE" w:rsidRPr="00FD3A45" w:rsidRDefault="009622EE" w:rsidP="00B96957">
            <w:pPr>
              <w:pStyle w:val="NormalWeb"/>
              <w:shd w:val="clear" w:color="auto" w:fill="FFFFFF"/>
              <w:jc w:val="both"/>
              <w:rPr>
                <w:rFonts w:ascii="Arial" w:hAnsi="Arial" w:cs="Arial"/>
                <w:sz w:val="22"/>
                <w:szCs w:val="22"/>
                <w:lang w:eastAsia="es-MX"/>
              </w:rPr>
            </w:pPr>
            <w:r w:rsidRPr="00FD3A45">
              <w:rPr>
                <w:rFonts w:ascii="Arial" w:hAnsi="Arial" w:cs="Arial"/>
                <w:sz w:val="22"/>
                <w:szCs w:val="22"/>
              </w:rPr>
              <w:t xml:space="preserve">El Contratista hace las siguientes declaraciones: </w:t>
            </w:r>
            <w:r w:rsidRPr="00FD3A45">
              <w:rPr>
                <w:rFonts w:ascii="Arial" w:hAnsi="Arial" w:cs="Arial"/>
                <w:b/>
                <w:bCs/>
                <w:sz w:val="22"/>
                <w:szCs w:val="22"/>
              </w:rPr>
              <w:t xml:space="preserve">1) </w:t>
            </w:r>
            <w:r w:rsidRPr="00FD3A45">
              <w:rPr>
                <w:rFonts w:ascii="Arial" w:hAnsi="Arial" w:cs="Arial"/>
                <w:sz w:val="22"/>
                <w:szCs w:val="22"/>
              </w:rPr>
              <w:t xml:space="preserve">Conoce y acepta los documentos del proceso, tuvo la oportunidad de solicitar aclaraciones y modificaciones a los documentos del proceso. </w:t>
            </w:r>
            <w:r w:rsidRPr="00FD3A45">
              <w:rPr>
                <w:rFonts w:ascii="Arial" w:hAnsi="Arial" w:cs="Arial"/>
                <w:b/>
                <w:bCs/>
                <w:sz w:val="22"/>
                <w:szCs w:val="22"/>
              </w:rPr>
              <w:t xml:space="preserve">2) </w:t>
            </w:r>
            <w:r w:rsidRPr="00FD3A45">
              <w:rPr>
                <w:rFonts w:ascii="Arial" w:hAnsi="Arial" w:cs="Arial"/>
                <w:sz w:val="22"/>
                <w:szCs w:val="22"/>
              </w:rPr>
              <w:t xml:space="preserve">Se encuentra debidamente facultado para suscribir el presente contrato. </w:t>
            </w:r>
            <w:r w:rsidRPr="00FD3A45">
              <w:rPr>
                <w:rFonts w:ascii="Arial" w:hAnsi="Arial" w:cs="Arial"/>
                <w:b/>
                <w:bCs/>
                <w:sz w:val="22"/>
                <w:szCs w:val="22"/>
              </w:rPr>
              <w:t xml:space="preserve">3) </w:t>
            </w:r>
            <w:r w:rsidRPr="00FD3A45">
              <w:rPr>
                <w:rFonts w:ascii="Arial" w:hAnsi="Arial" w:cs="Arial"/>
                <w:sz w:val="22"/>
                <w:szCs w:val="22"/>
              </w:rPr>
              <w:t xml:space="preserve">Está a paz y salvo con sus obligaciones laborales frente al sistema de seguridad social integral. </w:t>
            </w:r>
            <w:r w:rsidRPr="00FD3A45">
              <w:rPr>
                <w:rFonts w:ascii="Arial" w:hAnsi="Arial" w:cs="Arial"/>
                <w:b/>
                <w:bCs/>
                <w:sz w:val="22"/>
                <w:szCs w:val="22"/>
              </w:rPr>
              <w:t xml:space="preserve">4) </w:t>
            </w:r>
            <w:r w:rsidRPr="00FD3A45">
              <w:rPr>
                <w:rFonts w:ascii="Arial" w:hAnsi="Arial" w:cs="Arial"/>
                <w:sz w:val="22"/>
                <w:szCs w:val="22"/>
              </w:rPr>
              <w:t xml:space="preserve">Acepta que el valor del contrato incluye todos los gastos, costos, derechos, impuestos, tasas y demás contribuciones relacionados con el cumplimiento del objeto del presente contrato. </w:t>
            </w:r>
            <w:r w:rsidRPr="00FD3A45">
              <w:rPr>
                <w:rFonts w:ascii="Arial" w:hAnsi="Arial" w:cs="Arial"/>
                <w:b/>
                <w:bCs/>
                <w:sz w:val="22"/>
                <w:szCs w:val="22"/>
              </w:rPr>
              <w:t xml:space="preserve">5) </w:t>
            </w:r>
            <w:r w:rsidRPr="00FD3A45">
              <w:rPr>
                <w:rFonts w:ascii="Arial" w:hAnsi="Arial" w:cs="Arial"/>
                <w:sz w:val="22"/>
                <w:szCs w:val="22"/>
              </w:rPr>
              <w:t>Que los servicios prestados en virtud del contrato a la Corporación, corresponden a esta en cuanto a los derechos de propiedad intelectual</w:t>
            </w:r>
            <w:r w:rsidRPr="00FD3A45">
              <w:rPr>
                <w:rFonts w:ascii="Arial" w:hAnsi="Arial" w:cs="Arial"/>
                <w:b/>
                <w:bCs/>
                <w:sz w:val="22"/>
                <w:szCs w:val="22"/>
              </w:rPr>
              <w:t xml:space="preserve">. 6) </w:t>
            </w:r>
            <w:r w:rsidRPr="00FD3A45">
              <w:rPr>
                <w:rFonts w:ascii="Arial" w:hAnsi="Arial" w:cs="Arial"/>
                <w:sz w:val="22"/>
                <w:szCs w:val="22"/>
              </w:rPr>
              <w:t xml:space="preserve">Manifiesta que los recursos que componen su patrimonio no provienen de lavado de activos, financiación del terrorismo, narcotráfico, captación ilegal de dineros y en general de cualquier actividad ilícita; y que los recursos recibidos en desarrollo de este contrato no serán destinados a ninguna de las actividades antes descritas. </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GARANTÍAS</w:t>
            </w:r>
          </w:p>
        </w:tc>
        <w:tc>
          <w:tcPr>
            <w:tcW w:w="5802" w:type="dxa"/>
            <w:shd w:val="clear" w:color="auto" w:fill="auto"/>
          </w:tcPr>
          <w:p w:rsidR="009622EE" w:rsidRDefault="001441D9" w:rsidP="00C43330">
            <w:pPr>
              <w:jc w:val="both"/>
              <w:rPr>
                <w:rFonts w:ascii="Arial" w:hAnsi="Arial" w:cs="Arial"/>
                <w:sz w:val="22"/>
                <w:szCs w:val="22"/>
              </w:rPr>
            </w:pPr>
            <w:r>
              <w:rPr>
                <w:rFonts w:ascii="Arial" w:hAnsi="Arial" w:cs="Arial"/>
                <w:sz w:val="22"/>
                <w:szCs w:val="22"/>
              </w:rPr>
              <w:t xml:space="preserve">1. </w:t>
            </w:r>
            <w:r w:rsidR="009622EE" w:rsidRPr="00FD3A45">
              <w:rPr>
                <w:rFonts w:ascii="Arial" w:hAnsi="Arial" w:cs="Arial"/>
                <w:sz w:val="22"/>
                <w:szCs w:val="22"/>
              </w:rPr>
              <w:t>Con la finalidad de amparar el riesgo de incumplimiento que se puede presentar durante la ejecución, el contratista se obliga a constituir por su cuenta, y a favor de la Corporación Autónoma Regional del Atlántico, un contrato de seguros contenido en una póliza, expedida por una compañía de seguros legalmente establecida en Colombia, la cual incluirá los siguientes amparos</w:t>
            </w:r>
            <w:r w:rsidR="00B464D0" w:rsidRPr="00FD3A45">
              <w:rPr>
                <w:rFonts w:ascii="Arial" w:hAnsi="Arial" w:cs="Arial"/>
                <w:sz w:val="22"/>
                <w:szCs w:val="22"/>
              </w:rPr>
              <w:t>:</w:t>
            </w:r>
          </w:p>
          <w:p w:rsidR="00C43330" w:rsidRDefault="00C43330" w:rsidP="00C43330">
            <w:pPr>
              <w:jc w:val="both"/>
              <w:rPr>
                <w:rFonts w:ascii="Arial" w:hAnsi="Arial" w:cs="Arial"/>
                <w:sz w:val="22"/>
                <w:szCs w:val="22"/>
              </w:rPr>
            </w:pPr>
          </w:p>
          <w:p w:rsidR="00C43330" w:rsidRPr="00C43330" w:rsidRDefault="00C43330" w:rsidP="00C43330">
            <w:pPr>
              <w:pStyle w:val="Prrafodelista"/>
              <w:numPr>
                <w:ilvl w:val="0"/>
                <w:numId w:val="26"/>
              </w:numPr>
              <w:jc w:val="both"/>
              <w:rPr>
                <w:rFonts w:ascii="Arial" w:hAnsi="Arial" w:cs="Arial"/>
                <w:sz w:val="22"/>
                <w:szCs w:val="22"/>
              </w:rPr>
            </w:pPr>
            <w:r w:rsidRPr="00C43330">
              <w:rPr>
                <w:rFonts w:ascii="Arial" w:hAnsi="Arial" w:cs="Arial"/>
                <w:sz w:val="22"/>
                <w:szCs w:val="22"/>
              </w:rPr>
              <w:t>La garantía de cumplimiento deberá amparar un valor asegurado equivalente al diez por ciento (10 %) del valor del contrato y tendrá una vigencia igual al término de duración del contrato y seis (6) meses más.</w:t>
            </w:r>
          </w:p>
          <w:p w:rsidR="00C43330" w:rsidRDefault="00C43330" w:rsidP="00C43330">
            <w:pPr>
              <w:jc w:val="both"/>
              <w:rPr>
                <w:rFonts w:ascii="Arial" w:hAnsi="Arial" w:cs="Arial"/>
                <w:sz w:val="22"/>
                <w:szCs w:val="22"/>
              </w:rPr>
            </w:pPr>
          </w:p>
          <w:p w:rsidR="00C43330" w:rsidRPr="00C43330" w:rsidRDefault="00C43330" w:rsidP="00C43330">
            <w:pPr>
              <w:pStyle w:val="Prrafodelista"/>
              <w:numPr>
                <w:ilvl w:val="0"/>
                <w:numId w:val="26"/>
              </w:numPr>
              <w:jc w:val="both"/>
              <w:rPr>
                <w:rFonts w:ascii="Arial" w:hAnsi="Arial" w:cs="Arial"/>
                <w:sz w:val="22"/>
                <w:szCs w:val="22"/>
              </w:rPr>
            </w:pPr>
            <w:r w:rsidRPr="00C43330">
              <w:rPr>
                <w:rFonts w:ascii="Arial" w:hAnsi="Arial" w:cs="Arial"/>
                <w:sz w:val="22"/>
                <w:szCs w:val="22"/>
              </w:rPr>
              <w:t xml:space="preserve">La garantía de salarios, prestaciones e indemnizaciones laborales deberá constituirse por un valor asegurado equivalente al cinco por ciento </w:t>
            </w:r>
            <w:r w:rsidRPr="00C43330">
              <w:rPr>
                <w:rFonts w:ascii="Arial" w:hAnsi="Arial" w:cs="Arial"/>
                <w:sz w:val="22"/>
                <w:szCs w:val="22"/>
              </w:rPr>
              <w:lastRenderedPageBreak/>
              <w:t>(5 %) del valor del contrato y tendrá una vigencia igual al término de duración del contrato y tres (3) años adicionales.</w:t>
            </w:r>
          </w:p>
          <w:p w:rsidR="00C43330" w:rsidRDefault="00C43330" w:rsidP="00C43330">
            <w:pPr>
              <w:jc w:val="both"/>
              <w:rPr>
                <w:rFonts w:ascii="Arial" w:hAnsi="Arial" w:cs="Arial"/>
                <w:sz w:val="22"/>
                <w:szCs w:val="22"/>
              </w:rPr>
            </w:pPr>
          </w:p>
          <w:p w:rsidR="00C43330" w:rsidRDefault="00C43330" w:rsidP="00C43330">
            <w:pPr>
              <w:pStyle w:val="Prrafodelista"/>
              <w:numPr>
                <w:ilvl w:val="0"/>
                <w:numId w:val="26"/>
              </w:numPr>
              <w:jc w:val="both"/>
              <w:rPr>
                <w:rFonts w:ascii="Arial" w:hAnsi="Arial" w:cs="Arial"/>
                <w:sz w:val="22"/>
                <w:szCs w:val="22"/>
              </w:rPr>
            </w:pPr>
            <w:r w:rsidRPr="00C43330">
              <w:rPr>
                <w:rFonts w:ascii="Arial" w:hAnsi="Arial" w:cs="Arial"/>
                <w:sz w:val="22"/>
                <w:szCs w:val="22"/>
              </w:rPr>
              <w:t xml:space="preserve">La garantía de calidad del servicio deberá amparar un valor asegurado equivalente al </w:t>
            </w:r>
            <w:r w:rsidR="00B6409F">
              <w:rPr>
                <w:rFonts w:ascii="Arial" w:hAnsi="Arial" w:cs="Arial"/>
                <w:sz w:val="22"/>
                <w:szCs w:val="22"/>
              </w:rPr>
              <w:t>diez</w:t>
            </w:r>
            <w:r w:rsidR="001441D9">
              <w:rPr>
                <w:rFonts w:ascii="Arial" w:hAnsi="Arial" w:cs="Arial"/>
                <w:sz w:val="22"/>
                <w:szCs w:val="22"/>
              </w:rPr>
              <w:t xml:space="preserve"> </w:t>
            </w:r>
            <w:r w:rsidRPr="00C43330">
              <w:rPr>
                <w:rFonts w:ascii="Arial" w:hAnsi="Arial" w:cs="Arial"/>
                <w:sz w:val="22"/>
                <w:szCs w:val="22"/>
              </w:rPr>
              <w:t>por ciento (</w:t>
            </w:r>
            <w:r w:rsidR="00B6409F">
              <w:rPr>
                <w:rFonts w:ascii="Arial" w:hAnsi="Arial" w:cs="Arial"/>
                <w:sz w:val="22"/>
                <w:szCs w:val="22"/>
              </w:rPr>
              <w:t>10</w:t>
            </w:r>
            <w:r w:rsidRPr="00C43330">
              <w:rPr>
                <w:rFonts w:ascii="Arial" w:hAnsi="Arial" w:cs="Arial"/>
                <w:sz w:val="22"/>
                <w:szCs w:val="22"/>
              </w:rPr>
              <w:t xml:space="preserve"> %) del valor del contrato y tendrá una vigencia igual al término de duración del contrato y seis (6) meses más.</w:t>
            </w:r>
          </w:p>
          <w:p w:rsidR="001441D9" w:rsidRDefault="001441D9" w:rsidP="001441D9">
            <w:pPr>
              <w:jc w:val="both"/>
              <w:rPr>
                <w:rFonts w:ascii="Arial" w:hAnsi="Arial" w:cs="Arial"/>
                <w:sz w:val="22"/>
                <w:szCs w:val="22"/>
              </w:rPr>
            </w:pPr>
          </w:p>
          <w:p w:rsidR="001441D9" w:rsidRPr="001441D9" w:rsidRDefault="001441D9" w:rsidP="001441D9">
            <w:pPr>
              <w:jc w:val="both"/>
              <w:rPr>
                <w:rFonts w:ascii="Arial" w:hAnsi="Arial" w:cs="Arial"/>
                <w:sz w:val="22"/>
                <w:szCs w:val="22"/>
              </w:rPr>
            </w:pPr>
            <w:r>
              <w:rPr>
                <w:rFonts w:ascii="Arial" w:hAnsi="Arial" w:cs="Arial"/>
                <w:sz w:val="22"/>
                <w:szCs w:val="22"/>
              </w:rPr>
              <w:t xml:space="preserve">2. </w:t>
            </w:r>
            <w:r w:rsidRPr="001441D9">
              <w:rPr>
                <w:rFonts w:ascii="Arial" w:hAnsi="Arial" w:cs="Arial"/>
                <w:sz w:val="22"/>
                <w:szCs w:val="22"/>
              </w:rPr>
              <w:t xml:space="preserve">Con la finalidad de amparar los riesgos derivados de los daños que se puedan ocasionar a terceros durante la ejecución del contrato, el contratista se obliga a constituir por su cuenta y a favor de la Corporación Autónoma Regional del Atlántico una póliza de responsabilidad civil extracontractual, expedida por una compañía de seguros legalmente establecida en Colombia, mediante la cual se garantice </w:t>
            </w:r>
            <w:r>
              <w:rPr>
                <w:rFonts w:ascii="Arial" w:hAnsi="Arial" w:cs="Arial"/>
                <w:sz w:val="22"/>
                <w:szCs w:val="22"/>
              </w:rPr>
              <w:t xml:space="preserve">el cubrimiento de </w:t>
            </w:r>
            <w:r w:rsidRPr="001441D9">
              <w:rPr>
                <w:rFonts w:ascii="Arial" w:hAnsi="Arial" w:cs="Arial"/>
                <w:sz w:val="22"/>
                <w:szCs w:val="22"/>
              </w:rPr>
              <w:t xml:space="preserve">los daños que el Contratista, en el desarrollo de las labores relacionadas con el contrato, cause a terceros en sus personas o en sus bienes. </w:t>
            </w:r>
            <w:r w:rsidR="005511D9" w:rsidRPr="005511D9">
              <w:rPr>
                <w:rFonts w:ascii="Arial" w:hAnsi="Arial" w:cs="Arial"/>
                <w:sz w:val="22"/>
                <w:szCs w:val="22"/>
              </w:rPr>
              <w:t>El valor asegurado será equivalente a doscientos (200)</w:t>
            </w:r>
            <w:r w:rsidR="005511D9">
              <w:rPr>
                <w:rFonts w:ascii="Arial" w:hAnsi="Arial" w:cs="Arial"/>
                <w:sz w:val="22"/>
                <w:szCs w:val="22"/>
              </w:rPr>
              <w:t xml:space="preserve"> </w:t>
            </w:r>
            <w:r w:rsidR="005511D9" w:rsidRPr="005511D9">
              <w:rPr>
                <w:rFonts w:ascii="Arial" w:hAnsi="Arial" w:cs="Arial"/>
                <w:sz w:val="22"/>
                <w:szCs w:val="22"/>
              </w:rPr>
              <w:t>salarios mínimos legales mensuales vigentes (SMLMV) y su vigencia será igual al período de ejecución del contrato.</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lastRenderedPageBreak/>
              <w:t>EXPEDIENTE CONTRACTUAL</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rPr>
            </w:pPr>
            <w:r w:rsidRPr="00FD3A45">
              <w:rPr>
                <w:rFonts w:ascii="Arial" w:hAnsi="Arial" w:cs="Arial"/>
                <w:sz w:val="22"/>
                <w:szCs w:val="22"/>
                <w:lang w:val="es-MX" w:eastAsia="es-MX"/>
              </w:rPr>
              <w:t>Los documentos generados durante las distintas etapas de la contratación que nos ocupa, configuran el respectivo expediente, de conformidad con la Circular Única Externa de Colombia Compra Eficiente: Uso del SECOP II para crear, conformar y gestionar los expedientes electrónicos del proceso de contratación. Los estudios, documentos previos y el presente clausulado con la solicitud de Certificado de Disponibilidad Presupuestal, los Certificados de Disponibilidad y de Registro Presupuestal forman parte integral del contrato.</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SEGURIDAD SOCIAL Y RIESGOS</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lang w:eastAsia="es-MX"/>
              </w:rPr>
            </w:pPr>
            <w:r w:rsidRPr="00FD3A45">
              <w:rPr>
                <w:rFonts w:ascii="Arial" w:hAnsi="Arial" w:cs="Arial"/>
                <w:sz w:val="22"/>
                <w:szCs w:val="22"/>
                <w:lang w:val="es-MX" w:eastAsia="es-MX"/>
              </w:rPr>
              <w:t xml:space="preserve">El contratista declara que está a paz y salvo con sus obligaciones laborales frente al sistema de seguridad social integral y parafiscales si corresponde. </w:t>
            </w:r>
          </w:p>
        </w:tc>
      </w:tr>
      <w:tr w:rsidR="009622EE" w:rsidRPr="00FD3A45" w:rsidTr="00977738">
        <w:tc>
          <w:tcPr>
            <w:tcW w:w="3028" w:type="dxa"/>
            <w:shd w:val="clear" w:color="auto" w:fill="auto"/>
          </w:tcPr>
          <w:p w:rsidR="009622EE" w:rsidRPr="00FD3A45" w:rsidRDefault="005511D9" w:rsidP="005511D9">
            <w:pPr>
              <w:pStyle w:val="NormalWeb"/>
              <w:numPr>
                <w:ilvl w:val="0"/>
                <w:numId w:val="10"/>
              </w:numPr>
              <w:jc w:val="center"/>
              <w:rPr>
                <w:rFonts w:ascii="Arial" w:hAnsi="Arial" w:cs="Arial"/>
                <w:b/>
                <w:bCs/>
                <w:sz w:val="22"/>
                <w:szCs w:val="22"/>
              </w:rPr>
            </w:pPr>
            <w:r>
              <w:rPr>
                <w:rFonts w:ascii="Arial" w:hAnsi="Arial" w:cs="Arial"/>
                <w:b/>
                <w:bCs/>
                <w:sz w:val="22"/>
                <w:szCs w:val="22"/>
              </w:rPr>
              <w:t>INFORMACIÓN SOMETIDA A RESERVA</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 xml:space="preserve">EL CONTRATISTA se obliga a no divulgar y mantener bajo la más estricta reserva, en calidad de información confidencial, toda la información de cualquier índole que le sea suministrada o que conozca directamente, a no copiar, no migrar, no utilizar en su propio beneficio ni de terceros, no darle destinación diferente a la requerida para la ejecución del contrato, a no revelar a terceras personas el contenido total o parcial, de la información que se suministre para el desarrollo del objeto de este contrato, sin autorización previa y escrita de </w:t>
            </w:r>
            <w:r w:rsidRPr="00FD3A45">
              <w:rPr>
                <w:rFonts w:ascii="Arial" w:hAnsi="Arial" w:cs="Arial"/>
                <w:b/>
                <w:bCs/>
                <w:sz w:val="22"/>
                <w:szCs w:val="22"/>
                <w:lang w:val="es-MX" w:eastAsia="es-MX"/>
              </w:rPr>
              <w:t>LA CORPORACIÓN.</w:t>
            </w:r>
            <w:r w:rsidRPr="00FD3A45">
              <w:rPr>
                <w:rFonts w:ascii="Arial" w:hAnsi="Arial" w:cs="Arial"/>
                <w:sz w:val="22"/>
                <w:szCs w:val="22"/>
                <w:lang w:val="es-MX" w:eastAsia="es-MX"/>
              </w:rPr>
              <w:t xml:space="preserve"> </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CESIÓN</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b/>
                <w:sz w:val="22"/>
                <w:szCs w:val="22"/>
              </w:rPr>
              <w:t>El CONTRATISTA</w:t>
            </w:r>
            <w:r w:rsidRPr="00FD3A45">
              <w:rPr>
                <w:rFonts w:ascii="Arial" w:hAnsi="Arial" w:cs="Arial"/>
                <w:sz w:val="22"/>
                <w:szCs w:val="22"/>
              </w:rPr>
              <w:t xml:space="preserve"> no podrá ceder los derechos y obligaciones contraídas mediante el presente contrato, ni </w:t>
            </w:r>
            <w:r w:rsidRPr="00FD3A45">
              <w:rPr>
                <w:rFonts w:ascii="Arial" w:hAnsi="Arial" w:cs="Arial"/>
                <w:sz w:val="22"/>
                <w:szCs w:val="22"/>
              </w:rPr>
              <w:lastRenderedPageBreak/>
              <w:t xml:space="preserve">subcontratar, salvo previa autorización expresa y escrita de </w:t>
            </w:r>
            <w:r w:rsidRPr="00FD3A45">
              <w:rPr>
                <w:rFonts w:ascii="Arial" w:hAnsi="Arial" w:cs="Arial"/>
                <w:b/>
                <w:sz w:val="22"/>
                <w:szCs w:val="22"/>
              </w:rPr>
              <w:t>LA CORPORACION</w:t>
            </w:r>
            <w:r w:rsidRPr="00FD3A45">
              <w:rPr>
                <w:rFonts w:ascii="Arial" w:hAnsi="Arial" w:cs="Arial"/>
                <w:sz w:val="22"/>
                <w:szCs w:val="22"/>
              </w:rPr>
              <w:t>.</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lastRenderedPageBreak/>
              <w:t>AUTORIZACIÓN</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rPr>
              <w:t>El contratista autoriza a la Corporación para que por intermedio del supervisor del contrato verifique directamente por cualquier medio idóneo, los pagos al sistema de seguridad social integral.</w:t>
            </w:r>
            <w:r w:rsidRPr="00FD3A45">
              <w:rPr>
                <w:rFonts w:ascii="Arial" w:hAnsi="Arial" w:cs="Arial"/>
                <w:b/>
                <w:sz w:val="22"/>
                <w:szCs w:val="22"/>
              </w:rPr>
              <w:t xml:space="preserve">  </w:t>
            </w:r>
            <w:r w:rsidRPr="00FD3A45">
              <w:rPr>
                <w:rFonts w:ascii="Arial" w:hAnsi="Arial" w:cs="Arial"/>
                <w:bCs/>
                <w:sz w:val="22"/>
                <w:szCs w:val="22"/>
              </w:rPr>
              <w:t>Parágrafo Primero. En cumplimiento de la ley, el contratista se compromete a pagar mensualmente la seguridad social integral y aportar el recibo de pago por intermedio del supervisor.  Las partes declaran que conocen, comprenden y aceptan todas y cada una de las estipulaciones contenidas en el presente contrato y los demás documentos que forman parte integral del mismo.</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sz w:val="22"/>
                <w:szCs w:val="22"/>
              </w:rPr>
              <w:t>AUTORIZACIÓN DEL CONTRATISTA PARA QUE LA C.R.A. REALICE EL RECAUDO, ALMACENAMIENTO Y DISPOSICIÓN DE LOS DATOS PERSONALES</w:t>
            </w:r>
          </w:p>
        </w:tc>
        <w:tc>
          <w:tcPr>
            <w:tcW w:w="5802" w:type="dxa"/>
            <w:shd w:val="clear" w:color="auto" w:fill="auto"/>
          </w:tcPr>
          <w:p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 xml:space="preserve">El contratista autoriza a la Corporación para publicar el contrato en el SECOP; e igualmente le permite a la CRA el recaudo, almacenamiento y disposición de los datos personales incorporados en el Sistema de Información y Gestión del Empleo Público – SIGEP, en cualquier medio, para el debido cumplimiento de los fines y propósitos de la aplicación de las normas del servidor público. Lo anterior en cumplimiento del artículo 5° del Decreto 1377 de 2013. Además, acepta que, para todos los efectos legales, los datos aportados en el formato único de hoja de vida, son veraces. </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 GASTOS</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rPr>
            </w:pPr>
            <w:r w:rsidRPr="00FD3A45">
              <w:rPr>
                <w:rFonts w:ascii="Arial" w:hAnsi="Arial" w:cs="Arial"/>
                <w:sz w:val="22"/>
                <w:szCs w:val="22"/>
                <w:lang w:val="es-MX" w:eastAsia="es-MX"/>
              </w:rPr>
              <w:t>Los gastos en que se debe incurrir por concepto de impuestos, primas por constitución, adición, modificación o recuperación de la garantía única, cuando a ella haya lugar, y demás gastos del contrato, correrán por cuenta del CONTRATISTA.</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bCs/>
                <w:sz w:val="22"/>
                <w:szCs w:val="22"/>
              </w:rPr>
            </w:pPr>
            <w:r w:rsidRPr="00FD3A45">
              <w:rPr>
                <w:rFonts w:ascii="Arial" w:hAnsi="Arial" w:cs="Arial"/>
                <w:b/>
                <w:bCs/>
                <w:sz w:val="22"/>
                <w:szCs w:val="22"/>
              </w:rPr>
              <w:t>MULTAS</w:t>
            </w:r>
          </w:p>
        </w:tc>
        <w:tc>
          <w:tcPr>
            <w:tcW w:w="5802" w:type="dxa"/>
            <w:shd w:val="clear" w:color="auto" w:fill="auto"/>
          </w:tcPr>
          <w:p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 xml:space="preserve">En caso de incumplimiento parcial de las obligaciones del Contratista, derivadas del presente Contrato </w:t>
            </w:r>
            <w:r w:rsidRPr="00FD3A45">
              <w:rPr>
                <w:rFonts w:ascii="Arial" w:hAnsi="Arial" w:cs="Arial"/>
                <w:b/>
                <w:sz w:val="22"/>
                <w:szCs w:val="22"/>
              </w:rPr>
              <w:t xml:space="preserve">LA CORPORACION </w:t>
            </w:r>
            <w:r w:rsidRPr="00FD3A45">
              <w:rPr>
                <w:rFonts w:ascii="Arial" w:hAnsi="Arial" w:cs="Arial"/>
                <w:sz w:val="22"/>
                <w:szCs w:val="22"/>
              </w:rPr>
              <w:t>podrá imponer multas diarias y sucesivas al contratista del cero punto dos por ciento (0.2%) del valor total del contrato en los siguientes eventos: a) por el cumplimiento tardío de las actividades encomendadas al contratista, b) por defectos y errores que reflejen descuido o negligencia en la ejecución de las obligaciones del contrato, y c) por las demás circunstancias que impliquen la mora o incumplimiento parcial de las obligaciones del contratista. La imposición de multas no impedirá la aplicación de otras sanciones a que haya lugar por la mora o el incumplimiento</w:t>
            </w:r>
            <w:r w:rsidRPr="00FD3A45">
              <w:rPr>
                <w:rFonts w:ascii="Arial" w:hAnsi="Arial" w:cs="Arial"/>
                <w:color w:val="222222"/>
                <w:spacing w:val="-3"/>
                <w:sz w:val="22"/>
                <w:szCs w:val="22"/>
                <w:shd w:val="clear" w:color="auto" w:fill="FFFFFF"/>
              </w:rPr>
              <w:t xml:space="preserve">.  </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sz w:val="22"/>
                <w:szCs w:val="22"/>
              </w:rPr>
            </w:pPr>
            <w:r w:rsidRPr="00FD3A45">
              <w:rPr>
                <w:rFonts w:ascii="Arial" w:hAnsi="Arial" w:cs="Arial"/>
                <w:b/>
                <w:sz w:val="22"/>
                <w:szCs w:val="22"/>
              </w:rPr>
              <w:t>CLÁUSULA PENAL PECUNIARIA</w:t>
            </w:r>
          </w:p>
        </w:tc>
        <w:tc>
          <w:tcPr>
            <w:tcW w:w="5802" w:type="dxa"/>
            <w:shd w:val="clear" w:color="auto" w:fill="auto"/>
          </w:tcPr>
          <w:p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 xml:space="preserve">En caso de incumplimiento total a cargo del contratista, éste pagará a </w:t>
            </w:r>
            <w:r w:rsidRPr="00FD3A45">
              <w:rPr>
                <w:rFonts w:ascii="Arial" w:hAnsi="Arial" w:cs="Arial"/>
                <w:b/>
                <w:sz w:val="22"/>
                <w:szCs w:val="22"/>
              </w:rPr>
              <w:t>LA CORPORACION</w:t>
            </w:r>
            <w:r w:rsidRPr="00FD3A45">
              <w:rPr>
                <w:rFonts w:ascii="Arial" w:hAnsi="Arial" w:cs="Arial"/>
                <w:sz w:val="22"/>
                <w:szCs w:val="22"/>
              </w:rPr>
              <w:t xml:space="preserve"> una suma equivalente al </w:t>
            </w:r>
            <w:r w:rsidR="00F3559D">
              <w:rPr>
                <w:rFonts w:ascii="Arial" w:hAnsi="Arial" w:cs="Arial"/>
                <w:sz w:val="22"/>
                <w:szCs w:val="22"/>
              </w:rPr>
              <w:t>diez</w:t>
            </w:r>
            <w:r w:rsidRPr="00FD3A45">
              <w:rPr>
                <w:rFonts w:ascii="Arial" w:hAnsi="Arial" w:cs="Arial"/>
                <w:sz w:val="22"/>
                <w:szCs w:val="22"/>
              </w:rPr>
              <w:t xml:space="preserve"> porciento (</w:t>
            </w:r>
            <w:r w:rsidR="00F3559D">
              <w:rPr>
                <w:rFonts w:ascii="Arial" w:hAnsi="Arial" w:cs="Arial"/>
                <w:sz w:val="22"/>
                <w:szCs w:val="22"/>
              </w:rPr>
              <w:t>10</w:t>
            </w:r>
            <w:r w:rsidRPr="00FD3A45">
              <w:rPr>
                <w:rFonts w:ascii="Arial" w:hAnsi="Arial" w:cs="Arial"/>
                <w:sz w:val="22"/>
                <w:szCs w:val="22"/>
              </w:rPr>
              <w:t>%) del valor del contrato a título de tasación anticipada de perjuicios, sin menoscabo de hacer exigibles los otros perjuicios que se llegasen a probar. Así mismo, se podrá hacer efectiva de manera proporcional al incumplimiento parcial del contrato, suma que será pagada o descontada según el caso, al momento de efectuarse el respectivo pago del contrato</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sz w:val="22"/>
                <w:szCs w:val="22"/>
              </w:rPr>
            </w:pPr>
            <w:r w:rsidRPr="00FD3A45">
              <w:rPr>
                <w:rFonts w:ascii="Arial" w:hAnsi="Arial" w:cs="Arial"/>
                <w:b/>
                <w:sz w:val="22"/>
                <w:szCs w:val="22"/>
              </w:rPr>
              <w:lastRenderedPageBreak/>
              <w:t>AUTORIZACIÓN PARA NOTIFICACIONES</w:t>
            </w:r>
          </w:p>
        </w:tc>
        <w:tc>
          <w:tcPr>
            <w:tcW w:w="5802" w:type="dxa"/>
            <w:shd w:val="clear" w:color="auto" w:fill="auto"/>
          </w:tcPr>
          <w:p w:rsidR="009622EE" w:rsidRPr="00FD3A45" w:rsidRDefault="005511D9" w:rsidP="00B96957">
            <w:pPr>
              <w:pStyle w:val="NormalWeb"/>
              <w:jc w:val="both"/>
              <w:rPr>
                <w:rFonts w:ascii="Arial" w:hAnsi="Arial" w:cs="Arial"/>
                <w:sz w:val="22"/>
                <w:szCs w:val="22"/>
              </w:rPr>
            </w:pPr>
            <w:r>
              <w:rPr>
                <w:rFonts w:ascii="Arial" w:hAnsi="Arial" w:cs="Arial"/>
                <w:sz w:val="22"/>
                <w:szCs w:val="22"/>
              </w:rPr>
              <w:t>E</w:t>
            </w:r>
            <w:r w:rsidR="009622EE" w:rsidRPr="00FD3A45">
              <w:rPr>
                <w:rFonts w:ascii="Arial" w:hAnsi="Arial" w:cs="Arial"/>
                <w:sz w:val="22"/>
                <w:szCs w:val="22"/>
              </w:rPr>
              <w:t xml:space="preserve">l contratista autoriza al Contratante para notificarle a través del correo electrónico registrado en el SIGEP, todas las actuaciones y documentos que se produzcan con motivo del contrato, que deban ser objeto de notificación personal, conforme al ordenamiento jurídico.  </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 INDEMNIDAD</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rPr>
            </w:pPr>
            <w:r w:rsidRPr="00FD3A45">
              <w:rPr>
                <w:rFonts w:ascii="Arial" w:hAnsi="Arial" w:cs="Arial"/>
                <w:sz w:val="22"/>
                <w:szCs w:val="22"/>
                <w:lang w:val="es-MX" w:eastAsia="es-MX"/>
              </w:rPr>
              <w:t xml:space="preserve">EL CONTRATISTA mantendrá indemne a </w:t>
            </w:r>
            <w:r w:rsidRPr="00FD3A45">
              <w:rPr>
                <w:rFonts w:ascii="Arial" w:hAnsi="Arial" w:cs="Arial"/>
                <w:b/>
                <w:sz w:val="22"/>
                <w:szCs w:val="22"/>
              </w:rPr>
              <w:t>LA CORPORACION</w:t>
            </w:r>
            <w:r w:rsidRPr="00FD3A45">
              <w:rPr>
                <w:rFonts w:ascii="Arial" w:hAnsi="Arial" w:cs="Arial"/>
                <w:sz w:val="22"/>
                <w:szCs w:val="22"/>
                <w:lang w:val="es-MX" w:eastAsia="es-MX"/>
              </w:rPr>
              <w:t xml:space="preserve">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w:t>
            </w:r>
            <w:r w:rsidRPr="00FD3A45">
              <w:rPr>
                <w:rFonts w:ascii="Arial" w:hAnsi="Arial" w:cs="Arial"/>
                <w:b/>
                <w:sz w:val="22"/>
                <w:szCs w:val="22"/>
              </w:rPr>
              <w:t xml:space="preserve">LA CORPORACION </w:t>
            </w:r>
            <w:r w:rsidRPr="00FD3A45">
              <w:rPr>
                <w:rFonts w:ascii="Arial" w:hAnsi="Arial" w:cs="Arial"/>
                <w:sz w:val="22"/>
                <w:szCs w:val="22"/>
                <w:lang w:val="es-MX" w:eastAsia="es-MX"/>
              </w:rPr>
              <w:t xml:space="preserve">por asuntos que según el contrato sean de responsabilidad del CONTRATISTA, ésta será notificada lo más pronto posible para que por su cuenta adopte oportunamente las medidas previstas por la Ley para mantener indemne a la Corporación, el CONTRATISTA será responsable de todos los daños causados a </w:t>
            </w:r>
            <w:r w:rsidRPr="00FD3A45">
              <w:rPr>
                <w:rFonts w:ascii="Arial" w:hAnsi="Arial" w:cs="Arial"/>
                <w:b/>
                <w:sz w:val="22"/>
                <w:szCs w:val="22"/>
              </w:rPr>
              <w:t>LA CORPORACION,</w:t>
            </w:r>
            <w:r w:rsidRPr="00FD3A45">
              <w:rPr>
                <w:rFonts w:ascii="Arial" w:hAnsi="Arial" w:cs="Arial"/>
                <w:sz w:val="22"/>
                <w:szCs w:val="22"/>
                <w:lang w:val="es-MX" w:eastAsia="es-MX"/>
              </w:rPr>
              <w:t xml:space="preserve"> ocasionados por su culpa o la de sus subcontratistas o dependientes y le reconocerá y pagará el valor de tales daños o procederá a repararlos debidamente a satisfacción de la Corporación. En caso de que así no lo hiciere EL CONTRATISTA, </w:t>
            </w:r>
            <w:r w:rsidRPr="00FD3A45">
              <w:rPr>
                <w:rFonts w:ascii="Arial" w:hAnsi="Arial" w:cs="Arial"/>
                <w:b/>
                <w:sz w:val="22"/>
                <w:szCs w:val="22"/>
              </w:rPr>
              <w:t xml:space="preserve">LA CORPORACION </w:t>
            </w:r>
            <w:r w:rsidRPr="00FD3A45">
              <w:rPr>
                <w:rFonts w:ascii="Arial" w:hAnsi="Arial" w:cs="Arial"/>
                <w:sz w:val="22"/>
                <w:szCs w:val="22"/>
                <w:lang w:val="es-MX" w:eastAsia="es-MX"/>
              </w:rPr>
              <w:t>tendrá derecho a descontar el valor de tales erogaciones de cualquier suma que adeude a EL CONTRATISTA por razón de los trabajos motivo del contrato.</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 AUSENCIA DE RELACIÓN LABORAL</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El presente contrato será ejecutado por EL CONTRATISTA con absoluta autonomía e independencia y, en desarrollo del mismo, no se generará vínculo laboral alguno entre LA CORPORACIÓN y EL CONTRATISTA.</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LIQUIDACIONES</w:t>
            </w:r>
          </w:p>
        </w:tc>
        <w:tc>
          <w:tcPr>
            <w:tcW w:w="5802" w:type="dxa"/>
            <w:shd w:val="clear" w:color="auto" w:fill="auto"/>
          </w:tcPr>
          <w:p w:rsidR="00C413A7" w:rsidRPr="00FD3A45" w:rsidRDefault="00C413A7" w:rsidP="00C413A7">
            <w:pPr>
              <w:pStyle w:val="clusulas"/>
              <w:numPr>
                <w:ilvl w:val="0"/>
                <w:numId w:val="0"/>
              </w:numPr>
              <w:spacing w:before="60" w:after="60"/>
              <w:rPr>
                <w:rFonts w:ascii="Arial" w:eastAsia="Times New Roman" w:hAnsi="Arial" w:cs="Arial"/>
                <w:b w:val="0"/>
                <w:sz w:val="22"/>
                <w:lang w:val="es-ES" w:eastAsia="es-CO"/>
              </w:rPr>
            </w:pPr>
            <w:r w:rsidRPr="00FD3A45">
              <w:rPr>
                <w:rFonts w:ascii="Arial" w:eastAsia="Times New Roman" w:hAnsi="Arial" w:cs="Arial"/>
                <w:b w:val="0"/>
                <w:sz w:val="22"/>
                <w:lang w:val="es-ES" w:eastAsia="es-CO"/>
              </w:rPr>
              <w:t>El contrato será objeto de liquidación de acuerdo con lo establecido en las normas que regulan la materia. El término para la liquidación del contrato será de seis (6) meses, contados a partir del recibo de la obra.</w:t>
            </w:r>
          </w:p>
          <w:p w:rsidR="00C413A7" w:rsidRPr="00FD3A45" w:rsidRDefault="00C413A7" w:rsidP="00C413A7">
            <w:pPr>
              <w:tabs>
                <w:tab w:val="left" w:pos="-142"/>
              </w:tabs>
              <w:autoSpaceDE w:val="0"/>
              <w:autoSpaceDN w:val="0"/>
              <w:adjustRightInd w:val="0"/>
              <w:spacing w:before="60" w:after="60"/>
              <w:jc w:val="both"/>
              <w:rPr>
                <w:rFonts w:ascii="Arial" w:hAnsi="Arial" w:cs="Arial"/>
                <w:sz w:val="22"/>
                <w:szCs w:val="22"/>
                <w:lang w:val="es-ES" w:eastAsia="es-CO"/>
              </w:rPr>
            </w:pPr>
            <w:r w:rsidRPr="00FD3A45">
              <w:rPr>
                <w:rFonts w:ascii="Arial" w:hAnsi="Arial" w:cs="Arial"/>
                <w:sz w:val="22"/>
                <w:szCs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rsidR="009622EE" w:rsidRPr="00FD3A45" w:rsidRDefault="00C413A7" w:rsidP="00C413A7">
            <w:pPr>
              <w:autoSpaceDE w:val="0"/>
              <w:autoSpaceDN w:val="0"/>
              <w:adjustRightInd w:val="0"/>
              <w:jc w:val="both"/>
              <w:rPr>
                <w:rFonts w:ascii="Arial" w:hAnsi="Arial" w:cs="Arial"/>
                <w:sz w:val="22"/>
                <w:szCs w:val="22"/>
              </w:rPr>
            </w:pPr>
            <w:r w:rsidRPr="00FD3A45">
              <w:rPr>
                <w:rFonts w:ascii="Arial" w:hAnsi="Arial" w:cs="Arial"/>
                <w:sz w:val="22"/>
                <w:szCs w:val="22"/>
                <w:lang w:val="es-ES" w:eastAsia="es-CO"/>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w:t>
            </w:r>
            <w:r w:rsidRPr="00FD3A45">
              <w:rPr>
                <w:rFonts w:ascii="Arial" w:hAnsi="Arial" w:cs="Arial"/>
                <w:sz w:val="22"/>
                <w:szCs w:val="22"/>
                <w:lang w:val="es-ES" w:eastAsia="es-CO"/>
              </w:rPr>
              <w:lastRenderedPageBreak/>
              <w:t>acordada o que no hayan sido respondidas por la Entidad con anterioridad a la liquidación</w:t>
            </w:r>
            <w:r w:rsidR="005511D9">
              <w:rPr>
                <w:rFonts w:ascii="Arial" w:hAnsi="Arial" w:cs="Arial"/>
                <w:sz w:val="22"/>
                <w:szCs w:val="22"/>
                <w:lang w:val="es-ES" w:eastAsia="es-CO"/>
              </w:rPr>
              <w:t xml:space="preserve">. </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lastRenderedPageBreak/>
              <w:t xml:space="preserve"> CLÁUSULAS EXCEPCIONALES</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rPr>
              <w:t>En este contrato se entienden pactadas las cláusulas excepcionales previstas en los artículos 14 a 18 de la Ley 80 de 1993, y demás normas que regulen la materia.</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AUTORIZACIÓN PARA DEDUCCIONES</w:t>
            </w:r>
          </w:p>
        </w:tc>
        <w:tc>
          <w:tcPr>
            <w:tcW w:w="5802" w:type="dxa"/>
            <w:shd w:val="clear" w:color="auto" w:fill="auto"/>
          </w:tcPr>
          <w:p w:rsidR="009622EE" w:rsidRPr="00FD3A45" w:rsidRDefault="009622EE" w:rsidP="00B96957">
            <w:pPr>
              <w:pStyle w:val="NormalWeb"/>
              <w:jc w:val="both"/>
              <w:rPr>
                <w:rFonts w:ascii="Arial" w:hAnsi="Arial" w:cs="Arial"/>
                <w:sz w:val="22"/>
                <w:szCs w:val="22"/>
              </w:rPr>
            </w:pPr>
            <w:r w:rsidRPr="00FD3A45">
              <w:rPr>
                <w:rFonts w:ascii="Arial" w:hAnsi="Arial" w:cs="Arial"/>
                <w:sz w:val="22"/>
                <w:szCs w:val="22"/>
              </w:rPr>
              <w:t>El contratista autoriza al Contratante para deducir de los saldos que éste tenga a su favor, los valores de las deudas que por cualquier concepto se generen a favor de la Corporación, con motivo del contrato.</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 JURISDICCIÓN COMPETENTE</w:t>
            </w:r>
          </w:p>
        </w:tc>
        <w:tc>
          <w:tcPr>
            <w:tcW w:w="5802" w:type="dxa"/>
            <w:shd w:val="clear" w:color="auto" w:fill="auto"/>
          </w:tcPr>
          <w:p w:rsidR="009622EE" w:rsidRPr="00FD3A45" w:rsidRDefault="009622EE" w:rsidP="00B96957">
            <w:pPr>
              <w:pStyle w:val="NormalWeb"/>
              <w:jc w:val="both"/>
              <w:rPr>
                <w:rFonts w:ascii="Arial" w:hAnsi="Arial" w:cs="Arial"/>
                <w:bCs/>
                <w:sz w:val="22"/>
                <w:szCs w:val="22"/>
              </w:rPr>
            </w:pPr>
            <w:r w:rsidRPr="00FD3A45">
              <w:rPr>
                <w:rFonts w:ascii="Arial" w:hAnsi="Arial" w:cs="Arial"/>
                <w:sz w:val="22"/>
                <w:szCs w:val="22"/>
              </w:rPr>
              <w:t xml:space="preserve">Las controversias que se susciten en torno al presente contrato serán dirimidas por la jurisdicción de lo Contencioso Administrativo. </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 xml:space="preserve"> MANIFESTACIONES</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Las partes manifiestan libremente que han procedido a la lectura total y cuidadosa del presente documento, por lo que, en consecuencia, se obligan a todo lo ordenado y manifestado.</w:t>
            </w:r>
          </w:p>
          <w:p w:rsidR="009622EE" w:rsidRPr="00FD3A45" w:rsidRDefault="009622EE" w:rsidP="00B96957">
            <w:pPr>
              <w:autoSpaceDE w:val="0"/>
              <w:autoSpaceDN w:val="0"/>
              <w:adjustRightInd w:val="0"/>
              <w:jc w:val="both"/>
              <w:rPr>
                <w:rFonts w:ascii="Arial" w:hAnsi="Arial" w:cs="Arial"/>
                <w:sz w:val="22"/>
                <w:szCs w:val="22"/>
              </w:rPr>
            </w:pPr>
            <w:r w:rsidRPr="00FD3A45">
              <w:rPr>
                <w:rFonts w:ascii="Arial" w:hAnsi="Arial" w:cs="Arial"/>
                <w:sz w:val="22"/>
                <w:szCs w:val="22"/>
                <w:lang w:val="es-MX"/>
              </w:rPr>
              <w:t xml:space="preserve"> EL CONTRATIST</w:t>
            </w:r>
            <w:r w:rsidRPr="00FD3A45">
              <w:rPr>
                <w:rFonts w:ascii="Arial" w:hAnsi="Arial" w:cs="Arial"/>
                <w:sz w:val="22"/>
                <w:szCs w:val="22"/>
              </w:rPr>
              <w:t>A acepta que el valor del contrato incluye todos los gastos, costos, derechos, impuestos, tasas y demás contribuciones relacionadas con el cumplimiento del objeto del presente contrato.</w:t>
            </w:r>
          </w:p>
        </w:tc>
      </w:tr>
      <w:tr w:rsidR="009622EE" w:rsidRPr="00FD3A45" w:rsidTr="00977738">
        <w:tc>
          <w:tcPr>
            <w:tcW w:w="3028" w:type="dxa"/>
            <w:shd w:val="clear" w:color="auto" w:fill="auto"/>
          </w:tcPr>
          <w:p w:rsidR="009622EE" w:rsidRPr="00FD3A45" w:rsidRDefault="009622EE" w:rsidP="00FC225A">
            <w:pPr>
              <w:pStyle w:val="NormalWeb"/>
              <w:numPr>
                <w:ilvl w:val="0"/>
                <w:numId w:val="10"/>
              </w:numPr>
              <w:jc w:val="both"/>
              <w:rPr>
                <w:rFonts w:ascii="Arial" w:hAnsi="Arial" w:cs="Arial"/>
                <w:b/>
                <w:sz w:val="22"/>
                <w:szCs w:val="22"/>
              </w:rPr>
            </w:pPr>
            <w:r w:rsidRPr="00FD3A45">
              <w:rPr>
                <w:rFonts w:ascii="Arial" w:hAnsi="Arial" w:cs="Arial"/>
                <w:b/>
                <w:sz w:val="22"/>
                <w:szCs w:val="22"/>
              </w:rPr>
              <w:t>SOLUCIÓN DE CONTROVERSIAS</w:t>
            </w:r>
          </w:p>
        </w:tc>
        <w:tc>
          <w:tcPr>
            <w:tcW w:w="5802" w:type="dxa"/>
            <w:shd w:val="clear" w:color="auto" w:fill="auto"/>
          </w:tcPr>
          <w:p w:rsidR="009622EE" w:rsidRPr="00FD3A45" w:rsidRDefault="009622EE" w:rsidP="00B96957">
            <w:pPr>
              <w:autoSpaceDE w:val="0"/>
              <w:autoSpaceDN w:val="0"/>
              <w:adjustRightInd w:val="0"/>
              <w:jc w:val="both"/>
              <w:rPr>
                <w:rFonts w:ascii="Arial" w:hAnsi="Arial" w:cs="Arial"/>
                <w:sz w:val="22"/>
                <w:szCs w:val="22"/>
                <w:lang w:val="es-MX" w:eastAsia="es-MX"/>
              </w:rPr>
            </w:pPr>
            <w:r w:rsidRPr="00FD3A45">
              <w:rPr>
                <w:rFonts w:ascii="Arial" w:hAnsi="Arial" w:cs="Arial"/>
                <w:sz w:val="22"/>
                <w:szCs w:val="22"/>
                <w:lang w:val="es-MX" w:eastAsia="es-MX"/>
              </w:rPr>
              <w:t>Cualquier diferencia que surja entre las partes por la ejecución, interpretación, terminación</w:t>
            </w:r>
            <w:r w:rsidR="005511D9">
              <w:rPr>
                <w:rFonts w:ascii="Arial" w:hAnsi="Arial" w:cs="Arial"/>
                <w:sz w:val="22"/>
                <w:szCs w:val="22"/>
                <w:lang w:val="es-MX" w:eastAsia="es-MX"/>
              </w:rPr>
              <w:t xml:space="preserve"> </w:t>
            </w:r>
            <w:r w:rsidRPr="00FD3A45">
              <w:rPr>
                <w:rFonts w:ascii="Arial" w:hAnsi="Arial" w:cs="Arial"/>
                <w:sz w:val="22"/>
                <w:szCs w:val="22"/>
                <w:lang w:val="es-MX" w:eastAsia="es-MX"/>
              </w:rPr>
              <w:t>o liquidación del presente contrato y en general, sobre los derechos y obligaciones</w:t>
            </w:r>
            <w:r w:rsidR="005511D9">
              <w:rPr>
                <w:rFonts w:ascii="Arial" w:hAnsi="Arial" w:cs="Arial"/>
                <w:sz w:val="22"/>
                <w:szCs w:val="22"/>
                <w:lang w:val="es-MX" w:eastAsia="es-MX"/>
              </w:rPr>
              <w:t xml:space="preserve"> </w:t>
            </w:r>
            <w:r w:rsidRPr="00FD3A45">
              <w:rPr>
                <w:rFonts w:ascii="Arial" w:hAnsi="Arial" w:cs="Arial"/>
                <w:sz w:val="22"/>
                <w:szCs w:val="22"/>
                <w:lang w:val="es-MX" w:eastAsia="es-MX"/>
              </w:rPr>
              <w:t>derivados del mismo, durante su etapa precontractual, contractual y post contractual se</w:t>
            </w:r>
            <w:r w:rsidR="005511D9">
              <w:rPr>
                <w:rFonts w:ascii="Arial" w:hAnsi="Arial" w:cs="Arial"/>
                <w:sz w:val="22"/>
                <w:szCs w:val="22"/>
                <w:lang w:val="es-MX" w:eastAsia="es-MX"/>
              </w:rPr>
              <w:t xml:space="preserve"> </w:t>
            </w:r>
            <w:r w:rsidRPr="00FD3A45">
              <w:rPr>
                <w:rFonts w:ascii="Arial" w:hAnsi="Arial" w:cs="Arial"/>
                <w:sz w:val="22"/>
                <w:szCs w:val="22"/>
                <w:lang w:val="es-MX" w:eastAsia="es-MX"/>
              </w:rPr>
              <w:t>solucionará primero por las partes, mediante arreglo directo, la cual tendrá una duración</w:t>
            </w:r>
            <w:r w:rsidR="005511D9">
              <w:rPr>
                <w:rFonts w:ascii="Arial" w:hAnsi="Arial" w:cs="Arial"/>
                <w:sz w:val="22"/>
                <w:szCs w:val="22"/>
                <w:lang w:val="es-MX" w:eastAsia="es-MX"/>
              </w:rPr>
              <w:t xml:space="preserve"> </w:t>
            </w:r>
            <w:r w:rsidRPr="00FD3A45">
              <w:rPr>
                <w:rFonts w:ascii="Arial" w:hAnsi="Arial" w:cs="Arial"/>
                <w:sz w:val="22"/>
                <w:szCs w:val="22"/>
                <w:lang w:val="es-MX" w:eastAsia="es-MX"/>
              </w:rPr>
              <w:t>de treinta (30) días hábiles. En caso de no llegar a un acuerdo, las partes convienen</w:t>
            </w:r>
            <w:r w:rsidR="005511D9">
              <w:rPr>
                <w:rFonts w:ascii="Arial" w:hAnsi="Arial" w:cs="Arial"/>
                <w:sz w:val="22"/>
                <w:szCs w:val="22"/>
                <w:lang w:val="es-MX" w:eastAsia="es-MX"/>
              </w:rPr>
              <w:t xml:space="preserve"> </w:t>
            </w:r>
            <w:r w:rsidRPr="00FD3A45">
              <w:rPr>
                <w:rFonts w:ascii="Arial" w:hAnsi="Arial" w:cs="Arial"/>
                <w:sz w:val="22"/>
                <w:szCs w:val="22"/>
                <w:lang w:val="es-MX" w:eastAsia="es-MX"/>
              </w:rPr>
              <w:t xml:space="preserve">solucionarla por la vía de la conciliación prejudicial </w:t>
            </w:r>
            <w:r w:rsidR="005511D9">
              <w:rPr>
                <w:rFonts w:ascii="Arial" w:hAnsi="Arial" w:cs="Arial"/>
                <w:sz w:val="22"/>
                <w:szCs w:val="22"/>
                <w:lang w:val="es-MX" w:eastAsia="es-MX"/>
              </w:rPr>
              <w:t>–</w:t>
            </w:r>
            <w:r w:rsidRPr="00FD3A45">
              <w:rPr>
                <w:rFonts w:ascii="Arial" w:hAnsi="Arial" w:cs="Arial"/>
                <w:sz w:val="22"/>
                <w:szCs w:val="22"/>
                <w:lang w:val="es-MX" w:eastAsia="es-MX"/>
              </w:rPr>
              <w:t xml:space="preserve"> extrajudicial</w:t>
            </w:r>
            <w:r w:rsidR="005511D9">
              <w:rPr>
                <w:rFonts w:ascii="Arial" w:hAnsi="Arial" w:cs="Arial"/>
                <w:sz w:val="22"/>
                <w:szCs w:val="22"/>
                <w:lang w:val="es-MX" w:eastAsia="es-MX"/>
              </w:rPr>
              <w:t xml:space="preserve">. </w:t>
            </w:r>
          </w:p>
        </w:tc>
      </w:tr>
    </w:tbl>
    <w:p w:rsidR="009622EE" w:rsidRPr="00FD3A45" w:rsidRDefault="009622EE" w:rsidP="00B96957">
      <w:pPr>
        <w:jc w:val="both"/>
        <w:rPr>
          <w:rFonts w:ascii="Arial" w:hAnsi="Arial" w:cs="Arial"/>
          <w:b/>
          <w:sz w:val="22"/>
          <w:szCs w:val="22"/>
        </w:rPr>
      </w:pPr>
    </w:p>
    <w:p w:rsidR="009622EE" w:rsidRPr="00FD3A45" w:rsidRDefault="009622EE" w:rsidP="00B96957">
      <w:pPr>
        <w:jc w:val="both"/>
        <w:rPr>
          <w:rFonts w:ascii="Arial" w:hAnsi="Arial" w:cs="Arial"/>
          <w:sz w:val="22"/>
          <w:szCs w:val="22"/>
        </w:rPr>
      </w:pPr>
      <w:r w:rsidRPr="00FD3A45">
        <w:rPr>
          <w:rFonts w:ascii="Arial" w:hAnsi="Arial" w:cs="Arial"/>
          <w:sz w:val="22"/>
          <w:szCs w:val="22"/>
        </w:rPr>
        <w:br w:type="page"/>
      </w:r>
    </w:p>
    <w:p w:rsidR="009622EE" w:rsidRPr="00FD3A45" w:rsidRDefault="009622EE" w:rsidP="00B96957">
      <w:pPr>
        <w:pStyle w:val="InviasNormal"/>
        <w:spacing w:before="0" w:after="0"/>
        <w:jc w:val="center"/>
        <w:rPr>
          <w:rFonts w:ascii="Arial" w:hAnsi="Arial" w:cs="Arial"/>
          <w:b/>
          <w:bCs/>
          <w:sz w:val="22"/>
          <w:szCs w:val="22"/>
        </w:rPr>
      </w:pPr>
      <w:r w:rsidRPr="00FD3A45">
        <w:rPr>
          <w:rFonts w:ascii="Arial" w:hAnsi="Arial" w:cs="Arial"/>
          <w:b/>
          <w:sz w:val="22"/>
          <w:szCs w:val="22"/>
          <w:lang w:val="es-ES"/>
        </w:rPr>
        <w:lastRenderedPageBreak/>
        <w:t xml:space="preserve">FORMATO 1 </w:t>
      </w:r>
      <w:r w:rsidR="00B96957" w:rsidRPr="00FD3A45">
        <w:rPr>
          <w:rFonts w:ascii="Arial" w:hAnsi="Arial" w:cs="Arial"/>
          <w:b/>
          <w:sz w:val="22"/>
          <w:szCs w:val="22"/>
          <w:lang w:val="es-ES"/>
        </w:rPr>
        <w:t xml:space="preserve">- </w:t>
      </w:r>
      <w:r w:rsidRPr="00FD3A45">
        <w:rPr>
          <w:rFonts w:ascii="Arial" w:hAnsi="Arial" w:cs="Arial"/>
          <w:b/>
          <w:bCs/>
          <w:sz w:val="22"/>
          <w:szCs w:val="22"/>
        </w:rPr>
        <w:t>CARTA DE PRESENTACIÓN DE LA PROPUESTA</w:t>
      </w:r>
    </w:p>
    <w:p w:rsidR="009622EE" w:rsidRPr="00FD3A45" w:rsidRDefault="009622EE" w:rsidP="00B96957">
      <w:pPr>
        <w:pStyle w:val="InviasNormal"/>
        <w:spacing w:before="0" w:after="0"/>
        <w:outlineLvl w:val="0"/>
        <w:rPr>
          <w:rFonts w:ascii="Arial" w:hAnsi="Arial" w:cs="Arial"/>
          <w:sz w:val="22"/>
          <w:szCs w:val="22"/>
        </w:rPr>
      </w:pPr>
    </w:p>
    <w:p w:rsidR="009622EE" w:rsidRPr="00FD3A45" w:rsidRDefault="009622EE" w:rsidP="00B96957">
      <w:pPr>
        <w:pStyle w:val="InviasNormal"/>
        <w:spacing w:before="0" w:after="0"/>
        <w:outlineLvl w:val="0"/>
        <w:rPr>
          <w:rFonts w:ascii="Arial" w:hAnsi="Arial" w:cs="Arial"/>
          <w:sz w:val="22"/>
          <w:szCs w:val="22"/>
        </w:rPr>
      </w:pPr>
      <w:r w:rsidRPr="00FD3A45">
        <w:rPr>
          <w:rFonts w:ascii="Arial" w:hAnsi="Arial" w:cs="Arial"/>
          <w:sz w:val="22"/>
          <w:szCs w:val="22"/>
        </w:rPr>
        <w:t>Señores</w:t>
      </w:r>
    </w:p>
    <w:p w:rsidR="009622EE" w:rsidRPr="00FD3A45" w:rsidRDefault="009622EE" w:rsidP="00B96957">
      <w:pPr>
        <w:pStyle w:val="InviasNormal"/>
        <w:spacing w:before="0" w:after="0"/>
        <w:rPr>
          <w:rFonts w:ascii="Arial" w:hAnsi="Arial" w:cs="Arial"/>
          <w:color w:val="4A442A" w:themeColor="background2" w:themeShade="40"/>
          <w:sz w:val="22"/>
          <w:szCs w:val="22"/>
        </w:rPr>
      </w:pPr>
      <w:r w:rsidRPr="00FD3A45">
        <w:rPr>
          <w:rFonts w:ascii="Arial" w:hAnsi="Arial" w:cs="Arial"/>
          <w:b/>
          <w:bCs/>
          <w:sz w:val="22"/>
          <w:szCs w:val="22"/>
          <w:highlight w:val="lightGray"/>
        </w:rPr>
        <w:t>[NOMBRE DE LA ENTIDAD</w:t>
      </w:r>
      <w:r w:rsidRPr="00FD3A45">
        <w:rPr>
          <w:rFonts w:ascii="Arial" w:hAnsi="Arial" w:cs="Arial"/>
          <w:sz w:val="22"/>
          <w:szCs w:val="22"/>
          <w:highlight w:val="lightGray"/>
        </w:rPr>
        <w:t>]:</w:t>
      </w:r>
      <w:r w:rsidRPr="00FD3A45">
        <w:rPr>
          <w:rFonts w:ascii="Arial" w:hAnsi="Arial" w:cs="Arial"/>
          <w:b/>
          <w:bCs/>
          <w:sz w:val="22"/>
          <w:szCs w:val="22"/>
        </w:rPr>
        <w:t xml:space="preserve"> </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highlight w:val="lightGray"/>
        </w:rPr>
        <w:t>[Dirección de la entidad]</w:t>
      </w:r>
    </w:p>
    <w:p w:rsidR="009622EE" w:rsidRPr="00FD3A45" w:rsidRDefault="009622EE" w:rsidP="00B96957">
      <w:pPr>
        <w:pStyle w:val="InviasNormal"/>
        <w:spacing w:before="0" w:after="0"/>
        <w:rPr>
          <w:rFonts w:ascii="Arial" w:hAnsi="Arial" w:cs="Arial"/>
          <w:color w:val="4A442A" w:themeColor="background2" w:themeShade="40"/>
          <w:sz w:val="22"/>
          <w:szCs w:val="22"/>
        </w:rPr>
      </w:pPr>
      <w:r w:rsidRPr="00FD3A45">
        <w:rPr>
          <w:rFonts w:ascii="Arial" w:hAnsi="Arial" w:cs="Arial"/>
          <w:sz w:val="22"/>
          <w:szCs w:val="22"/>
          <w:highlight w:val="lightGray"/>
        </w:rPr>
        <w:t>[Ciudad]</w:t>
      </w:r>
    </w:p>
    <w:p w:rsidR="009622EE" w:rsidRPr="00FD3A45" w:rsidRDefault="009622EE" w:rsidP="00B96957">
      <w:pPr>
        <w:pStyle w:val="InviasNormal"/>
        <w:spacing w:before="0" w:after="0"/>
        <w:rPr>
          <w:rFonts w:ascii="Arial" w:hAnsi="Arial" w:cs="Arial"/>
          <w:color w:val="4A442A" w:themeColor="background2" w:themeShade="40"/>
          <w:sz w:val="22"/>
          <w:szCs w:val="22"/>
        </w:rPr>
      </w:pPr>
      <w:r w:rsidRPr="00FD3A45">
        <w:rPr>
          <w:rFonts w:ascii="Arial" w:hAnsi="Arial" w:cs="Arial"/>
          <w:color w:val="4A442A" w:themeColor="background2" w:themeShade="40"/>
          <w:sz w:val="22"/>
          <w:szCs w:val="22"/>
        </w:rPr>
        <w:tab/>
      </w:r>
    </w:p>
    <w:p w:rsidR="009622EE" w:rsidRPr="00FD3A45" w:rsidRDefault="009622EE" w:rsidP="00B96957">
      <w:pPr>
        <w:pStyle w:val="InviasNormal"/>
        <w:spacing w:before="0" w:after="0"/>
        <w:rPr>
          <w:rFonts w:ascii="Arial" w:hAnsi="Arial" w:cs="Arial"/>
          <w:sz w:val="22"/>
          <w:szCs w:val="22"/>
        </w:rPr>
      </w:pPr>
    </w:p>
    <w:p w:rsidR="009622EE" w:rsidRPr="00FD3A45" w:rsidRDefault="009622EE" w:rsidP="00B96957">
      <w:pPr>
        <w:pStyle w:val="InviasNormal"/>
        <w:spacing w:before="0" w:after="0"/>
        <w:rPr>
          <w:rFonts w:ascii="Arial" w:hAnsi="Arial" w:cs="Arial"/>
          <w:b/>
          <w:sz w:val="22"/>
          <w:szCs w:val="22"/>
          <w:u w:val="single"/>
        </w:rPr>
      </w:pPr>
      <w:r w:rsidRPr="00FD3A45">
        <w:rPr>
          <w:rFonts w:ascii="Arial" w:hAnsi="Arial" w:cs="Arial"/>
          <w:b/>
          <w:sz w:val="22"/>
          <w:szCs w:val="22"/>
        </w:rPr>
        <w:t>REFERENCIA:</w:t>
      </w:r>
      <w:r w:rsidRPr="00FD3A45">
        <w:rPr>
          <w:rFonts w:ascii="Arial" w:hAnsi="Arial" w:cs="Arial"/>
          <w:sz w:val="22"/>
          <w:szCs w:val="22"/>
        </w:rPr>
        <w:tab/>
        <w:t xml:space="preserve">Proceso de contratación No. </w:t>
      </w:r>
      <w:r w:rsidRPr="00FD3A45">
        <w:rPr>
          <w:rFonts w:ascii="Arial" w:hAnsi="Arial" w:cs="Arial"/>
          <w:sz w:val="22"/>
          <w:szCs w:val="22"/>
          <w:highlight w:val="lightGray"/>
        </w:rPr>
        <w:t>[Incluir número del proceso de contratación</w:t>
      </w:r>
      <w:r w:rsidRPr="00FD3A45">
        <w:rPr>
          <w:rFonts w:ascii="Arial" w:hAnsi="Arial" w:cs="Arial"/>
          <w:sz w:val="22"/>
          <w:szCs w:val="22"/>
        </w:rPr>
        <w:t xml:space="preserve">], en adelante el “proceso de contratación” </w:t>
      </w:r>
    </w:p>
    <w:p w:rsidR="009622EE" w:rsidRPr="00FD3A45" w:rsidRDefault="009622EE" w:rsidP="00B96957">
      <w:pPr>
        <w:pStyle w:val="InviasNormal"/>
        <w:spacing w:before="0" w:after="0"/>
        <w:rPr>
          <w:rFonts w:ascii="Arial" w:hAnsi="Arial" w:cs="Arial"/>
          <w:b/>
          <w:sz w:val="22"/>
          <w:szCs w:val="22"/>
        </w:rPr>
      </w:pPr>
      <w:r w:rsidRPr="00FD3A45">
        <w:rPr>
          <w:rFonts w:ascii="Arial" w:hAnsi="Arial" w:cs="Arial"/>
          <w:b/>
          <w:sz w:val="22"/>
          <w:szCs w:val="22"/>
        </w:rPr>
        <w:t xml:space="preserve">Objeto: </w:t>
      </w:r>
    </w:p>
    <w:p w:rsidR="009622EE" w:rsidRPr="00FD3A45" w:rsidRDefault="009622EE" w:rsidP="00B96957">
      <w:pPr>
        <w:pStyle w:val="InviasNormal"/>
        <w:spacing w:before="0" w:after="0"/>
        <w:rPr>
          <w:rFonts w:ascii="Arial" w:hAnsi="Arial" w:cs="Arial"/>
          <w:b/>
          <w:sz w:val="22"/>
          <w:szCs w:val="22"/>
        </w:rPr>
      </w:pPr>
      <w:r w:rsidRPr="00FD3A45">
        <w:rPr>
          <w:rFonts w:ascii="Arial" w:hAnsi="Arial" w:cs="Arial"/>
          <w:sz w:val="22"/>
          <w:szCs w:val="22"/>
          <w:highlight w:val="lightGray"/>
        </w:rPr>
        <w:t>[Incluir cuando el proceso es estructurado por lotes o grupos</w:t>
      </w:r>
      <w:r w:rsidRPr="00FD3A45">
        <w:rPr>
          <w:rFonts w:ascii="Arial" w:hAnsi="Arial" w:cs="Arial"/>
          <w:sz w:val="22"/>
          <w:szCs w:val="22"/>
        </w:rPr>
        <w:t xml:space="preserve">] Lote: </w:t>
      </w:r>
      <w:r w:rsidRPr="00FD3A45">
        <w:rPr>
          <w:rFonts w:ascii="Arial" w:hAnsi="Arial" w:cs="Arial"/>
          <w:sz w:val="22"/>
          <w:szCs w:val="22"/>
          <w:highlight w:val="lightGray"/>
        </w:rPr>
        <w:t>[Indicar el lote o lotes a los cuales se presenta oferta]</w:t>
      </w:r>
    </w:p>
    <w:p w:rsidR="009622EE" w:rsidRPr="00FD3A45" w:rsidRDefault="009622EE" w:rsidP="00B96957">
      <w:pPr>
        <w:pStyle w:val="InviasNormal"/>
        <w:spacing w:before="0" w:after="0"/>
        <w:rPr>
          <w:rFonts w:ascii="Arial" w:hAnsi="Arial" w:cs="Arial"/>
          <w:b/>
          <w:bCs/>
          <w:sz w:val="22"/>
          <w:szCs w:val="22"/>
          <w:u w:val="single"/>
        </w:rPr>
      </w:pPr>
    </w:p>
    <w:p w:rsidR="009622EE" w:rsidRPr="00FD3A45" w:rsidRDefault="009622EE" w:rsidP="00B96957">
      <w:pPr>
        <w:pStyle w:val="InviasNormal"/>
        <w:spacing w:before="0" w:after="0"/>
        <w:rPr>
          <w:rFonts w:ascii="Arial" w:hAnsi="Arial" w:cs="Arial"/>
          <w:b/>
          <w:bCs/>
          <w:sz w:val="22"/>
          <w:szCs w:val="22"/>
          <w:u w:val="single"/>
        </w:rPr>
      </w:pPr>
    </w:p>
    <w:p w:rsidR="009622EE" w:rsidRPr="00FD3A45" w:rsidRDefault="009622EE" w:rsidP="00B96957">
      <w:pPr>
        <w:autoSpaceDE w:val="0"/>
        <w:autoSpaceDN w:val="0"/>
        <w:adjustRightInd w:val="0"/>
        <w:jc w:val="both"/>
        <w:rPr>
          <w:rFonts w:ascii="Arial" w:eastAsia="Arial" w:hAnsi="Arial" w:cs="Arial"/>
          <w:sz w:val="22"/>
          <w:szCs w:val="22"/>
        </w:rPr>
      </w:pPr>
      <w:r w:rsidRPr="00FD3A45">
        <w:rPr>
          <w:rFonts w:ascii="Arial" w:eastAsiaTheme="minorEastAsia" w:hAnsi="Arial" w:cs="Arial"/>
          <w:sz w:val="22"/>
          <w:szCs w:val="22"/>
        </w:rPr>
        <w:t>Estimados señores:</w:t>
      </w:r>
    </w:p>
    <w:p w:rsidR="009622EE" w:rsidRPr="00FD3A45" w:rsidRDefault="009622EE" w:rsidP="00B96957">
      <w:pPr>
        <w:numPr>
          <w:ilvl w:val="12"/>
          <w:numId w:val="0"/>
        </w:numPr>
        <w:jc w:val="both"/>
        <w:rPr>
          <w:rFonts w:ascii="Arial" w:hAnsi="Arial" w:cs="Arial"/>
          <w:sz w:val="22"/>
          <w:szCs w:val="22"/>
        </w:rPr>
      </w:pPr>
      <w:r w:rsidRPr="00FD3A45">
        <w:rPr>
          <w:rFonts w:ascii="Arial" w:hAnsi="Arial" w:cs="Arial"/>
          <w:sz w:val="22"/>
          <w:szCs w:val="22"/>
          <w:highlight w:val="lightGray"/>
        </w:rPr>
        <w:t>[Nombre del representante legal del proponente]</w:t>
      </w:r>
      <w:r w:rsidRPr="00FD3A45">
        <w:rPr>
          <w:rFonts w:ascii="Arial" w:hAnsi="Arial" w:cs="Arial"/>
          <w:color w:val="4A442A" w:themeColor="background2" w:themeShade="40"/>
          <w:sz w:val="22"/>
          <w:szCs w:val="22"/>
          <w:highlight w:val="lightGray"/>
        </w:rPr>
        <w:t xml:space="preserve"> </w:t>
      </w:r>
      <w:r w:rsidRPr="00FD3A45">
        <w:rPr>
          <w:rFonts w:ascii="Arial" w:eastAsiaTheme="minorEastAsia" w:hAnsi="Arial" w:cs="Arial"/>
          <w:sz w:val="22"/>
          <w:szCs w:val="22"/>
        </w:rPr>
        <w:t>en mi calidad de representante legal de</w:t>
      </w:r>
      <w:r w:rsidRPr="00FD3A45">
        <w:rPr>
          <w:rFonts w:ascii="Arial" w:eastAsiaTheme="minorEastAsia" w:hAnsi="Arial" w:cs="Arial"/>
          <w:color w:val="4A442A" w:themeColor="background2" w:themeShade="40"/>
          <w:sz w:val="22"/>
          <w:szCs w:val="22"/>
        </w:rPr>
        <w:t xml:space="preserve"> </w:t>
      </w:r>
      <w:r w:rsidRPr="00FD3A45">
        <w:rPr>
          <w:rFonts w:ascii="Arial" w:hAnsi="Arial" w:cs="Arial"/>
          <w:sz w:val="22"/>
          <w:szCs w:val="22"/>
          <w:highlight w:val="lightGray"/>
          <w:lang w:bidi="en-US"/>
        </w:rPr>
        <w:t>[Nombre del proponente]</w:t>
      </w:r>
      <w:r w:rsidRPr="00FD3A45">
        <w:rPr>
          <w:rFonts w:ascii="Arial" w:hAnsi="Arial" w:cs="Arial"/>
          <w:sz w:val="22"/>
          <w:szCs w:val="22"/>
          <w:lang w:bidi="en-US"/>
        </w:rPr>
        <w:t xml:space="preserve"> o </w:t>
      </w:r>
      <w:r w:rsidRPr="00FD3A45">
        <w:rPr>
          <w:rFonts w:ascii="Arial" w:hAnsi="Arial" w:cs="Arial"/>
          <w:sz w:val="22"/>
          <w:szCs w:val="22"/>
          <w:highlight w:val="lightGray"/>
          <w:lang w:bidi="en-US"/>
        </w:rPr>
        <w:t>[Nombre del proponente- persona natural</w:t>
      </w:r>
      <w:r w:rsidRPr="00FD3A45">
        <w:rPr>
          <w:rFonts w:ascii="Arial" w:hAnsi="Arial" w:cs="Arial"/>
          <w:color w:val="4A442A" w:themeColor="background2" w:themeShade="40"/>
          <w:sz w:val="22"/>
          <w:szCs w:val="22"/>
          <w:highlight w:val="darkGray"/>
          <w:lang w:bidi="en-US"/>
        </w:rPr>
        <w:t>]</w:t>
      </w:r>
      <w:r w:rsidRPr="00FD3A45">
        <w:rPr>
          <w:rFonts w:ascii="Arial" w:hAnsi="Arial" w:cs="Arial"/>
          <w:color w:val="4A442A" w:themeColor="background2" w:themeShade="40"/>
          <w:sz w:val="22"/>
          <w:szCs w:val="22"/>
        </w:rPr>
        <w:t xml:space="preserve"> </w:t>
      </w:r>
      <w:r w:rsidRPr="00FD3A45">
        <w:rPr>
          <w:rFonts w:ascii="Arial" w:hAnsi="Arial" w:cs="Arial"/>
          <w:sz w:val="22"/>
          <w:szCs w:val="22"/>
          <w:lang w:bidi="en-US"/>
        </w:rPr>
        <w:t xml:space="preserve">en adelante el “proponente”, </w:t>
      </w:r>
      <w:r w:rsidRPr="00FD3A45">
        <w:rPr>
          <w:rFonts w:ascii="Arial" w:eastAsiaTheme="minorEastAsia" w:hAnsi="Arial" w:cs="Arial"/>
          <w:sz w:val="22"/>
          <w:szCs w:val="22"/>
        </w:rPr>
        <w:t xml:space="preserve">manifiesto, </w:t>
      </w:r>
      <w:r w:rsidRPr="00FD3A45">
        <w:rPr>
          <w:rFonts w:ascii="Arial" w:hAnsi="Arial" w:cs="Arial"/>
          <w:sz w:val="22"/>
          <w:szCs w:val="22"/>
        </w:rPr>
        <w:t>bajo la gravedad del juramento</w:t>
      </w:r>
      <w:r w:rsidRPr="00FD3A45">
        <w:rPr>
          <w:rFonts w:ascii="Arial" w:eastAsiaTheme="minorEastAsia" w:hAnsi="Arial" w:cs="Arial"/>
          <w:sz w:val="22"/>
          <w:szCs w:val="22"/>
        </w:rPr>
        <w:t xml:space="preserve"> que:</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Estoy autorizado para suscribir y presentar la oferta y para suscribir el contrato si resulto adjudicatario del proceso de contratación de la referencia. </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En caso de que la oferta me sea adjudicada suscribiré el contrato objeto del proceso de contratación en la fecha prevista para el efecto en el cronograma contenido en los documentos del proceso. </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sz w:val="22"/>
          <w:szCs w:val="22"/>
        </w:rPr>
        <w:t xml:space="preserve">Conozco las leyes de la República de Colombia que rigen el proceso de contratación. </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Tengo conocimiento acerca de las características y condiciones del sitio de ejecución del proyecto, por lo que asumo la responsabilidad de su revisión con la presentación de esta oferta.</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Conozco el sitio donde se ejecutará el contrato y asumo los riesgos previsibles inherentes al mismo, así como aquellos asignados en el pliego de condiciones. </w:t>
      </w:r>
    </w:p>
    <w:p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FD3A45">
        <w:rPr>
          <w:rFonts w:ascii="Arial" w:hAnsi="Arial" w:cs="Arial"/>
          <w:color w:val="4A442A" w:themeColor="background2" w:themeShade="40"/>
          <w:sz w:val="22"/>
          <w:szCs w:val="22"/>
        </w:rPr>
        <w:t>.</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Ni los integrantes del proponente plural, ni los socios de la persona jurídica que represento, ni yo nos encontramos en ninguno de los eventos de prohibiciones especiales para contratar,</w:t>
      </w:r>
      <w:r w:rsidRPr="00FD3A45">
        <w:rPr>
          <w:rFonts w:ascii="Arial" w:hAnsi="Arial" w:cs="Arial"/>
          <w:iCs/>
          <w:sz w:val="22"/>
          <w:szCs w:val="22"/>
        </w:rPr>
        <w:t xml:space="preserve"> ni nos encontramos incursos en ninguno de los conflictos de intereses para participar establecidos en la ley</w:t>
      </w:r>
      <w:r w:rsidRPr="00FD3A45">
        <w:rPr>
          <w:rFonts w:ascii="Arial" w:hAnsi="Arial" w:cs="Arial"/>
          <w:i/>
          <w:iCs/>
          <w:sz w:val="22"/>
          <w:szCs w:val="22"/>
        </w:rPr>
        <w:t>.</w:t>
      </w:r>
    </w:p>
    <w:p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FD3A45">
        <w:rPr>
          <w:rFonts w:ascii="Arial" w:hAnsi="Arial" w:cs="Arial"/>
          <w:color w:val="4A442A" w:themeColor="background2" w:themeShade="40"/>
          <w:sz w:val="22"/>
          <w:szCs w:val="22"/>
        </w:rPr>
        <w:t>.</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w:t>
      </w:r>
      <w:r w:rsidRPr="00FD3A45">
        <w:rPr>
          <w:rFonts w:ascii="Arial" w:hAnsi="Arial" w:cs="Arial"/>
          <w:sz w:val="22"/>
          <w:szCs w:val="22"/>
        </w:rPr>
        <w:lastRenderedPageBreak/>
        <w:t>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Ni los integrantes del proponente plural, ni los socios de la persona jurídica que represento, ni yo estamos incursos en la situación descrita en el numeral 1del artículo 38 de la ley 1116 de 2006.</w:t>
      </w:r>
    </w:p>
    <w:p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sz w:val="22"/>
          <w:szCs w:val="22"/>
        </w:rPr>
        <w:t>Conozco el Anexo denominado “pacto de transparencia” relacionado en el pliego de condiciones y me comprometo a darle estricto cumplimient</w:t>
      </w:r>
      <w:r w:rsidRPr="00FD3A45">
        <w:rPr>
          <w:rFonts w:ascii="Arial" w:hAnsi="Arial" w:cs="Arial"/>
          <w:color w:val="4A442A" w:themeColor="background2" w:themeShade="40"/>
          <w:sz w:val="22"/>
          <w:szCs w:val="22"/>
        </w:rPr>
        <w:t xml:space="preserve">o. </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Los recursos destinados al proyecto son de origen lícito y no hemos participado en actividades delictivas, así como no hemos recibido recursos o facilitado actividades contrarias a la ley.</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Al momento de la presentación de la oferta, ni mis representados ni yo nos encontramos incursos en alguna de las causales de rechazo señaladas en la sección 1.15 del Documento Base. </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Si se me adjudica el contrato me comprometo a constituir las garantías requeridas y a suscribir estas y aquel dentro de los términos señalados para ello.</w:t>
      </w:r>
    </w:p>
    <w:p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sz w:val="22"/>
          <w:szCs w:val="22"/>
        </w:rPr>
        <w:t>La oferta está constituida por todos los Formatos, Formularios, Anexos y Matrices requeridos en los documentos del proceso aplicables al proponente y documentos de soporte presentados.</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9622EE" w:rsidRPr="00FD3A45" w:rsidRDefault="009622EE" w:rsidP="00FC225A">
      <w:pPr>
        <w:pStyle w:val="Prrafodelista"/>
        <w:numPr>
          <w:ilvl w:val="0"/>
          <w:numId w:val="12"/>
        </w:numPr>
        <w:snapToGrid w:val="0"/>
        <w:jc w:val="both"/>
        <w:rPr>
          <w:rFonts w:ascii="Arial" w:hAnsi="Arial" w:cs="Arial"/>
          <w:sz w:val="22"/>
          <w:szCs w:val="22"/>
        </w:rPr>
      </w:pPr>
      <w:r w:rsidRPr="00FD3A45">
        <w:rPr>
          <w:rFonts w:ascii="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9622EE" w:rsidRPr="00FD3A45" w:rsidRDefault="009622EE" w:rsidP="00B96957">
      <w:pPr>
        <w:pStyle w:val="Prrafodelista"/>
        <w:snapToGrid w:val="0"/>
        <w:jc w:val="both"/>
        <w:rPr>
          <w:rFonts w:ascii="Arial" w:hAnsi="Arial" w:cs="Arial"/>
          <w:color w:val="4A442A" w:themeColor="background2" w:themeShade="40"/>
          <w:sz w:val="22"/>
          <w:szCs w:val="22"/>
        </w:rPr>
      </w:pPr>
    </w:p>
    <w:p w:rsidR="009622EE" w:rsidRPr="00FD3A45" w:rsidRDefault="009622EE" w:rsidP="00B96957">
      <w:pPr>
        <w:pStyle w:val="Prrafodelista"/>
        <w:snapToGrid w:val="0"/>
        <w:jc w:val="both"/>
        <w:rPr>
          <w:rFonts w:ascii="Arial" w:hAnsi="Arial" w:cs="Arial"/>
          <w:sz w:val="22"/>
          <w:szCs w:val="22"/>
        </w:rPr>
      </w:pPr>
      <w:r w:rsidRPr="00FD3A45">
        <w:rPr>
          <w:rFonts w:ascii="Arial" w:hAnsi="Arial" w:cs="Arial"/>
          <w:sz w:val="22"/>
          <w:szCs w:val="22"/>
          <w:highlight w:val="lightGray"/>
        </w:rPr>
        <w:t>[Incluir para procesos de contratación adelantados por SECOP II]</w:t>
      </w:r>
    </w:p>
    <w:p w:rsidR="009622EE" w:rsidRPr="00FD3A45" w:rsidRDefault="009622EE" w:rsidP="00B96957">
      <w:pPr>
        <w:pStyle w:val="Prrafodelista"/>
        <w:snapToGrid w:val="0"/>
        <w:jc w:val="both"/>
        <w:rPr>
          <w:rFonts w:ascii="Arial" w:hAnsi="Arial" w:cs="Arial"/>
          <w:sz w:val="22"/>
          <w:szCs w:val="22"/>
        </w:rPr>
      </w:pPr>
    </w:p>
    <w:p w:rsidR="009622EE" w:rsidRPr="00FD3A45" w:rsidRDefault="009622EE" w:rsidP="00B96957">
      <w:pPr>
        <w:pStyle w:val="Prrafodelista"/>
        <w:snapToGrid w:val="0"/>
        <w:jc w:val="both"/>
        <w:rPr>
          <w:rFonts w:ascii="Arial" w:hAnsi="Arial" w:cs="Arial"/>
          <w:sz w:val="22"/>
          <w:szCs w:val="22"/>
        </w:rPr>
      </w:pPr>
      <w:r w:rsidRPr="00FD3A45">
        <w:rPr>
          <w:rFonts w:ascii="Arial" w:hAnsi="Arial"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9622EE" w:rsidRPr="00FD3A45" w:rsidRDefault="009622EE" w:rsidP="00B96957">
      <w:pPr>
        <w:pStyle w:val="Prrafodelista"/>
        <w:snapToGrid w:val="0"/>
        <w:jc w:val="both"/>
        <w:rPr>
          <w:rFonts w:ascii="Arial" w:hAnsi="Arial" w:cs="Arial"/>
          <w:color w:val="4A442A" w:themeColor="background2" w:themeShade="40"/>
          <w:sz w:val="22"/>
          <w:szCs w:val="22"/>
        </w:rPr>
      </w:pP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Declaro que: </w:t>
      </w:r>
      <w:r w:rsidRPr="00FD3A45">
        <w:rPr>
          <w:rFonts w:ascii="Arial" w:hAnsi="Arial" w:cs="Arial"/>
          <w:sz w:val="22"/>
          <w:szCs w:val="22"/>
          <w:highlight w:val="lightGray"/>
        </w:rPr>
        <w:t>[Marque con una X la característica aplica al proponente]</w:t>
      </w:r>
    </w:p>
    <w:p w:rsidR="009622EE" w:rsidRPr="00FD3A45" w:rsidRDefault="009622EE" w:rsidP="00B96957">
      <w:pPr>
        <w:jc w:val="both"/>
        <w:rPr>
          <w:rFonts w:ascii="Arial" w:hAnsi="Arial" w:cs="Arial"/>
          <w:color w:val="4A442A" w:themeColor="background2" w:themeShade="40"/>
          <w:sz w:val="22"/>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9622EE" w:rsidRPr="00FD3A45" w:rsidTr="0097773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622EE" w:rsidRPr="00FD3A45" w:rsidRDefault="009622EE" w:rsidP="00B96957">
            <w:pPr>
              <w:jc w:val="both"/>
              <w:rPr>
                <w:rFonts w:ascii="Arial" w:hAnsi="Arial" w:cs="Arial"/>
                <w:sz w:val="22"/>
                <w:szCs w:val="22"/>
              </w:rPr>
            </w:pPr>
            <w:r w:rsidRPr="00FD3A45">
              <w:rPr>
                <w:rFonts w:ascii="Arial" w:hAnsi="Arial" w:cs="Arial"/>
                <w:sz w:val="22"/>
                <w:szCs w:val="22"/>
              </w:rPr>
              <w:t>Persona natural__</w:t>
            </w:r>
          </w:p>
          <w:p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Persona jurídica nacional ___ </w:t>
            </w:r>
          </w:p>
          <w:p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Persona jurídica extranjera sin sucursal en Colombia___ </w:t>
            </w:r>
          </w:p>
          <w:p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Sucursal de sociedad extranjera ___ </w:t>
            </w:r>
          </w:p>
          <w:p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Unión temporal ___ </w:t>
            </w:r>
          </w:p>
          <w:p w:rsidR="009622EE" w:rsidRPr="00FD3A45" w:rsidRDefault="009622EE" w:rsidP="00B96957">
            <w:pPr>
              <w:jc w:val="both"/>
              <w:rPr>
                <w:rFonts w:ascii="Arial" w:hAnsi="Arial" w:cs="Arial"/>
                <w:sz w:val="22"/>
                <w:szCs w:val="22"/>
              </w:rPr>
            </w:pPr>
            <w:r w:rsidRPr="00FD3A45">
              <w:rPr>
                <w:rFonts w:ascii="Arial" w:hAnsi="Arial" w:cs="Arial"/>
                <w:sz w:val="22"/>
                <w:szCs w:val="22"/>
              </w:rPr>
              <w:t>Consorcio ___</w:t>
            </w:r>
          </w:p>
          <w:p w:rsidR="009622EE" w:rsidRPr="00FD3A45" w:rsidRDefault="009622EE" w:rsidP="00B96957">
            <w:pPr>
              <w:jc w:val="both"/>
              <w:rPr>
                <w:rFonts w:ascii="Arial" w:hAnsi="Arial" w:cs="Arial"/>
                <w:sz w:val="22"/>
                <w:szCs w:val="22"/>
              </w:rPr>
            </w:pPr>
            <w:r w:rsidRPr="00FD3A45">
              <w:rPr>
                <w:rFonts w:ascii="Arial" w:hAnsi="Arial" w:cs="Arial"/>
                <w:sz w:val="22"/>
                <w:szCs w:val="22"/>
              </w:rPr>
              <w:t>Otro__</w:t>
            </w:r>
            <w:r w:rsidRPr="00FD3A45">
              <w:rPr>
                <w:rFonts w:ascii="Arial" w:hAnsi="Arial" w:cs="Arial"/>
                <w:sz w:val="22"/>
                <w:szCs w:val="22"/>
              </w:rPr>
              <w:fldChar w:fldCharType="begin"/>
            </w:r>
            <w:r w:rsidRPr="00FD3A45">
              <w:rPr>
                <w:rFonts w:ascii="Arial" w:hAnsi="Arial" w:cs="Arial"/>
                <w:sz w:val="22"/>
                <w:szCs w:val="22"/>
              </w:rPr>
              <w:instrText xml:space="preserve"> AUTHOR  "Nombre y Apellidos" \* FirstCap  \* MERGEFORMAT </w:instrText>
            </w:r>
            <w:r w:rsidRPr="00FD3A45">
              <w:rPr>
                <w:rFonts w:ascii="Arial" w:hAnsi="Arial" w:cs="Arial"/>
                <w:sz w:val="22"/>
                <w:szCs w:val="22"/>
              </w:rPr>
              <w:fldChar w:fldCharType="end"/>
            </w:r>
          </w:p>
        </w:tc>
      </w:tr>
      <w:tr w:rsidR="009622EE" w:rsidRPr="00FD3A45" w:rsidTr="0097773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622EE" w:rsidRPr="00FD3A45" w:rsidRDefault="009622EE" w:rsidP="00B96957">
            <w:pPr>
              <w:jc w:val="both"/>
              <w:rPr>
                <w:rFonts w:ascii="Arial" w:hAnsi="Arial" w:cs="Arial"/>
                <w:sz w:val="22"/>
                <w:szCs w:val="22"/>
              </w:rPr>
            </w:pPr>
            <w:r w:rsidRPr="00FD3A45">
              <w:rPr>
                <w:rFonts w:ascii="Arial" w:hAnsi="Arial" w:cs="Arial"/>
                <w:sz w:val="22"/>
                <w:szCs w:val="22"/>
              </w:rPr>
              <w:t>El proponente o alguno de los miembros del proponente plural pertenece a un grupo empresarial: sí__ no___ Nombre del grupo empresarial: __________</w:t>
            </w:r>
          </w:p>
          <w:p w:rsidR="009622EE" w:rsidRPr="00FD3A45" w:rsidRDefault="009622EE" w:rsidP="00B96957">
            <w:pPr>
              <w:jc w:val="both"/>
              <w:rPr>
                <w:rFonts w:ascii="Arial" w:hAnsi="Arial" w:cs="Arial"/>
                <w:sz w:val="22"/>
                <w:szCs w:val="22"/>
              </w:rPr>
            </w:pPr>
          </w:p>
          <w:p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En caso de que la respuesta anterior sea afirmativa, la participación en el grupo empresarial es en calidad de: </w:t>
            </w:r>
          </w:p>
          <w:p w:rsidR="009622EE" w:rsidRPr="00FD3A45" w:rsidRDefault="009622EE" w:rsidP="00B96957">
            <w:pPr>
              <w:jc w:val="both"/>
              <w:rPr>
                <w:rFonts w:ascii="Arial" w:hAnsi="Arial" w:cs="Arial"/>
                <w:sz w:val="22"/>
                <w:szCs w:val="22"/>
              </w:rPr>
            </w:pPr>
          </w:p>
          <w:p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Matriz ___ </w:t>
            </w:r>
          </w:p>
          <w:p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Subordinada ___ </w:t>
            </w:r>
          </w:p>
          <w:p w:rsidR="009622EE" w:rsidRPr="00FD3A45" w:rsidRDefault="009622EE" w:rsidP="00B96957">
            <w:pPr>
              <w:jc w:val="both"/>
              <w:rPr>
                <w:rFonts w:ascii="Arial" w:hAnsi="Arial" w:cs="Arial"/>
                <w:sz w:val="22"/>
                <w:szCs w:val="22"/>
              </w:rPr>
            </w:pPr>
            <w:r w:rsidRPr="00FD3A45">
              <w:rPr>
                <w:rFonts w:ascii="Arial" w:hAnsi="Arial" w:cs="Arial"/>
                <w:sz w:val="22"/>
                <w:szCs w:val="22"/>
              </w:rPr>
              <w:lastRenderedPageBreak/>
              <w:t xml:space="preserve">Subsidiaria ___ </w:t>
            </w:r>
          </w:p>
          <w:p w:rsidR="009622EE" w:rsidRPr="00FD3A45" w:rsidRDefault="009622EE" w:rsidP="00B96957">
            <w:pPr>
              <w:jc w:val="both"/>
              <w:rPr>
                <w:rFonts w:ascii="Arial" w:hAnsi="Arial" w:cs="Arial"/>
                <w:sz w:val="22"/>
                <w:szCs w:val="22"/>
              </w:rPr>
            </w:pPr>
            <w:r w:rsidRPr="00FD3A45">
              <w:rPr>
                <w:rFonts w:ascii="Arial" w:hAnsi="Arial" w:cs="Arial"/>
                <w:sz w:val="22"/>
                <w:szCs w:val="22"/>
              </w:rPr>
              <w:t xml:space="preserve">Filial ___ </w:t>
            </w:r>
          </w:p>
          <w:p w:rsidR="009622EE" w:rsidRPr="00FD3A45" w:rsidRDefault="009622EE" w:rsidP="00B96957">
            <w:pPr>
              <w:jc w:val="both"/>
              <w:rPr>
                <w:rFonts w:ascii="Arial" w:hAnsi="Arial" w:cs="Arial"/>
                <w:sz w:val="22"/>
                <w:szCs w:val="22"/>
              </w:rPr>
            </w:pPr>
            <w:r w:rsidRPr="00FD3A45">
              <w:rPr>
                <w:rFonts w:ascii="Arial" w:hAnsi="Arial" w:cs="Arial"/>
                <w:sz w:val="22"/>
                <w:szCs w:val="22"/>
              </w:rPr>
              <w:t>Otro (indicar cuál) ___________</w:t>
            </w:r>
          </w:p>
          <w:p w:rsidR="009622EE" w:rsidRPr="00FD3A45" w:rsidRDefault="009622EE" w:rsidP="00B96957">
            <w:pPr>
              <w:jc w:val="both"/>
              <w:rPr>
                <w:rFonts w:ascii="Arial" w:hAnsi="Arial" w:cs="Arial"/>
                <w:sz w:val="22"/>
                <w:szCs w:val="22"/>
              </w:rPr>
            </w:pPr>
          </w:p>
          <w:p w:rsidR="009622EE" w:rsidRPr="00FD3A45" w:rsidRDefault="009622EE" w:rsidP="00B96957">
            <w:pPr>
              <w:jc w:val="both"/>
              <w:rPr>
                <w:rFonts w:ascii="Arial" w:hAnsi="Arial" w:cs="Arial"/>
                <w:sz w:val="22"/>
                <w:szCs w:val="22"/>
              </w:rPr>
            </w:pPr>
          </w:p>
        </w:tc>
      </w:tr>
      <w:tr w:rsidR="009622EE" w:rsidRPr="00FD3A45" w:rsidTr="00977738">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rsidR="009622EE" w:rsidRPr="00FD3A45" w:rsidRDefault="009622EE" w:rsidP="00B96957">
            <w:pPr>
              <w:jc w:val="both"/>
              <w:rPr>
                <w:rFonts w:ascii="Arial" w:hAnsi="Arial" w:cs="Arial"/>
                <w:b/>
                <w:bCs/>
                <w:color w:val="FFFFFF" w:themeColor="background1"/>
                <w:sz w:val="22"/>
                <w:szCs w:val="22"/>
              </w:rPr>
            </w:pPr>
            <w:r w:rsidRPr="00FD3A45">
              <w:rPr>
                <w:rFonts w:ascii="Arial" w:hAnsi="Arial" w:cs="Arial"/>
                <w:b/>
                <w:bCs/>
                <w:color w:val="FFFFFF" w:themeColor="background1"/>
                <w:sz w:val="22"/>
                <w:szCs w:val="22"/>
              </w:rPr>
              <w:lastRenderedPageBreak/>
              <w:t>Composición de la persona jurídica:</w:t>
            </w:r>
          </w:p>
          <w:p w:rsidR="009622EE" w:rsidRPr="00FD3A45" w:rsidRDefault="009622EE" w:rsidP="00B96957">
            <w:pPr>
              <w:jc w:val="both"/>
              <w:rPr>
                <w:rFonts w:ascii="Arial" w:hAnsi="Arial" w:cs="Arial"/>
                <w:b/>
                <w:color w:val="FFFFFF" w:themeColor="background1"/>
                <w:sz w:val="22"/>
                <w:szCs w:val="22"/>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9622EE" w:rsidRPr="00FD3A45" w:rsidRDefault="009622EE" w:rsidP="00B96957">
            <w:pPr>
              <w:jc w:val="both"/>
              <w:rPr>
                <w:rFonts w:ascii="Arial" w:hAnsi="Arial" w:cs="Arial"/>
                <w:sz w:val="22"/>
                <w:szCs w:val="22"/>
              </w:rPr>
            </w:pPr>
            <w:r w:rsidRPr="00FD3A45">
              <w:rPr>
                <w:rFonts w:ascii="Arial" w:hAnsi="Arial" w:cs="Arial"/>
                <w:sz w:val="22"/>
                <w:szCs w:val="22"/>
              </w:rPr>
              <w:t>El proponente cotiza en bolsa: sí___ no____</w:t>
            </w:r>
          </w:p>
          <w:p w:rsidR="009622EE" w:rsidRPr="00FD3A45" w:rsidRDefault="009622EE" w:rsidP="00B96957">
            <w:pPr>
              <w:jc w:val="both"/>
              <w:rPr>
                <w:rFonts w:ascii="Arial" w:hAnsi="Arial" w:cs="Arial"/>
                <w:sz w:val="22"/>
                <w:szCs w:val="22"/>
              </w:rPr>
            </w:pPr>
            <w:r w:rsidRPr="00FD3A45">
              <w:rPr>
                <w:rFonts w:ascii="Arial" w:hAnsi="Arial" w:cs="Arial"/>
                <w:sz w:val="22"/>
                <w:szCs w:val="22"/>
              </w:rPr>
              <w:t>Composición accionaria del proponente o de las personas jurídicas que integran el proponente plural (lo anterior no aplica para las sociedades anónimas abiertas):</w:t>
            </w:r>
          </w:p>
          <w:p w:rsidR="009622EE" w:rsidRPr="00FD3A45" w:rsidRDefault="009622EE" w:rsidP="00B96957">
            <w:pPr>
              <w:jc w:val="both"/>
              <w:rPr>
                <w:rFonts w:ascii="Arial" w:hAnsi="Arial" w:cs="Arial"/>
                <w:sz w:val="22"/>
                <w:szCs w:val="22"/>
              </w:rPr>
            </w:pPr>
          </w:p>
          <w:p w:rsidR="009622EE" w:rsidRPr="00FD3A45" w:rsidRDefault="009622EE" w:rsidP="00B96957">
            <w:pPr>
              <w:jc w:val="both"/>
              <w:rPr>
                <w:rFonts w:ascii="Arial" w:hAnsi="Arial" w:cs="Arial"/>
                <w:sz w:val="22"/>
                <w:szCs w:val="22"/>
              </w:rPr>
            </w:pPr>
            <w:r w:rsidRPr="00FD3A45">
              <w:rPr>
                <w:rFonts w:ascii="Arial" w:hAnsi="Arial" w:cs="Arial"/>
                <w:sz w:val="22"/>
                <w:szCs w:val="22"/>
                <w:highlight w:val="lightGray"/>
              </w:rPr>
              <w:t>[Este cuadro se debe diligenciar por cada una de las sociedades que conforman el proponente.]</w:t>
            </w:r>
          </w:p>
          <w:p w:rsidR="009622EE" w:rsidRPr="00FD3A45" w:rsidRDefault="009622EE" w:rsidP="00B96957">
            <w:pPr>
              <w:jc w:val="both"/>
              <w:rPr>
                <w:rFonts w:ascii="Arial" w:hAnsi="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9622EE" w:rsidRPr="00FD3A45" w:rsidTr="00977738">
              <w:trPr>
                <w:trHeight w:val="2"/>
              </w:trPr>
              <w:tc>
                <w:tcPr>
                  <w:tcW w:w="1644" w:type="dxa"/>
                  <w:shd w:val="clear" w:color="auto" w:fill="auto"/>
                  <w:tcMar>
                    <w:top w:w="100" w:type="dxa"/>
                    <w:left w:w="100" w:type="dxa"/>
                    <w:bottom w:w="100" w:type="dxa"/>
                    <w:right w:w="100" w:type="dxa"/>
                  </w:tcMar>
                </w:tcPr>
                <w:p w:rsidR="009622EE" w:rsidRPr="00FD3A45" w:rsidRDefault="009622EE" w:rsidP="00B96957">
                  <w:pPr>
                    <w:jc w:val="both"/>
                    <w:rPr>
                      <w:rFonts w:ascii="Arial" w:hAnsi="Arial" w:cs="Arial"/>
                      <w:b/>
                      <w:bCs/>
                      <w:sz w:val="22"/>
                      <w:szCs w:val="22"/>
                    </w:rPr>
                  </w:pPr>
                  <w:r w:rsidRPr="00FD3A45">
                    <w:rPr>
                      <w:rFonts w:ascii="Arial" w:hAnsi="Arial" w:cs="Arial"/>
                      <w:b/>
                      <w:bCs/>
                      <w:sz w:val="22"/>
                      <w:szCs w:val="22"/>
                    </w:rPr>
                    <w:t>Porcentaje participación</w:t>
                  </w:r>
                </w:p>
              </w:tc>
              <w:tc>
                <w:tcPr>
                  <w:tcW w:w="1621" w:type="dxa"/>
                  <w:shd w:val="clear" w:color="auto" w:fill="auto"/>
                  <w:tcMar>
                    <w:top w:w="100" w:type="dxa"/>
                    <w:left w:w="100" w:type="dxa"/>
                    <w:bottom w:w="100" w:type="dxa"/>
                    <w:right w:w="100" w:type="dxa"/>
                  </w:tcMar>
                </w:tcPr>
                <w:p w:rsidR="009622EE" w:rsidRPr="00FD3A45" w:rsidRDefault="009622EE" w:rsidP="00B96957">
                  <w:pPr>
                    <w:jc w:val="both"/>
                    <w:rPr>
                      <w:rFonts w:ascii="Arial" w:hAnsi="Arial" w:cs="Arial"/>
                      <w:b/>
                      <w:bCs/>
                      <w:sz w:val="22"/>
                      <w:szCs w:val="22"/>
                    </w:rPr>
                  </w:pPr>
                  <w:r w:rsidRPr="00FD3A45">
                    <w:rPr>
                      <w:rFonts w:ascii="Arial" w:hAnsi="Arial" w:cs="Arial"/>
                      <w:b/>
                      <w:bCs/>
                      <w:sz w:val="22"/>
                      <w:szCs w:val="22"/>
                    </w:rPr>
                    <w:t>NIT, Cédula o Documento de Identificación</w:t>
                  </w:r>
                </w:p>
              </w:tc>
              <w:tc>
                <w:tcPr>
                  <w:tcW w:w="0" w:type="auto"/>
                  <w:shd w:val="clear" w:color="auto" w:fill="auto"/>
                  <w:tcMar>
                    <w:top w:w="100" w:type="dxa"/>
                    <w:left w:w="100" w:type="dxa"/>
                    <w:bottom w:w="100" w:type="dxa"/>
                    <w:right w:w="100" w:type="dxa"/>
                  </w:tcMar>
                </w:tcPr>
                <w:p w:rsidR="009622EE" w:rsidRPr="00FD3A45" w:rsidRDefault="009622EE" w:rsidP="00B96957">
                  <w:pPr>
                    <w:jc w:val="both"/>
                    <w:rPr>
                      <w:rFonts w:ascii="Arial" w:hAnsi="Arial" w:cs="Arial"/>
                      <w:b/>
                      <w:bCs/>
                      <w:sz w:val="22"/>
                      <w:szCs w:val="22"/>
                    </w:rPr>
                  </w:pPr>
                  <w:r w:rsidRPr="00FD3A45">
                    <w:rPr>
                      <w:rFonts w:ascii="Arial" w:hAnsi="Arial" w:cs="Arial"/>
                      <w:b/>
                      <w:bCs/>
                      <w:sz w:val="22"/>
                      <w:szCs w:val="22"/>
                    </w:rPr>
                    <w:t>Nombre o Razón social del Accionista</w:t>
                  </w:r>
                </w:p>
              </w:tc>
            </w:tr>
            <w:tr w:rsidR="009622EE" w:rsidRPr="00FD3A45" w:rsidTr="00977738">
              <w:trPr>
                <w:trHeight w:val="2"/>
              </w:trPr>
              <w:tc>
                <w:tcPr>
                  <w:tcW w:w="1644" w:type="dxa"/>
                  <w:tcBorders>
                    <w:right w:val="single" w:sz="4" w:space="0" w:color="auto"/>
                  </w:tcBorders>
                  <w:shd w:val="clear" w:color="auto" w:fill="auto"/>
                  <w:tcMar>
                    <w:top w:w="100" w:type="dxa"/>
                    <w:left w:w="100" w:type="dxa"/>
                    <w:bottom w:w="100" w:type="dxa"/>
                    <w:right w:w="100" w:type="dxa"/>
                  </w:tcMar>
                </w:tcPr>
                <w:p w:rsidR="009622EE" w:rsidRPr="00FD3A45" w:rsidRDefault="009622EE" w:rsidP="00B96957">
                  <w:pPr>
                    <w:jc w:val="both"/>
                    <w:rPr>
                      <w:rFonts w:ascii="Arial" w:hAnsi="Arial" w:cs="Arial"/>
                      <w:sz w:val="22"/>
                      <w:szCs w:val="22"/>
                    </w:rPr>
                  </w:pPr>
                </w:p>
              </w:tc>
              <w:tc>
                <w:tcPr>
                  <w:tcW w:w="1621" w:type="dxa"/>
                  <w:tcBorders>
                    <w:left w:val="single" w:sz="4" w:space="0" w:color="auto"/>
                  </w:tcBorders>
                  <w:shd w:val="clear" w:color="auto" w:fill="auto"/>
                  <w:tcMar>
                    <w:top w:w="100" w:type="dxa"/>
                    <w:left w:w="100" w:type="dxa"/>
                    <w:bottom w:w="100" w:type="dxa"/>
                    <w:right w:w="100" w:type="dxa"/>
                  </w:tcMar>
                </w:tcPr>
                <w:p w:rsidR="009622EE" w:rsidRPr="00FD3A45" w:rsidRDefault="009622EE" w:rsidP="00B96957">
                  <w:pPr>
                    <w:jc w:val="both"/>
                    <w:rPr>
                      <w:rFonts w:ascii="Arial" w:hAnsi="Arial" w:cs="Arial"/>
                      <w:sz w:val="22"/>
                      <w:szCs w:val="22"/>
                    </w:rPr>
                  </w:pPr>
                </w:p>
              </w:tc>
              <w:tc>
                <w:tcPr>
                  <w:tcW w:w="0" w:type="auto"/>
                  <w:shd w:val="clear" w:color="auto" w:fill="auto"/>
                  <w:tcMar>
                    <w:top w:w="100" w:type="dxa"/>
                    <w:left w:w="100" w:type="dxa"/>
                    <w:bottom w:w="100" w:type="dxa"/>
                    <w:right w:w="100" w:type="dxa"/>
                  </w:tcMar>
                </w:tcPr>
                <w:p w:rsidR="009622EE" w:rsidRPr="00FD3A45" w:rsidRDefault="009622EE" w:rsidP="00B96957">
                  <w:pPr>
                    <w:jc w:val="both"/>
                    <w:rPr>
                      <w:rFonts w:ascii="Arial" w:hAnsi="Arial" w:cs="Arial"/>
                      <w:sz w:val="22"/>
                      <w:szCs w:val="22"/>
                    </w:rPr>
                  </w:pPr>
                </w:p>
              </w:tc>
            </w:tr>
            <w:tr w:rsidR="009622EE" w:rsidRPr="00FD3A45" w:rsidTr="009777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rsidR="009622EE" w:rsidRPr="00FD3A45" w:rsidRDefault="009622EE" w:rsidP="00B96957">
                  <w:pPr>
                    <w:jc w:val="both"/>
                    <w:rPr>
                      <w:rFonts w:ascii="Arial" w:hAnsi="Arial" w:cs="Arial"/>
                      <w:sz w:val="22"/>
                      <w:szCs w:val="22"/>
                    </w:rPr>
                  </w:pPr>
                </w:p>
              </w:tc>
              <w:tc>
                <w:tcPr>
                  <w:tcW w:w="1621" w:type="dxa"/>
                </w:tcPr>
                <w:p w:rsidR="009622EE" w:rsidRPr="00FD3A45" w:rsidRDefault="009622EE" w:rsidP="00B96957">
                  <w:pPr>
                    <w:jc w:val="both"/>
                    <w:rPr>
                      <w:rFonts w:ascii="Arial" w:hAnsi="Arial" w:cs="Arial"/>
                      <w:sz w:val="22"/>
                      <w:szCs w:val="22"/>
                    </w:rPr>
                  </w:pPr>
                </w:p>
              </w:tc>
              <w:tc>
                <w:tcPr>
                  <w:tcW w:w="1618" w:type="dxa"/>
                </w:tcPr>
                <w:p w:rsidR="009622EE" w:rsidRPr="00FD3A45" w:rsidRDefault="009622EE" w:rsidP="00B96957">
                  <w:pPr>
                    <w:jc w:val="both"/>
                    <w:rPr>
                      <w:rFonts w:ascii="Arial" w:hAnsi="Arial" w:cs="Arial"/>
                      <w:sz w:val="22"/>
                      <w:szCs w:val="22"/>
                    </w:rPr>
                  </w:pPr>
                </w:p>
              </w:tc>
            </w:tr>
          </w:tbl>
          <w:p w:rsidR="009622EE" w:rsidRPr="00FD3A45" w:rsidRDefault="009622EE" w:rsidP="00B96957">
            <w:pPr>
              <w:jc w:val="both"/>
              <w:rPr>
                <w:rFonts w:ascii="Arial" w:hAnsi="Arial" w:cs="Arial"/>
                <w:sz w:val="22"/>
                <w:szCs w:val="22"/>
              </w:rPr>
            </w:pPr>
          </w:p>
        </w:tc>
      </w:tr>
    </w:tbl>
    <w:p w:rsidR="009622EE" w:rsidRPr="00FD3A45" w:rsidRDefault="009622EE" w:rsidP="00B96957">
      <w:pPr>
        <w:ind w:left="720"/>
        <w:jc w:val="both"/>
        <w:rPr>
          <w:rFonts w:ascii="Arial" w:hAnsi="Arial" w:cs="Arial"/>
          <w:sz w:val="22"/>
          <w:szCs w:val="22"/>
        </w:rPr>
      </w:pPr>
    </w:p>
    <w:p w:rsidR="009622EE" w:rsidRPr="00FD3A45" w:rsidRDefault="009622EE" w:rsidP="00FC225A">
      <w:pPr>
        <w:pStyle w:val="Prrafodelista"/>
        <w:numPr>
          <w:ilvl w:val="0"/>
          <w:numId w:val="12"/>
        </w:numPr>
        <w:jc w:val="both"/>
        <w:rPr>
          <w:rFonts w:ascii="Arial" w:hAnsi="Arial" w:cs="Arial"/>
          <w:color w:val="4A442A" w:themeColor="background2" w:themeShade="40"/>
          <w:sz w:val="22"/>
          <w:szCs w:val="22"/>
        </w:rPr>
      </w:pPr>
      <w:r w:rsidRPr="00FD3A45">
        <w:rPr>
          <w:rFonts w:ascii="Arial" w:hAnsi="Arial" w:cs="Arial"/>
          <w:color w:val="000000" w:themeColor="text1"/>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Recibiré notificaciones del contrato en:</w:t>
      </w:r>
    </w:p>
    <w:p w:rsidR="009622EE" w:rsidRPr="00FD3A45" w:rsidRDefault="009622EE" w:rsidP="00B96957">
      <w:pPr>
        <w:jc w:val="both"/>
        <w:rPr>
          <w:rFonts w:ascii="Arial" w:hAnsi="Arial" w:cs="Arial"/>
          <w:color w:val="4A442A" w:themeColor="background2" w:themeShade="4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9622EE" w:rsidRPr="00FD3A45" w:rsidTr="0097773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fldChar w:fldCharType="begin"/>
            </w:r>
            <w:r w:rsidRPr="00FD3A45">
              <w:rPr>
                <w:rFonts w:ascii="Arial" w:hAnsi="Arial" w:cs="Arial"/>
                <w:sz w:val="22"/>
                <w:szCs w:val="22"/>
                <w:highlight w:val="lightGray"/>
              </w:rPr>
              <w:instrText xml:space="preserve"> MACROBUTTON  AbrirEspacioPárrafo [Nombre] </w:instrText>
            </w:r>
            <w:r w:rsidRPr="00FD3A45">
              <w:rPr>
                <w:rFonts w:ascii="Arial" w:hAnsi="Arial" w:cs="Arial"/>
                <w:sz w:val="22"/>
                <w:szCs w:val="22"/>
                <w:highlight w:val="lightGray"/>
              </w:rPr>
              <w:fldChar w:fldCharType="end"/>
            </w:r>
            <w:r w:rsidRPr="00FD3A45">
              <w:rPr>
                <w:rFonts w:ascii="Arial" w:hAnsi="Arial" w:cs="Arial"/>
                <w:sz w:val="22"/>
                <w:szCs w:val="22"/>
                <w:highlight w:val="lightGray"/>
              </w:rPr>
              <w:fldChar w:fldCharType="begin"/>
            </w:r>
            <w:r w:rsidRPr="00FD3A45">
              <w:rPr>
                <w:rFonts w:ascii="Arial" w:hAnsi="Arial" w:cs="Arial"/>
                <w:sz w:val="22"/>
                <w:szCs w:val="22"/>
                <w:highlight w:val="lightGray"/>
              </w:rPr>
              <w:instrText xml:space="preserve"> AUTHOR  "Nombre y Apellidos" \* FirstCap  \* MERGEFORMAT </w:instrText>
            </w:r>
            <w:r w:rsidRPr="00FD3A45">
              <w:rPr>
                <w:rFonts w:ascii="Arial" w:hAnsi="Arial" w:cs="Arial"/>
                <w:sz w:val="22"/>
                <w:szCs w:val="22"/>
                <w:highlight w:val="lightGray"/>
              </w:rPr>
              <w:fldChar w:fldCharType="end"/>
            </w:r>
          </w:p>
        </w:tc>
      </w:tr>
      <w:tr w:rsidR="009622EE" w:rsidRPr="00FD3A45" w:rsidTr="0097773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Dirección y ciudad</w:t>
            </w:r>
          </w:p>
        </w:tc>
        <w:sdt>
          <w:sdtPr>
            <w:rPr>
              <w:rFonts w:ascii="Arial" w:hAnsi="Arial" w:cs="Arial"/>
              <w:sz w:val="22"/>
              <w:szCs w:val="22"/>
              <w:highlight w:val="lightGray"/>
            </w:rPr>
            <w:alias w:val="Dirección de la compañía"/>
            <w:id w:val="896479722"/>
            <w:placeholder>
              <w:docPart w:val="E4AD74D18C7548839FF085049811ADA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[Dirección de la compañía]</w:t>
                </w:r>
              </w:p>
            </w:tc>
          </w:sdtContent>
        </w:sdt>
      </w:tr>
      <w:tr w:rsidR="009622EE" w:rsidRPr="00FD3A45" w:rsidTr="0097773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Teléfono</w:t>
            </w:r>
          </w:p>
        </w:tc>
        <w:sdt>
          <w:sdtPr>
            <w:rPr>
              <w:rFonts w:ascii="Arial" w:hAnsi="Arial" w:cs="Arial"/>
              <w:sz w:val="22"/>
              <w:szCs w:val="22"/>
              <w:highlight w:val="lightGray"/>
            </w:rPr>
            <w:alias w:val="Teléfono de la compañía"/>
            <w:id w:val="1038155061"/>
            <w:placeholder>
              <w:docPart w:val="DAF7F5EA2F5642B49C78033C471A4F7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622EE" w:rsidRPr="00FD3A45" w:rsidRDefault="009622EE" w:rsidP="00B96957">
            <w:pPr>
              <w:jc w:val="both"/>
              <w:rPr>
                <w:rFonts w:ascii="Arial" w:hAnsi="Arial" w:cs="Arial"/>
                <w:b/>
                <w:sz w:val="22"/>
                <w:szCs w:val="22"/>
              </w:rPr>
            </w:pPr>
            <w:r w:rsidRPr="00FD3A45">
              <w:rPr>
                <w:rFonts w:ascii="Arial" w:hAnsi="Arial" w:cs="Arial"/>
                <w:b/>
                <w:sz w:val="22"/>
                <w:szCs w:val="22"/>
              </w:rPr>
              <w:t>Celular</w:t>
            </w:r>
          </w:p>
        </w:tc>
        <w:sdt>
          <w:sdtPr>
            <w:rPr>
              <w:rFonts w:ascii="Arial" w:hAnsi="Arial" w:cs="Arial"/>
              <w:sz w:val="22"/>
              <w:szCs w:val="22"/>
              <w:highlight w:val="lightGray"/>
            </w:rPr>
            <w:alias w:val="Teléfono de la compañía"/>
            <w:id w:val="1439870794"/>
            <w:placeholder>
              <w:docPart w:val="BAEFAD44728E4EB9A706EADB002BC41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[Teléfono de la compañía]</w:t>
                </w:r>
              </w:p>
            </w:tc>
          </w:sdtContent>
        </w:sdt>
      </w:tr>
      <w:tr w:rsidR="009622EE" w:rsidRPr="00FD3A45" w:rsidTr="0097773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622EE" w:rsidRPr="00FD3A45" w:rsidRDefault="009622EE" w:rsidP="00B96957">
            <w:pPr>
              <w:jc w:val="both"/>
              <w:rPr>
                <w:rFonts w:ascii="Arial" w:hAnsi="Arial" w:cs="Arial"/>
                <w:b/>
                <w:color w:val="FFFFFF" w:themeColor="background1"/>
                <w:sz w:val="22"/>
                <w:szCs w:val="22"/>
              </w:rPr>
            </w:pPr>
            <w:r w:rsidRPr="00FD3A45">
              <w:rPr>
                <w:rFonts w:ascii="Arial" w:hAnsi="Arial" w:cs="Arial"/>
                <w:b/>
                <w:color w:val="FFFFFF" w:themeColor="background1"/>
                <w:sz w:val="22"/>
                <w:szCs w:val="22"/>
              </w:rPr>
              <w:t>Correo electrónico</w:t>
            </w:r>
          </w:p>
        </w:tc>
        <w:sdt>
          <w:sdtPr>
            <w:rPr>
              <w:rFonts w:ascii="Arial" w:hAnsi="Arial" w:cs="Arial"/>
              <w:sz w:val="22"/>
              <w:szCs w:val="22"/>
              <w:highlight w:val="lightGray"/>
            </w:rPr>
            <w:alias w:val="Dirección de correo electrónico de la compañía"/>
            <w:id w:val="374432555"/>
            <w:placeholder>
              <w:docPart w:val="31A750EEB0F9460FA439488977390BD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[Dirección de correo electrónico de la compañía]</w:t>
                </w:r>
              </w:p>
            </w:tc>
          </w:sdtContent>
        </w:sdt>
      </w:tr>
    </w:tbl>
    <w:p w:rsidR="009622EE" w:rsidRPr="00FD3A45" w:rsidRDefault="009622EE" w:rsidP="00B96957">
      <w:pPr>
        <w:jc w:val="both"/>
        <w:rPr>
          <w:rFonts w:ascii="Arial" w:hAnsi="Arial" w:cs="Arial"/>
          <w:sz w:val="22"/>
          <w:szCs w:val="22"/>
        </w:rPr>
      </w:pP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w:t>
      </w:r>
      <w:r w:rsidRPr="00FD3A45">
        <w:rPr>
          <w:rFonts w:ascii="Arial" w:hAnsi="Arial" w:cs="Arial"/>
          <w:sz w:val="22"/>
          <w:szCs w:val="22"/>
          <w:highlight w:val="lightGray"/>
        </w:rPr>
        <w:t>En caso de que el proceso de contratación se adelante a través del SECOP II deberá incluirse lo siguiente:]</w:t>
      </w:r>
      <w:r w:rsidRPr="00FD3A45">
        <w:rPr>
          <w:rFonts w:ascii="Arial" w:hAnsi="Arial" w:cs="Arial"/>
          <w:sz w:val="22"/>
          <w:szCs w:val="22"/>
        </w:rPr>
        <w:t xml:space="preserve"> He leído y acepto lo establecido en el Manual de Uso y Condiciones de la plataforma del SECOP II.</w:t>
      </w:r>
    </w:p>
    <w:p w:rsidR="009622EE" w:rsidRPr="00FD3A45" w:rsidRDefault="009622EE" w:rsidP="00FC225A">
      <w:pPr>
        <w:pStyle w:val="Prrafodelista"/>
        <w:numPr>
          <w:ilvl w:val="0"/>
          <w:numId w:val="12"/>
        </w:numPr>
        <w:jc w:val="both"/>
        <w:rPr>
          <w:rFonts w:ascii="Arial" w:hAnsi="Arial" w:cs="Arial"/>
          <w:sz w:val="22"/>
          <w:szCs w:val="22"/>
        </w:rPr>
      </w:pPr>
      <w:r w:rsidRPr="00FD3A45">
        <w:rPr>
          <w:rFonts w:ascii="Arial" w:hAnsi="Arial" w:cs="Arial"/>
          <w:sz w:val="22"/>
          <w:szCs w:val="22"/>
        </w:rPr>
        <w:t xml:space="preserve">Me comprometo a cumplir todos los ítems relacionados con el “Formulario 1 - Presupuesto oficial” en caso de resultar adjudicatario. </w:t>
      </w:r>
    </w:p>
    <w:p w:rsidR="009622EE" w:rsidRPr="00FD3A45" w:rsidRDefault="009622EE" w:rsidP="00B96957">
      <w:pPr>
        <w:numPr>
          <w:ilvl w:val="12"/>
          <w:numId w:val="0"/>
        </w:numPr>
        <w:jc w:val="both"/>
        <w:rPr>
          <w:rFonts w:ascii="Arial" w:hAnsi="Arial" w:cs="Arial"/>
          <w:color w:val="4A442A" w:themeColor="background2" w:themeShade="40"/>
          <w:sz w:val="22"/>
          <w:szCs w:val="22"/>
        </w:rPr>
      </w:pPr>
    </w:p>
    <w:p w:rsidR="009622EE" w:rsidRPr="00FD3A45" w:rsidRDefault="009622EE" w:rsidP="00B96957">
      <w:pPr>
        <w:numPr>
          <w:ilvl w:val="12"/>
          <w:numId w:val="0"/>
        </w:numPr>
        <w:jc w:val="both"/>
        <w:rPr>
          <w:rFonts w:ascii="Arial" w:hAnsi="Arial" w:cs="Arial"/>
          <w:sz w:val="22"/>
          <w:szCs w:val="22"/>
        </w:rPr>
      </w:pPr>
      <w:r w:rsidRPr="00FD3A45">
        <w:rPr>
          <w:rFonts w:ascii="Arial" w:hAnsi="Arial" w:cs="Arial"/>
          <w:sz w:val="22"/>
          <w:szCs w:val="22"/>
        </w:rPr>
        <w:t>Atentamente,</w:t>
      </w:r>
    </w:p>
    <w:p w:rsidR="009622EE" w:rsidRPr="00FD3A45" w:rsidRDefault="009622EE" w:rsidP="00B96957">
      <w:pPr>
        <w:pStyle w:val="InviasNormal"/>
        <w:spacing w:before="0" w:after="0"/>
        <w:rPr>
          <w:rFonts w:ascii="Arial" w:hAnsi="Arial" w:cs="Arial"/>
          <w:sz w:val="22"/>
          <w:szCs w:val="22"/>
        </w:rPr>
      </w:pP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Nombre del proponente</w:t>
      </w:r>
      <w:r w:rsidRPr="00FD3A45">
        <w:rPr>
          <w:rFonts w:ascii="Arial" w:hAnsi="Arial" w:cs="Arial"/>
          <w:sz w:val="22"/>
          <w:szCs w:val="22"/>
        </w:rPr>
        <w:tab/>
        <w:t>_______________________________________</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Nombre del representante legal</w:t>
      </w:r>
      <w:r w:rsidRPr="00FD3A45">
        <w:rPr>
          <w:rFonts w:ascii="Arial" w:hAnsi="Arial" w:cs="Arial"/>
          <w:sz w:val="22"/>
          <w:szCs w:val="22"/>
        </w:rPr>
        <w:tab/>
        <w:t>__________________________________</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C. C. No.</w:t>
      </w:r>
      <w:r w:rsidRPr="00FD3A45">
        <w:rPr>
          <w:rFonts w:ascii="Arial" w:hAnsi="Arial" w:cs="Arial"/>
          <w:sz w:val="22"/>
          <w:szCs w:val="22"/>
        </w:rPr>
        <w:tab/>
        <w:t>_____________________ de _______________</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Matrícula profesional No.</w:t>
      </w:r>
      <w:r w:rsidRPr="00FD3A45">
        <w:rPr>
          <w:rFonts w:ascii="Arial" w:hAnsi="Arial" w:cs="Arial"/>
          <w:sz w:val="22"/>
          <w:szCs w:val="22"/>
        </w:rPr>
        <w:tab/>
        <w:t xml:space="preserve">_______________________________________ </w:t>
      </w:r>
      <w:r w:rsidRPr="00FD3A45">
        <w:rPr>
          <w:rFonts w:ascii="Arial" w:hAnsi="Arial" w:cs="Arial"/>
          <w:sz w:val="22"/>
          <w:szCs w:val="22"/>
          <w:highlight w:val="lightGray"/>
        </w:rPr>
        <w:t>[anexar copia]</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lastRenderedPageBreak/>
        <w:t>Dirección de correo</w:t>
      </w:r>
      <w:r w:rsidRPr="00FD3A45">
        <w:rPr>
          <w:rFonts w:ascii="Arial" w:hAnsi="Arial" w:cs="Arial"/>
          <w:sz w:val="22"/>
          <w:szCs w:val="22"/>
        </w:rPr>
        <w:tab/>
        <w:t>_______________________________________</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Correo electrónico</w:t>
      </w:r>
      <w:r w:rsidRPr="00FD3A45">
        <w:rPr>
          <w:rFonts w:ascii="Arial" w:hAnsi="Arial" w:cs="Arial"/>
          <w:sz w:val="22"/>
          <w:szCs w:val="22"/>
        </w:rPr>
        <w:tab/>
        <w:t>_______________________________________</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Telefax</w:t>
      </w:r>
      <w:r w:rsidRPr="00FD3A45">
        <w:rPr>
          <w:rFonts w:ascii="Arial" w:hAnsi="Arial" w:cs="Arial"/>
          <w:sz w:val="22"/>
          <w:szCs w:val="22"/>
        </w:rPr>
        <w:tab/>
        <w:t>_______________________________________</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Ciudad</w:t>
      </w:r>
      <w:r w:rsidRPr="00FD3A45">
        <w:rPr>
          <w:rFonts w:ascii="Arial" w:hAnsi="Arial" w:cs="Arial"/>
          <w:sz w:val="22"/>
          <w:szCs w:val="22"/>
        </w:rPr>
        <w:tab/>
        <w:t>_______________________________________</w:t>
      </w:r>
    </w:p>
    <w:p w:rsidR="009622EE" w:rsidRPr="00FD3A45" w:rsidRDefault="009622EE" w:rsidP="00B96957">
      <w:pPr>
        <w:pStyle w:val="InviasNormal"/>
        <w:spacing w:before="0" w:after="0"/>
        <w:rPr>
          <w:rFonts w:ascii="Arial" w:hAnsi="Arial" w:cs="Arial"/>
          <w:sz w:val="22"/>
          <w:szCs w:val="22"/>
        </w:rPr>
      </w:pPr>
    </w:p>
    <w:p w:rsidR="009622EE" w:rsidRPr="00FD3A45" w:rsidRDefault="009622EE" w:rsidP="007E748B">
      <w:pPr>
        <w:numPr>
          <w:ilvl w:val="12"/>
          <w:numId w:val="0"/>
        </w:numPr>
        <w:jc w:val="center"/>
        <w:rPr>
          <w:rFonts w:ascii="Arial" w:hAnsi="Arial" w:cs="Arial"/>
          <w:sz w:val="22"/>
          <w:szCs w:val="22"/>
        </w:rPr>
      </w:pPr>
      <w:r w:rsidRPr="00FD3A45">
        <w:rPr>
          <w:rFonts w:ascii="Arial" w:hAnsi="Arial" w:cs="Arial"/>
          <w:sz w:val="22"/>
          <w:szCs w:val="22"/>
        </w:rPr>
        <w:t>___________________________________________________</w:t>
      </w:r>
    </w:p>
    <w:p w:rsidR="009622EE" w:rsidRPr="00FD3A45" w:rsidRDefault="009622EE" w:rsidP="007E748B">
      <w:pPr>
        <w:numPr>
          <w:ilvl w:val="12"/>
          <w:numId w:val="0"/>
        </w:numPr>
        <w:jc w:val="center"/>
        <w:rPr>
          <w:rFonts w:ascii="Arial" w:hAnsi="Arial" w:cs="Arial"/>
          <w:sz w:val="22"/>
          <w:szCs w:val="22"/>
        </w:rPr>
      </w:pPr>
      <w:r w:rsidRPr="00FD3A45">
        <w:rPr>
          <w:rFonts w:ascii="Arial" w:hAnsi="Arial" w:cs="Arial"/>
          <w:sz w:val="22"/>
          <w:szCs w:val="22"/>
          <w:highlight w:val="lightGray"/>
        </w:rPr>
        <w:t>(Firma del proponente o de su representante legal)</w:t>
      </w:r>
    </w:p>
    <w:p w:rsidR="009622EE" w:rsidRPr="00FD3A45" w:rsidRDefault="009622EE" w:rsidP="00B96957">
      <w:pPr>
        <w:widowControl w:val="0"/>
        <w:tabs>
          <w:tab w:val="left" w:pos="7780"/>
        </w:tabs>
        <w:autoSpaceDE w:val="0"/>
        <w:autoSpaceDN w:val="0"/>
        <w:adjustRightInd w:val="0"/>
        <w:ind w:right="-20"/>
        <w:jc w:val="both"/>
        <w:rPr>
          <w:rFonts w:ascii="Arial" w:hAnsi="Arial" w:cs="Arial"/>
          <w:b/>
          <w:sz w:val="22"/>
          <w:szCs w:val="22"/>
        </w:rPr>
      </w:pPr>
    </w:p>
    <w:p w:rsidR="009622EE" w:rsidRPr="00FD3A45" w:rsidRDefault="009622EE" w:rsidP="00B96957">
      <w:pPr>
        <w:jc w:val="both"/>
        <w:rPr>
          <w:rFonts w:ascii="Arial" w:hAnsi="Arial" w:cs="Arial"/>
          <w:sz w:val="22"/>
          <w:szCs w:val="22"/>
        </w:rPr>
      </w:pPr>
      <w:r w:rsidRPr="00FD3A45">
        <w:rPr>
          <w:rFonts w:ascii="Arial" w:hAnsi="Arial" w:cs="Arial"/>
          <w:sz w:val="22"/>
          <w:szCs w:val="22"/>
        </w:rPr>
        <w:br w:type="page"/>
      </w:r>
    </w:p>
    <w:p w:rsidR="009622EE" w:rsidRPr="00FD3A45" w:rsidRDefault="009622EE" w:rsidP="007E748B">
      <w:pPr>
        <w:pStyle w:val="InviasNormal"/>
        <w:spacing w:before="0" w:after="0"/>
        <w:jc w:val="center"/>
        <w:outlineLvl w:val="0"/>
        <w:rPr>
          <w:rFonts w:ascii="Arial" w:hAnsi="Arial" w:cs="Arial"/>
          <w:b/>
          <w:sz w:val="22"/>
          <w:szCs w:val="22"/>
          <w:lang w:val="es-ES"/>
        </w:rPr>
      </w:pPr>
      <w:r w:rsidRPr="00FD3A45">
        <w:rPr>
          <w:rFonts w:ascii="Arial" w:hAnsi="Arial" w:cs="Arial"/>
          <w:b/>
          <w:sz w:val="22"/>
          <w:szCs w:val="22"/>
          <w:lang w:val="es-ES"/>
        </w:rPr>
        <w:lastRenderedPageBreak/>
        <w:t>FORMATO 2 – CONFORMACIÓN DE PROPONENTE PLURAL</w:t>
      </w:r>
    </w:p>
    <w:p w:rsidR="009622EE" w:rsidRPr="00FD3A45" w:rsidRDefault="009622EE" w:rsidP="00B96957">
      <w:pPr>
        <w:pStyle w:val="InviasNormal"/>
        <w:spacing w:before="0" w:after="0"/>
        <w:outlineLvl w:val="0"/>
        <w:rPr>
          <w:rFonts w:ascii="Arial" w:hAnsi="Arial" w:cs="Arial"/>
          <w:b/>
          <w:sz w:val="22"/>
          <w:szCs w:val="22"/>
          <w:lang w:val="es-ES"/>
        </w:rPr>
      </w:pPr>
    </w:p>
    <w:p w:rsidR="009622EE" w:rsidRPr="00FD3A45" w:rsidRDefault="009622EE" w:rsidP="00B96957">
      <w:pPr>
        <w:pStyle w:val="InviasNormal"/>
        <w:spacing w:before="0" w:after="0"/>
        <w:outlineLvl w:val="0"/>
        <w:rPr>
          <w:rFonts w:ascii="Arial" w:hAnsi="Arial" w:cs="Arial"/>
          <w:sz w:val="22"/>
          <w:szCs w:val="22"/>
          <w:lang w:val="es-ES"/>
        </w:rPr>
      </w:pPr>
      <w:r w:rsidRPr="00FD3A45">
        <w:rPr>
          <w:rFonts w:ascii="Arial" w:hAnsi="Arial" w:cs="Arial"/>
          <w:sz w:val="22"/>
          <w:szCs w:val="22"/>
          <w:highlight w:val="lightGray"/>
          <w:lang w:val="es-ES"/>
        </w:rPr>
        <w:t>[El Proponente deberá diligenciar el Formato dependiendo de la forma asociativa con la que se presente (consorcio, unión temporal)]</w:t>
      </w:r>
    </w:p>
    <w:p w:rsidR="009622EE" w:rsidRPr="00FD3A45" w:rsidRDefault="009622EE" w:rsidP="00B96957">
      <w:pPr>
        <w:pStyle w:val="InviasNormal"/>
        <w:spacing w:before="0" w:after="0"/>
        <w:rPr>
          <w:rFonts w:ascii="Arial" w:hAnsi="Arial" w:cs="Arial"/>
          <w:sz w:val="22"/>
          <w:szCs w:val="22"/>
          <w:lang w:val="es-ES"/>
        </w:rPr>
      </w:pPr>
    </w:p>
    <w:p w:rsidR="009622EE" w:rsidRPr="00FD3A45" w:rsidRDefault="009622EE" w:rsidP="007E748B">
      <w:pPr>
        <w:pStyle w:val="InviasNormal"/>
        <w:spacing w:before="0" w:after="0"/>
        <w:jc w:val="center"/>
        <w:rPr>
          <w:rFonts w:ascii="Arial" w:hAnsi="Arial" w:cs="Arial"/>
          <w:b/>
          <w:bCs/>
          <w:sz w:val="22"/>
          <w:szCs w:val="22"/>
        </w:rPr>
      </w:pPr>
      <w:r w:rsidRPr="00FD3A45">
        <w:rPr>
          <w:rFonts w:ascii="Arial" w:hAnsi="Arial" w:cs="Arial"/>
          <w:b/>
          <w:bCs/>
          <w:sz w:val="22"/>
          <w:szCs w:val="22"/>
        </w:rPr>
        <w:t xml:space="preserve">FORMATO 2A </w:t>
      </w:r>
      <w:r w:rsidRPr="00FD3A45">
        <w:rPr>
          <w:rFonts w:ascii="Arial" w:hAnsi="Arial" w:cs="Arial"/>
          <w:b/>
          <w:sz w:val="22"/>
          <w:szCs w:val="22"/>
          <w:lang w:val="es-ES"/>
        </w:rPr>
        <w:t xml:space="preserve">— </w:t>
      </w:r>
      <w:r w:rsidRPr="00FD3A45">
        <w:rPr>
          <w:rFonts w:ascii="Arial" w:hAnsi="Arial" w:cs="Arial"/>
          <w:b/>
          <w:bCs/>
          <w:sz w:val="22"/>
          <w:szCs w:val="22"/>
        </w:rPr>
        <w:t>DOCUMENTO DE CONFORMACIÓN DE CONSORCIO</w:t>
      </w:r>
    </w:p>
    <w:p w:rsidR="009622EE" w:rsidRPr="00FD3A45" w:rsidRDefault="009622EE" w:rsidP="00B96957">
      <w:pPr>
        <w:pStyle w:val="InviasNormal"/>
        <w:spacing w:before="0" w:after="0"/>
        <w:rPr>
          <w:rFonts w:ascii="Arial" w:hAnsi="Arial" w:cs="Arial"/>
          <w:b/>
          <w:bCs/>
          <w:sz w:val="22"/>
          <w:szCs w:val="22"/>
        </w:rPr>
      </w:pP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Señores</w:t>
      </w:r>
    </w:p>
    <w:p w:rsidR="009622EE" w:rsidRPr="00FD3A45" w:rsidRDefault="009622EE" w:rsidP="00B96957">
      <w:pPr>
        <w:pStyle w:val="InviasNormal"/>
        <w:spacing w:before="0" w:after="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9622EE" w:rsidRPr="00FD3A45" w:rsidRDefault="009622EE" w:rsidP="00B96957">
      <w:pPr>
        <w:pStyle w:val="InviasNormal"/>
        <w:spacing w:before="0" w:after="0"/>
        <w:rPr>
          <w:rFonts w:ascii="Arial" w:hAnsi="Arial" w:cs="Arial"/>
          <w:sz w:val="22"/>
          <w:szCs w:val="22"/>
          <w:highlight w:val="lightGray"/>
        </w:rPr>
      </w:pPr>
      <w:r w:rsidRPr="00FD3A45">
        <w:rPr>
          <w:rFonts w:ascii="Arial" w:hAnsi="Arial" w:cs="Arial"/>
          <w:sz w:val="22"/>
          <w:szCs w:val="22"/>
          <w:highlight w:val="lightGray"/>
        </w:rPr>
        <w:t>[Dirección de la entidad]</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9622EE" w:rsidRPr="00FD3A45" w:rsidRDefault="009622EE" w:rsidP="00B96957">
      <w:pPr>
        <w:pStyle w:val="InviasNormal"/>
        <w:spacing w:before="0" w:after="0"/>
        <w:rPr>
          <w:rFonts w:ascii="Arial" w:hAnsi="Arial" w:cs="Arial"/>
          <w:sz w:val="22"/>
          <w:szCs w:val="22"/>
        </w:rPr>
      </w:pPr>
    </w:p>
    <w:p w:rsidR="009622EE" w:rsidRPr="00FD3A45" w:rsidRDefault="009622EE" w:rsidP="00B96957">
      <w:pPr>
        <w:pStyle w:val="InviasNormal"/>
        <w:spacing w:before="0" w:after="0"/>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Proceso de contratación No. [</w:t>
      </w:r>
      <w:r w:rsidRPr="00FD3A45">
        <w:rPr>
          <w:rFonts w:ascii="Arial" w:hAnsi="Arial" w:cs="Arial"/>
          <w:sz w:val="22"/>
          <w:szCs w:val="22"/>
          <w:highlight w:val="lightGray"/>
        </w:rPr>
        <w:t>Incluir número del Proceso de Contratación],</w:t>
      </w:r>
      <w:r w:rsidRPr="00FD3A45">
        <w:rPr>
          <w:rFonts w:ascii="Arial" w:hAnsi="Arial" w:cs="Arial"/>
          <w:sz w:val="22"/>
          <w:szCs w:val="22"/>
        </w:rPr>
        <w:t xml:space="preserve"> en adelante el “Proceso de Contratación”  </w:t>
      </w:r>
    </w:p>
    <w:p w:rsidR="009622EE" w:rsidRPr="00FD3A45" w:rsidRDefault="009622EE" w:rsidP="00B96957">
      <w:pPr>
        <w:pStyle w:val="InviasNormal"/>
        <w:spacing w:before="0" w:after="0"/>
        <w:outlineLvl w:val="0"/>
        <w:rPr>
          <w:rFonts w:ascii="Arial" w:hAnsi="Arial" w:cs="Arial"/>
          <w:sz w:val="22"/>
          <w:szCs w:val="22"/>
        </w:rPr>
      </w:pPr>
      <w:r w:rsidRPr="00FD3A45">
        <w:rPr>
          <w:rFonts w:ascii="Arial" w:hAnsi="Arial" w:cs="Arial"/>
          <w:sz w:val="22"/>
          <w:szCs w:val="22"/>
        </w:rPr>
        <w:t xml:space="preserve">Objeto: </w:t>
      </w:r>
    </w:p>
    <w:p w:rsidR="009622EE" w:rsidRPr="00FD3A45" w:rsidRDefault="009622EE" w:rsidP="00B96957">
      <w:pPr>
        <w:jc w:val="both"/>
        <w:rPr>
          <w:rFonts w:ascii="Arial" w:hAnsi="Arial" w:cs="Arial"/>
          <w:sz w:val="22"/>
          <w:szCs w:val="22"/>
        </w:rPr>
      </w:pPr>
      <w:r w:rsidRPr="00FD3A45">
        <w:rPr>
          <w:rFonts w:ascii="Arial" w:hAnsi="Arial" w:cs="Arial"/>
          <w:sz w:val="22"/>
          <w:szCs w:val="22"/>
          <w:highlight w:val="lightGray"/>
        </w:rPr>
        <w:t>[Incluir cuando el proceso es estructurado por lotes o grupos]</w:t>
      </w:r>
      <w:r w:rsidRPr="00FD3A45">
        <w:rPr>
          <w:rFonts w:ascii="Arial" w:hAnsi="Arial" w:cs="Arial"/>
          <w:sz w:val="22"/>
          <w:szCs w:val="22"/>
        </w:rPr>
        <w:t xml:space="preserve"> Lote: </w:t>
      </w:r>
      <w:r w:rsidRPr="00FD3A45">
        <w:rPr>
          <w:rFonts w:ascii="Arial" w:hAnsi="Arial" w:cs="Arial"/>
          <w:sz w:val="22"/>
          <w:szCs w:val="22"/>
          <w:highlight w:val="lightGray"/>
        </w:rPr>
        <w:t>[Indicar el lote o lotes a los cuales se presenta oferta.]</w:t>
      </w:r>
    </w:p>
    <w:p w:rsidR="009622EE" w:rsidRPr="00FD3A45" w:rsidRDefault="009622EE" w:rsidP="00B96957">
      <w:pPr>
        <w:pStyle w:val="InviasNormal"/>
        <w:spacing w:before="0" w:after="0"/>
        <w:outlineLvl w:val="0"/>
        <w:rPr>
          <w:rFonts w:ascii="Arial" w:hAnsi="Arial" w:cs="Arial"/>
          <w:sz w:val="22"/>
          <w:szCs w:val="22"/>
          <w:highlight w:val="lightGray"/>
        </w:rPr>
      </w:pPr>
    </w:p>
    <w:p w:rsidR="009622EE" w:rsidRPr="00FD3A45" w:rsidRDefault="009622EE" w:rsidP="00B96957">
      <w:pPr>
        <w:pStyle w:val="Textoindependiente"/>
        <w:jc w:val="both"/>
        <w:rPr>
          <w:rFonts w:ascii="Arial" w:hAnsi="Arial" w:cs="Arial"/>
          <w:sz w:val="22"/>
          <w:szCs w:val="22"/>
        </w:rPr>
      </w:pPr>
      <w:r w:rsidRPr="00FD3A45">
        <w:rPr>
          <w:rFonts w:ascii="Arial" w:hAnsi="Arial" w:cs="Arial"/>
          <w:sz w:val="22"/>
          <w:szCs w:val="22"/>
        </w:rPr>
        <w:t>Estimados señores:</w:t>
      </w:r>
    </w:p>
    <w:p w:rsidR="009622EE" w:rsidRPr="00FD3A45" w:rsidRDefault="009622EE" w:rsidP="00B96957">
      <w:pPr>
        <w:pStyle w:val="Textoindependiente"/>
        <w:jc w:val="both"/>
        <w:rPr>
          <w:rFonts w:ascii="Arial" w:hAnsi="Arial" w:cs="Arial"/>
          <w:sz w:val="22"/>
          <w:szCs w:val="22"/>
        </w:rPr>
      </w:pPr>
      <w:r w:rsidRPr="00FD3A45">
        <w:rPr>
          <w:rFonts w:ascii="Arial" w:hAnsi="Arial" w:cs="Arial"/>
          <w:sz w:val="22"/>
          <w:szCs w:val="22"/>
        </w:rPr>
        <w:t xml:space="preserve">Los suscritos, </w:t>
      </w:r>
      <w:r w:rsidRPr="00FD3A45">
        <w:rPr>
          <w:rFonts w:ascii="Arial" w:hAnsi="Arial" w:cs="Arial"/>
          <w:sz w:val="22"/>
          <w:szCs w:val="22"/>
          <w:highlight w:val="lightGray"/>
        </w:rPr>
        <w:t>[nombre del representante legal del integrante 1]</w:t>
      </w:r>
      <w:r w:rsidRPr="00FD3A45">
        <w:rPr>
          <w:rFonts w:ascii="Arial" w:hAnsi="Arial" w:cs="Arial"/>
          <w:sz w:val="22"/>
          <w:szCs w:val="22"/>
        </w:rPr>
        <w:t xml:space="preserve"> y </w:t>
      </w:r>
      <w:r w:rsidRPr="00FD3A45">
        <w:rPr>
          <w:rFonts w:ascii="Arial" w:hAnsi="Arial" w:cs="Arial"/>
          <w:sz w:val="22"/>
          <w:szCs w:val="22"/>
          <w:highlight w:val="lightGray"/>
        </w:rPr>
        <w:t>[nombre del representante legal del integrante 2]</w:t>
      </w:r>
      <w:r w:rsidRPr="00FD3A45">
        <w:rPr>
          <w:rFonts w:ascii="Arial" w:hAnsi="Arial" w:cs="Arial"/>
          <w:sz w:val="22"/>
          <w:szCs w:val="22"/>
        </w:rPr>
        <w:t xml:space="preserve"> debidamente autorizados para actuar en nombre y representación de </w:t>
      </w:r>
      <w:r w:rsidRPr="00FD3A45">
        <w:rPr>
          <w:rFonts w:ascii="Arial" w:hAnsi="Arial" w:cs="Arial"/>
          <w:sz w:val="22"/>
          <w:szCs w:val="22"/>
          <w:highlight w:val="lightGray"/>
        </w:rPr>
        <w:t>[nombre o razón social del integrante 1]</w:t>
      </w:r>
      <w:r w:rsidRPr="00FD3A45">
        <w:rPr>
          <w:rFonts w:ascii="Arial" w:hAnsi="Arial" w:cs="Arial"/>
          <w:sz w:val="22"/>
          <w:szCs w:val="22"/>
        </w:rPr>
        <w:t xml:space="preserve"> y </w:t>
      </w:r>
      <w:r w:rsidRPr="00FD3A45">
        <w:rPr>
          <w:rFonts w:ascii="Arial" w:hAnsi="Arial" w:cs="Arial"/>
          <w:sz w:val="22"/>
          <w:szCs w:val="22"/>
          <w:highlight w:val="lightGray"/>
        </w:rPr>
        <w:t>[nombre o razón social del integrante 2],</w:t>
      </w:r>
      <w:r w:rsidRPr="00FD3A45">
        <w:rPr>
          <w:rFonts w:ascii="Arial" w:hAnsi="Arial" w:cs="Arial"/>
          <w:sz w:val="22"/>
          <w:szCs w:val="22"/>
        </w:rPr>
        <w:t xml:space="preserve"> respectivamente, manifestamos por medio de este documento, que hemos convenido asociarnos en consorcio, para participar en el proceso de contratación y, por lo tanto, expresamos lo siguiente:</w:t>
      </w:r>
    </w:p>
    <w:p w:rsidR="009622EE" w:rsidRPr="00FD3A45" w:rsidRDefault="009622EE" w:rsidP="00FC225A">
      <w:pPr>
        <w:pStyle w:val="Sangradetextonormal"/>
        <w:widowControl w:val="0"/>
        <w:numPr>
          <w:ilvl w:val="0"/>
          <w:numId w:val="13"/>
        </w:numPr>
        <w:rPr>
          <w:rFonts w:cs="Arial"/>
          <w:b w:val="0"/>
          <w:bCs w:val="0"/>
          <w:color w:val="000000" w:themeColor="text1"/>
          <w:sz w:val="22"/>
          <w:szCs w:val="22"/>
        </w:rPr>
      </w:pPr>
      <w:r w:rsidRPr="00FD3A45">
        <w:rPr>
          <w:rFonts w:cs="Arial"/>
          <w:color w:val="000000" w:themeColor="text1"/>
          <w:sz w:val="22"/>
          <w:szCs w:val="22"/>
        </w:rPr>
        <w:t xml:space="preserve">El consorcio está integrado por los </w:t>
      </w:r>
      <w:bookmarkStart w:id="0" w:name="_Toc222732721"/>
      <w:r w:rsidRPr="00FD3A45">
        <w:rPr>
          <w:rFonts w:cs="Arial"/>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622EE" w:rsidRPr="00FD3A45" w:rsidTr="0097773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rsidR="009622EE" w:rsidRPr="00FD3A45" w:rsidRDefault="009622EE" w:rsidP="00B96957">
            <w:pPr>
              <w:jc w:val="both"/>
              <w:rPr>
                <w:rFonts w:ascii="Arial" w:hAnsi="Arial" w:cs="Arial"/>
                <w:b/>
                <w:sz w:val="22"/>
                <w:szCs w:val="22"/>
              </w:rPr>
            </w:pPr>
            <w:r w:rsidRPr="00FD3A45">
              <w:rPr>
                <w:rFonts w:ascii="Arial" w:hAnsi="Arial" w:cs="Arial"/>
                <w:b/>
                <w:sz w:val="22"/>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rsidR="009622EE" w:rsidRPr="00FD3A45" w:rsidRDefault="009622EE" w:rsidP="00B96957">
            <w:pPr>
              <w:jc w:val="both"/>
              <w:rPr>
                <w:rFonts w:ascii="Arial" w:hAnsi="Arial" w:cs="Arial"/>
                <w:b/>
                <w:sz w:val="22"/>
                <w:szCs w:val="22"/>
              </w:rPr>
            </w:pPr>
            <w:r w:rsidRPr="00FD3A45">
              <w:rPr>
                <w:rFonts w:ascii="Arial" w:hAnsi="Arial" w:cs="Arial"/>
                <w:b/>
                <w:sz w:val="22"/>
                <w:szCs w:val="22"/>
              </w:rPr>
              <w:t xml:space="preserve">Compromiso (%) </w:t>
            </w:r>
            <w:r w:rsidRPr="00FD3A45">
              <w:rPr>
                <w:rFonts w:ascii="Arial" w:hAnsi="Arial" w:cs="Arial"/>
                <w:b/>
                <w:sz w:val="22"/>
                <w:szCs w:val="22"/>
                <w:vertAlign w:val="superscript"/>
              </w:rPr>
              <w:t>(2)</w:t>
            </w:r>
          </w:p>
        </w:tc>
      </w:tr>
      <w:tr w:rsidR="009622EE" w:rsidRPr="00FD3A45" w:rsidTr="0097773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9622EE" w:rsidRPr="00FD3A45" w:rsidRDefault="009622EE" w:rsidP="00B96957">
            <w:pPr>
              <w:jc w:val="both"/>
              <w:rPr>
                <w:rFonts w:ascii="Arial" w:hAnsi="Arial" w:cs="Arial"/>
                <w:sz w:val="22"/>
                <w:szCs w:val="22"/>
                <w:highlight w:val="yellow"/>
              </w:rPr>
            </w:pPr>
            <w:r w:rsidRPr="00FD3A45">
              <w:rPr>
                <w:rFonts w:ascii="Arial" w:hAnsi="Arial" w:cs="Arial"/>
                <w:sz w:val="22"/>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622EE" w:rsidRPr="00FD3A45" w:rsidRDefault="009622EE" w:rsidP="00B96957">
            <w:pPr>
              <w:jc w:val="both"/>
              <w:rPr>
                <w:rFonts w:ascii="Arial" w:hAnsi="Arial" w:cs="Arial"/>
                <w:sz w:val="22"/>
                <w:szCs w:val="22"/>
                <w:highlight w:val="yellow"/>
              </w:rPr>
            </w:pPr>
            <w:r w:rsidRPr="00FD3A45">
              <w:rPr>
                <w:rFonts w:ascii="Arial" w:hAnsi="Arial" w:cs="Arial"/>
                <w:sz w:val="22"/>
                <w:szCs w:val="22"/>
                <w:highlight w:val="lightGray"/>
              </w:rPr>
              <w:t>[Indicar el porcentaje de participación de cada uno de los integrantes]</w:t>
            </w:r>
          </w:p>
        </w:tc>
      </w:tr>
      <w:tr w:rsidR="009622EE" w:rsidRPr="00FD3A45" w:rsidTr="0097773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9622EE" w:rsidRPr="00FD3A45" w:rsidRDefault="009622EE" w:rsidP="00B96957">
            <w:pPr>
              <w:jc w:val="both"/>
              <w:rPr>
                <w:rFonts w:ascii="Arial" w:hAnsi="Arial"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622EE" w:rsidRPr="00FD3A45" w:rsidDel="009549D4" w:rsidRDefault="009622EE" w:rsidP="00B96957">
            <w:pPr>
              <w:jc w:val="both"/>
              <w:rPr>
                <w:rFonts w:ascii="Arial" w:hAnsi="Arial" w:cs="Arial"/>
                <w:sz w:val="22"/>
                <w:szCs w:val="22"/>
              </w:rPr>
            </w:pPr>
          </w:p>
        </w:tc>
      </w:tr>
      <w:tr w:rsidR="009622EE" w:rsidRPr="00FD3A45" w:rsidTr="0097773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9622EE" w:rsidRPr="00FD3A45" w:rsidRDefault="009622EE" w:rsidP="00B96957">
            <w:pPr>
              <w:jc w:val="both"/>
              <w:rPr>
                <w:rFonts w:ascii="Arial" w:hAnsi="Arial"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622EE" w:rsidRPr="00FD3A45" w:rsidDel="009549D4" w:rsidRDefault="009622EE" w:rsidP="00B96957">
            <w:pPr>
              <w:jc w:val="both"/>
              <w:rPr>
                <w:rFonts w:ascii="Arial" w:hAnsi="Arial" w:cs="Arial"/>
                <w:sz w:val="22"/>
                <w:szCs w:val="22"/>
              </w:rPr>
            </w:pPr>
          </w:p>
        </w:tc>
      </w:tr>
      <w:bookmarkEnd w:id="0"/>
    </w:tbl>
    <w:p w:rsidR="009622EE" w:rsidRPr="00FD3A45" w:rsidRDefault="009622EE" w:rsidP="00B96957">
      <w:pPr>
        <w:jc w:val="both"/>
        <w:rPr>
          <w:rFonts w:ascii="Arial" w:hAnsi="Arial" w:cs="Arial"/>
          <w:sz w:val="22"/>
          <w:szCs w:val="22"/>
          <w:vertAlign w:val="superscript"/>
        </w:rPr>
      </w:pPr>
    </w:p>
    <w:p w:rsidR="009622EE" w:rsidRPr="00FD3A45" w:rsidRDefault="009622EE" w:rsidP="00B96957">
      <w:pPr>
        <w:ind w:left="1133" w:hanging="425"/>
        <w:jc w:val="both"/>
        <w:rPr>
          <w:rFonts w:ascii="Arial" w:hAnsi="Arial" w:cs="Arial"/>
          <w:sz w:val="22"/>
          <w:szCs w:val="22"/>
          <w:vertAlign w:val="superscript"/>
        </w:rPr>
      </w:pPr>
    </w:p>
    <w:p w:rsidR="009622EE" w:rsidRPr="00FD3A45" w:rsidRDefault="009622EE" w:rsidP="00B96957">
      <w:pPr>
        <w:ind w:left="1133" w:hanging="425"/>
        <w:jc w:val="both"/>
        <w:rPr>
          <w:rFonts w:ascii="Arial" w:hAnsi="Arial" w:cs="Arial"/>
          <w:sz w:val="22"/>
          <w:szCs w:val="22"/>
          <w:vertAlign w:val="superscript"/>
        </w:rPr>
      </w:pPr>
    </w:p>
    <w:p w:rsidR="009622EE" w:rsidRPr="00FD3A45" w:rsidRDefault="009622EE" w:rsidP="00B96957">
      <w:pPr>
        <w:ind w:left="1133" w:hanging="425"/>
        <w:jc w:val="both"/>
        <w:rPr>
          <w:rFonts w:ascii="Arial" w:hAnsi="Arial" w:cs="Arial"/>
          <w:sz w:val="22"/>
          <w:szCs w:val="22"/>
          <w:vertAlign w:val="superscript"/>
        </w:rPr>
      </w:pPr>
    </w:p>
    <w:p w:rsidR="009622EE" w:rsidRPr="00FD3A45" w:rsidRDefault="009622EE" w:rsidP="00B96957">
      <w:pPr>
        <w:ind w:left="1133" w:hanging="425"/>
        <w:jc w:val="both"/>
        <w:rPr>
          <w:rFonts w:ascii="Arial" w:hAnsi="Arial" w:cs="Arial"/>
          <w:sz w:val="22"/>
          <w:szCs w:val="22"/>
          <w:vertAlign w:val="superscript"/>
        </w:rPr>
      </w:pPr>
    </w:p>
    <w:p w:rsidR="009622EE" w:rsidRPr="00FD3A45" w:rsidRDefault="009622EE" w:rsidP="00B96957">
      <w:pPr>
        <w:ind w:left="1133" w:hanging="425"/>
        <w:jc w:val="both"/>
        <w:rPr>
          <w:rFonts w:ascii="Arial" w:hAnsi="Arial" w:cs="Arial"/>
          <w:sz w:val="22"/>
          <w:szCs w:val="22"/>
          <w:vertAlign w:val="superscript"/>
        </w:rPr>
      </w:pPr>
    </w:p>
    <w:p w:rsidR="009622EE" w:rsidRPr="00FD3A45" w:rsidRDefault="009622EE" w:rsidP="00B96957">
      <w:pPr>
        <w:ind w:left="1133" w:hanging="425"/>
        <w:jc w:val="both"/>
        <w:rPr>
          <w:rFonts w:ascii="Arial" w:hAnsi="Arial" w:cs="Arial"/>
          <w:sz w:val="22"/>
          <w:szCs w:val="22"/>
          <w:vertAlign w:val="superscript"/>
        </w:rPr>
      </w:pPr>
    </w:p>
    <w:p w:rsidR="009622EE" w:rsidRPr="00FD3A45" w:rsidRDefault="009622EE" w:rsidP="00B96957">
      <w:pPr>
        <w:ind w:left="1133" w:hanging="425"/>
        <w:jc w:val="both"/>
        <w:rPr>
          <w:rFonts w:ascii="Arial" w:hAnsi="Arial" w:cs="Arial"/>
          <w:sz w:val="22"/>
          <w:szCs w:val="22"/>
          <w:vertAlign w:val="superscript"/>
        </w:rPr>
      </w:pPr>
    </w:p>
    <w:p w:rsidR="009622EE" w:rsidRPr="00FD3A45" w:rsidRDefault="009622EE" w:rsidP="00FC225A">
      <w:pPr>
        <w:pStyle w:val="Prrafodelista"/>
        <w:numPr>
          <w:ilvl w:val="0"/>
          <w:numId w:val="15"/>
        </w:numPr>
        <w:contextualSpacing/>
        <w:jc w:val="both"/>
        <w:rPr>
          <w:rFonts w:ascii="Arial" w:hAnsi="Arial" w:cs="Arial"/>
          <w:sz w:val="22"/>
          <w:szCs w:val="22"/>
        </w:rPr>
      </w:pPr>
      <w:r w:rsidRPr="00FD3A45">
        <w:rPr>
          <w:rFonts w:ascii="Arial" w:hAnsi="Arial" w:cs="Arial"/>
          <w:sz w:val="22"/>
          <w:szCs w:val="22"/>
        </w:rPr>
        <w:t>El total de la columna, es decir la suma de los porcentajes de compromiso de los integrantes, debe ser igual al 100%.</w:t>
      </w:r>
    </w:p>
    <w:p w:rsidR="009622EE" w:rsidRPr="00FD3A45" w:rsidRDefault="009622EE" w:rsidP="00B96957">
      <w:pPr>
        <w:pStyle w:val="Prrafodelista"/>
        <w:ind w:left="1143"/>
        <w:jc w:val="both"/>
        <w:rPr>
          <w:rFonts w:ascii="Arial" w:hAnsi="Arial" w:cs="Arial"/>
          <w:sz w:val="22"/>
          <w:szCs w:val="22"/>
        </w:rPr>
      </w:pPr>
    </w:p>
    <w:p w:rsidR="009622EE" w:rsidRPr="00FD3A45" w:rsidRDefault="009622EE" w:rsidP="00FC225A">
      <w:pPr>
        <w:pStyle w:val="Sangradetextonormal"/>
        <w:widowControl w:val="0"/>
        <w:numPr>
          <w:ilvl w:val="0"/>
          <w:numId w:val="13"/>
        </w:numPr>
        <w:rPr>
          <w:rFonts w:cs="Arial"/>
          <w:sz w:val="22"/>
          <w:szCs w:val="22"/>
        </w:rPr>
      </w:pPr>
      <w:r w:rsidRPr="00FD3A45">
        <w:rPr>
          <w:rFonts w:cs="Arial"/>
          <w:sz w:val="22"/>
          <w:szCs w:val="22"/>
        </w:rPr>
        <w:t>El Consorcio se denomina CONSORCIO _____________________.</w:t>
      </w:r>
    </w:p>
    <w:p w:rsidR="009622EE" w:rsidRPr="00FD3A45" w:rsidRDefault="009622EE" w:rsidP="00FC225A">
      <w:pPr>
        <w:pStyle w:val="Sangradetextonormal"/>
        <w:widowControl w:val="0"/>
        <w:numPr>
          <w:ilvl w:val="0"/>
          <w:numId w:val="13"/>
        </w:numPr>
        <w:rPr>
          <w:rFonts w:cs="Arial"/>
          <w:sz w:val="22"/>
          <w:szCs w:val="22"/>
        </w:rPr>
      </w:pPr>
      <w:r w:rsidRPr="00FD3A45">
        <w:rPr>
          <w:rFonts w:cs="Arial"/>
          <w:sz w:val="22"/>
          <w:szCs w:val="22"/>
        </w:rPr>
        <w:t>El objeto del consorcio es ________________.</w:t>
      </w:r>
    </w:p>
    <w:p w:rsidR="009622EE" w:rsidRPr="00FD3A45" w:rsidRDefault="009622EE" w:rsidP="00FC225A">
      <w:pPr>
        <w:pStyle w:val="Sangradetextonormal"/>
        <w:widowControl w:val="0"/>
        <w:numPr>
          <w:ilvl w:val="0"/>
          <w:numId w:val="13"/>
        </w:numPr>
        <w:rPr>
          <w:rFonts w:cs="Arial"/>
          <w:sz w:val="22"/>
          <w:szCs w:val="22"/>
        </w:rPr>
      </w:pPr>
      <w:r w:rsidRPr="00FD3A45">
        <w:rPr>
          <w:rFonts w:cs="Arial"/>
          <w:sz w:val="22"/>
          <w:szCs w:val="22"/>
        </w:rPr>
        <w:t>La duración del consorcio es __________________.</w:t>
      </w:r>
    </w:p>
    <w:p w:rsidR="009622EE" w:rsidRPr="00FD3A45" w:rsidRDefault="009622EE" w:rsidP="00FC225A">
      <w:pPr>
        <w:pStyle w:val="Prrafodelista"/>
        <w:numPr>
          <w:ilvl w:val="0"/>
          <w:numId w:val="13"/>
        </w:numPr>
        <w:jc w:val="both"/>
        <w:rPr>
          <w:rFonts w:ascii="Arial" w:hAnsi="Arial" w:cs="Arial"/>
          <w:sz w:val="22"/>
          <w:szCs w:val="22"/>
        </w:rPr>
      </w:pPr>
      <w:r w:rsidRPr="00FD3A45">
        <w:rPr>
          <w:rFonts w:ascii="Arial" w:hAnsi="Arial" w:cs="Arial"/>
          <w:sz w:val="22"/>
          <w:szCs w:val="22"/>
        </w:rPr>
        <w:t>La responsabilidad de los integrantes del Consorcio es solidaria en el cumplimiento de las obligaciones y de las sanciones que se deriven de la ejecución del contrato.</w:t>
      </w:r>
    </w:p>
    <w:p w:rsidR="009622EE" w:rsidRPr="00FD3A45" w:rsidRDefault="009622EE" w:rsidP="00B96957">
      <w:pPr>
        <w:pStyle w:val="Prrafodelista"/>
        <w:ind w:left="790"/>
        <w:jc w:val="both"/>
        <w:rPr>
          <w:rFonts w:ascii="Arial" w:hAnsi="Arial" w:cs="Arial"/>
          <w:sz w:val="22"/>
          <w:szCs w:val="22"/>
        </w:rPr>
      </w:pPr>
    </w:p>
    <w:p w:rsidR="009622EE" w:rsidRPr="00FD3A45" w:rsidRDefault="009622EE" w:rsidP="00FC225A">
      <w:pPr>
        <w:pStyle w:val="Prrafodelista"/>
        <w:numPr>
          <w:ilvl w:val="0"/>
          <w:numId w:val="13"/>
        </w:numPr>
        <w:suppressAutoHyphens/>
        <w:jc w:val="both"/>
        <w:rPr>
          <w:rFonts w:ascii="Arial" w:hAnsi="Arial" w:cs="Arial"/>
          <w:sz w:val="22"/>
          <w:szCs w:val="22"/>
        </w:rPr>
      </w:pPr>
      <w:r w:rsidRPr="00FD3A45">
        <w:rPr>
          <w:rFonts w:ascii="Arial" w:hAnsi="Arial" w:cs="Arial"/>
          <w:sz w:val="22"/>
          <w:szCs w:val="22"/>
        </w:rPr>
        <w:t xml:space="preserve">El representante del consorcio es ____________________________ </w:t>
      </w:r>
      <w:r w:rsidRPr="00FD3A45">
        <w:rPr>
          <w:rFonts w:ascii="Arial" w:hAnsi="Arial" w:cs="Arial"/>
          <w:sz w:val="22"/>
          <w:szCs w:val="22"/>
          <w:highlight w:val="lightGray"/>
        </w:rPr>
        <w:t>[indicar el nombre</w:t>
      </w:r>
      <w:r w:rsidRPr="00FD3A45">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9622EE" w:rsidRPr="00FD3A45" w:rsidRDefault="009622EE" w:rsidP="00B96957">
      <w:pPr>
        <w:pStyle w:val="Prrafodelista"/>
        <w:suppressAutoHyphens/>
        <w:ind w:left="790"/>
        <w:jc w:val="both"/>
        <w:rPr>
          <w:rFonts w:ascii="Arial" w:hAnsi="Arial" w:cs="Arial"/>
          <w:sz w:val="22"/>
          <w:szCs w:val="22"/>
        </w:rPr>
      </w:pPr>
    </w:p>
    <w:p w:rsidR="009622EE" w:rsidRPr="00FD3A45" w:rsidRDefault="009622EE" w:rsidP="00FC225A">
      <w:pPr>
        <w:pStyle w:val="Prrafodelista"/>
        <w:numPr>
          <w:ilvl w:val="0"/>
          <w:numId w:val="13"/>
        </w:numPr>
        <w:suppressAutoHyphens/>
        <w:jc w:val="both"/>
        <w:rPr>
          <w:rFonts w:ascii="Arial" w:hAnsi="Arial" w:cs="Arial"/>
          <w:sz w:val="22"/>
          <w:szCs w:val="22"/>
        </w:rPr>
      </w:pPr>
      <w:r w:rsidRPr="00FD3A45">
        <w:rPr>
          <w:rFonts w:ascii="Arial" w:hAnsi="Arial" w:cs="Arial"/>
          <w:sz w:val="22"/>
          <w:szCs w:val="22"/>
        </w:rPr>
        <w:t xml:space="preserve">El representante suplente del consorcio es ____________________________ </w:t>
      </w:r>
      <w:r w:rsidRPr="00FD3A45">
        <w:rPr>
          <w:rFonts w:ascii="Arial" w:hAnsi="Arial" w:cs="Arial"/>
          <w:sz w:val="22"/>
          <w:szCs w:val="22"/>
          <w:highlight w:val="lightGray"/>
        </w:rPr>
        <w:t>[indicar el nombre]</w:t>
      </w:r>
      <w:r w:rsidRPr="00FD3A45">
        <w:rPr>
          <w:rFonts w:ascii="Arial" w:hAnsi="Arial" w:cs="Arial"/>
          <w:sz w:val="22"/>
          <w:szCs w:val="22"/>
        </w:rPr>
        <w:t xml:space="preserve">, identificado con C. C. No. ______________ de ____________________, quien está expresamente facultado para firmar, presentar la propuesta y, en caso de salir </w:t>
      </w:r>
      <w:r w:rsidRPr="00FD3A45">
        <w:rPr>
          <w:rFonts w:ascii="Arial" w:hAnsi="Arial" w:cs="Arial"/>
          <w:sz w:val="22"/>
          <w:szCs w:val="22"/>
        </w:rPr>
        <w:lastRenderedPageBreak/>
        <w:t>favorecidos con la adjudicación del contrato, firmarlo y tomar todas las determinaciones que fueren necesarias respecto de su ejecución y liquidación, con amplias y suficientes facultades.</w:t>
      </w:r>
    </w:p>
    <w:p w:rsidR="009622EE" w:rsidRPr="00FD3A45" w:rsidRDefault="009622EE" w:rsidP="00B96957">
      <w:pPr>
        <w:pStyle w:val="Sangradetextonormal"/>
        <w:ind w:left="790"/>
        <w:rPr>
          <w:rFonts w:cs="Arial"/>
          <w:sz w:val="22"/>
          <w:szCs w:val="22"/>
          <w:highlight w:val="lightGray"/>
        </w:rPr>
      </w:pPr>
      <w:r w:rsidRPr="00FD3A45">
        <w:rPr>
          <w:rFonts w:cs="Arial"/>
          <w:sz w:val="22"/>
          <w:szCs w:val="22"/>
          <w:highlight w:val="lightGray"/>
        </w:rPr>
        <w:t>[Definir los eventos en los cuales puede intervenir el representante suplente del consorcio.]</w:t>
      </w:r>
    </w:p>
    <w:p w:rsidR="009622EE" w:rsidRPr="00FD3A45" w:rsidRDefault="009622EE" w:rsidP="00FC225A">
      <w:pPr>
        <w:pStyle w:val="Sangradetextonormal"/>
        <w:widowControl w:val="0"/>
        <w:numPr>
          <w:ilvl w:val="0"/>
          <w:numId w:val="13"/>
        </w:numPr>
        <w:rPr>
          <w:rFonts w:cs="Arial"/>
          <w:sz w:val="22"/>
          <w:szCs w:val="22"/>
        </w:rPr>
      </w:pPr>
      <w:r w:rsidRPr="00FD3A45">
        <w:rPr>
          <w:rFonts w:cs="Arial"/>
          <w:sz w:val="22"/>
          <w:szCs w:val="22"/>
        </w:rPr>
        <w:t xml:space="preserve">El Señor[a] ___________________ </w:t>
      </w:r>
      <w:r w:rsidRPr="00FD3A45">
        <w:rPr>
          <w:rFonts w:cs="Arial"/>
          <w:sz w:val="22"/>
          <w:szCs w:val="22"/>
          <w:highlight w:val="lightGray"/>
        </w:rPr>
        <w:t xml:space="preserve">[indicar el nombre del representante legal del consorcio] </w:t>
      </w:r>
      <w:r w:rsidRPr="00FD3A45">
        <w:rPr>
          <w:rFonts w:cs="Arial"/>
          <w:sz w:val="22"/>
          <w:szCs w:val="22"/>
        </w:rPr>
        <w:t xml:space="preserve">acepta su nombramiento como representante legal del CONSORCIO </w:t>
      </w:r>
      <w:r w:rsidRPr="00FD3A45">
        <w:rPr>
          <w:rFonts w:cs="Arial"/>
          <w:sz w:val="22"/>
          <w:szCs w:val="22"/>
          <w:highlight w:val="lightGray"/>
        </w:rPr>
        <w:t>[Nombre del Consorcio]</w:t>
      </w:r>
      <w:r w:rsidRPr="00FD3A45">
        <w:rPr>
          <w:rFonts w:cs="Arial"/>
          <w:sz w:val="22"/>
          <w:szCs w:val="22"/>
        </w:rPr>
        <w:t xml:space="preserve"> </w:t>
      </w:r>
    </w:p>
    <w:p w:rsidR="009622EE" w:rsidRPr="00FD3A45" w:rsidRDefault="009622EE" w:rsidP="00FC225A">
      <w:pPr>
        <w:pStyle w:val="Prrafodelista"/>
        <w:numPr>
          <w:ilvl w:val="0"/>
          <w:numId w:val="13"/>
        </w:numPr>
        <w:suppressAutoHyphens/>
        <w:jc w:val="both"/>
        <w:rPr>
          <w:rFonts w:ascii="Arial" w:hAnsi="Arial" w:cs="Arial"/>
          <w:sz w:val="22"/>
          <w:szCs w:val="22"/>
        </w:rPr>
      </w:pPr>
      <w:r w:rsidRPr="00FD3A45">
        <w:rPr>
          <w:rFonts w:ascii="Arial" w:hAnsi="Arial" w:cs="Arial"/>
          <w:sz w:val="22"/>
          <w:szCs w:val="22"/>
        </w:rPr>
        <w:t>En caso de resultar adjudicatario, la facturación del Proponente la realizará: [</w:t>
      </w:r>
      <w:r w:rsidRPr="00FD3A45">
        <w:rPr>
          <w:rFonts w:ascii="Arial" w:hAnsi="Arial" w:cs="Arial"/>
          <w:sz w:val="22"/>
          <w:szCs w:val="22"/>
          <w:highlight w:val="lightGray"/>
        </w:rPr>
        <w:t>Nombre del integrante o nombre de todos los integrantes</w:t>
      </w:r>
      <w:r w:rsidRPr="00FD3A45">
        <w:rPr>
          <w:rFonts w:ascii="Arial" w:hAnsi="Arial" w:cs="Arial"/>
          <w:sz w:val="22"/>
          <w:szCs w:val="22"/>
        </w:rPr>
        <w:t xml:space="preserve">]. </w:t>
      </w:r>
    </w:p>
    <w:p w:rsidR="009622EE" w:rsidRPr="00FD3A45" w:rsidRDefault="009622EE" w:rsidP="00B96957">
      <w:pPr>
        <w:pStyle w:val="Prrafodelista"/>
        <w:jc w:val="both"/>
        <w:rPr>
          <w:rFonts w:ascii="Arial" w:hAnsi="Arial" w:cs="Arial"/>
          <w:sz w:val="22"/>
          <w:szCs w:val="22"/>
        </w:rPr>
      </w:pPr>
    </w:p>
    <w:p w:rsidR="009622EE" w:rsidRPr="00FD3A45" w:rsidRDefault="009622EE" w:rsidP="00FC225A">
      <w:pPr>
        <w:pStyle w:val="Prrafodelista"/>
        <w:numPr>
          <w:ilvl w:val="0"/>
          <w:numId w:val="13"/>
        </w:numPr>
        <w:suppressAutoHyphens/>
        <w:jc w:val="both"/>
        <w:rPr>
          <w:rFonts w:ascii="Arial" w:hAnsi="Arial" w:cs="Arial"/>
          <w:sz w:val="22"/>
          <w:szCs w:val="22"/>
        </w:rPr>
      </w:pPr>
      <w:r w:rsidRPr="00FD3A45">
        <w:rPr>
          <w:rFonts w:ascii="Arial" w:hAnsi="Arial" w:cs="Arial"/>
          <w:sz w:val="22"/>
          <w:szCs w:val="22"/>
          <w:highlight w:val="lightGray"/>
        </w:rPr>
        <w:t>[Las entidades y los proponentes podrán incluir cláusulas adicionales que no contradigan lo dispuesto en los Documentos Tipo para regular la relación negocial entre los integrantes.]</w:t>
      </w:r>
      <w:r w:rsidRPr="00FD3A45">
        <w:rPr>
          <w:rFonts w:ascii="Arial" w:hAnsi="Arial" w:cs="Arial"/>
          <w:sz w:val="22"/>
          <w:szCs w:val="22"/>
        </w:rPr>
        <w:t xml:space="preserve"> </w:t>
      </w:r>
    </w:p>
    <w:p w:rsidR="009622EE" w:rsidRPr="00FD3A45" w:rsidRDefault="009622EE" w:rsidP="00B96957">
      <w:pPr>
        <w:pStyle w:val="Prrafodelista"/>
        <w:jc w:val="both"/>
        <w:rPr>
          <w:rFonts w:ascii="Arial" w:hAnsi="Arial" w:cs="Arial"/>
          <w:sz w:val="22"/>
          <w:szCs w:val="22"/>
        </w:rPr>
      </w:pPr>
    </w:p>
    <w:p w:rsidR="009622EE" w:rsidRPr="00FD3A45" w:rsidRDefault="009622EE" w:rsidP="00FC225A">
      <w:pPr>
        <w:pStyle w:val="Prrafodelista"/>
        <w:numPr>
          <w:ilvl w:val="0"/>
          <w:numId w:val="13"/>
        </w:numPr>
        <w:suppressAutoHyphens/>
        <w:jc w:val="both"/>
        <w:rPr>
          <w:rFonts w:ascii="Arial" w:hAnsi="Arial" w:cs="Arial"/>
          <w:sz w:val="22"/>
          <w:szCs w:val="22"/>
        </w:rPr>
      </w:pPr>
      <w:r w:rsidRPr="00FD3A45">
        <w:rPr>
          <w:rFonts w:ascii="Arial" w:hAnsi="Arial" w:cs="Arial"/>
          <w:sz w:val="22"/>
          <w:szCs w:val="22"/>
        </w:rPr>
        <w:t>El Domicilio del consorcio es:</w:t>
      </w:r>
    </w:p>
    <w:p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Dirección de correo</w:t>
      </w:r>
      <w:r w:rsidRPr="00FD3A45">
        <w:rPr>
          <w:rFonts w:ascii="Arial" w:hAnsi="Arial" w:cs="Arial"/>
          <w:sz w:val="22"/>
          <w:szCs w:val="22"/>
        </w:rPr>
        <w:tab/>
        <w:t>___________________________________________</w:t>
      </w:r>
    </w:p>
    <w:p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Dirección electrónica</w:t>
      </w:r>
      <w:r w:rsidRPr="00FD3A45">
        <w:rPr>
          <w:rFonts w:ascii="Arial" w:hAnsi="Arial" w:cs="Arial"/>
          <w:sz w:val="22"/>
          <w:szCs w:val="22"/>
        </w:rPr>
        <w:tab/>
        <w:t>___________________________________________</w:t>
      </w:r>
    </w:p>
    <w:p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Teléfono</w:t>
      </w:r>
      <w:r w:rsidRPr="00FD3A45">
        <w:rPr>
          <w:rFonts w:ascii="Arial" w:hAnsi="Arial" w:cs="Arial"/>
          <w:sz w:val="22"/>
          <w:szCs w:val="22"/>
        </w:rPr>
        <w:tab/>
        <w:t>___________________________________________</w:t>
      </w:r>
    </w:p>
    <w:p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Telefax</w:t>
      </w:r>
      <w:r w:rsidRPr="00FD3A45">
        <w:rPr>
          <w:rFonts w:ascii="Arial" w:hAnsi="Arial" w:cs="Arial"/>
          <w:sz w:val="22"/>
          <w:szCs w:val="22"/>
        </w:rPr>
        <w:tab/>
        <w:t>___________________________________________</w:t>
      </w:r>
    </w:p>
    <w:p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Ciudad</w:t>
      </w:r>
      <w:r w:rsidRPr="00FD3A45">
        <w:rPr>
          <w:rFonts w:ascii="Arial" w:hAnsi="Arial" w:cs="Arial"/>
          <w:sz w:val="22"/>
          <w:szCs w:val="22"/>
        </w:rPr>
        <w:tab/>
        <w:t>___________________________________________</w:t>
      </w:r>
    </w:p>
    <w:p w:rsidR="009622EE" w:rsidRPr="00FD3A45" w:rsidRDefault="009622EE" w:rsidP="00B96957">
      <w:pPr>
        <w:suppressAutoHyphens/>
        <w:jc w:val="both"/>
        <w:rPr>
          <w:rFonts w:ascii="Arial" w:hAnsi="Arial" w:cs="Arial"/>
          <w:spacing w:val="-3"/>
          <w:sz w:val="22"/>
          <w:szCs w:val="22"/>
        </w:rPr>
      </w:pPr>
    </w:p>
    <w:p w:rsidR="009622EE" w:rsidRPr="00FD3A45" w:rsidRDefault="009622EE" w:rsidP="00B96957">
      <w:pPr>
        <w:pStyle w:val="InviasNormal"/>
        <w:spacing w:before="0" w:after="0"/>
        <w:outlineLvl w:val="0"/>
        <w:rPr>
          <w:rFonts w:ascii="Arial" w:hAnsi="Arial" w:cs="Arial"/>
          <w:sz w:val="22"/>
          <w:szCs w:val="22"/>
        </w:rPr>
      </w:pPr>
      <w:r w:rsidRPr="00FD3A45">
        <w:rPr>
          <w:rFonts w:ascii="Arial" w:hAnsi="Arial" w:cs="Arial"/>
          <w:sz w:val="22"/>
          <w:szCs w:val="22"/>
        </w:rPr>
        <w:t>En constancia, se firma en ______________, a los ____ días del mes de _____ de 20__.</w:t>
      </w:r>
    </w:p>
    <w:p w:rsidR="009622EE" w:rsidRPr="00FD3A45" w:rsidRDefault="009622EE" w:rsidP="00B96957">
      <w:pPr>
        <w:jc w:val="both"/>
        <w:rPr>
          <w:rFonts w:ascii="Arial" w:hAnsi="Arial" w:cs="Arial"/>
          <w:sz w:val="22"/>
          <w:szCs w:val="22"/>
        </w:rPr>
      </w:pPr>
    </w:p>
    <w:p w:rsidR="009622EE" w:rsidRPr="00FD3A45" w:rsidRDefault="009622EE" w:rsidP="00B96957">
      <w:pPr>
        <w:jc w:val="both"/>
        <w:rPr>
          <w:rFonts w:ascii="Arial" w:hAnsi="Arial" w:cs="Arial"/>
          <w:sz w:val="22"/>
          <w:szCs w:val="22"/>
          <w:highlight w:val="lightGray"/>
        </w:rPr>
      </w:pPr>
      <w:r w:rsidRPr="00FD3A45">
        <w:rPr>
          <w:rFonts w:ascii="Arial" w:hAnsi="Arial" w:cs="Arial"/>
          <w:b/>
          <w:sz w:val="22"/>
          <w:szCs w:val="22"/>
        </w:rPr>
        <w:t>_________________________________                   ___________________________________</w:t>
      </w:r>
    </w:p>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[Nombre del proponente o representante legal</w:t>
      </w:r>
      <w:r w:rsidRPr="00FD3A45">
        <w:rPr>
          <w:rFonts w:ascii="Arial" w:hAnsi="Arial" w:cs="Arial"/>
          <w:sz w:val="22"/>
          <w:szCs w:val="22"/>
        </w:rPr>
        <w:tab/>
        <w:t xml:space="preserve">        </w:t>
      </w:r>
      <w:r w:rsidRPr="00FD3A45">
        <w:rPr>
          <w:rFonts w:ascii="Arial" w:hAnsi="Arial" w:cs="Arial"/>
          <w:sz w:val="22"/>
          <w:szCs w:val="22"/>
          <w:highlight w:val="lightGray"/>
        </w:rPr>
        <w:t>[Nombre del proponente o representante legal</w:t>
      </w:r>
    </w:p>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de cada uno de los integrantes]</w:t>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t xml:space="preserve">        </w:t>
      </w:r>
      <w:r w:rsidRPr="00FD3A45">
        <w:rPr>
          <w:rFonts w:ascii="Arial" w:hAnsi="Arial" w:cs="Arial"/>
          <w:sz w:val="22"/>
          <w:szCs w:val="22"/>
          <w:highlight w:val="lightGray"/>
        </w:rPr>
        <w:t>de cada uno de los integrantes]</w:t>
      </w:r>
    </w:p>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r>
    </w:p>
    <w:p w:rsidR="009622EE" w:rsidRPr="00FD3A45" w:rsidRDefault="009622EE" w:rsidP="00B96957">
      <w:pPr>
        <w:jc w:val="both"/>
        <w:rPr>
          <w:rFonts w:ascii="Arial" w:hAnsi="Arial" w:cs="Arial"/>
          <w:b/>
          <w:sz w:val="22"/>
          <w:szCs w:val="22"/>
        </w:rPr>
      </w:pPr>
    </w:p>
    <w:p w:rsidR="009622EE" w:rsidRPr="00FD3A45" w:rsidRDefault="009622EE" w:rsidP="00B96957">
      <w:pPr>
        <w:jc w:val="both"/>
        <w:rPr>
          <w:rFonts w:ascii="Arial" w:hAnsi="Arial" w:cs="Arial"/>
          <w:b/>
          <w:sz w:val="22"/>
          <w:szCs w:val="22"/>
        </w:rPr>
      </w:pPr>
    </w:p>
    <w:p w:rsidR="009622EE" w:rsidRPr="00FD3A45" w:rsidRDefault="009622EE" w:rsidP="00B96957">
      <w:pPr>
        <w:jc w:val="both"/>
        <w:rPr>
          <w:rFonts w:ascii="Arial" w:hAnsi="Arial" w:cs="Arial"/>
          <w:b/>
          <w:sz w:val="22"/>
          <w:szCs w:val="22"/>
        </w:rPr>
      </w:pPr>
      <w:r w:rsidRPr="00FD3A45">
        <w:rPr>
          <w:rFonts w:ascii="Arial" w:hAnsi="Arial" w:cs="Arial"/>
          <w:b/>
          <w:sz w:val="22"/>
          <w:szCs w:val="22"/>
        </w:rPr>
        <w:t>____________________________</w:t>
      </w:r>
      <w:r w:rsidRPr="00FD3A45">
        <w:rPr>
          <w:rFonts w:ascii="Arial" w:hAnsi="Arial" w:cs="Arial"/>
          <w:b/>
          <w:sz w:val="22"/>
          <w:szCs w:val="22"/>
        </w:rPr>
        <w:tab/>
      </w:r>
      <w:r w:rsidRPr="00FD3A45">
        <w:rPr>
          <w:rFonts w:ascii="Arial" w:hAnsi="Arial" w:cs="Arial"/>
          <w:b/>
          <w:sz w:val="22"/>
          <w:szCs w:val="22"/>
        </w:rPr>
        <w:tab/>
      </w:r>
      <w:r w:rsidRPr="00FD3A45">
        <w:rPr>
          <w:rFonts w:ascii="Arial" w:hAnsi="Arial" w:cs="Arial"/>
          <w:b/>
          <w:sz w:val="22"/>
          <w:szCs w:val="22"/>
        </w:rPr>
        <w:tab/>
        <w:t>________________________________</w:t>
      </w:r>
    </w:p>
    <w:p w:rsidR="009622EE" w:rsidRPr="00FD3A45" w:rsidRDefault="009622EE" w:rsidP="00B96957">
      <w:pPr>
        <w:ind w:right="758"/>
        <w:jc w:val="both"/>
        <w:rPr>
          <w:rFonts w:ascii="Arial" w:hAnsi="Arial" w:cs="Arial"/>
          <w:sz w:val="22"/>
          <w:szCs w:val="22"/>
          <w:highlight w:val="lightGray"/>
        </w:rPr>
      </w:pPr>
      <w:r w:rsidRPr="00FD3A45">
        <w:rPr>
          <w:rFonts w:ascii="Arial" w:hAnsi="Arial" w:cs="Arial"/>
          <w:sz w:val="22"/>
          <w:szCs w:val="22"/>
          <w:highlight w:val="lightGray"/>
        </w:rPr>
        <w:t xml:space="preserve">[Nombre y firma del representante </w:t>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highlight w:val="lightGray"/>
        </w:rPr>
        <w:t>[Nombre y firma del representante del consorcio]</w:t>
      </w:r>
      <w:r w:rsidRPr="00FD3A45">
        <w:rPr>
          <w:rFonts w:ascii="Arial" w:hAnsi="Arial" w:cs="Arial"/>
          <w:sz w:val="22"/>
          <w:szCs w:val="22"/>
        </w:rPr>
        <w:tab/>
        <w:t xml:space="preserve">                                                                </w:t>
      </w:r>
      <w:r w:rsidRPr="00FD3A45">
        <w:rPr>
          <w:rFonts w:ascii="Arial" w:hAnsi="Arial" w:cs="Arial"/>
          <w:sz w:val="22"/>
          <w:szCs w:val="22"/>
          <w:highlight w:val="lightGray"/>
        </w:rPr>
        <w:t>suplente del consorcio]</w:t>
      </w:r>
    </w:p>
    <w:p w:rsidR="009622EE" w:rsidRPr="00FD3A45" w:rsidRDefault="009622EE"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7E748B" w:rsidRPr="00FD3A45" w:rsidRDefault="007E748B" w:rsidP="00B96957">
      <w:pPr>
        <w:jc w:val="both"/>
        <w:rPr>
          <w:rFonts w:ascii="Arial" w:hAnsi="Arial" w:cs="Arial"/>
          <w:sz w:val="22"/>
          <w:szCs w:val="22"/>
        </w:rPr>
      </w:pPr>
    </w:p>
    <w:p w:rsidR="009622EE" w:rsidRPr="00FD3A45" w:rsidRDefault="009622EE" w:rsidP="007E748B">
      <w:pPr>
        <w:pStyle w:val="InviasNormal"/>
        <w:spacing w:before="0" w:after="0"/>
        <w:jc w:val="center"/>
        <w:outlineLvl w:val="0"/>
        <w:rPr>
          <w:rFonts w:ascii="Arial" w:hAnsi="Arial" w:cs="Arial"/>
          <w:b/>
          <w:bCs/>
          <w:sz w:val="22"/>
          <w:szCs w:val="22"/>
        </w:rPr>
      </w:pPr>
      <w:r w:rsidRPr="00FD3A45">
        <w:rPr>
          <w:rFonts w:ascii="Arial" w:hAnsi="Arial" w:cs="Arial"/>
          <w:b/>
          <w:bCs/>
          <w:sz w:val="22"/>
          <w:szCs w:val="22"/>
        </w:rPr>
        <w:t xml:space="preserve">FORMATO 2B </w:t>
      </w:r>
      <w:r w:rsidRPr="00FD3A45">
        <w:rPr>
          <w:rFonts w:ascii="Arial" w:hAnsi="Arial" w:cs="Arial"/>
          <w:b/>
          <w:sz w:val="22"/>
          <w:szCs w:val="22"/>
          <w:lang w:val="es-ES"/>
        </w:rPr>
        <w:t xml:space="preserve">— </w:t>
      </w:r>
      <w:r w:rsidRPr="00FD3A45">
        <w:rPr>
          <w:rFonts w:ascii="Arial" w:hAnsi="Arial" w:cs="Arial"/>
          <w:b/>
          <w:bCs/>
          <w:sz w:val="22"/>
          <w:szCs w:val="22"/>
        </w:rPr>
        <w:t>DOCUMENTO DE CONFORMACIÓN DE UNIÓN TEMPORAL</w:t>
      </w:r>
    </w:p>
    <w:p w:rsidR="009622EE" w:rsidRPr="00FD3A45" w:rsidRDefault="009622EE" w:rsidP="00B96957">
      <w:pPr>
        <w:pStyle w:val="InviasNormal"/>
        <w:spacing w:before="0" w:after="0"/>
        <w:rPr>
          <w:rFonts w:ascii="Arial" w:hAnsi="Arial" w:cs="Arial"/>
          <w:sz w:val="22"/>
          <w:szCs w:val="22"/>
        </w:rPr>
      </w:pPr>
    </w:p>
    <w:p w:rsidR="009622EE" w:rsidRPr="00FD3A45" w:rsidRDefault="009622EE" w:rsidP="00B96957">
      <w:pPr>
        <w:pStyle w:val="InviasNormal"/>
        <w:spacing w:before="0" w:after="0"/>
        <w:outlineLvl w:val="0"/>
        <w:rPr>
          <w:rFonts w:ascii="Arial" w:hAnsi="Arial" w:cs="Arial"/>
          <w:sz w:val="22"/>
          <w:szCs w:val="22"/>
        </w:rPr>
      </w:pPr>
      <w:r w:rsidRPr="00FD3A45">
        <w:rPr>
          <w:rFonts w:ascii="Arial" w:hAnsi="Arial" w:cs="Arial"/>
          <w:sz w:val="22"/>
          <w:szCs w:val="22"/>
        </w:rPr>
        <w:t>Señores</w:t>
      </w:r>
    </w:p>
    <w:p w:rsidR="009622EE" w:rsidRPr="00FD3A45" w:rsidRDefault="009622EE" w:rsidP="00B96957">
      <w:pPr>
        <w:pStyle w:val="InviasNormal"/>
        <w:spacing w:before="0" w:after="0"/>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9622EE" w:rsidRPr="00FD3A45" w:rsidRDefault="009622EE" w:rsidP="00B96957">
      <w:pPr>
        <w:pStyle w:val="InviasNormal"/>
        <w:spacing w:before="0" w:after="0"/>
        <w:outlineLvl w:val="0"/>
        <w:rPr>
          <w:rFonts w:ascii="Arial" w:hAnsi="Arial" w:cs="Arial"/>
          <w:sz w:val="22"/>
          <w:szCs w:val="22"/>
          <w:highlight w:val="lightGray"/>
        </w:rPr>
      </w:pPr>
      <w:r w:rsidRPr="00FD3A45">
        <w:rPr>
          <w:rFonts w:ascii="Arial" w:hAnsi="Arial" w:cs="Arial"/>
          <w:sz w:val="22"/>
          <w:szCs w:val="22"/>
          <w:highlight w:val="lightGray"/>
        </w:rPr>
        <w:t>[Dirección de la entidad]</w:t>
      </w:r>
    </w:p>
    <w:p w:rsidR="009622EE" w:rsidRPr="00FD3A45" w:rsidRDefault="009622EE" w:rsidP="00B96957">
      <w:pPr>
        <w:pStyle w:val="InviasNormal"/>
        <w:spacing w:before="0" w:after="0"/>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9622EE" w:rsidRPr="00FD3A45" w:rsidRDefault="009622EE" w:rsidP="00B96957">
      <w:pPr>
        <w:pStyle w:val="InviasNormal"/>
        <w:spacing w:before="0" w:after="0"/>
        <w:rPr>
          <w:rFonts w:ascii="Arial" w:hAnsi="Arial" w:cs="Arial"/>
          <w:sz w:val="22"/>
          <w:szCs w:val="22"/>
        </w:rPr>
      </w:pP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b/>
          <w:sz w:val="22"/>
          <w:szCs w:val="22"/>
        </w:rPr>
        <w:t>REFERENCIA:</w:t>
      </w:r>
      <w:r w:rsidRPr="00FD3A45">
        <w:rPr>
          <w:rFonts w:ascii="Arial" w:hAnsi="Arial" w:cs="Arial"/>
          <w:sz w:val="22"/>
          <w:szCs w:val="22"/>
        </w:rPr>
        <w:tab/>
        <w:t>Proceso de contratación No. [</w:t>
      </w:r>
      <w:r w:rsidRPr="00FD3A45">
        <w:rPr>
          <w:rFonts w:ascii="Arial" w:hAnsi="Arial" w:cs="Arial"/>
          <w:sz w:val="22"/>
          <w:szCs w:val="22"/>
          <w:highlight w:val="lightGray"/>
        </w:rPr>
        <w:t>Incluir número del proceso de contratación]</w:t>
      </w:r>
      <w:r w:rsidRPr="00FD3A45">
        <w:rPr>
          <w:rFonts w:ascii="Arial" w:hAnsi="Arial" w:cs="Arial"/>
          <w:sz w:val="22"/>
          <w:szCs w:val="22"/>
        </w:rPr>
        <w:t xml:space="preserve">, en adelante el “Proceso de contratación”   </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rPr>
        <w:t xml:space="preserve">Objeto: </w:t>
      </w:r>
    </w:p>
    <w:p w:rsidR="009622EE" w:rsidRPr="00FD3A45" w:rsidRDefault="009622EE" w:rsidP="00B96957">
      <w:pPr>
        <w:pStyle w:val="InviasNormal"/>
        <w:spacing w:before="0" w:after="0"/>
        <w:rPr>
          <w:rFonts w:ascii="Arial" w:hAnsi="Arial" w:cs="Arial"/>
          <w:sz w:val="22"/>
          <w:szCs w:val="22"/>
        </w:rPr>
      </w:pPr>
      <w:r w:rsidRPr="00FD3A45">
        <w:rPr>
          <w:rFonts w:ascii="Arial" w:hAnsi="Arial" w:cs="Arial"/>
          <w:sz w:val="22"/>
          <w:szCs w:val="22"/>
          <w:highlight w:val="lightGray"/>
        </w:rPr>
        <w:t>[Incluir cuando el proceso es estructurado por lotes o grupos]</w:t>
      </w:r>
      <w:r w:rsidRPr="00FD3A45">
        <w:rPr>
          <w:rFonts w:ascii="Arial" w:hAnsi="Arial" w:cs="Arial"/>
          <w:sz w:val="22"/>
          <w:szCs w:val="22"/>
        </w:rPr>
        <w:t xml:space="preserve"> Lote: </w:t>
      </w:r>
      <w:r w:rsidRPr="00FD3A45">
        <w:rPr>
          <w:rFonts w:ascii="Arial" w:hAnsi="Arial" w:cs="Arial"/>
          <w:sz w:val="22"/>
          <w:szCs w:val="22"/>
          <w:highlight w:val="lightGray"/>
        </w:rPr>
        <w:t>[Indicar el lote o lotes a los cuales se presenta oferta.]</w:t>
      </w:r>
    </w:p>
    <w:p w:rsidR="009622EE" w:rsidRPr="00FD3A45" w:rsidRDefault="009622EE" w:rsidP="00B96957">
      <w:pPr>
        <w:pStyle w:val="InviasNormal"/>
        <w:spacing w:before="0" w:after="0"/>
        <w:outlineLvl w:val="0"/>
        <w:rPr>
          <w:rFonts w:ascii="Arial" w:hAnsi="Arial" w:cs="Arial"/>
          <w:sz w:val="22"/>
          <w:szCs w:val="22"/>
          <w:highlight w:val="lightGray"/>
        </w:rPr>
      </w:pPr>
      <w:r w:rsidRPr="00FD3A45">
        <w:rPr>
          <w:rFonts w:ascii="Arial" w:hAnsi="Arial" w:cs="Arial"/>
          <w:sz w:val="22"/>
          <w:szCs w:val="22"/>
        </w:rPr>
        <w:t xml:space="preserve"> </w:t>
      </w:r>
    </w:p>
    <w:p w:rsidR="009622EE" w:rsidRPr="00FD3A45" w:rsidRDefault="009622EE" w:rsidP="00B96957">
      <w:pPr>
        <w:pStyle w:val="Textoindependiente"/>
        <w:jc w:val="both"/>
        <w:rPr>
          <w:rFonts w:ascii="Arial" w:hAnsi="Arial" w:cs="Arial"/>
          <w:sz w:val="22"/>
          <w:szCs w:val="22"/>
        </w:rPr>
      </w:pPr>
      <w:r w:rsidRPr="00FD3A45">
        <w:rPr>
          <w:rFonts w:ascii="Arial" w:hAnsi="Arial" w:cs="Arial"/>
          <w:sz w:val="22"/>
          <w:szCs w:val="22"/>
        </w:rPr>
        <w:t>Estimados señores:</w:t>
      </w:r>
    </w:p>
    <w:p w:rsidR="009622EE" w:rsidRPr="00FD3A45" w:rsidRDefault="009622EE" w:rsidP="00B96957">
      <w:pPr>
        <w:pStyle w:val="Textoindependiente"/>
        <w:jc w:val="both"/>
        <w:rPr>
          <w:rFonts w:ascii="Arial" w:hAnsi="Arial" w:cs="Arial"/>
          <w:sz w:val="22"/>
          <w:szCs w:val="22"/>
        </w:rPr>
      </w:pPr>
      <w:r w:rsidRPr="00FD3A45">
        <w:rPr>
          <w:rFonts w:ascii="Arial" w:hAnsi="Arial" w:cs="Arial"/>
          <w:sz w:val="22"/>
          <w:szCs w:val="22"/>
        </w:rPr>
        <w:t>Los suscritos, [</w:t>
      </w:r>
      <w:r w:rsidRPr="00FD3A45">
        <w:rPr>
          <w:rFonts w:ascii="Arial" w:hAnsi="Arial" w:cs="Arial"/>
          <w:sz w:val="22"/>
          <w:szCs w:val="22"/>
          <w:highlight w:val="lightGray"/>
        </w:rPr>
        <w:t>nombre del representante legal del integrante 1]</w:t>
      </w:r>
      <w:r w:rsidRPr="00FD3A45">
        <w:rPr>
          <w:rFonts w:ascii="Arial" w:hAnsi="Arial" w:cs="Arial"/>
          <w:sz w:val="22"/>
          <w:szCs w:val="22"/>
        </w:rPr>
        <w:t xml:space="preserve"> y [</w:t>
      </w:r>
      <w:r w:rsidRPr="00FD3A45">
        <w:rPr>
          <w:rFonts w:ascii="Arial" w:hAnsi="Arial" w:cs="Arial"/>
          <w:sz w:val="22"/>
          <w:szCs w:val="22"/>
          <w:highlight w:val="lightGray"/>
        </w:rPr>
        <w:t>nombre del representante legal del integrante 2]</w:t>
      </w:r>
      <w:r w:rsidRPr="00FD3A45">
        <w:rPr>
          <w:rFonts w:ascii="Arial" w:hAnsi="Arial" w:cs="Arial"/>
          <w:sz w:val="22"/>
          <w:szCs w:val="22"/>
        </w:rPr>
        <w:t xml:space="preserve"> debidamente autorizados para actuar en nombre y representación de [</w:t>
      </w:r>
      <w:r w:rsidRPr="00FD3A45">
        <w:rPr>
          <w:rFonts w:ascii="Arial" w:hAnsi="Arial" w:cs="Arial"/>
          <w:sz w:val="22"/>
          <w:szCs w:val="22"/>
          <w:highlight w:val="lightGray"/>
        </w:rPr>
        <w:t>nombre o razón social del integrante 1]</w:t>
      </w:r>
      <w:r w:rsidRPr="00FD3A45">
        <w:rPr>
          <w:rFonts w:ascii="Arial" w:hAnsi="Arial" w:cs="Arial"/>
          <w:sz w:val="22"/>
          <w:szCs w:val="22"/>
        </w:rPr>
        <w:t xml:space="preserve"> y [</w:t>
      </w:r>
      <w:r w:rsidRPr="00FD3A45">
        <w:rPr>
          <w:rFonts w:ascii="Arial" w:hAnsi="Arial" w:cs="Arial"/>
          <w:sz w:val="22"/>
          <w:szCs w:val="22"/>
          <w:highlight w:val="lightGray"/>
        </w:rPr>
        <w:t>nombre o razón social del integrante 2</w:t>
      </w:r>
      <w:r w:rsidRPr="00FD3A45">
        <w:rPr>
          <w:rFonts w:ascii="Arial" w:hAnsi="Arial" w:cs="Arial"/>
          <w:sz w:val="22"/>
          <w:szCs w:val="22"/>
        </w:rPr>
        <w:t xml:space="preserve">], respectivamente, manifestamos por medio de este documento que hemos convenido asociarnos en unión temporal para participar en el proceso de contratación y, por lo tanto, expresamos lo siguiente: </w:t>
      </w:r>
    </w:p>
    <w:p w:rsidR="009622EE" w:rsidRPr="00FD3A45" w:rsidRDefault="009622EE" w:rsidP="00FC225A">
      <w:pPr>
        <w:pStyle w:val="Sangradetextonormal"/>
        <w:widowControl w:val="0"/>
        <w:numPr>
          <w:ilvl w:val="0"/>
          <w:numId w:val="14"/>
        </w:numPr>
        <w:rPr>
          <w:rFonts w:cs="Arial"/>
          <w:sz w:val="22"/>
          <w:szCs w:val="22"/>
        </w:rPr>
      </w:pPr>
      <w:r w:rsidRPr="00FD3A45">
        <w:rPr>
          <w:rFonts w:cs="Arial"/>
          <w:color w:val="000000" w:themeColor="text1"/>
          <w:sz w:val="22"/>
          <w:szCs w:val="22"/>
        </w:rPr>
        <w:t xml:space="preserve">La unión temporal está integrada por los </w:t>
      </w:r>
      <w:r w:rsidRPr="00FD3A45">
        <w:rPr>
          <w:rFonts w:cs="Arial"/>
          <w:sz w:val="22"/>
          <w:szCs w:val="22"/>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622EE" w:rsidRPr="00FD3A45" w:rsidTr="009777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9622EE" w:rsidRPr="00FD3A45" w:rsidRDefault="009622EE" w:rsidP="00B96957">
            <w:pPr>
              <w:jc w:val="both"/>
              <w:rPr>
                <w:rFonts w:ascii="Arial" w:hAnsi="Arial" w:cs="Arial"/>
                <w:b/>
                <w:sz w:val="22"/>
                <w:szCs w:val="22"/>
              </w:rPr>
            </w:pPr>
            <w:r w:rsidRPr="00FD3A45">
              <w:rPr>
                <w:rFonts w:ascii="Arial" w:hAnsi="Arial" w:cs="Arial"/>
                <w:b/>
                <w:sz w:val="22"/>
                <w:szCs w:val="22"/>
              </w:rPr>
              <w:t xml:space="preserve">Actividades y términos en la ejecución del Contrato </w:t>
            </w:r>
            <w:r w:rsidRPr="00FD3A45">
              <w:rPr>
                <w:rFonts w:ascii="Arial" w:hAnsi="Arial" w:cs="Arial"/>
                <w:b/>
                <w:sz w:val="22"/>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rsidR="009622EE" w:rsidRPr="00FD3A45" w:rsidRDefault="009622EE" w:rsidP="00B96957">
            <w:pPr>
              <w:jc w:val="both"/>
              <w:rPr>
                <w:rFonts w:ascii="Arial" w:hAnsi="Arial" w:cs="Arial"/>
                <w:b/>
                <w:sz w:val="22"/>
                <w:szCs w:val="22"/>
              </w:rPr>
            </w:pPr>
            <w:r w:rsidRPr="00FD3A45">
              <w:rPr>
                <w:rFonts w:ascii="Arial" w:hAnsi="Arial" w:cs="Arial"/>
                <w:b/>
                <w:sz w:val="22"/>
                <w:szCs w:val="22"/>
              </w:rPr>
              <w:t xml:space="preserve">Compromiso (%) </w:t>
            </w:r>
            <w:r w:rsidRPr="00FD3A45">
              <w:rPr>
                <w:rFonts w:ascii="Arial" w:hAnsi="Arial" w:cs="Arial"/>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rsidR="009622EE" w:rsidRPr="00FD3A45" w:rsidRDefault="009622EE" w:rsidP="00B96957">
            <w:pPr>
              <w:jc w:val="both"/>
              <w:rPr>
                <w:rFonts w:ascii="Arial" w:hAnsi="Arial" w:cs="Arial"/>
                <w:b/>
                <w:sz w:val="22"/>
                <w:szCs w:val="22"/>
              </w:rPr>
            </w:pPr>
            <w:r w:rsidRPr="00FD3A45">
              <w:rPr>
                <w:rFonts w:ascii="Arial" w:hAnsi="Arial" w:cs="Arial"/>
                <w:b/>
                <w:sz w:val="22"/>
                <w:szCs w:val="22"/>
              </w:rPr>
              <w:t>Nombre del integrante a cargo de la actividad</w:t>
            </w:r>
          </w:p>
        </w:tc>
      </w:tr>
      <w:tr w:rsidR="009622EE" w:rsidRPr="00FD3A45" w:rsidTr="009777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[Indicar el porcentaje de cada actividad que se compromete a ejecutar]</w:t>
            </w:r>
          </w:p>
          <w:p w:rsidR="009622EE" w:rsidRPr="00FD3A45" w:rsidRDefault="009622EE" w:rsidP="00B96957">
            <w:pPr>
              <w:jc w:val="both"/>
              <w:rPr>
                <w:rFonts w:ascii="Arial" w:hAnsi="Arial" w:cs="Arial"/>
                <w:sz w:val="22"/>
                <w:szCs w:val="22"/>
                <w:highlight w:val="lightGray"/>
              </w:rPr>
            </w:pPr>
          </w:p>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622EE" w:rsidRPr="00FD3A45" w:rsidDel="009549D4" w:rsidRDefault="009622EE" w:rsidP="00B96957">
            <w:pPr>
              <w:jc w:val="both"/>
              <w:rPr>
                <w:rFonts w:ascii="Arial" w:hAnsi="Arial" w:cs="Arial"/>
                <w:sz w:val="22"/>
                <w:szCs w:val="22"/>
              </w:rPr>
            </w:pPr>
          </w:p>
        </w:tc>
      </w:tr>
      <w:tr w:rsidR="009622EE" w:rsidRPr="00FD3A45" w:rsidTr="009777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9622EE" w:rsidRPr="00FD3A45" w:rsidRDefault="009622EE" w:rsidP="00B96957">
            <w:pPr>
              <w:jc w:val="both"/>
              <w:rPr>
                <w:rFonts w:ascii="Arial" w:hAnsi="Arial" w:cs="Arial"/>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622EE" w:rsidRPr="00FD3A45" w:rsidDel="009549D4" w:rsidRDefault="009622EE" w:rsidP="00B96957">
            <w:pPr>
              <w:jc w:val="both"/>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622EE" w:rsidRPr="00FD3A45" w:rsidDel="009549D4" w:rsidRDefault="009622EE" w:rsidP="00B96957">
            <w:pPr>
              <w:jc w:val="both"/>
              <w:rPr>
                <w:rFonts w:ascii="Arial" w:hAnsi="Arial" w:cs="Arial"/>
                <w:sz w:val="22"/>
                <w:szCs w:val="22"/>
              </w:rPr>
            </w:pPr>
          </w:p>
        </w:tc>
      </w:tr>
      <w:tr w:rsidR="009622EE" w:rsidRPr="00FD3A45" w:rsidTr="00977738">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9622EE" w:rsidRPr="00FD3A45" w:rsidRDefault="009622EE" w:rsidP="00B96957">
            <w:pPr>
              <w:jc w:val="both"/>
              <w:rPr>
                <w:rFonts w:ascii="Arial" w:hAnsi="Arial" w:cs="Arial"/>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622EE" w:rsidRPr="00FD3A45" w:rsidDel="009549D4" w:rsidRDefault="009622EE" w:rsidP="00B96957">
            <w:pPr>
              <w:jc w:val="both"/>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9622EE" w:rsidRPr="00FD3A45" w:rsidDel="009549D4" w:rsidRDefault="009622EE" w:rsidP="00B96957">
            <w:pPr>
              <w:jc w:val="both"/>
              <w:rPr>
                <w:rFonts w:ascii="Arial" w:hAnsi="Arial" w:cs="Arial"/>
                <w:sz w:val="22"/>
                <w:szCs w:val="22"/>
              </w:rPr>
            </w:pPr>
          </w:p>
        </w:tc>
      </w:tr>
    </w:tbl>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pStyle w:val="Sangradetextonormal"/>
        <w:rPr>
          <w:rFonts w:cs="Arial"/>
          <w:sz w:val="22"/>
          <w:szCs w:val="22"/>
        </w:rPr>
      </w:pPr>
    </w:p>
    <w:p w:rsidR="009622EE" w:rsidRPr="00FD3A45" w:rsidRDefault="009622EE" w:rsidP="00B96957">
      <w:pPr>
        <w:ind w:left="1133" w:hanging="425"/>
        <w:jc w:val="both"/>
        <w:rPr>
          <w:rFonts w:ascii="Arial" w:hAnsi="Arial" w:cs="Arial"/>
          <w:sz w:val="22"/>
          <w:szCs w:val="22"/>
        </w:rPr>
      </w:pPr>
      <w:r w:rsidRPr="00FD3A45">
        <w:rPr>
          <w:rFonts w:ascii="Arial" w:hAnsi="Arial" w:cs="Arial"/>
          <w:sz w:val="22"/>
          <w:szCs w:val="22"/>
          <w:vertAlign w:val="superscript"/>
        </w:rPr>
        <w:t>(1)</w:t>
      </w:r>
      <w:r w:rsidRPr="00FD3A45">
        <w:rPr>
          <w:rFonts w:ascii="Arial" w:hAnsi="Arial" w:cs="Arial"/>
          <w:sz w:val="22"/>
          <w:szCs w:val="22"/>
        </w:rPr>
        <w:tab/>
        <w:t>La extensión de la participación se indicará en función de las actividades a ejecutar en el proyecto.</w:t>
      </w:r>
    </w:p>
    <w:p w:rsidR="009622EE" w:rsidRPr="00FD3A45" w:rsidRDefault="009622EE" w:rsidP="00B96957">
      <w:pPr>
        <w:ind w:left="1133" w:hanging="425"/>
        <w:jc w:val="both"/>
        <w:rPr>
          <w:rFonts w:ascii="Arial" w:hAnsi="Arial" w:cs="Arial"/>
          <w:sz w:val="22"/>
          <w:szCs w:val="22"/>
        </w:rPr>
      </w:pPr>
      <w:r w:rsidRPr="00FD3A45">
        <w:rPr>
          <w:rFonts w:ascii="Arial" w:hAnsi="Arial" w:cs="Arial"/>
          <w:sz w:val="22"/>
          <w:szCs w:val="22"/>
          <w:vertAlign w:val="superscript"/>
        </w:rPr>
        <w:t>(2)</w:t>
      </w:r>
      <w:r w:rsidRPr="00FD3A45">
        <w:rPr>
          <w:rFonts w:ascii="Arial" w:hAnsi="Arial" w:cs="Arial"/>
          <w:sz w:val="22"/>
          <w:szCs w:val="22"/>
        </w:rPr>
        <w:tab/>
        <w:t>El total de la columna, es decir la suma de los porcentajes de compromiso de los integrantes, debe ser igual al 100%.</w:t>
      </w:r>
    </w:p>
    <w:p w:rsidR="009622EE" w:rsidRPr="00FD3A45" w:rsidRDefault="009622EE" w:rsidP="00B96957">
      <w:pPr>
        <w:ind w:left="1133" w:hanging="425"/>
        <w:jc w:val="both"/>
        <w:rPr>
          <w:rFonts w:ascii="Arial" w:hAnsi="Arial" w:cs="Arial"/>
          <w:sz w:val="22"/>
          <w:szCs w:val="22"/>
        </w:rPr>
      </w:pPr>
    </w:p>
    <w:p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La unión temporal se denomina UNIÓN TEMPORAL ________________.</w:t>
      </w:r>
    </w:p>
    <w:p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El objeto de la unión temporal es ________________.</w:t>
      </w:r>
    </w:p>
    <w:p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La duración de la unión temporal es de _____________.</w:t>
      </w:r>
    </w:p>
    <w:p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 xml:space="preserve">El representante de la unión temporal es ___________________ </w:t>
      </w:r>
      <w:r w:rsidRPr="00FD3A45">
        <w:rPr>
          <w:rFonts w:cs="Arial"/>
          <w:sz w:val="22"/>
          <w:szCs w:val="22"/>
          <w:highlight w:val="lightGray"/>
        </w:rPr>
        <w:t>[indicar el nombre],</w:t>
      </w:r>
      <w:r w:rsidRPr="00FD3A45">
        <w:rPr>
          <w:rFonts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 xml:space="preserve">El representante suplente de la unión temporal es ____________________________ </w:t>
      </w:r>
      <w:r w:rsidRPr="00FD3A45">
        <w:rPr>
          <w:rFonts w:cs="Arial"/>
          <w:sz w:val="22"/>
          <w:szCs w:val="22"/>
          <w:highlight w:val="lightGray"/>
        </w:rPr>
        <w:t>[indicar el nombre],</w:t>
      </w:r>
      <w:r w:rsidRPr="00FD3A45">
        <w:rPr>
          <w:rFonts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9622EE" w:rsidRPr="00FD3A45" w:rsidRDefault="009622EE" w:rsidP="00B96957">
      <w:pPr>
        <w:pStyle w:val="Sangradetextonormal"/>
        <w:ind w:left="790"/>
        <w:rPr>
          <w:rFonts w:cs="Arial"/>
          <w:sz w:val="22"/>
          <w:szCs w:val="22"/>
          <w:highlight w:val="lightGray"/>
        </w:rPr>
      </w:pPr>
      <w:r w:rsidRPr="00FD3A45">
        <w:rPr>
          <w:rFonts w:cs="Arial"/>
          <w:sz w:val="22"/>
          <w:szCs w:val="22"/>
          <w:highlight w:val="lightGray"/>
        </w:rPr>
        <w:t>[Definir los eventos en los cuales puede intervenir el representante suplente de la unión temporal.]</w:t>
      </w:r>
    </w:p>
    <w:p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El Señor [a] __________________[</w:t>
      </w:r>
      <w:r w:rsidRPr="00FD3A45">
        <w:rPr>
          <w:rFonts w:cs="Arial"/>
          <w:sz w:val="22"/>
          <w:szCs w:val="22"/>
          <w:highlight w:val="lightGray"/>
        </w:rPr>
        <w:t xml:space="preserve">indicar el nombre del representante legal de la unión temporal] </w:t>
      </w:r>
      <w:r w:rsidRPr="00FD3A45">
        <w:rPr>
          <w:rFonts w:cs="Arial"/>
          <w:sz w:val="22"/>
          <w:szCs w:val="22"/>
        </w:rPr>
        <w:t xml:space="preserve">acepta su nombramiento como representante legal de la UNIÓN TEMPORAL </w:t>
      </w:r>
      <w:r w:rsidRPr="00FD3A45">
        <w:rPr>
          <w:rFonts w:cs="Arial"/>
          <w:sz w:val="22"/>
          <w:szCs w:val="22"/>
          <w:highlight w:val="lightGray"/>
        </w:rPr>
        <w:t>[Nombre de la unión temporal]</w:t>
      </w:r>
      <w:r w:rsidRPr="00FD3A45">
        <w:rPr>
          <w:rFonts w:cs="Arial"/>
          <w:sz w:val="22"/>
          <w:szCs w:val="22"/>
        </w:rPr>
        <w:t xml:space="preserve"> </w:t>
      </w:r>
    </w:p>
    <w:p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highlight w:val="lightGray"/>
        </w:rPr>
        <w:t>[Las entidades y los proponentes podrán incluir cláusulas adicionales que no contradigan lo dispuesto en los Documentos Tipo para regular la relación negocial entre los integrantes.]</w:t>
      </w:r>
    </w:p>
    <w:p w:rsidR="009622EE" w:rsidRPr="00FD3A45" w:rsidRDefault="009622EE" w:rsidP="00FC225A">
      <w:pPr>
        <w:pStyle w:val="Sangradetextonormal"/>
        <w:widowControl w:val="0"/>
        <w:numPr>
          <w:ilvl w:val="0"/>
          <w:numId w:val="14"/>
        </w:numPr>
        <w:rPr>
          <w:rFonts w:cs="Arial"/>
          <w:sz w:val="22"/>
          <w:szCs w:val="22"/>
        </w:rPr>
      </w:pPr>
      <w:r w:rsidRPr="00FD3A45">
        <w:rPr>
          <w:rFonts w:cs="Arial"/>
          <w:sz w:val="22"/>
          <w:szCs w:val="22"/>
        </w:rPr>
        <w:t>El domicilio de la unión temporal es:</w:t>
      </w:r>
    </w:p>
    <w:p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Dirección de correo</w:t>
      </w:r>
      <w:r w:rsidRPr="00FD3A45">
        <w:rPr>
          <w:rFonts w:ascii="Arial" w:hAnsi="Arial" w:cs="Arial"/>
          <w:sz w:val="22"/>
          <w:szCs w:val="22"/>
        </w:rPr>
        <w:tab/>
        <w:t>___________________________________________</w:t>
      </w:r>
    </w:p>
    <w:p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Dirección electrónica</w:t>
      </w:r>
      <w:r w:rsidRPr="00FD3A45">
        <w:rPr>
          <w:rFonts w:ascii="Arial" w:hAnsi="Arial" w:cs="Arial"/>
          <w:sz w:val="22"/>
          <w:szCs w:val="22"/>
        </w:rPr>
        <w:tab/>
        <w:t>___________________________________________</w:t>
      </w:r>
    </w:p>
    <w:p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Teléfono</w:t>
      </w:r>
      <w:r w:rsidRPr="00FD3A45">
        <w:rPr>
          <w:rFonts w:ascii="Arial" w:hAnsi="Arial" w:cs="Arial"/>
          <w:sz w:val="22"/>
          <w:szCs w:val="22"/>
        </w:rPr>
        <w:tab/>
        <w:t>___________________________________________</w:t>
      </w:r>
    </w:p>
    <w:p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Telefax</w:t>
      </w:r>
      <w:r w:rsidRPr="00FD3A45">
        <w:rPr>
          <w:rFonts w:ascii="Arial" w:hAnsi="Arial" w:cs="Arial"/>
          <w:sz w:val="22"/>
          <w:szCs w:val="22"/>
        </w:rPr>
        <w:tab/>
        <w:t>___________________________________________</w:t>
      </w:r>
    </w:p>
    <w:p w:rsidR="009622EE" w:rsidRPr="00FD3A45" w:rsidRDefault="009622EE" w:rsidP="00B96957">
      <w:pPr>
        <w:tabs>
          <w:tab w:val="left" w:pos="2694"/>
        </w:tabs>
        <w:ind w:left="1416"/>
        <w:jc w:val="both"/>
        <w:rPr>
          <w:rFonts w:ascii="Arial" w:hAnsi="Arial" w:cs="Arial"/>
          <w:sz w:val="22"/>
          <w:szCs w:val="22"/>
        </w:rPr>
      </w:pPr>
      <w:r w:rsidRPr="00FD3A45">
        <w:rPr>
          <w:rFonts w:ascii="Arial" w:hAnsi="Arial" w:cs="Arial"/>
          <w:sz w:val="22"/>
          <w:szCs w:val="22"/>
        </w:rPr>
        <w:t>Ciudad</w:t>
      </w:r>
      <w:r w:rsidRPr="00FD3A45">
        <w:rPr>
          <w:rFonts w:ascii="Arial" w:hAnsi="Arial" w:cs="Arial"/>
          <w:sz w:val="22"/>
          <w:szCs w:val="22"/>
        </w:rPr>
        <w:tab/>
        <w:t>___________________________________________</w:t>
      </w:r>
    </w:p>
    <w:p w:rsidR="009622EE" w:rsidRPr="00FD3A45" w:rsidRDefault="009622EE" w:rsidP="00B96957">
      <w:pPr>
        <w:pStyle w:val="Textoindependiente"/>
        <w:jc w:val="both"/>
        <w:rPr>
          <w:rFonts w:ascii="Arial" w:hAnsi="Arial" w:cs="Arial"/>
          <w:sz w:val="22"/>
          <w:szCs w:val="22"/>
        </w:rPr>
      </w:pPr>
    </w:p>
    <w:p w:rsidR="009622EE" w:rsidRPr="00FD3A45" w:rsidRDefault="009622EE" w:rsidP="00B96957">
      <w:pPr>
        <w:pStyle w:val="Textoindependiente"/>
        <w:jc w:val="both"/>
        <w:rPr>
          <w:rFonts w:ascii="Arial" w:hAnsi="Arial" w:cs="Arial"/>
          <w:sz w:val="22"/>
          <w:szCs w:val="22"/>
        </w:rPr>
      </w:pPr>
      <w:r w:rsidRPr="00FD3A45">
        <w:rPr>
          <w:rFonts w:ascii="Arial" w:hAnsi="Arial" w:cs="Arial"/>
          <w:sz w:val="22"/>
          <w:szCs w:val="22"/>
        </w:rPr>
        <w:t>En constancia, se firma en _______________, a los ____ días del mes de _____ de 20__.</w:t>
      </w:r>
    </w:p>
    <w:p w:rsidR="009622EE" w:rsidRPr="00FD3A45" w:rsidRDefault="009622EE" w:rsidP="00B96957">
      <w:pPr>
        <w:jc w:val="both"/>
        <w:rPr>
          <w:rFonts w:ascii="Arial" w:hAnsi="Arial" w:cs="Arial"/>
          <w:b/>
          <w:sz w:val="22"/>
          <w:szCs w:val="22"/>
        </w:rPr>
      </w:pPr>
    </w:p>
    <w:p w:rsidR="009622EE" w:rsidRPr="00FD3A45" w:rsidRDefault="009622EE" w:rsidP="00B96957">
      <w:pPr>
        <w:jc w:val="both"/>
        <w:rPr>
          <w:rFonts w:ascii="Arial" w:hAnsi="Arial" w:cs="Arial"/>
          <w:b/>
          <w:sz w:val="22"/>
          <w:szCs w:val="22"/>
        </w:rPr>
      </w:pPr>
    </w:p>
    <w:p w:rsidR="009622EE" w:rsidRPr="00FD3A45" w:rsidRDefault="009622EE" w:rsidP="00B96957">
      <w:pPr>
        <w:jc w:val="both"/>
        <w:rPr>
          <w:rFonts w:ascii="Arial" w:hAnsi="Arial" w:cs="Arial"/>
          <w:sz w:val="22"/>
          <w:szCs w:val="22"/>
          <w:highlight w:val="lightGray"/>
        </w:rPr>
      </w:pPr>
      <w:r w:rsidRPr="00FD3A45">
        <w:rPr>
          <w:rFonts w:ascii="Arial" w:hAnsi="Arial" w:cs="Arial"/>
          <w:b/>
          <w:sz w:val="22"/>
          <w:szCs w:val="22"/>
        </w:rPr>
        <w:t>_________________________________                   ___________________________________</w:t>
      </w:r>
    </w:p>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[Nombre del proponente o representante legal</w:t>
      </w:r>
      <w:r w:rsidRPr="00FD3A45">
        <w:rPr>
          <w:rFonts w:ascii="Arial" w:hAnsi="Arial" w:cs="Arial"/>
          <w:sz w:val="22"/>
          <w:szCs w:val="22"/>
        </w:rPr>
        <w:tab/>
        <w:t xml:space="preserve">        </w:t>
      </w:r>
      <w:r w:rsidRPr="00FD3A45">
        <w:rPr>
          <w:rFonts w:ascii="Arial" w:hAnsi="Arial" w:cs="Arial"/>
          <w:sz w:val="22"/>
          <w:szCs w:val="22"/>
          <w:highlight w:val="lightGray"/>
        </w:rPr>
        <w:t>[Nombre del proponente o representante legal</w:t>
      </w:r>
    </w:p>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highlight w:val="lightGray"/>
        </w:rPr>
        <w:t>de cada uno de los integrantes]</w:t>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t xml:space="preserve">        </w:t>
      </w:r>
      <w:r w:rsidRPr="00FD3A45">
        <w:rPr>
          <w:rFonts w:ascii="Arial" w:hAnsi="Arial" w:cs="Arial"/>
          <w:sz w:val="22"/>
          <w:szCs w:val="22"/>
          <w:highlight w:val="lightGray"/>
        </w:rPr>
        <w:t>de cada uno de los integrantes]</w:t>
      </w:r>
    </w:p>
    <w:p w:rsidR="009622EE" w:rsidRPr="00FD3A45" w:rsidRDefault="009622EE" w:rsidP="00B96957">
      <w:pPr>
        <w:jc w:val="both"/>
        <w:rPr>
          <w:rFonts w:ascii="Arial" w:hAnsi="Arial" w:cs="Arial"/>
          <w:sz w:val="22"/>
          <w:szCs w:val="22"/>
          <w:highlight w:val="lightGray"/>
        </w:rPr>
      </w:pP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r>
      <w:r w:rsidRPr="00FD3A45">
        <w:rPr>
          <w:rFonts w:ascii="Arial" w:hAnsi="Arial" w:cs="Arial"/>
          <w:sz w:val="22"/>
          <w:szCs w:val="22"/>
        </w:rPr>
        <w:tab/>
      </w:r>
    </w:p>
    <w:p w:rsidR="009622EE" w:rsidRPr="00FD3A45" w:rsidRDefault="009622EE" w:rsidP="00B96957">
      <w:pPr>
        <w:jc w:val="both"/>
        <w:rPr>
          <w:rFonts w:ascii="Arial" w:hAnsi="Arial" w:cs="Arial"/>
          <w:b/>
          <w:sz w:val="22"/>
          <w:szCs w:val="22"/>
        </w:rPr>
      </w:pPr>
    </w:p>
    <w:p w:rsidR="009622EE" w:rsidRPr="00FD3A45" w:rsidRDefault="009622EE" w:rsidP="00B96957">
      <w:pPr>
        <w:jc w:val="both"/>
        <w:rPr>
          <w:rFonts w:ascii="Arial" w:hAnsi="Arial" w:cs="Arial"/>
          <w:b/>
          <w:sz w:val="22"/>
          <w:szCs w:val="22"/>
        </w:rPr>
      </w:pPr>
    </w:p>
    <w:p w:rsidR="009622EE" w:rsidRPr="00FD3A45" w:rsidRDefault="009622EE" w:rsidP="00B96957">
      <w:pPr>
        <w:jc w:val="both"/>
        <w:rPr>
          <w:rFonts w:ascii="Arial" w:hAnsi="Arial" w:cs="Arial"/>
          <w:b/>
          <w:sz w:val="22"/>
          <w:szCs w:val="22"/>
        </w:rPr>
      </w:pPr>
      <w:r w:rsidRPr="00FD3A45">
        <w:rPr>
          <w:rFonts w:ascii="Arial" w:hAnsi="Arial" w:cs="Arial"/>
          <w:b/>
          <w:sz w:val="22"/>
          <w:szCs w:val="22"/>
        </w:rPr>
        <w:t>____________________________</w:t>
      </w:r>
      <w:r w:rsidRPr="00FD3A45">
        <w:rPr>
          <w:rFonts w:ascii="Arial" w:hAnsi="Arial" w:cs="Arial"/>
          <w:b/>
          <w:sz w:val="22"/>
          <w:szCs w:val="22"/>
        </w:rPr>
        <w:tab/>
      </w:r>
      <w:r w:rsidRPr="00FD3A45">
        <w:rPr>
          <w:rFonts w:ascii="Arial" w:hAnsi="Arial" w:cs="Arial"/>
          <w:b/>
          <w:sz w:val="22"/>
          <w:szCs w:val="22"/>
        </w:rPr>
        <w:tab/>
        <w:t xml:space="preserve">        ___________________________________</w:t>
      </w:r>
    </w:p>
    <w:p w:rsidR="009622EE" w:rsidRPr="00FD3A45" w:rsidRDefault="009622EE" w:rsidP="00B96957">
      <w:pPr>
        <w:jc w:val="both"/>
        <w:rPr>
          <w:rFonts w:ascii="Arial" w:hAnsi="Arial" w:cs="Arial"/>
          <w:sz w:val="22"/>
          <w:szCs w:val="22"/>
        </w:rPr>
      </w:pPr>
      <w:r w:rsidRPr="00FD3A45">
        <w:rPr>
          <w:rFonts w:ascii="Arial" w:hAnsi="Arial" w:cs="Arial"/>
          <w:sz w:val="22"/>
          <w:szCs w:val="22"/>
          <w:highlight w:val="lightGray"/>
        </w:rPr>
        <w:t xml:space="preserve">[Nombre y firma del representante de la </w:t>
      </w:r>
      <w:r w:rsidRPr="00FD3A45">
        <w:rPr>
          <w:rFonts w:ascii="Arial" w:hAnsi="Arial" w:cs="Arial"/>
          <w:sz w:val="22"/>
          <w:szCs w:val="22"/>
        </w:rPr>
        <w:tab/>
        <w:t xml:space="preserve">        </w:t>
      </w:r>
      <w:r w:rsidRPr="00FD3A45">
        <w:rPr>
          <w:rFonts w:ascii="Arial" w:hAnsi="Arial" w:cs="Arial"/>
          <w:sz w:val="22"/>
          <w:szCs w:val="22"/>
          <w:highlight w:val="lightGray"/>
        </w:rPr>
        <w:t>[Nombre y firma del representante  la  unión temporal]</w:t>
      </w:r>
      <w:r w:rsidRPr="00FD3A45">
        <w:rPr>
          <w:rFonts w:ascii="Arial" w:hAnsi="Arial" w:cs="Arial"/>
          <w:sz w:val="22"/>
          <w:szCs w:val="22"/>
        </w:rPr>
        <w:tab/>
        <w:t xml:space="preserve">                                    </w:t>
      </w:r>
      <w:r w:rsidRPr="00FD3A45">
        <w:rPr>
          <w:rFonts w:ascii="Arial" w:hAnsi="Arial" w:cs="Arial"/>
          <w:sz w:val="22"/>
          <w:szCs w:val="22"/>
          <w:highlight w:val="lightGray"/>
        </w:rPr>
        <w:t xml:space="preserve">suplente de la unión temporal] </w:t>
      </w:r>
    </w:p>
    <w:p w:rsidR="009622EE" w:rsidRPr="00FD3A45" w:rsidRDefault="009622EE" w:rsidP="007E748B">
      <w:pPr>
        <w:jc w:val="center"/>
        <w:rPr>
          <w:rFonts w:ascii="Arial" w:hAnsi="Arial" w:cs="Arial"/>
          <w:sz w:val="22"/>
          <w:szCs w:val="22"/>
        </w:rPr>
      </w:pPr>
      <w:r w:rsidRPr="00FD3A45">
        <w:rPr>
          <w:rFonts w:ascii="Arial" w:hAnsi="Arial" w:cs="Arial"/>
          <w:sz w:val="22"/>
          <w:szCs w:val="22"/>
        </w:rPr>
        <w:br w:type="page"/>
      </w:r>
    </w:p>
    <w:p w:rsidR="00B96957" w:rsidRPr="00FD3A45" w:rsidRDefault="007E748B" w:rsidP="007E748B">
      <w:pPr>
        <w:jc w:val="center"/>
        <w:rPr>
          <w:rFonts w:ascii="Arial" w:hAnsi="Arial" w:cs="Arial"/>
          <w:b/>
          <w:sz w:val="22"/>
          <w:szCs w:val="22"/>
        </w:rPr>
      </w:pPr>
      <w:r w:rsidRPr="00FD3A45">
        <w:rPr>
          <w:rFonts w:ascii="Arial" w:hAnsi="Arial" w:cs="Arial"/>
          <w:b/>
          <w:sz w:val="22"/>
          <w:szCs w:val="22"/>
        </w:rPr>
        <w:lastRenderedPageBreak/>
        <w:t>FORMATO No</w:t>
      </w:r>
      <w:r w:rsidR="00B96957" w:rsidRPr="00FD3A45">
        <w:rPr>
          <w:rFonts w:ascii="Arial" w:hAnsi="Arial" w:cs="Arial"/>
          <w:b/>
          <w:sz w:val="22"/>
          <w:szCs w:val="22"/>
        </w:rPr>
        <w:t>. 3 - EXPERIENCIA DEL PROPONENTE</w:t>
      </w:r>
    </w:p>
    <w:p w:rsidR="00B96957" w:rsidRPr="00FD3A45" w:rsidRDefault="00B96957" w:rsidP="00B96957">
      <w:pPr>
        <w:jc w:val="both"/>
        <w:rPr>
          <w:rFonts w:ascii="Arial" w:hAnsi="Arial" w:cs="Arial"/>
          <w:sz w:val="22"/>
          <w:szCs w:val="22"/>
        </w:rPr>
      </w:pPr>
    </w:p>
    <w:tbl>
      <w:tblPr>
        <w:tblW w:w="10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439"/>
        <w:gridCol w:w="775"/>
        <w:gridCol w:w="1937"/>
        <w:gridCol w:w="1905"/>
        <w:gridCol w:w="1983"/>
        <w:gridCol w:w="1146"/>
        <w:gridCol w:w="1146"/>
      </w:tblGrid>
      <w:tr w:rsidR="00B96957" w:rsidRPr="00FD3A45" w:rsidTr="00977738">
        <w:trPr>
          <w:trHeight w:val="695"/>
          <w:jc w:val="center"/>
        </w:trPr>
        <w:tc>
          <w:tcPr>
            <w:tcW w:w="2085" w:type="dxa"/>
            <w:gridSpan w:val="2"/>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b/>
                <w:bCs/>
                <w:sz w:val="22"/>
                <w:szCs w:val="22"/>
              </w:rPr>
            </w:pPr>
          </w:p>
        </w:tc>
        <w:tc>
          <w:tcPr>
            <w:tcW w:w="8799" w:type="dxa"/>
            <w:gridSpan w:val="6"/>
            <w:tcBorders>
              <w:top w:val="single" w:sz="4" w:space="0" w:color="auto"/>
              <w:left w:val="single" w:sz="4" w:space="0" w:color="auto"/>
              <w:bottom w:val="single" w:sz="4" w:space="0" w:color="auto"/>
              <w:right w:val="single" w:sz="4" w:space="0" w:color="auto"/>
            </w:tcBorders>
            <w:hideMark/>
          </w:tcPr>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b/>
                <w:bCs/>
                <w:sz w:val="22"/>
                <w:szCs w:val="22"/>
              </w:rPr>
              <w:t xml:space="preserve">EXPERIENCIA DEL </w:t>
            </w:r>
            <w:r w:rsidRPr="00FD3A45">
              <w:rPr>
                <w:rFonts w:ascii="Arial" w:hAnsi="Arial" w:cs="Arial"/>
                <w:b/>
                <w:bCs/>
                <w:iCs/>
                <w:sz w:val="22"/>
                <w:szCs w:val="22"/>
              </w:rPr>
              <w:t>PROPONENTE</w:t>
            </w:r>
          </w:p>
        </w:tc>
      </w:tr>
      <w:tr w:rsidR="00B96957" w:rsidRPr="00FD3A45" w:rsidTr="00977738">
        <w:trPr>
          <w:trHeight w:val="242"/>
          <w:jc w:val="center"/>
        </w:trPr>
        <w:tc>
          <w:tcPr>
            <w:tcW w:w="2085" w:type="dxa"/>
            <w:gridSpan w:val="2"/>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b/>
                <w:bCs/>
                <w:iCs/>
                <w:sz w:val="22"/>
                <w:szCs w:val="22"/>
              </w:rPr>
            </w:pPr>
          </w:p>
        </w:tc>
        <w:tc>
          <w:tcPr>
            <w:tcW w:w="8799" w:type="dxa"/>
            <w:gridSpan w:val="6"/>
            <w:tcBorders>
              <w:top w:val="single" w:sz="4" w:space="0" w:color="auto"/>
              <w:left w:val="single" w:sz="4" w:space="0" w:color="auto"/>
              <w:bottom w:val="single" w:sz="4" w:space="0" w:color="auto"/>
              <w:right w:val="single" w:sz="4" w:space="0" w:color="auto"/>
            </w:tcBorders>
            <w:hideMark/>
          </w:tcPr>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b/>
                <w:bCs/>
                <w:iCs/>
                <w:sz w:val="22"/>
                <w:szCs w:val="22"/>
              </w:rPr>
              <w:t>Proponente</w:t>
            </w:r>
            <w:r w:rsidRPr="00FD3A45">
              <w:rPr>
                <w:rFonts w:ascii="Arial" w:hAnsi="Arial" w:cs="Arial"/>
                <w:b/>
                <w:bCs/>
                <w:sz w:val="22"/>
                <w:szCs w:val="22"/>
              </w:rPr>
              <w:t xml:space="preserve">___________________________ </w:t>
            </w:r>
          </w:p>
        </w:tc>
      </w:tr>
      <w:tr w:rsidR="00B96957" w:rsidRPr="00FD3A45" w:rsidTr="00977738">
        <w:trPr>
          <w:trHeight w:val="836"/>
          <w:jc w:val="center"/>
        </w:trPr>
        <w:tc>
          <w:tcPr>
            <w:tcW w:w="1646" w:type="dxa"/>
            <w:tcBorders>
              <w:top w:val="single" w:sz="4" w:space="0" w:color="auto"/>
              <w:left w:val="single" w:sz="4" w:space="0" w:color="auto"/>
              <w:bottom w:val="single" w:sz="4" w:space="0" w:color="auto"/>
              <w:right w:val="single" w:sz="4" w:space="0" w:color="auto"/>
            </w:tcBorders>
            <w:hideMark/>
          </w:tcPr>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Cliente </w:t>
            </w:r>
          </w:p>
        </w:tc>
        <w:tc>
          <w:tcPr>
            <w:tcW w:w="1236" w:type="dxa"/>
            <w:gridSpan w:val="2"/>
            <w:tcBorders>
              <w:top w:val="single" w:sz="4" w:space="0" w:color="auto"/>
              <w:left w:val="single" w:sz="4" w:space="0" w:color="auto"/>
              <w:bottom w:val="single" w:sz="4" w:space="0" w:color="auto"/>
              <w:right w:val="single" w:sz="4" w:space="0" w:color="auto"/>
            </w:tcBorders>
            <w:hideMark/>
          </w:tcPr>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Contrato </w:t>
            </w:r>
          </w:p>
        </w:tc>
        <w:tc>
          <w:tcPr>
            <w:tcW w:w="2018"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r w:rsidRPr="00FD3A45">
              <w:rPr>
                <w:rFonts w:ascii="Arial" w:hAnsi="Arial" w:cs="Arial"/>
                <w:i/>
                <w:iCs/>
                <w:sz w:val="22"/>
                <w:szCs w:val="22"/>
              </w:rPr>
              <w:t>Numero de consecutivo en el RUP</w:t>
            </w:r>
          </w:p>
        </w:tc>
        <w:tc>
          <w:tcPr>
            <w:tcW w:w="2054" w:type="dxa"/>
            <w:tcBorders>
              <w:top w:val="single" w:sz="4" w:space="0" w:color="auto"/>
              <w:left w:val="single" w:sz="4" w:space="0" w:color="auto"/>
              <w:bottom w:val="single" w:sz="4" w:space="0" w:color="auto"/>
              <w:right w:val="single" w:sz="4" w:space="0" w:color="auto"/>
            </w:tcBorders>
            <w:hideMark/>
          </w:tcPr>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Objeto </w:t>
            </w:r>
          </w:p>
        </w:tc>
        <w:tc>
          <w:tcPr>
            <w:tcW w:w="2104" w:type="dxa"/>
            <w:tcBorders>
              <w:top w:val="single" w:sz="4" w:space="0" w:color="auto"/>
              <w:left w:val="single" w:sz="4" w:space="0" w:color="auto"/>
              <w:bottom w:val="single" w:sz="4" w:space="0" w:color="auto"/>
              <w:right w:val="single" w:sz="4" w:space="0" w:color="auto"/>
            </w:tcBorders>
            <w:hideMark/>
          </w:tcPr>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Valor a la fecha de finalizar la ejecución  </w:t>
            </w:r>
          </w:p>
        </w:tc>
        <w:tc>
          <w:tcPr>
            <w:tcW w:w="0" w:type="auto"/>
            <w:tcBorders>
              <w:top w:val="single" w:sz="4" w:space="0" w:color="auto"/>
              <w:left w:val="single" w:sz="4" w:space="0" w:color="auto"/>
              <w:bottom w:val="single" w:sz="4" w:space="0" w:color="auto"/>
              <w:right w:val="single" w:sz="4" w:space="0" w:color="auto"/>
            </w:tcBorders>
            <w:hideMark/>
          </w:tcPr>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Lugar de ejecución del contrato </w:t>
            </w:r>
          </w:p>
        </w:tc>
        <w:tc>
          <w:tcPr>
            <w:tcW w:w="1071" w:type="dxa"/>
            <w:tcBorders>
              <w:top w:val="single" w:sz="4" w:space="0" w:color="auto"/>
              <w:left w:val="single" w:sz="4" w:space="0" w:color="auto"/>
              <w:bottom w:val="single" w:sz="4" w:space="0" w:color="auto"/>
              <w:right w:val="single" w:sz="4" w:space="0" w:color="auto"/>
            </w:tcBorders>
            <w:hideMark/>
          </w:tcPr>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Plazo ejecución contrato </w:t>
            </w:r>
          </w:p>
        </w:tc>
      </w:tr>
      <w:tr w:rsidR="00B96957" w:rsidRPr="00FD3A45" w:rsidTr="00977738">
        <w:trPr>
          <w:trHeight w:val="836"/>
          <w:jc w:val="center"/>
        </w:trPr>
        <w:tc>
          <w:tcPr>
            <w:tcW w:w="1646"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2018"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2054"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2104"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0" w:type="auto"/>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1071"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r>
      <w:tr w:rsidR="00B96957" w:rsidRPr="00FD3A45" w:rsidTr="00977738">
        <w:trPr>
          <w:trHeight w:val="836"/>
          <w:jc w:val="center"/>
        </w:trPr>
        <w:tc>
          <w:tcPr>
            <w:tcW w:w="1646"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2018"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2054"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2104"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0" w:type="auto"/>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1071" w:type="dxa"/>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r>
      <w:tr w:rsidR="00B96957" w:rsidRPr="00FD3A45" w:rsidTr="00977738">
        <w:trPr>
          <w:trHeight w:val="538"/>
          <w:jc w:val="center"/>
        </w:trPr>
        <w:tc>
          <w:tcPr>
            <w:tcW w:w="2085" w:type="dxa"/>
            <w:gridSpan w:val="2"/>
            <w:tcBorders>
              <w:top w:val="single" w:sz="4" w:space="0" w:color="auto"/>
              <w:left w:val="single" w:sz="4" w:space="0" w:color="auto"/>
              <w:bottom w:val="single" w:sz="4" w:space="0" w:color="auto"/>
              <w:right w:val="single" w:sz="4" w:space="0" w:color="auto"/>
            </w:tcBorders>
          </w:tcPr>
          <w:p w:rsidR="00B96957" w:rsidRPr="00FD3A45" w:rsidRDefault="00B96957" w:rsidP="00B96957">
            <w:pPr>
              <w:autoSpaceDE w:val="0"/>
              <w:autoSpaceDN w:val="0"/>
              <w:adjustRightInd w:val="0"/>
              <w:jc w:val="both"/>
              <w:rPr>
                <w:rFonts w:ascii="Arial" w:hAnsi="Arial" w:cs="Arial"/>
                <w:i/>
                <w:iCs/>
                <w:sz w:val="22"/>
                <w:szCs w:val="22"/>
              </w:rPr>
            </w:pPr>
          </w:p>
        </w:tc>
        <w:tc>
          <w:tcPr>
            <w:tcW w:w="4870" w:type="dxa"/>
            <w:gridSpan w:val="3"/>
            <w:tcBorders>
              <w:top w:val="single" w:sz="4" w:space="0" w:color="auto"/>
              <w:left w:val="single" w:sz="4" w:space="0" w:color="auto"/>
              <w:bottom w:val="single" w:sz="4" w:space="0" w:color="auto"/>
              <w:right w:val="single" w:sz="4" w:space="0" w:color="auto"/>
            </w:tcBorders>
            <w:hideMark/>
          </w:tcPr>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Fecha Inicio (día/mes/año) </w:t>
            </w:r>
          </w:p>
        </w:tc>
        <w:tc>
          <w:tcPr>
            <w:tcW w:w="3928" w:type="dxa"/>
            <w:gridSpan w:val="3"/>
            <w:tcBorders>
              <w:top w:val="single" w:sz="4" w:space="0" w:color="auto"/>
              <w:left w:val="single" w:sz="4" w:space="0" w:color="auto"/>
              <w:bottom w:val="single" w:sz="4" w:space="0" w:color="auto"/>
              <w:right w:val="single" w:sz="4" w:space="0" w:color="auto"/>
            </w:tcBorders>
            <w:hideMark/>
          </w:tcPr>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i/>
                <w:iCs/>
                <w:sz w:val="22"/>
                <w:szCs w:val="22"/>
              </w:rPr>
              <w:t xml:space="preserve">Fecha Fin (día/mes/año) </w:t>
            </w:r>
          </w:p>
        </w:tc>
      </w:tr>
    </w:tbl>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highlight w:val="yellow"/>
        </w:rPr>
      </w:pPr>
      <w:r w:rsidRPr="00FD3A45">
        <w:rPr>
          <w:rFonts w:ascii="Arial" w:hAnsi="Arial" w:cs="Arial"/>
          <w:b/>
          <w:sz w:val="22"/>
          <w:szCs w:val="22"/>
          <w:highlight w:val="yellow"/>
        </w:rPr>
        <w:br w:type="page"/>
      </w:r>
    </w:p>
    <w:p w:rsidR="00B96957" w:rsidRPr="00FD3A45" w:rsidRDefault="00B96957" w:rsidP="007E748B">
      <w:pPr>
        <w:keepNext/>
        <w:tabs>
          <w:tab w:val="left" w:pos="567"/>
          <w:tab w:val="left" w:pos="9356"/>
        </w:tabs>
        <w:jc w:val="center"/>
        <w:rPr>
          <w:rFonts w:ascii="Arial" w:eastAsia="Calibri" w:hAnsi="Arial" w:cs="Arial"/>
          <w:b/>
          <w:bCs/>
          <w:sz w:val="22"/>
          <w:szCs w:val="22"/>
          <w:lang w:val="es-ES"/>
        </w:rPr>
      </w:pPr>
      <w:r w:rsidRPr="00FD3A45">
        <w:rPr>
          <w:rFonts w:ascii="Arial" w:eastAsia="Calibri" w:hAnsi="Arial" w:cs="Arial"/>
          <w:b/>
          <w:bCs/>
          <w:sz w:val="22"/>
          <w:szCs w:val="22"/>
          <w:lang w:val="es-ES"/>
        </w:rPr>
        <w:lastRenderedPageBreak/>
        <w:t>FORMATO 4</w:t>
      </w:r>
      <w:r w:rsidR="007E748B" w:rsidRPr="00FD3A45">
        <w:rPr>
          <w:rFonts w:ascii="Arial" w:eastAsia="Calibri" w:hAnsi="Arial" w:cs="Arial"/>
          <w:b/>
          <w:bCs/>
          <w:sz w:val="22"/>
          <w:szCs w:val="22"/>
          <w:lang w:val="es-ES"/>
        </w:rPr>
        <w:t xml:space="preserve"> - </w:t>
      </w:r>
      <w:r w:rsidRPr="00FD3A45">
        <w:rPr>
          <w:rFonts w:ascii="Arial" w:eastAsia="Calibri" w:hAnsi="Arial" w:cs="Arial"/>
          <w:b/>
          <w:bCs/>
          <w:sz w:val="22"/>
          <w:szCs w:val="22"/>
          <w:lang w:val="es-ES"/>
        </w:rPr>
        <w:t>(CAPACIDAD FINANCIERA Y ORGANIZACIONAL PARA PERSONAS EXTRANJERAS SIN SUCURSAL O DOMICILIO EN COLOMBIA)</w:t>
      </w:r>
    </w:p>
    <w:p w:rsidR="00B96957" w:rsidRPr="00FD3A45" w:rsidRDefault="00B96957" w:rsidP="00B96957">
      <w:pPr>
        <w:keepNext/>
        <w:tabs>
          <w:tab w:val="left" w:pos="567"/>
          <w:tab w:val="left" w:pos="9356"/>
        </w:tabs>
        <w:jc w:val="both"/>
        <w:outlineLvl w:val="0"/>
        <w:rPr>
          <w:rFonts w:ascii="Arial" w:eastAsia="Calibri" w:hAnsi="Arial" w:cs="Arial"/>
          <w:b/>
          <w:bCs/>
          <w:sz w:val="22"/>
          <w:szCs w:val="22"/>
          <w:lang w:val="es-ES"/>
        </w:rPr>
      </w:pPr>
    </w:p>
    <w:p w:rsidR="00B96957" w:rsidRPr="00FD3A45" w:rsidRDefault="00B96957" w:rsidP="00B96957">
      <w:pPr>
        <w:keepNext/>
        <w:tabs>
          <w:tab w:val="left" w:pos="567"/>
          <w:tab w:val="left" w:pos="9356"/>
        </w:tabs>
        <w:jc w:val="both"/>
        <w:outlineLvl w:val="0"/>
        <w:rPr>
          <w:rFonts w:ascii="Arial" w:eastAsia="Calibri" w:hAnsi="Arial" w:cs="Arial"/>
          <w:b/>
          <w:bCs/>
          <w:sz w:val="22"/>
          <w:szCs w:val="22"/>
          <w:lang w:val="es-ES"/>
        </w:rPr>
      </w:pPr>
      <w:r w:rsidRPr="00FD3A45">
        <w:rPr>
          <w:rFonts w:ascii="Arial" w:eastAsia="Calibri" w:hAnsi="Arial" w:cs="Arial"/>
          <w:b/>
          <w:bCs/>
          <w:sz w:val="22"/>
          <w:szCs w:val="22"/>
          <w:lang w:val="es-ES"/>
        </w:rPr>
        <w:t xml:space="preserve">Señores </w:t>
      </w:r>
    </w:p>
    <w:p w:rsidR="00B96957" w:rsidRPr="00FD3A45" w:rsidRDefault="00B96957" w:rsidP="00B96957">
      <w:pPr>
        <w:keepNext/>
        <w:tabs>
          <w:tab w:val="left" w:pos="567"/>
          <w:tab w:val="left" w:pos="9356"/>
        </w:tabs>
        <w:jc w:val="both"/>
        <w:outlineLvl w:val="0"/>
        <w:rPr>
          <w:rFonts w:ascii="Arial" w:eastAsia="Calibri" w:hAnsi="Arial" w:cs="Arial"/>
          <w:b/>
          <w:sz w:val="22"/>
          <w:szCs w:val="22"/>
          <w:highlight w:val="lightGray"/>
          <w:lang w:val="es-ES"/>
        </w:rPr>
      </w:pPr>
      <w:r w:rsidRPr="00FD3A45">
        <w:rPr>
          <w:rFonts w:ascii="Arial" w:eastAsia="Calibri" w:hAnsi="Arial" w:cs="Arial"/>
          <w:b/>
          <w:sz w:val="22"/>
          <w:szCs w:val="22"/>
          <w:highlight w:val="lightGray"/>
          <w:lang w:val="es-ES"/>
        </w:rPr>
        <w:t xml:space="preserve">[NOMBRE DE LA ENTIDAD]  </w:t>
      </w:r>
    </w:p>
    <w:p w:rsidR="00B96957" w:rsidRPr="00FD3A45" w:rsidRDefault="00B96957" w:rsidP="00B96957">
      <w:pPr>
        <w:keepNext/>
        <w:tabs>
          <w:tab w:val="left" w:pos="567"/>
          <w:tab w:val="left" w:pos="9356"/>
        </w:tabs>
        <w:jc w:val="both"/>
        <w:outlineLvl w:val="0"/>
        <w:rPr>
          <w:rFonts w:ascii="Arial" w:eastAsia="Calibri" w:hAnsi="Arial" w:cs="Arial"/>
          <w:bCs/>
          <w:sz w:val="22"/>
          <w:szCs w:val="22"/>
          <w:highlight w:val="lightGray"/>
          <w:lang w:val="es-ES"/>
        </w:rPr>
      </w:pPr>
      <w:r w:rsidRPr="00FD3A45">
        <w:rPr>
          <w:rFonts w:ascii="Arial" w:eastAsia="Calibri" w:hAnsi="Arial" w:cs="Arial"/>
          <w:bCs/>
          <w:sz w:val="22"/>
          <w:szCs w:val="22"/>
          <w:highlight w:val="lightGray"/>
          <w:lang w:val="es-ES"/>
        </w:rPr>
        <w:t xml:space="preserve">[Dirección de la entidad] </w:t>
      </w:r>
    </w:p>
    <w:p w:rsidR="00B96957" w:rsidRPr="00FD3A45" w:rsidRDefault="00B96957" w:rsidP="00B96957">
      <w:pPr>
        <w:keepNext/>
        <w:tabs>
          <w:tab w:val="left" w:pos="567"/>
          <w:tab w:val="left" w:pos="9356"/>
        </w:tabs>
        <w:jc w:val="both"/>
        <w:outlineLvl w:val="0"/>
        <w:rPr>
          <w:rFonts w:ascii="Arial" w:eastAsia="Calibri" w:hAnsi="Arial" w:cs="Arial"/>
          <w:bCs/>
          <w:sz w:val="22"/>
          <w:szCs w:val="22"/>
          <w:highlight w:val="lightGray"/>
          <w:lang w:val="es-ES"/>
        </w:rPr>
      </w:pPr>
      <w:r w:rsidRPr="00FD3A45">
        <w:rPr>
          <w:rFonts w:ascii="Arial" w:eastAsia="Calibri" w:hAnsi="Arial" w:cs="Arial"/>
          <w:bCs/>
          <w:sz w:val="22"/>
          <w:szCs w:val="22"/>
          <w:highlight w:val="lightGray"/>
          <w:lang w:val="es-ES"/>
        </w:rPr>
        <w:t xml:space="preserve">[Ciudad]  </w:t>
      </w:r>
    </w:p>
    <w:p w:rsidR="00B96957" w:rsidRPr="00FD3A45" w:rsidRDefault="00B96957" w:rsidP="00B96957">
      <w:pPr>
        <w:keepNext/>
        <w:tabs>
          <w:tab w:val="left" w:pos="567"/>
          <w:tab w:val="left" w:pos="9356"/>
        </w:tabs>
        <w:jc w:val="both"/>
        <w:outlineLvl w:val="0"/>
        <w:rPr>
          <w:rFonts w:ascii="Arial" w:eastAsia="Calibri" w:hAnsi="Arial" w:cs="Arial"/>
          <w:b/>
          <w:bCs/>
          <w:sz w:val="22"/>
          <w:szCs w:val="22"/>
          <w:lang w:val="es-ES"/>
        </w:rPr>
      </w:pPr>
      <w:r w:rsidRPr="00FD3A45">
        <w:rPr>
          <w:rFonts w:ascii="Arial" w:eastAsia="Calibri" w:hAnsi="Arial" w:cs="Arial"/>
          <w:b/>
          <w:bCs/>
          <w:sz w:val="22"/>
          <w:szCs w:val="22"/>
          <w:lang w:val="es-ES"/>
        </w:rPr>
        <w:t> </w:t>
      </w:r>
    </w:p>
    <w:p w:rsidR="00B96957" w:rsidRPr="00FD3A45" w:rsidRDefault="00B96957" w:rsidP="00B96957">
      <w:pPr>
        <w:keepNext/>
        <w:tabs>
          <w:tab w:val="left" w:pos="567"/>
          <w:tab w:val="left" w:pos="9356"/>
        </w:tabs>
        <w:jc w:val="both"/>
        <w:outlineLvl w:val="0"/>
        <w:rPr>
          <w:rFonts w:ascii="Arial" w:eastAsia="Calibri" w:hAnsi="Arial" w:cs="Arial"/>
          <w:b/>
          <w:bCs/>
          <w:sz w:val="22"/>
          <w:szCs w:val="22"/>
          <w:lang w:val="es-ES"/>
        </w:rPr>
      </w:pPr>
      <w:r w:rsidRPr="00FD3A45">
        <w:rPr>
          <w:rFonts w:ascii="Arial" w:eastAsia="Calibri" w:hAnsi="Arial" w:cs="Arial"/>
          <w:b/>
          <w:bCs/>
          <w:sz w:val="22"/>
          <w:szCs w:val="22"/>
          <w:lang w:val="es-ES"/>
        </w:rPr>
        <w:t> </w:t>
      </w:r>
    </w:p>
    <w:p w:rsidR="00B96957" w:rsidRPr="00FD3A45" w:rsidRDefault="00B96957" w:rsidP="00B96957">
      <w:pPr>
        <w:keepNext/>
        <w:tabs>
          <w:tab w:val="left" w:pos="567"/>
          <w:tab w:val="left" w:pos="9356"/>
        </w:tabs>
        <w:jc w:val="both"/>
        <w:outlineLvl w:val="0"/>
        <w:rPr>
          <w:rFonts w:ascii="Arial" w:eastAsia="Calibri" w:hAnsi="Arial" w:cs="Arial"/>
          <w:bCs/>
          <w:sz w:val="22"/>
          <w:szCs w:val="22"/>
          <w:lang w:val="es-ES"/>
        </w:rPr>
      </w:pPr>
      <w:r w:rsidRPr="00FD3A45">
        <w:rPr>
          <w:rFonts w:ascii="Arial" w:eastAsia="Calibri" w:hAnsi="Arial" w:cs="Arial"/>
          <w:b/>
          <w:bCs/>
          <w:sz w:val="22"/>
          <w:szCs w:val="22"/>
          <w:lang w:val="es-ES"/>
        </w:rPr>
        <w:t xml:space="preserve">REFERENCIA: </w:t>
      </w:r>
      <w:r w:rsidRPr="00FD3A45">
        <w:rPr>
          <w:rFonts w:ascii="Arial" w:eastAsia="Calibri" w:hAnsi="Arial" w:cs="Arial"/>
          <w:bCs/>
          <w:sz w:val="22"/>
          <w:szCs w:val="22"/>
          <w:lang w:val="es-ES"/>
        </w:rPr>
        <w:t xml:space="preserve">Proceso de contratación No. </w:t>
      </w:r>
      <w:r w:rsidRPr="00FD3A45">
        <w:rPr>
          <w:rFonts w:ascii="Arial" w:eastAsia="Calibri" w:hAnsi="Arial" w:cs="Arial"/>
          <w:bCs/>
          <w:sz w:val="22"/>
          <w:szCs w:val="22"/>
          <w:highlight w:val="lightGray"/>
          <w:lang w:val="es-ES"/>
        </w:rPr>
        <w:t>[Incluir número del proceso de contratación],</w:t>
      </w:r>
      <w:r w:rsidRPr="00FD3A45">
        <w:rPr>
          <w:rFonts w:ascii="Arial" w:eastAsia="Calibri" w:hAnsi="Arial" w:cs="Arial"/>
          <w:bCs/>
          <w:sz w:val="22"/>
          <w:szCs w:val="22"/>
          <w:lang w:val="es-ES"/>
        </w:rPr>
        <w:t xml:space="preserve"> en adelante el “Proceso de contratación”.</w:t>
      </w:r>
    </w:p>
    <w:p w:rsidR="00B96957" w:rsidRPr="00FD3A45" w:rsidRDefault="00B96957" w:rsidP="00B96957">
      <w:pPr>
        <w:jc w:val="both"/>
        <w:rPr>
          <w:rFonts w:ascii="Arial" w:eastAsia="Calibri" w:hAnsi="Arial" w:cs="Arial"/>
          <w:bCs/>
          <w:sz w:val="22"/>
          <w:szCs w:val="22"/>
          <w:highlight w:val="lightGray"/>
          <w:lang w:val="es-ES"/>
        </w:rPr>
      </w:pPr>
      <w:r w:rsidRPr="00FD3A45">
        <w:rPr>
          <w:rFonts w:ascii="Arial" w:eastAsia="Calibri" w:hAnsi="Arial" w:cs="Arial"/>
          <w:bCs/>
          <w:sz w:val="22"/>
          <w:szCs w:val="22"/>
          <w:highlight w:val="lightGray"/>
          <w:lang w:val="es-ES"/>
        </w:rPr>
        <w:t>[Incluir cuando el proceso es estructurado por lotes o grupos]</w:t>
      </w:r>
      <w:r w:rsidRPr="00FD3A45">
        <w:rPr>
          <w:rFonts w:ascii="Arial" w:eastAsia="Calibri" w:hAnsi="Arial" w:cs="Arial"/>
          <w:bCs/>
          <w:sz w:val="22"/>
          <w:szCs w:val="22"/>
          <w:lang w:val="es-ES"/>
        </w:rPr>
        <w:t xml:space="preserve"> Lote: </w:t>
      </w:r>
      <w:r w:rsidRPr="00FD3A45">
        <w:rPr>
          <w:rFonts w:ascii="Arial" w:eastAsia="Calibri" w:hAnsi="Arial" w:cs="Arial"/>
          <w:bCs/>
          <w:sz w:val="22"/>
          <w:szCs w:val="22"/>
          <w:highlight w:val="lightGray"/>
          <w:lang w:val="es-ES"/>
        </w:rPr>
        <w:t>[Indicar el lote o lotes a los cuales se presenta oferta.]</w:t>
      </w:r>
    </w:p>
    <w:p w:rsidR="00B96957" w:rsidRPr="00FD3A45" w:rsidRDefault="00B96957" w:rsidP="00B96957">
      <w:pPr>
        <w:keepNext/>
        <w:tabs>
          <w:tab w:val="left" w:pos="567"/>
          <w:tab w:val="left" w:pos="9356"/>
        </w:tabs>
        <w:jc w:val="both"/>
        <w:outlineLvl w:val="0"/>
        <w:rPr>
          <w:rFonts w:ascii="Arial" w:eastAsia="Calibri" w:hAnsi="Arial" w:cs="Arial"/>
          <w:bCs/>
          <w:sz w:val="22"/>
          <w:szCs w:val="22"/>
          <w:lang w:val="es-ES"/>
        </w:rPr>
      </w:pPr>
      <w:r w:rsidRPr="00FD3A45">
        <w:rPr>
          <w:rFonts w:ascii="Arial" w:eastAsia="Calibri" w:hAnsi="Arial" w:cs="Arial"/>
          <w:bCs/>
          <w:sz w:val="22"/>
          <w:szCs w:val="22"/>
          <w:lang w:val="es-ES"/>
        </w:rPr>
        <w:t xml:space="preserve">Objeto:  </w:t>
      </w:r>
    </w:p>
    <w:p w:rsidR="00B96957" w:rsidRPr="00FD3A45" w:rsidRDefault="00B96957" w:rsidP="00B96957">
      <w:pPr>
        <w:keepNext/>
        <w:tabs>
          <w:tab w:val="left" w:pos="567"/>
          <w:tab w:val="left" w:pos="9356"/>
        </w:tabs>
        <w:jc w:val="both"/>
        <w:outlineLvl w:val="0"/>
        <w:rPr>
          <w:rFonts w:ascii="Arial" w:eastAsia="Calibri" w:hAnsi="Arial" w:cs="Arial"/>
          <w:bCs/>
          <w:sz w:val="22"/>
          <w:szCs w:val="22"/>
          <w:lang w:val="es-ES"/>
        </w:rPr>
      </w:pPr>
    </w:p>
    <w:p w:rsidR="00B96957" w:rsidRPr="00FD3A45" w:rsidRDefault="00B96957" w:rsidP="00B96957">
      <w:pPr>
        <w:keepNext/>
        <w:tabs>
          <w:tab w:val="left" w:pos="567"/>
          <w:tab w:val="left" w:pos="9356"/>
        </w:tabs>
        <w:jc w:val="both"/>
        <w:outlineLvl w:val="0"/>
        <w:rPr>
          <w:rFonts w:ascii="Arial" w:eastAsia="Calibri" w:hAnsi="Arial" w:cs="Arial"/>
          <w:b/>
          <w:bCs/>
          <w:color w:val="4A442A" w:themeColor="background2" w:themeShade="40"/>
          <w:sz w:val="22"/>
          <w:szCs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3689"/>
        <w:gridCol w:w="3689"/>
      </w:tblGrid>
      <w:tr w:rsidR="00B96957" w:rsidRPr="00FD3A45" w:rsidTr="00977738">
        <w:trPr>
          <w:trHeight w:val="23"/>
        </w:trPr>
        <w:tc>
          <w:tcPr>
            <w:tcW w:w="1460" w:type="dxa"/>
            <w:vAlign w:val="bottom"/>
          </w:tcPr>
          <w:p w:rsidR="00B96957" w:rsidRPr="00FD3A45" w:rsidRDefault="00B96957" w:rsidP="00B96957">
            <w:pPr>
              <w:jc w:val="both"/>
              <w:rPr>
                <w:rFonts w:ascii="Arial" w:eastAsia="Arial" w:hAnsi="Arial" w:cs="Arial"/>
                <w:b/>
                <w:color w:val="4A442A" w:themeColor="background2" w:themeShade="40"/>
                <w:sz w:val="22"/>
                <w:szCs w:val="22"/>
              </w:rPr>
            </w:pPr>
            <w:r w:rsidRPr="00FD3A45">
              <w:rPr>
                <w:rFonts w:ascii="Arial" w:eastAsia="Arial" w:hAnsi="Arial" w:cs="Arial"/>
                <w:b/>
                <w:sz w:val="22"/>
                <w:szCs w:val="22"/>
              </w:rPr>
              <w:t>Proponente:</w:t>
            </w:r>
          </w:p>
        </w:tc>
        <w:tc>
          <w:tcPr>
            <w:tcW w:w="3689" w:type="dxa"/>
            <w:shd w:val="clear" w:color="auto" w:fill="F2F2F2"/>
          </w:tcPr>
          <w:p w:rsidR="00B96957" w:rsidRPr="00FD3A45" w:rsidRDefault="00B96957" w:rsidP="00B96957">
            <w:pPr>
              <w:jc w:val="both"/>
              <w:rPr>
                <w:rFonts w:ascii="Arial" w:eastAsia="Arial" w:hAnsi="Arial" w:cs="Arial"/>
                <w:color w:val="4A442A" w:themeColor="background2" w:themeShade="40"/>
                <w:sz w:val="22"/>
                <w:szCs w:val="22"/>
              </w:rPr>
            </w:pPr>
          </w:p>
        </w:tc>
        <w:tc>
          <w:tcPr>
            <w:tcW w:w="3689" w:type="dxa"/>
            <w:shd w:val="clear" w:color="auto" w:fill="F2F2F2"/>
            <w:vAlign w:val="bottom"/>
          </w:tcPr>
          <w:p w:rsidR="00B96957" w:rsidRPr="00FD3A45" w:rsidRDefault="00B96957" w:rsidP="00B96957">
            <w:pPr>
              <w:jc w:val="both"/>
              <w:rPr>
                <w:rFonts w:ascii="Arial" w:eastAsia="Arial" w:hAnsi="Arial" w:cs="Arial"/>
                <w:color w:val="4A442A" w:themeColor="background2" w:themeShade="40"/>
                <w:sz w:val="22"/>
                <w:szCs w:val="22"/>
              </w:rPr>
            </w:pPr>
          </w:p>
        </w:tc>
      </w:tr>
      <w:tr w:rsidR="00B96957" w:rsidRPr="00FD3A45" w:rsidTr="00977738">
        <w:trPr>
          <w:trHeight w:val="23"/>
        </w:trPr>
        <w:tc>
          <w:tcPr>
            <w:tcW w:w="1460" w:type="dxa"/>
            <w:vAlign w:val="bottom"/>
          </w:tcPr>
          <w:p w:rsidR="00B96957" w:rsidRPr="00FD3A45" w:rsidRDefault="00B96957" w:rsidP="00B96957">
            <w:pPr>
              <w:jc w:val="both"/>
              <w:rPr>
                <w:rFonts w:ascii="Arial" w:eastAsia="Arial" w:hAnsi="Arial" w:cs="Arial"/>
                <w:b/>
                <w:color w:val="4A442A" w:themeColor="background2" w:themeShade="40"/>
                <w:sz w:val="22"/>
                <w:szCs w:val="22"/>
              </w:rPr>
            </w:pPr>
          </w:p>
        </w:tc>
        <w:tc>
          <w:tcPr>
            <w:tcW w:w="3689" w:type="dxa"/>
            <w:shd w:val="clear" w:color="auto" w:fill="F2F2F2"/>
          </w:tcPr>
          <w:p w:rsidR="00B96957" w:rsidRPr="00FD3A45" w:rsidRDefault="00B96957" w:rsidP="00B96957">
            <w:pPr>
              <w:jc w:val="both"/>
              <w:rPr>
                <w:rFonts w:ascii="Arial" w:eastAsia="Arial" w:hAnsi="Arial" w:cs="Arial"/>
                <w:color w:val="4A442A" w:themeColor="background2" w:themeShade="40"/>
                <w:sz w:val="22"/>
                <w:szCs w:val="22"/>
              </w:rPr>
            </w:pPr>
          </w:p>
        </w:tc>
        <w:tc>
          <w:tcPr>
            <w:tcW w:w="3689" w:type="dxa"/>
            <w:shd w:val="clear" w:color="auto" w:fill="F2F2F2"/>
            <w:vAlign w:val="bottom"/>
          </w:tcPr>
          <w:p w:rsidR="00B96957" w:rsidRPr="00FD3A45" w:rsidRDefault="00B96957" w:rsidP="00B96957">
            <w:pPr>
              <w:jc w:val="both"/>
              <w:rPr>
                <w:rFonts w:ascii="Arial" w:eastAsia="Arial" w:hAnsi="Arial" w:cs="Arial"/>
                <w:color w:val="4A442A" w:themeColor="background2" w:themeShade="40"/>
                <w:sz w:val="22"/>
                <w:szCs w:val="22"/>
              </w:rPr>
            </w:pPr>
          </w:p>
        </w:tc>
      </w:tr>
    </w:tbl>
    <w:p w:rsidR="00B96957" w:rsidRPr="00FD3A45" w:rsidRDefault="00B96957" w:rsidP="00B96957">
      <w:pPr>
        <w:contextualSpacing/>
        <w:jc w:val="both"/>
        <w:rPr>
          <w:rFonts w:ascii="Arial" w:eastAsia="MS Mincho" w:hAnsi="Arial" w:cs="Arial"/>
          <w:color w:val="4A442A" w:themeColor="background2" w:themeShade="40"/>
          <w:sz w:val="22"/>
          <w:szCs w:val="22"/>
        </w:rPr>
      </w:pPr>
    </w:p>
    <w:p w:rsidR="00B96957" w:rsidRPr="00FD3A45" w:rsidRDefault="00B96957" w:rsidP="00B96957">
      <w:pPr>
        <w:contextualSpacing/>
        <w:jc w:val="both"/>
        <w:rPr>
          <w:rFonts w:ascii="Arial" w:eastAsia="MS Mincho" w:hAnsi="Arial" w:cs="Arial"/>
          <w:sz w:val="22"/>
          <w:szCs w:val="22"/>
        </w:rPr>
      </w:pPr>
      <w:r w:rsidRPr="00FD3A45">
        <w:rPr>
          <w:rFonts w:ascii="Arial" w:eastAsia="MS Mincho" w:hAnsi="Arial" w:cs="Arial"/>
          <w:sz w:val="22"/>
          <w:szCs w:val="22"/>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rsidR="00B96957" w:rsidRPr="00FD3A45" w:rsidRDefault="00B96957" w:rsidP="00B96957">
      <w:pPr>
        <w:contextualSpacing/>
        <w:jc w:val="both"/>
        <w:rPr>
          <w:rFonts w:ascii="Arial" w:eastAsia="MS Mincho" w:hAnsi="Arial" w:cs="Arial"/>
          <w:sz w:val="22"/>
          <w:szCs w:val="22"/>
        </w:rPr>
      </w:pPr>
    </w:p>
    <w:p w:rsidR="00B96957" w:rsidRPr="00FD3A45" w:rsidRDefault="00B96957" w:rsidP="00B96957">
      <w:pPr>
        <w:contextualSpacing/>
        <w:jc w:val="both"/>
        <w:rPr>
          <w:rFonts w:ascii="Arial" w:eastAsia="MS Mincho" w:hAnsi="Arial" w:cs="Arial"/>
          <w:sz w:val="22"/>
          <w:szCs w:val="22"/>
        </w:rPr>
      </w:pPr>
      <w:r w:rsidRPr="00FD3A45">
        <w:rPr>
          <w:rFonts w:ascii="Arial" w:eastAsia="MS Mincho" w:hAnsi="Arial" w:cs="Arial"/>
          <w:sz w:val="22"/>
          <w:szCs w:val="22"/>
        </w:rPr>
        <w:t>La tasa representativa del mercado utilizada para la conversión de los Estados Financieros certificada por la Superintendencia Financiera de Colombia es la siguiente: [</w:t>
      </w:r>
      <w:r w:rsidRPr="00FD3A45">
        <w:rPr>
          <w:rFonts w:ascii="Arial" w:eastAsia="MS Mincho" w:hAnsi="Arial" w:cs="Arial"/>
          <w:sz w:val="22"/>
          <w:szCs w:val="22"/>
          <w:highlight w:val="lightGray"/>
        </w:rPr>
        <w:t>Incluir TRM del día de expedición de los Estados Financieros</w:t>
      </w:r>
      <w:r w:rsidRPr="00FD3A45">
        <w:rPr>
          <w:rFonts w:ascii="Arial" w:eastAsia="MS Mincho" w:hAnsi="Arial" w:cs="Arial"/>
          <w:sz w:val="22"/>
          <w:szCs w:val="22"/>
        </w:rPr>
        <w:t>]</w:t>
      </w:r>
    </w:p>
    <w:p w:rsidR="00B96957" w:rsidRPr="00FD3A45" w:rsidRDefault="00B96957" w:rsidP="00B96957">
      <w:pPr>
        <w:autoSpaceDE w:val="0"/>
        <w:autoSpaceDN w:val="0"/>
        <w:adjustRightInd w:val="0"/>
        <w:contextualSpacing/>
        <w:jc w:val="both"/>
        <w:rPr>
          <w:rFonts w:ascii="Arial" w:eastAsia="Arial" w:hAnsi="Arial" w:cs="Arial"/>
          <w:sz w:val="22"/>
          <w:szCs w:val="22"/>
        </w:rPr>
      </w:pPr>
    </w:p>
    <w:p w:rsidR="00B96957" w:rsidRPr="00FD3A45" w:rsidRDefault="003D0B93" w:rsidP="00B96957">
      <w:pPr>
        <w:ind w:left="708"/>
        <w:contextualSpacing/>
        <w:jc w:val="both"/>
        <w:rPr>
          <w:rFonts w:ascii="Arial" w:hAnsi="Arial" w:cs="Arial"/>
          <w:b/>
          <w:bCs/>
          <w:sz w:val="22"/>
          <w:szCs w:val="22"/>
        </w:rPr>
      </w:pPr>
      <w:r w:rsidRPr="00FD3A45">
        <w:rPr>
          <w:rFonts w:ascii="Arial" w:hAnsi="Arial" w:cs="Arial"/>
          <w:b/>
          <w:bCs/>
          <w:sz w:val="22"/>
          <w:szCs w:val="22"/>
        </w:rPr>
        <w:t>4</w:t>
      </w:r>
      <w:r w:rsidR="00B96957" w:rsidRPr="00FD3A45">
        <w:rPr>
          <w:rFonts w:ascii="Arial" w:hAnsi="Arial" w:cs="Arial"/>
          <w:b/>
          <w:bCs/>
          <w:sz w:val="22"/>
          <w:szCs w:val="22"/>
        </w:rPr>
        <w:t>.1 Balance general y estado de resultados</w:t>
      </w:r>
    </w:p>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FD3A45" w:rsidTr="00977738">
        <w:trPr>
          <w:tblHeader/>
        </w:trPr>
        <w:tc>
          <w:tcPr>
            <w:tcW w:w="1765" w:type="dxa"/>
            <w:vMerge w:val="restart"/>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Cuenta</w:t>
            </w:r>
          </w:p>
        </w:tc>
        <w:tc>
          <w:tcPr>
            <w:tcW w:w="1765" w:type="dxa"/>
            <w:shd w:val="clear" w:color="auto" w:fill="4E4D4D"/>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singular</w:t>
            </w:r>
          </w:p>
        </w:tc>
        <w:tc>
          <w:tcPr>
            <w:tcW w:w="5298" w:type="dxa"/>
            <w:gridSpan w:val="3"/>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plural</w:t>
            </w:r>
          </w:p>
        </w:tc>
      </w:tr>
      <w:tr w:rsidR="00B96957" w:rsidRPr="00FD3A45" w:rsidTr="00977738">
        <w:trPr>
          <w:tblHeader/>
        </w:trPr>
        <w:tc>
          <w:tcPr>
            <w:tcW w:w="1765" w:type="dxa"/>
            <w:vMerge/>
            <w:shd w:val="clear" w:color="auto" w:fill="4E4D4D"/>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p>
        </w:tc>
        <w:tc>
          <w:tcPr>
            <w:tcW w:w="1765" w:type="dxa"/>
            <w:shd w:val="clear" w:color="auto" w:fill="4E4D4D"/>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(Valor en pesos colombianos)</w:t>
            </w:r>
          </w:p>
        </w:tc>
        <w:tc>
          <w:tcPr>
            <w:tcW w:w="1766" w:type="dxa"/>
            <w:shd w:val="clear" w:color="auto" w:fill="4E4D4D"/>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Integrante N°1 (Valor en pesos colombianos)</w:t>
            </w:r>
          </w:p>
        </w:tc>
        <w:tc>
          <w:tcPr>
            <w:tcW w:w="1766" w:type="dxa"/>
            <w:shd w:val="clear" w:color="auto" w:fill="4E4D4D"/>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Integrante N°2 (Valor en pesos colombianos</w:t>
            </w:r>
          </w:p>
        </w:tc>
        <w:tc>
          <w:tcPr>
            <w:tcW w:w="1766" w:type="dxa"/>
            <w:shd w:val="clear" w:color="auto" w:fill="4E4D4D"/>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Integrante N°3 (Valor en pesos colombianos)</w:t>
            </w:r>
          </w:p>
        </w:tc>
      </w:tr>
      <w:tr w:rsidR="00B96957" w:rsidRPr="00FD3A45" w:rsidTr="00977738">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Activo corriente</w:t>
            </w:r>
          </w:p>
        </w:tc>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rsidTr="00977738">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Activo total</w:t>
            </w:r>
          </w:p>
        </w:tc>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rsidTr="00977738">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Pasivo corriente</w:t>
            </w:r>
          </w:p>
        </w:tc>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rsidTr="00977738">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Pasivo total</w:t>
            </w:r>
          </w:p>
        </w:tc>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rsidTr="00977738">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Utilidad Operacional</w:t>
            </w:r>
          </w:p>
        </w:tc>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rsidTr="00977738">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Gastos de intereses</w:t>
            </w:r>
          </w:p>
        </w:tc>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rsidTr="00977738">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r w:rsidRPr="00FD3A45">
              <w:rPr>
                <w:rFonts w:ascii="Arial" w:hAnsi="Arial" w:cs="Arial"/>
                <w:sz w:val="22"/>
                <w:szCs w:val="22"/>
              </w:rPr>
              <w:t>Fecha de corte de los estados financieros</w:t>
            </w:r>
          </w:p>
        </w:tc>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bl>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r w:rsidRPr="00FD3A45">
        <w:rPr>
          <w:rFonts w:ascii="Arial" w:eastAsia="Calibri" w:hAnsi="Arial" w:cs="Arial"/>
          <w:sz w:val="22"/>
          <w:szCs w:val="22"/>
          <w:highlight w:val="lightGray"/>
        </w:rPr>
        <w:t>[Si el proponente es plural y tiene más de tres participantes debe insertar las columnas adicionales en la tabla anterior]</w:t>
      </w:r>
    </w:p>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p w:rsidR="00B96957" w:rsidRPr="00FD3A45" w:rsidRDefault="00B96957" w:rsidP="003D0B93">
      <w:pPr>
        <w:pStyle w:val="Prrafodelista"/>
        <w:numPr>
          <w:ilvl w:val="1"/>
          <w:numId w:val="24"/>
        </w:numPr>
        <w:contextualSpacing/>
        <w:jc w:val="both"/>
        <w:rPr>
          <w:rFonts w:ascii="Arial" w:hAnsi="Arial" w:cs="Arial"/>
          <w:b/>
          <w:bCs/>
          <w:sz w:val="22"/>
          <w:szCs w:val="22"/>
        </w:rPr>
      </w:pPr>
      <w:r w:rsidRPr="00FD3A45">
        <w:rPr>
          <w:rFonts w:ascii="Arial" w:hAnsi="Arial" w:cs="Arial"/>
          <w:b/>
          <w:bCs/>
          <w:sz w:val="22"/>
          <w:szCs w:val="22"/>
        </w:rPr>
        <w:t>Capacidad financiera</w:t>
      </w:r>
    </w:p>
    <w:p w:rsidR="00B96957" w:rsidRPr="00FD3A45" w:rsidRDefault="00B96957" w:rsidP="00B96957">
      <w:pPr>
        <w:contextualSpacing/>
        <w:jc w:val="both"/>
        <w:rPr>
          <w:rFonts w:ascii="Arial" w:hAnsi="Arial" w:cs="Arial"/>
          <w:b/>
          <w:bCs/>
          <w:sz w:val="22"/>
          <w:szCs w:val="22"/>
        </w:rPr>
      </w:pPr>
    </w:p>
    <w:p w:rsidR="00B96957" w:rsidRPr="00FD3A45" w:rsidRDefault="00B96957" w:rsidP="00B96957">
      <w:pPr>
        <w:contextualSpacing/>
        <w:jc w:val="both"/>
        <w:rPr>
          <w:rFonts w:ascii="Arial" w:hAnsi="Arial" w:cs="Arial"/>
          <w:bCs/>
          <w:sz w:val="22"/>
          <w:szCs w:val="22"/>
        </w:rPr>
      </w:pPr>
      <w:r w:rsidRPr="00FD3A45">
        <w:rPr>
          <w:rFonts w:ascii="Arial" w:hAnsi="Arial" w:cs="Arial"/>
          <w:bCs/>
          <w:sz w:val="22"/>
          <w:szCs w:val="22"/>
        </w:rPr>
        <w:t xml:space="preserve">Indique las siguientes cifras con máximo 2 decimales: </w:t>
      </w:r>
    </w:p>
    <w:p w:rsidR="00B96957" w:rsidRPr="00FD3A45" w:rsidRDefault="00B96957" w:rsidP="00B96957">
      <w:pPr>
        <w:contextualSpacing/>
        <w:jc w:val="both"/>
        <w:rPr>
          <w:rFonts w:ascii="Arial" w:hAnsi="Arial" w:cs="Arial"/>
          <w:b/>
          <w:bCs/>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FD3A45" w:rsidTr="00977738">
        <w:tc>
          <w:tcPr>
            <w:tcW w:w="1765"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Porcentaje de participación</w:t>
            </w:r>
          </w:p>
        </w:tc>
        <w:tc>
          <w:tcPr>
            <w:tcW w:w="1765"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Singular</w:t>
            </w:r>
          </w:p>
        </w:tc>
        <w:tc>
          <w:tcPr>
            <w:tcW w:w="5298" w:type="dxa"/>
            <w:gridSpan w:val="3"/>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Plural</w:t>
            </w:r>
          </w:p>
        </w:tc>
      </w:tr>
      <w:tr w:rsidR="00B96957" w:rsidRPr="00FD3A45" w:rsidTr="00977738">
        <w:tc>
          <w:tcPr>
            <w:tcW w:w="1765"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Indicador</w:t>
            </w:r>
          </w:p>
        </w:tc>
        <w:tc>
          <w:tcPr>
            <w:tcW w:w="1765"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Oferente</w:t>
            </w:r>
          </w:p>
        </w:tc>
        <w:tc>
          <w:tcPr>
            <w:tcW w:w="1766"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integrante N°1</w:t>
            </w:r>
          </w:p>
        </w:tc>
        <w:tc>
          <w:tcPr>
            <w:tcW w:w="1766"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integrante N°2</w:t>
            </w:r>
          </w:p>
        </w:tc>
        <w:tc>
          <w:tcPr>
            <w:tcW w:w="1766"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integrante N°3</w:t>
            </w:r>
          </w:p>
        </w:tc>
      </w:tr>
      <w:tr w:rsidR="00B96957" w:rsidRPr="00FD3A45" w:rsidTr="00977738">
        <w:tc>
          <w:tcPr>
            <w:tcW w:w="1765" w:type="dxa"/>
            <w:vAlign w:val="center"/>
          </w:tcPr>
          <w:p w:rsidR="00B96957" w:rsidRPr="00FD3A45" w:rsidRDefault="00B96957" w:rsidP="00B96957">
            <w:pPr>
              <w:jc w:val="both"/>
              <w:rPr>
                <w:rFonts w:ascii="Arial" w:hAnsi="Arial" w:cs="Arial"/>
                <w:sz w:val="22"/>
                <w:szCs w:val="22"/>
              </w:rPr>
            </w:pPr>
            <w:r w:rsidRPr="00FD3A45">
              <w:rPr>
                <w:rFonts w:ascii="Arial" w:eastAsia="Arial" w:hAnsi="Arial" w:cs="Arial"/>
                <w:sz w:val="22"/>
                <w:szCs w:val="22"/>
              </w:rPr>
              <w:t>Índice de liquidez</w:t>
            </w:r>
          </w:p>
        </w:tc>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rsidTr="00977738">
        <w:tc>
          <w:tcPr>
            <w:tcW w:w="1765" w:type="dxa"/>
            <w:vAlign w:val="center"/>
          </w:tcPr>
          <w:p w:rsidR="00B96957" w:rsidRPr="00FD3A45" w:rsidRDefault="00B96957" w:rsidP="00B96957">
            <w:pPr>
              <w:jc w:val="both"/>
              <w:rPr>
                <w:rFonts w:ascii="Arial" w:hAnsi="Arial" w:cs="Arial"/>
                <w:sz w:val="22"/>
                <w:szCs w:val="22"/>
              </w:rPr>
            </w:pPr>
            <w:r w:rsidRPr="00FD3A45">
              <w:rPr>
                <w:rFonts w:ascii="Arial" w:eastAsia="Arial" w:hAnsi="Arial" w:cs="Arial"/>
                <w:sz w:val="22"/>
                <w:szCs w:val="22"/>
              </w:rPr>
              <w:t>Índice de endeudamiento</w:t>
            </w:r>
          </w:p>
        </w:tc>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rsidTr="00977738">
        <w:tc>
          <w:tcPr>
            <w:tcW w:w="1765" w:type="dxa"/>
            <w:vAlign w:val="center"/>
          </w:tcPr>
          <w:p w:rsidR="00B96957" w:rsidRPr="00FD3A45" w:rsidRDefault="00B96957" w:rsidP="00B96957">
            <w:pPr>
              <w:jc w:val="both"/>
              <w:rPr>
                <w:rFonts w:ascii="Arial" w:hAnsi="Arial" w:cs="Arial"/>
                <w:sz w:val="22"/>
                <w:szCs w:val="22"/>
              </w:rPr>
            </w:pPr>
            <w:r w:rsidRPr="00FD3A45">
              <w:rPr>
                <w:rFonts w:ascii="Arial" w:eastAsia="Arial" w:hAnsi="Arial" w:cs="Arial"/>
                <w:sz w:val="22"/>
                <w:szCs w:val="22"/>
              </w:rPr>
              <w:t>Razón de cobertura de intereses</w:t>
            </w:r>
          </w:p>
        </w:tc>
        <w:tc>
          <w:tcPr>
            <w:tcW w:w="1765"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bl>
    <w:p w:rsidR="00B96957" w:rsidRPr="00FD3A45" w:rsidRDefault="00B96957" w:rsidP="00B96957">
      <w:pPr>
        <w:jc w:val="both"/>
        <w:rPr>
          <w:rFonts w:ascii="Arial" w:eastAsia="Calibri" w:hAnsi="Arial" w:cs="Arial"/>
          <w:color w:val="4A442A" w:themeColor="background2" w:themeShade="40"/>
          <w:sz w:val="22"/>
          <w:szCs w:val="22"/>
        </w:rPr>
      </w:pPr>
    </w:p>
    <w:p w:rsidR="00B96957" w:rsidRPr="00FD3A45" w:rsidRDefault="00B96957" w:rsidP="00B96957">
      <w:pPr>
        <w:jc w:val="both"/>
        <w:rPr>
          <w:rFonts w:ascii="Arial" w:eastAsia="Calibri" w:hAnsi="Arial" w:cs="Arial"/>
          <w:sz w:val="22"/>
          <w:szCs w:val="22"/>
        </w:rPr>
      </w:pPr>
      <w:r w:rsidRPr="00FD3A45">
        <w:rPr>
          <w:rFonts w:ascii="Arial" w:eastAsia="Calibri" w:hAnsi="Arial" w:cs="Arial"/>
          <w:sz w:val="22"/>
          <w:szCs w:val="22"/>
          <w:highlight w:val="lightGray"/>
        </w:rPr>
        <w:t>[Si el proponente es plural y tiene más de tres participantes debe insertar las columnas adicionales en la tabla anterior]</w:t>
      </w:r>
    </w:p>
    <w:p w:rsidR="00B96957" w:rsidRPr="00FD3A45" w:rsidRDefault="00B96957" w:rsidP="00B96957">
      <w:pPr>
        <w:jc w:val="both"/>
        <w:rPr>
          <w:rFonts w:ascii="Arial" w:eastAsia="Calibri" w:hAnsi="Arial" w:cs="Arial"/>
          <w:color w:val="4A442A" w:themeColor="background2" w:themeShade="40"/>
          <w:sz w:val="22"/>
          <w:szCs w:val="22"/>
        </w:rPr>
      </w:pPr>
    </w:p>
    <w:p w:rsidR="00B96957" w:rsidRPr="00FD3A45" w:rsidRDefault="00B96957" w:rsidP="003D0B93">
      <w:pPr>
        <w:pStyle w:val="Prrafodelista"/>
        <w:numPr>
          <w:ilvl w:val="1"/>
          <w:numId w:val="24"/>
        </w:numPr>
        <w:contextualSpacing/>
        <w:jc w:val="both"/>
        <w:rPr>
          <w:rFonts w:ascii="Arial" w:hAnsi="Arial" w:cs="Arial"/>
          <w:b/>
          <w:sz w:val="22"/>
          <w:szCs w:val="22"/>
        </w:rPr>
      </w:pPr>
      <w:r w:rsidRPr="00FD3A45">
        <w:rPr>
          <w:rFonts w:ascii="Arial" w:hAnsi="Arial" w:cs="Arial"/>
          <w:b/>
          <w:color w:val="4A442A" w:themeColor="background2" w:themeShade="40"/>
          <w:sz w:val="22"/>
          <w:szCs w:val="22"/>
        </w:rPr>
        <w:t xml:space="preserve"> </w:t>
      </w:r>
      <w:r w:rsidRPr="00FD3A45">
        <w:rPr>
          <w:rFonts w:ascii="Arial" w:hAnsi="Arial" w:cs="Arial"/>
          <w:b/>
          <w:sz w:val="22"/>
          <w:szCs w:val="22"/>
        </w:rPr>
        <w:t>Capacidad organizacional</w:t>
      </w:r>
    </w:p>
    <w:p w:rsidR="00B96957" w:rsidRPr="00FD3A45" w:rsidRDefault="00B96957" w:rsidP="00B96957">
      <w:pPr>
        <w:autoSpaceDE w:val="0"/>
        <w:autoSpaceDN w:val="0"/>
        <w:adjustRightInd w:val="0"/>
        <w:contextualSpacing/>
        <w:jc w:val="both"/>
        <w:rPr>
          <w:rFonts w:ascii="Arial" w:eastAsia="Arial" w:hAnsi="Arial" w:cs="Arial"/>
          <w:color w:val="4A442A" w:themeColor="background2" w:themeShade="40"/>
          <w:sz w:val="22"/>
          <w:szCs w:val="22"/>
        </w:rPr>
      </w:pPr>
    </w:p>
    <w:p w:rsidR="00B96957" w:rsidRPr="00FD3A45" w:rsidRDefault="00B96957" w:rsidP="00B96957">
      <w:pPr>
        <w:autoSpaceDE w:val="0"/>
        <w:autoSpaceDN w:val="0"/>
        <w:adjustRightInd w:val="0"/>
        <w:contextualSpacing/>
        <w:jc w:val="both"/>
        <w:rPr>
          <w:rFonts w:ascii="Arial" w:eastAsia="Arial" w:hAnsi="Arial" w:cs="Arial"/>
          <w:color w:val="4A442A" w:themeColor="background2" w:themeShade="40"/>
          <w:sz w:val="22"/>
          <w:szCs w:val="22"/>
        </w:rPr>
      </w:pPr>
      <w:r w:rsidRPr="00FD3A45">
        <w:rPr>
          <w:rFonts w:ascii="Arial" w:hAnsi="Arial" w:cs="Arial"/>
          <w:bCs/>
          <w:sz w:val="22"/>
          <w:szCs w:val="22"/>
        </w:rPr>
        <w:t>Indique las siguientes cifras con máximo 2 decimales:</w:t>
      </w:r>
    </w:p>
    <w:p w:rsidR="00B96957" w:rsidRPr="00FD3A45" w:rsidRDefault="00B96957" w:rsidP="00B96957">
      <w:pPr>
        <w:autoSpaceDE w:val="0"/>
        <w:autoSpaceDN w:val="0"/>
        <w:adjustRightInd w:val="0"/>
        <w:contextualSpacing/>
        <w:jc w:val="both"/>
        <w:rPr>
          <w:rFonts w:ascii="Arial" w:eastAsia="Arial" w:hAnsi="Arial" w:cs="Arial"/>
          <w:color w:val="4A442A" w:themeColor="background2" w:themeShade="40"/>
          <w:sz w:val="22"/>
          <w:szCs w:val="22"/>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B96957" w:rsidRPr="00FD3A45" w:rsidTr="00977738">
        <w:tc>
          <w:tcPr>
            <w:tcW w:w="1765"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Porcentaje de participación</w:t>
            </w:r>
          </w:p>
        </w:tc>
        <w:tc>
          <w:tcPr>
            <w:tcW w:w="1765"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Singular</w:t>
            </w:r>
          </w:p>
        </w:tc>
        <w:tc>
          <w:tcPr>
            <w:tcW w:w="5298" w:type="dxa"/>
            <w:gridSpan w:val="3"/>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Proponente Plural</w:t>
            </w:r>
          </w:p>
        </w:tc>
      </w:tr>
      <w:tr w:rsidR="00B96957" w:rsidRPr="00FD3A45" w:rsidTr="00977738">
        <w:tc>
          <w:tcPr>
            <w:tcW w:w="1765"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Indicador</w:t>
            </w:r>
          </w:p>
        </w:tc>
        <w:tc>
          <w:tcPr>
            <w:tcW w:w="1765"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Oferente</w:t>
            </w:r>
          </w:p>
        </w:tc>
        <w:tc>
          <w:tcPr>
            <w:tcW w:w="1766"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participante N°1</w:t>
            </w:r>
          </w:p>
        </w:tc>
        <w:tc>
          <w:tcPr>
            <w:tcW w:w="1766"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participante N°2</w:t>
            </w:r>
          </w:p>
        </w:tc>
        <w:tc>
          <w:tcPr>
            <w:tcW w:w="1766" w:type="dxa"/>
            <w:shd w:val="clear" w:color="auto" w:fill="4E4D4D"/>
            <w:vAlign w:val="center"/>
          </w:tcPr>
          <w:p w:rsidR="00B96957" w:rsidRPr="00FD3A45" w:rsidRDefault="00B96957" w:rsidP="00B96957">
            <w:pPr>
              <w:autoSpaceDE w:val="0"/>
              <w:autoSpaceDN w:val="0"/>
              <w:adjustRightInd w:val="0"/>
              <w:contextualSpacing/>
              <w:jc w:val="both"/>
              <w:rPr>
                <w:rFonts w:ascii="Arial" w:hAnsi="Arial" w:cs="Arial"/>
                <w:b/>
                <w:color w:val="FFFFFF" w:themeColor="background1"/>
                <w:sz w:val="22"/>
                <w:szCs w:val="22"/>
              </w:rPr>
            </w:pPr>
            <w:r w:rsidRPr="00FD3A45">
              <w:rPr>
                <w:rFonts w:ascii="Arial" w:hAnsi="Arial" w:cs="Arial"/>
                <w:b/>
                <w:color w:val="FFFFFF" w:themeColor="background1"/>
                <w:sz w:val="22"/>
                <w:szCs w:val="22"/>
              </w:rPr>
              <w:t>Índice del participante N°3</w:t>
            </w:r>
          </w:p>
        </w:tc>
      </w:tr>
      <w:tr w:rsidR="00B96957" w:rsidRPr="00FD3A45" w:rsidTr="00977738">
        <w:tc>
          <w:tcPr>
            <w:tcW w:w="1765" w:type="dxa"/>
            <w:vAlign w:val="center"/>
          </w:tcPr>
          <w:p w:rsidR="00B96957" w:rsidRPr="00FD3A45" w:rsidRDefault="00B96957" w:rsidP="00B96957">
            <w:pPr>
              <w:jc w:val="both"/>
              <w:rPr>
                <w:rFonts w:ascii="Arial" w:hAnsi="Arial" w:cs="Arial"/>
                <w:sz w:val="22"/>
                <w:szCs w:val="22"/>
              </w:rPr>
            </w:pPr>
            <w:r w:rsidRPr="00FD3A45">
              <w:rPr>
                <w:rFonts w:ascii="Arial" w:eastAsia="Arial" w:hAnsi="Arial" w:cs="Arial"/>
                <w:sz w:val="22"/>
                <w:szCs w:val="22"/>
              </w:rPr>
              <w:t>Rentabilidad sobre activos</w:t>
            </w:r>
          </w:p>
        </w:tc>
        <w:tc>
          <w:tcPr>
            <w:tcW w:w="1765"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r w:rsidR="00B96957" w:rsidRPr="00FD3A45" w:rsidTr="00977738">
        <w:tc>
          <w:tcPr>
            <w:tcW w:w="1765" w:type="dxa"/>
            <w:vAlign w:val="center"/>
          </w:tcPr>
          <w:p w:rsidR="00B96957" w:rsidRPr="00FD3A45" w:rsidRDefault="00B96957" w:rsidP="00B96957">
            <w:pPr>
              <w:jc w:val="both"/>
              <w:rPr>
                <w:rFonts w:ascii="Arial" w:hAnsi="Arial" w:cs="Arial"/>
                <w:sz w:val="22"/>
                <w:szCs w:val="22"/>
              </w:rPr>
            </w:pPr>
            <w:r w:rsidRPr="00FD3A45">
              <w:rPr>
                <w:rFonts w:ascii="Arial" w:eastAsia="Arial" w:hAnsi="Arial" w:cs="Arial"/>
                <w:sz w:val="22"/>
                <w:szCs w:val="22"/>
              </w:rPr>
              <w:t>Rentabilidad sobre el patrimonio</w:t>
            </w:r>
          </w:p>
        </w:tc>
        <w:tc>
          <w:tcPr>
            <w:tcW w:w="1765"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c>
          <w:tcPr>
            <w:tcW w:w="1766" w:type="dxa"/>
          </w:tcPr>
          <w:p w:rsidR="00B96957" w:rsidRPr="00FD3A45" w:rsidRDefault="00B96957" w:rsidP="00B96957">
            <w:pPr>
              <w:autoSpaceDE w:val="0"/>
              <w:autoSpaceDN w:val="0"/>
              <w:adjustRightInd w:val="0"/>
              <w:contextualSpacing/>
              <w:jc w:val="both"/>
              <w:rPr>
                <w:rFonts w:ascii="Arial" w:hAnsi="Arial" w:cs="Arial"/>
                <w:color w:val="4A442A" w:themeColor="background2" w:themeShade="40"/>
                <w:sz w:val="22"/>
                <w:szCs w:val="22"/>
              </w:rPr>
            </w:pPr>
          </w:p>
        </w:tc>
      </w:tr>
    </w:tbl>
    <w:p w:rsidR="00B96957" w:rsidRPr="00FD3A45" w:rsidRDefault="00B96957" w:rsidP="00B96957">
      <w:pPr>
        <w:autoSpaceDE w:val="0"/>
        <w:autoSpaceDN w:val="0"/>
        <w:adjustRightInd w:val="0"/>
        <w:contextualSpacing/>
        <w:jc w:val="both"/>
        <w:rPr>
          <w:rFonts w:ascii="Arial" w:eastAsia="Arial" w:hAnsi="Arial" w:cs="Arial"/>
          <w:color w:val="4A442A" w:themeColor="background2" w:themeShade="40"/>
          <w:sz w:val="22"/>
          <w:szCs w:val="22"/>
        </w:rPr>
      </w:pPr>
    </w:p>
    <w:p w:rsidR="00B96957" w:rsidRPr="00FD3A45" w:rsidRDefault="00B96957" w:rsidP="00B96957">
      <w:pPr>
        <w:autoSpaceDE w:val="0"/>
        <w:autoSpaceDN w:val="0"/>
        <w:adjustRightInd w:val="0"/>
        <w:contextualSpacing/>
        <w:jc w:val="both"/>
        <w:rPr>
          <w:rFonts w:ascii="Arial" w:eastAsia="Calibri" w:hAnsi="Arial" w:cs="Arial"/>
          <w:sz w:val="22"/>
          <w:szCs w:val="22"/>
        </w:rPr>
      </w:pPr>
      <w:r w:rsidRPr="00FD3A45">
        <w:rPr>
          <w:rFonts w:ascii="Arial" w:eastAsia="Calibri" w:hAnsi="Arial" w:cs="Arial"/>
          <w:sz w:val="22"/>
          <w:szCs w:val="22"/>
          <w:highlight w:val="lightGray"/>
        </w:rPr>
        <w:t>[Si el oferente es plural y tiene más de tres participantes debe insertar las columnas adicionales en la tabla anterior</w:t>
      </w:r>
      <w:r w:rsidRPr="00FD3A45">
        <w:rPr>
          <w:rFonts w:ascii="Arial" w:eastAsia="Calibri" w:hAnsi="Arial" w:cs="Arial"/>
          <w:sz w:val="22"/>
          <w:szCs w:val="22"/>
        </w:rPr>
        <w:t>]</w:t>
      </w:r>
    </w:p>
    <w:p w:rsidR="00B96957" w:rsidRPr="00FD3A45" w:rsidRDefault="00B96957" w:rsidP="00B96957">
      <w:pPr>
        <w:autoSpaceDE w:val="0"/>
        <w:autoSpaceDN w:val="0"/>
        <w:adjustRightInd w:val="0"/>
        <w:contextualSpacing/>
        <w:jc w:val="both"/>
        <w:rPr>
          <w:rFonts w:ascii="Arial" w:eastAsia="Arial" w:hAnsi="Arial" w:cs="Arial"/>
          <w:sz w:val="22"/>
          <w:szCs w:val="22"/>
        </w:rPr>
      </w:pPr>
    </w:p>
    <w:p w:rsidR="00B96957" w:rsidRPr="00FD3A45" w:rsidRDefault="00B96957" w:rsidP="00B96957">
      <w:pPr>
        <w:autoSpaceDE w:val="0"/>
        <w:autoSpaceDN w:val="0"/>
        <w:adjustRightInd w:val="0"/>
        <w:contextualSpacing/>
        <w:jc w:val="both"/>
        <w:rPr>
          <w:rFonts w:ascii="Arial" w:eastAsia="Arial" w:hAnsi="Arial" w:cs="Arial"/>
          <w:sz w:val="22"/>
          <w:szCs w:val="22"/>
        </w:rPr>
      </w:pPr>
    </w:p>
    <w:p w:rsidR="00B96957" w:rsidRPr="00FD3A45" w:rsidRDefault="00B96957" w:rsidP="00B96957">
      <w:pPr>
        <w:autoSpaceDE w:val="0"/>
        <w:autoSpaceDN w:val="0"/>
        <w:adjustRightInd w:val="0"/>
        <w:contextualSpacing/>
        <w:jc w:val="both"/>
        <w:rPr>
          <w:rFonts w:ascii="Arial" w:eastAsia="Arial" w:hAnsi="Arial" w:cs="Arial"/>
          <w:sz w:val="22"/>
          <w:szCs w:val="22"/>
        </w:rPr>
      </w:pPr>
      <w:r w:rsidRPr="00FD3A45">
        <w:rPr>
          <w:rFonts w:ascii="Arial" w:eastAsia="MS Mincho" w:hAnsi="Arial" w:cs="Arial"/>
          <w:sz w:val="22"/>
          <w:szCs w:val="22"/>
        </w:rPr>
        <w:t xml:space="preserve">Para acreditar la anterior información, adjunto </w:t>
      </w:r>
      <w:sdt>
        <w:sdtPr>
          <w:rPr>
            <w:rFonts w:ascii="Arial" w:eastAsia="MS Mincho" w:hAnsi="Arial" w:cs="Arial"/>
            <w:sz w:val="22"/>
            <w:szCs w:val="22"/>
            <w:highlight w:val="lightGray"/>
          </w:rPr>
          <w:id w:val="-1267688921"/>
          <w:placeholder>
            <w:docPart w:val="AF1D0F33852A4C3D8458D79A5BD32BFD"/>
          </w:placeholder>
          <w:text/>
        </w:sdtPr>
        <w:sdtContent>
          <w:r w:rsidRPr="00FD3A45">
            <w:rPr>
              <w:rFonts w:ascii="Arial" w:eastAsia="MS Mincho" w:hAnsi="Arial" w:cs="Arial"/>
              <w:sz w:val="22"/>
              <w:szCs w:val="22"/>
              <w:highlight w:val="lightGray"/>
            </w:rPr>
            <w:t>[lista de documentos que prueban la capacidad financiera y organizacional]</w:t>
          </w:r>
        </w:sdtContent>
      </w:sdt>
      <w:r w:rsidRPr="00FD3A45">
        <w:rPr>
          <w:rFonts w:ascii="Arial" w:eastAsia="Calibri" w:hAnsi="Arial" w:cs="Arial"/>
          <w:sz w:val="22"/>
          <w:szCs w:val="22"/>
        </w:rPr>
        <w:t xml:space="preserve">, emitidos en </w:t>
      </w:r>
      <w:r w:rsidRPr="00FD3A45">
        <w:rPr>
          <w:rFonts w:ascii="Arial" w:eastAsia="MS Mincho" w:hAnsi="Arial" w:cs="Arial"/>
          <w:sz w:val="22"/>
          <w:szCs w:val="22"/>
        </w:rPr>
        <w:t xml:space="preserve"> </w:t>
      </w:r>
      <w:sdt>
        <w:sdtPr>
          <w:rPr>
            <w:rFonts w:ascii="Arial" w:eastAsia="MS Mincho" w:hAnsi="Arial" w:cs="Arial"/>
            <w:sz w:val="22"/>
            <w:szCs w:val="22"/>
            <w:highlight w:val="lightGray"/>
          </w:rPr>
          <w:id w:val="233059072"/>
          <w:placeholder>
            <w:docPart w:val="AF1D0F33852A4C3D8458D79A5BD32BFD"/>
          </w:placeholder>
          <w:text/>
        </w:sdtPr>
        <w:sdtContent>
          <w:r w:rsidRPr="00FD3A45">
            <w:rPr>
              <w:rFonts w:ascii="Arial" w:eastAsia="MS Mincho" w:hAnsi="Arial" w:cs="Arial"/>
              <w:sz w:val="22"/>
              <w:szCs w:val="22"/>
              <w:highlight w:val="lightGray"/>
            </w:rPr>
            <w:t>[incluir el país de emisión]</w:t>
          </w:r>
        </w:sdtContent>
      </w:sdt>
      <w:r w:rsidRPr="00FD3A45">
        <w:rPr>
          <w:rFonts w:ascii="Arial" w:eastAsia="Arial" w:hAnsi="Arial" w:cs="Arial"/>
          <w:sz w:val="22"/>
          <w:szCs w:val="22"/>
        </w:rPr>
        <w:t xml:space="preserve"> </w:t>
      </w:r>
    </w:p>
    <w:p w:rsidR="00B96957" w:rsidRPr="00FD3A45" w:rsidRDefault="00B96957" w:rsidP="00B96957">
      <w:pPr>
        <w:autoSpaceDE w:val="0"/>
        <w:autoSpaceDN w:val="0"/>
        <w:adjustRightInd w:val="0"/>
        <w:contextualSpacing/>
        <w:jc w:val="both"/>
        <w:rPr>
          <w:rFonts w:ascii="Arial" w:eastAsia="Arial" w:hAnsi="Arial" w:cs="Arial"/>
          <w:sz w:val="22"/>
          <w:szCs w:val="22"/>
        </w:rPr>
      </w:pPr>
    </w:p>
    <w:p w:rsidR="00B96957" w:rsidRPr="00FD3A45" w:rsidRDefault="00B96957" w:rsidP="00B96957">
      <w:pPr>
        <w:autoSpaceDE w:val="0"/>
        <w:autoSpaceDN w:val="0"/>
        <w:adjustRightInd w:val="0"/>
        <w:contextualSpacing/>
        <w:jc w:val="both"/>
        <w:rPr>
          <w:rFonts w:ascii="Arial" w:eastAsia="Arial" w:hAnsi="Arial" w:cs="Arial"/>
          <w:sz w:val="22"/>
          <w:szCs w:val="22"/>
        </w:rPr>
      </w:pPr>
      <w:r w:rsidRPr="00FD3A45">
        <w:rPr>
          <w:rFonts w:ascii="Arial" w:eastAsia="MS Mincho" w:hAnsi="Arial" w:cs="Arial"/>
          <w:sz w:val="22"/>
          <w:szCs w:val="22"/>
        </w:rPr>
        <w:t xml:space="preserve">Declaramos bajo la gravedad de juramento que la información consignada es cierta, comprometiendo nuestra responsabilidad personal y la responsabilidad institucional de las personas jurídicas que representamos. </w:t>
      </w:r>
    </w:p>
    <w:p w:rsidR="00B96957" w:rsidRPr="00FD3A45" w:rsidRDefault="00B96957" w:rsidP="00B96957">
      <w:pPr>
        <w:autoSpaceDE w:val="0"/>
        <w:autoSpaceDN w:val="0"/>
        <w:adjustRightInd w:val="0"/>
        <w:contextualSpacing/>
        <w:jc w:val="both"/>
        <w:rPr>
          <w:rFonts w:ascii="Arial" w:eastAsia="Arial" w:hAnsi="Arial" w:cs="Arial"/>
          <w:sz w:val="22"/>
          <w:szCs w:val="22"/>
        </w:rPr>
      </w:pPr>
    </w:p>
    <w:p w:rsidR="00B96957" w:rsidRPr="00FD3A45" w:rsidRDefault="00B96957" w:rsidP="00B96957">
      <w:pPr>
        <w:autoSpaceDE w:val="0"/>
        <w:autoSpaceDN w:val="0"/>
        <w:adjustRightInd w:val="0"/>
        <w:contextualSpacing/>
        <w:jc w:val="both"/>
        <w:rPr>
          <w:rFonts w:ascii="Arial" w:eastAsia="Arial" w:hAnsi="Arial" w:cs="Arial"/>
          <w:color w:val="4A442A" w:themeColor="background2" w:themeShade="40"/>
          <w:sz w:val="22"/>
          <w:szCs w:val="22"/>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B96957" w:rsidRPr="00FD3A45" w:rsidTr="00977738">
        <w:trPr>
          <w:trHeight w:val="616"/>
        </w:trPr>
        <w:tc>
          <w:tcPr>
            <w:tcW w:w="4503" w:type="dxa"/>
            <w:shd w:val="clear" w:color="auto" w:fill="F2F2F2"/>
            <w:vAlign w:val="bottom"/>
          </w:tcPr>
          <w:p w:rsidR="00B96957" w:rsidRPr="00FD3A45" w:rsidRDefault="00B96957" w:rsidP="00B96957">
            <w:pPr>
              <w:jc w:val="both"/>
              <w:rPr>
                <w:rFonts w:ascii="Arial" w:eastAsia="Arial" w:hAnsi="Arial" w:cs="Arial"/>
                <w:color w:val="4A442A" w:themeColor="background2" w:themeShade="40"/>
                <w:sz w:val="22"/>
                <w:szCs w:val="22"/>
              </w:rPr>
            </w:pPr>
          </w:p>
        </w:tc>
        <w:tc>
          <w:tcPr>
            <w:tcW w:w="283" w:type="dxa"/>
            <w:shd w:val="clear" w:color="auto" w:fill="auto"/>
          </w:tcPr>
          <w:p w:rsidR="00B96957" w:rsidRPr="00FD3A45" w:rsidRDefault="00B96957" w:rsidP="00B96957">
            <w:pPr>
              <w:jc w:val="both"/>
              <w:rPr>
                <w:rFonts w:ascii="Arial" w:eastAsia="Arial" w:hAnsi="Arial" w:cs="Arial"/>
                <w:color w:val="4A442A" w:themeColor="background2" w:themeShade="40"/>
                <w:sz w:val="22"/>
                <w:szCs w:val="22"/>
              </w:rPr>
            </w:pPr>
          </w:p>
        </w:tc>
        <w:tc>
          <w:tcPr>
            <w:tcW w:w="4111" w:type="dxa"/>
            <w:shd w:val="clear" w:color="auto" w:fill="F2F2F2"/>
          </w:tcPr>
          <w:p w:rsidR="00B96957" w:rsidRPr="00FD3A45" w:rsidRDefault="00B96957" w:rsidP="00B96957">
            <w:pPr>
              <w:jc w:val="both"/>
              <w:rPr>
                <w:rFonts w:ascii="Arial" w:eastAsia="Arial" w:hAnsi="Arial" w:cs="Arial"/>
                <w:color w:val="4A442A" w:themeColor="background2" w:themeShade="40"/>
                <w:sz w:val="22"/>
                <w:szCs w:val="22"/>
              </w:rPr>
            </w:pPr>
          </w:p>
        </w:tc>
      </w:tr>
      <w:tr w:rsidR="00B96957" w:rsidRPr="00FD3A45" w:rsidTr="00977738">
        <w:trPr>
          <w:trHeight w:val="20"/>
        </w:trPr>
        <w:tc>
          <w:tcPr>
            <w:tcW w:w="4503" w:type="dxa"/>
            <w:vAlign w:val="center"/>
          </w:tcPr>
          <w:p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t>Firma de persona natural o representante legal de persona jurídica</w:t>
            </w:r>
          </w:p>
        </w:tc>
        <w:tc>
          <w:tcPr>
            <w:tcW w:w="283" w:type="dxa"/>
            <w:shd w:val="clear" w:color="auto" w:fill="auto"/>
          </w:tcPr>
          <w:p w:rsidR="00B96957" w:rsidRPr="00FD3A45" w:rsidRDefault="00B96957" w:rsidP="00B96957">
            <w:pPr>
              <w:jc w:val="both"/>
              <w:rPr>
                <w:rFonts w:ascii="Arial" w:eastAsia="Arial" w:hAnsi="Arial" w:cs="Arial"/>
                <w:sz w:val="22"/>
                <w:szCs w:val="22"/>
              </w:rPr>
            </w:pPr>
          </w:p>
        </w:tc>
        <w:tc>
          <w:tcPr>
            <w:tcW w:w="4111" w:type="dxa"/>
          </w:tcPr>
          <w:p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t>Firma revisor fiscal o contador</w:t>
            </w:r>
          </w:p>
        </w:tc>
      </w:tr>
      <w:tr w:rsidR="00B96957" w:rsidRPr="00FD3A45" w:rsidTr="00977738">
        <w:trPr>
          <w:trHeight w:val="20"/>
        </w:trPr>
        <w:tc>
          <w:tcPr>
            <w:tcW w:w="4503" w:type="dxa"/>
            <w:vAlign w:val="bottom"/>
          </w:tcPr>
          <w:p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lastRenderedPageBreak/>
              <w:t xml:space="preserve">Nombre: </w:t>
            </w:r>
            <w:sdt>
              <w:sdtPr>
                <w:rPr>
                  <w:rFonts w:ascii="Arial" w:eastAsia="MS Mincho" w:hAnsi="Arial" w:cs="Arial"/>
                  <w:sz w:val="22"/>
                  <w:szCs w:val="22"/>
                  <w:highlight w:val="lightGray"/>
                </w:rPr>
                <w:id w:val="-822817768"/>
                <w:placeholder>
                  <w:docPart w:val="AF1D0F33852A4C3D8458D79A5BD32BFD"/>
                </w:placeholder>
                <w:text/>
              </w:sdtPr>
              <w:sdtContent>
                <w:r w:rsidRPr="00FD3A45">
                  <w:rPr>
                    <w:rFonts w:ascii="Arial" w:eastAsia="MS Mincho" w:hAnsi="Arial" w:cs="Arial"/>
                    <w:sz w:val="22"/>
                    <w:szCs w:val="22"/>
                    <w:highlight w:val="lightGray"/>
                  </w:rPr>
                  <w:t>[nombre]</w:t>
                </w:r>
              </w:sdtContent>
            </w:sdt>
          </w:p>
        </w:tc>
        <w:tc>
          <w:tcPr>
            <w:tcW w:w="283" w:type="dxa"/>
            <w:shd w:val="clear" w:color="auto" w:fill="auto"/>
          </w:tcPr>
          <w:p w:rsidR="00B96957" w:rsidRPr="00FD3A45" w:rsidRDefault="00B96957" w:rsidP="00B96957">
            <w:pPr>
              <w:jc w:val="both"/>
              <w:rPr>
                <w:rFonts w:ascii="Arial" w:eastAsia="Arial" w:hAnsi="Arial" w:cs="Arial"/>
                <w:sz w:val="22"/>
                <w:szCs w:val="22"/>
              </w:rPr>
            </w:pPr>
          </w:p>
        </w:tc>
        <w:tc>
          <w:tcPr>
            <w:tcW w:w="4111" w:type="dxa"/>
            <w:vAlign w:val="center"/>
          </w:tcPr>
          <w:p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t xml:space="preserve">Nombre: </w:t>
            </w:r>
            <w:sdt>
              <w:sdtPr>
                <w:rPr>
                  <w:rFonts w:ascii="Arial" w:eastAsia="MS Mincho" w:hAnsi="Arial" w:cs="Arial"/>
                  <w:sz w:val="22"/>
                  <w:szCs w:val="22"/>
                  <w:highlight w:val="lightGray"/>
                </w:rPr>
                <w:id w:val="800347201"/>
                <w:placeholder>
                  <w:docPart w:val="F7D2440AAE3143D3A6D25804534F4127"/>
                </w:placeholder>
                <w:text/>
              </w:sdtPr>
              <w:sdtContent>
                <w:r w:rsidRPr="00FD3A45">
                  <w:rPr>
                    <w:rFonts w:ascii="Arial" w:eastAsia="MS Mincho" w:hAnsi="Arial" w:cs="Arial"/>
                    <w:sz w:val="22"/>
                    <w:szCs w:val="22"/>
                    <w:highlight w:val="lightGray"/>
                  </w:rPr>
                  <w:t>[nombre]</w:t>
                </w:r>
              </w:sdtContent>
            </w:sdt>
          </w:p>
        </w:tc>
      </w:tr>
      <w:tr w:rsidR="00B96957" w:rsidRPr="00FD3A45" w:rsidTr="00977738">
        <w:trPr>
          <w:trHeight w:val="20"/>
        </w:trPr>
        <w:tc>
          <w:tcPr>
            <w:tcW w:w="4503" w:type="dxa"/>
            <w:vAlign w:val="bottom"/>
          </w:tcPr>
          <w:p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t xml:space="preserve">Documento de Identidad: </w:t>
            </w:r>
            <w:sdt>
              <w:sdtPr>
                <w:rPr>
                  <w:rFonts w:ascii="Arial" w:eastAsia="MS Mincho" w:hAnsi="Arial" w:cs="Arial"/>
                  <w:sz w:val="22"/>
                  <w:szCs w:val="22"/>
                  <w:highlight w:val="lightGray"/>
                </w:rPr>
                <w:id w:val="-1667172203"/>
                <w:placeholder>
                  <w:docPart w:val="AF1D0F33852A4C3D8458D79A5BD32BFD"/>
                </w:placeholder>
                <w:text/>
              </w:sdtPr>
              <w:sdtContent>
                <w:r w:rsidRPr="00FD3A45">
                  <w:rPr>
                    <w:rFonts w:ascii="Arial" w:eastAsia="MS Mincho" w:hAnsi="Arial" w:cs="Arial"/>
                    <w:sz w:val="22"/>
                    <w:szCs w:val="22"/>
                    <w:highlight w:val="lightGray"/>
                  </w:rPr>
                  <w:t>[número de documento de identidad]</w:t>
                </w:r>
              </w:sdtContent>
            </w:sdt>
          </w:p>
        </w:tc>
        <w:tc>
          <w:tcPr>
            <w:tcW w:w="283" w:type="dxa"/>
          </w:tcPr>
          <w:p w:rsidR="00B96957" w:rsidRPr="00FD3A45" w:rsidRDefault="00B96957" w:rsidP="00B96957">
            <w:pPr>
              <w:jc w:val="both"/>
              <w:rPr>
                <w:rFonts w:ascii="Arial" w:eastAsia="Arial" w:hAnsi="Arial" w:cs="Arial"/>
                <w:sz w:val="22"/>
                <w:szCs w:val="22"/>
              </w:rPr>
            </w:pPr>
          </w:p>
        </w:tc>
        <w:tc>
          <w:tcPr>
            <w:tcW w:w="4111" w:type="dxa"/>
            <w:vAlign w:val="center"/>
          </w:tcPr>
          <w:p w:rsidR="00B96957" w:rsidRPr="00FD3A45" w:rsidRDefault="00B96957" w:rsidP="00B96957">
            <w:pPr>
              <w:jc w:val="both"/>
              <w:rPr>
                <w:rFonts w:ascii="Arial" w:eastAsia="Arial" w:hAnsi="Arial" w:cs="Arial"/>
                <w:sz w:val="22"/>
                <w:szCs w:val="22"/>
              </w:rPr>
            </w:pPr>
            <w:r w:rsidRPr="00FD3A45">
              <w:rPr>
                <w:rFonts w:ascii="Arial" w:eastAsia="MS Mincho" w:hAnsi="Arial" w:cs="Arial"/>
                <w:sz w:val="22"/>
                <w:szCs w:val="22"/>
              </w:rPr>
              <w:t xml:space="preserve">Documento de Identidad: </w:t>
            </w:r>
            <w:sdt>
              <w:sdtPr>
                <w:rPr>
                  <w:rFonts w:ascii="Arial" w:eastAsia="MS Mincho" w:hAnsi="Arial" w:cs="Arial"/>
                  <w:sz w:val="22"/>
                  <w:szCs w:val="22"/>
                  <w:highlight w:val="lightGray"/>
                </w:rPr>
                <w:id w:val="1365716766"/>
                <w:placeholder>
                  <w:docPart w:val="7BDD2C6258104E328909CBA3382CAAAC"/>
                </w:placeholder>
                <w:text/>
              </w:sdtPr>
              <w:sdtContent>
                <w:r w:rsidRPr="00FD3A45">
                  <w:rPr>
                    <w:rFonts w:ascii="Arial" w:eastAsia="MS Mincho" w:hAnsi="Arial" w:cs="Arial"/>
                    <w:sz w:val="22"/>
                    <w:szCs w:val="22"/>
                    <w:highlight w:val="lightGray"/>
                  </w:rPr>
                  <w:t>[número de documento de identidad]</w:t>
                </w:r>
              </w:sdtContent>
            </w:sdt>
          </w:p>
        </w:tc>
      </w:tr>
    </w:tbl>
    <w:p w:rsidR="00B96957" w:rsidRPr="00FD3A45" w:rsidRDefault="00B96957" w:rsidP="00B96957">
      <w:pPr>
        <w:jc w:val="both"/>
        <w:rPr>
          <w:rFonts w:ascii="Arial" w:hAnsi="Arial" w:cs="Arial"/>
          <w:b/>
          <w:sz w:val="22"/>
          <w:szCs w:val="22"/>
          <w:highlight w:val="yellow"/>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B96957" w:rsidRPr="00FD3A45" w:rsidRDefault="00B96957" w:rsidP="007E748B">
      <w:pPr>
        <w:numPr>
          <w:ilvl w:val="12"/>
          <w:numId w:val="0"/>
        </w:numPr>
        <w:jc w:val="center"/>
        <w:rPr>
          <w:rFonts w:ascii="Arial" w:hAnsi="Arial" w:cs="Arial"/>
          <w:b/>
          <w:sz w:val="22"/>
          <w:szCs w:val="22"/>
        </w:rPr>
      </w:pPr>
      <w:r w:rsidRPr="00FD3A45">
        <w:rPr>
          <w:rFonts w:ascii="Arial" w:hAnsi="Arial" w:cs="Arial"/>
          <w:b/>
          <w:sz w:val="22"/>
          <w:szCs w:val="22"/>
        </w:rPr>
        <w:t xml:space="preserve">FORMATO </w:t>
      </w:r>
      <w:r w:rsidR="003D0B93" w:rsidRPr="00FD3A45">
        <w:rPr>
          <w:rFonts w:ascii="Arial" w:hAnsi="Arial" w:cs="Arial"/>
          <w:b/>
          <w:sz w:val="22"/>
          <w:szCs w:val="22"/>
        </w:rPr>
        <w:t>5</w:t>
      </w:r>
      <w:r w:rsidR="007E748B" w:rsidRPr="00FD3A45">
        <w:rPr>
          <w:rFonts w:ascii="Arial" w:hAnsi="Arial" w:cs="Arial"/>
          <w:b/>
          <w:sz w:val="22"/>
          <w:szCs w:val="22"/>
        </w:rPr>
        <w:t xml:space="preserve"> - </w:t>
      </w:r>
      <w:r w:rsidRPr="00FD3A45">
        <w:rPr>
          <w:rFonts w:ascii="Arial" w:hAnsi="Arial" w:cs="Arial"/>
          <w:b/>
          <w:sz w:val="22"/>
          <w:szCs w:val="22"/>
        </w:rPr>
        <w:t>PAGOS DE SEGURIDAD SOCIAL Y APORTES LEGALES</w:t>
      </w:r>
    </w:p>
    <w:p w:rsidR="00B96957" w:rsidRPr="00FD3A45" w:rsidRDefault="00B96957" w:rsidP="00B96957">
      <w:pPr>
        <w:numPr>
          <w:ilvl w:val="12"/>
          <w:numId w:val="0"/>
        </w:numPr>
        <w:jc w:val="both"/>
        <w:rPr>
          <w:rFonts w:ascii="Arial" w:hAnsi="Arial" w:cs="Arial"/>
          <w:b/>
          <w:sz w:val="22"/>
          <w:szCs w:val="22"/>
        </w:rPr>
      </w:pPr>
    </w:p>
    <w:p w:rsidR="00B96957" w:rsidRPr="00FD3A45" w:rsidRDefault="00B96957" w:rsidP="007E748B">
      <w:pPr>
        <w:numPr>
          <w:ilvl w:val="12"/>
          <w:numId w:val="0"/>
        </w:numPr>
        <w:jc w:val="center"/>
        <w:rPr>
          <w:rFonts w:ascii="Arial" w:hAnsi="Arial" w:cs="Arial"/>
          <w:b/>
          <w:sz w:val="22"/>
          <w:szCs w:val="22"/>
        </w:rPr>
      </w:pPr>
      <w:r w:rsidRPr="00FD3A45">
        <w:rPr>
          <w:rFonts w:ascii="Arial" w:hAnsi="Arial" w:cs="Arial"/>
          <w:b/>
          <w:sz w:val="22"/>
          <w:szCs w:val="22"/>
        </w:rPr>
        <w:t>ARTÍCULO 50 LEY 789 DE 2002</w:t>
      </w:r>
    </w:p>
    <w:p w:rsidR="00B96957" w:rsidRPr="00FD3A45" w:rsidRDefault="00B96957" w:rsidP="007E748B">
      <w:pPr>
        <w:numPr>
          <w:ilvl w:val="12"/>
          <w:numId w:val="0"/>
        </w:numPr>
        <w:jc w:val="center"/>
        <w:rPr>
          <w:rFonts w:ascii="Arial" w:hAnsi="Arial" w:cs="Arial"/>
          <w:b/>
          <w:sz w:val="22"/>
          <w:szCs w:val="22"/>
        </w:rPr>
      </w:pPr>
      <w:r w:rsidRPr="00FD3A45">
        <w:rPr>
          <w:rFonts w:ascii="Arial" w:hAnsi="Arial" w:cs="Arial"/>
          <w:b/>
          <w:sz w:val="22"/>
          <w:szCs w:val="22"/>
        </w:rPr>
        <w:t>(</w:t>
      </w:r>
      <w:r w:rsidRPr="00FD3A45">
        <w:rPr>
          <w:rFonts w:ascii="Arial" w:hAnsi="Arial" w:cs="Arial"/>
          <w:b/>
          <w:sz w:val="22"/>
          <w:szCs w:val="22"/>
          <w:highlight w:val="lightGray"/>
        </w:rPr>
        <w:t>PERSONAS JURÍDICAS</w:t>
      </w:r>
      <w:r w:rsidRPr="00FD3A45">
        <w:rPr>
          <w:rFonts w:ascii="Arial" w:hAnsi="Arial" w:cs="Arial"/>
          <w:b/>
          <w:sz w:val="22"/>
          <w:szCs w:val="22"/>
        </w:rPr>
        <w:t>)</w:t>
      </w:r>
    </w:p>
    <w:p w:rsidR="00B96957" w:rsidRPr="00FD3A45" w:rsidRDefault="00B96957" w:rsidP="007E748B">
      <w:pPr>
        <w:numPr>
          <w:ilvl w:val="12"/>
          <w:numId w:val="0"/>
        </w:numPr>
        <w:jc w:val="center"/>
        <w:rPr>
          <w:rFonts w:ascii="Arial" w:hAnsi="Arial" w:cs="Arial"/>
          <w:sz w:val="22"/>
          <w:szCs w:val="22"/>
        </w:rPr>
      </w:pPr>
    </w:p>
    <w:p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[Cuando la persona jurídica no esté exonerada en el pago al sistema de aportes parafiscales, deberá incluir el siguiente texto y ajustar el formato en lo</w:t>
      </w:r>
      <w:r w:rsidRPr="00FD3A45">
        <w:rPr>
          <w:rFonts w:ascii="Arial" w:hAnsi="Arial" w:cs="Arial"/>
          <w:sz w:val="22"/>
          <w:szCs w:val="22"/>
          <w:highlight w:val="lightGray"/>
        </w:rPr>
        <w:tab/>
        <w:t xml:space="preserve"> correspondiente:]</w:t>
      </w:r>
    </w:p>
    <w:p w:rsidR="007E748B" w:rsidRPr="00FD3A45" w:rsidRDefault="007E748B"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w:t>
      </w:r>
      <w:r w:rsidRPr="00FD3A45">
        <w:rPr>
          <w:rFonts w:ascii="Arial" w:hAnsi="Arial" w:cs="Arial"/>
          <w:sz w:val="22"/>
          <w:szCs w:val="22"/>
          <w:highlight w:val="lightGray"/>
          <w:shd w:val="clear" w:color="auto" w:fill="FFFFFF"/>
        </w:rPr>
        <w:t>el representante legal de la persona jurídica]</w:t>
      </w:r>
      <w:r w:rsidRPr="00FD3A45">
        <w:rPr>
          <w:rFonts w:ascii="Arial" w:hAnsi="Arial" w:cs="Arial"/>
          <w:sz w:val="22"/>
          <w:szCs w:val="22"/>
        </w:rPr>
        <w:t xml:space="preserve"> identificado con </w:t>
      </w:r>
      <w:r w:rsidRPr="00FD3A45">
        <w:rPr>
          <w:rFonts w:ascii="Arial" w:hAnsi="Arial" w:cs="Arial"/>
          <w:sz w:val="22"/>
          <w:szCs w:val="22"/>
          <w:highlight w:val="lightGray"/>
          <w:shd w:val="clear" w:color="auto" w:fill="FFFFFF"/>
        </w:rPr>
        <w:t>[Incluir</w:t>
      </w:r>
      <w:r w:rsidRPr="00FD3A45">
        <w:rPr>
          <w:rFonts w:ascii="Arial" w:hAnsi="Arial" w:cs="Arial"/>
          <w:sz w:val="22"/>
          <w:szCs w:val="22"/>
          <w:highlight w:val="lightGray"/>
        </w:rPr>
        <w:t xml:space="preserve"> el número de identificación]</w:t>
      </w:r>
      <w:r w:rsidRPr="00FD3A45">
        <w:rPr>
          <w:rFonts w:ascii="Arial" w:hAnsi="Arial" w:cs="Arial"/>
          <w:sz w:val="22"/>
          <w:szCs w:val="22"/>
        </w:rPr>
        <w:t xml:space="preserve"> en mi condición de representante legal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D3A45">
        <w:rPr>
          <w:rFonts w:ascii="Arial" w:hAnsi="Arial" w:cs="Arial"/>
          <w:i/>
          <w:iCs/>
          <w:sz w:val="22"/>
          <w:szCs w:val="22"/>
        </w:rPr>
        <w:t xml:space="preserve">artículo 65 Ley 1819 de 2016 y artículo 3 Decreto 1047 de 1983), </w:t>
      </w:r>
      <w:r w:rsidRPr="00FD3A45">
        <w:rPr>
          <w:rFonts w:ascii="Arial" w:hAnsi="Arial" w:cs="Arial"/>
          <w:sz w:val="22"/>
          <w:szCs w:val="22"/>
          <w:lang w:val="x-none"/>
        </w:rPr>
        <w:t xml:space="preserve">pagados por la compañía durante los últimos seis (6) meses </w:t>
      </w:r>
      <w:r w:rsidRPr="00FD3A45">
        <w:rPr>
          <w:rFonts w:ascii="Arial" w:hAnsi="Arial" w:cs="Arial"/>
          <w:sz w:val="22"/>
          <w:szCs w:val="22"/>
        </w:rPr>
        <w:t>contados a partir de</w:t>
      </w:r>
      <w:r w:rsidRPr="00FD3A45">
        <w:rPr>
          <w:rFonts w:ascii="Arial" w:hAnsi="Arial" w:cs="Arial"/>
          <w:sz w:val="22"/>
          <w:szCs w:val="22"/>
          <w:lang w:val="x-none"/>
        </w:rPr>
        <w:t xml:space="preserve"> </w:t>
      </w:r>
      <w:r w:rsidRPr="00FD3A45">
        <w:rPr>
          <w:rFonts w:ascii="Arial" w:hAnsi="Arial" w:cs="Arial"/>
          <w:sz w:val="22"/>
          <w:szCs w:val="22"/>
        </w:rPr>
        <w:t>la fecha de cierre del presente procedimiento de selección. Lo anterior, en cumplimiento de lo dispuesto en el artículo 50 de la Ley 789 de 2002.</w:t>
      </w:r>
    </w:p>
    <w:p w:rsidR="00B96957" w:rsidRPr="00FD3A45" w:rsidRDefault="00B96957" w:rsidP="00B96957">
      <w:pPr>
        <w:numPr>
          <w:ilvl w:val="12"/>
          <w:numId w:val="0"/>
        </w:num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eastAsia="Calibri" w:hAnsi="Arial" w:cs="Arial"/>
          <w:sz w:val="22"/>
          <w:szCs w:val="22"/>
          <w:highlight w:val="lightGray"/>
          <w:lang w:eastAsia="en-US"/>
        </w:rPr>
        <w:t>[Incluir el nombre d</w:t>
      </w:r>
      <w:r w:rsidRPr="00FD3A45">
        <w:rPr>
          <w:rFonts w:ascii="Arial" w:eastAsia="Calibri" w:hAnsi="Arial" w:cs="Arial"/>
          <w:sz w:val="22"/>
          <w:szCs w:val="22"/>
          <w:highlight w:val="lightGray"/>
          <w:shd w:val="clear" w:color="auto" w:fill="FFFFFF"/>
          <w:lang w:eastAsia="en-US"/>
        </w:rPr>
        <w:t>el revisor fiscal, según corresponda]</w:t>
      </w:r>
      <w:r w:rsidRPr="00FD3A45">
        <w:rPr>
          <w:rFonts w:ascii="Arial" w:eastAsia="Calibri" w:hAnsi="Arial" w:cs="Arial"/>
          <w:sz w:val="22"/>
          <w:szCs w:val="22"/>
          <w:lang w:eastAsia="en-US"/>
        </w:rPr>
        <w:t xml:space="preserve"> identificado con </w:t>
      </w:r>
      <w:r w:rsidRPr="00FD3A45">
        <w:rPr>
          <w:rFonts w:ascii="Arial" w:eastAsia="Calibri" w:hAnsi="Arial" w:cs="Arial"/>
          <w:sz w:val="22"/>
          <w:szCs w:val="22"/>
          <w:highlight w:val="lightGray"/>
          <w:shd w:val="clear" w:color="auto" w:fill="FFFFFF"/>
          <w:lang w:eastAsia="en-US"/>
        </w:rPr>
        <w:t>[Incluir</w:t>
      </w:r>
      <w:r w:rsidRPr="00FD3A45">
        <w:rPr>
          <w:rFonts w:ascii="Arial" w:eastAsia="Calibri" w:hAnsi="Arial" w:cs="Arial"/>
          <w:sz w:val="22"/>
          <w:szCs w:val="22"/>
          <w:highlight w:val="lightGray"/>
          <w:lang w:eastAsia="en-US"/>
        </w:rPr>
        <w:t xml:space="preserve"> el número de identificación]</w:t>
      </w:r>
      <w:r w:rsidRPr="00FD3A45">
        <w:rPr>
          <w:rFonts w:ascii="Arial" w:hAnsi="Arial" w:cs="Arial"/>
          <w:sz w:val="22"/>
          <w:szCs w:val="22"/>
        </w:rPr>
        <w:t xml:space="preserve">, y con tarjeta profesional No. </w:t>
      </w:r>
      <w:r w:rsidRPr="00FD3A45">
        <w:rPr>
          <w:rFonts w:ascii="Arial" w:hAnsi="Arial" w:cs="Arial"/>
          <w:sz w:val="22"/>
          <w:szCs w:val="22"/>
          <w:highlight w:val="lightGray"/>
        </w:rPr>
        <w:t>[Incluir número de tarjeta profesional]</w:t>
      </w:r>
      <w:r w:rsidRPr="00FD3A45">
        <w:rPr>
          <w:rFonts w:ascii="Arial" w:hAnsi="Arial" w:cs="Arial"/>
          <w:sz w:val="22"/>
          <w:szCs w:val="22"/>
        </w:rPr>
        <w:t xml:space="preserve"> de la Junta Central de Contadores de Colombia, en mi condición de Revisor Fiscal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3A45">
        <w:rPr>
          <w:rFonts w:ascii="Arial" w:hAnsi="Arial" w:cs="Arial"/>
          <w:i/>
          <w:iCs/>
          <w:sz w:val="22"/>
          <w:szCs w:val="22"/>
        </w:rPr>
        <w:t xml:space="preserve"> (artículo 65 Ley 1819 de 2016 y artículo 3 Decreto 1047 de 1983), </w:t>
      </w:r>
      <w:r w:rsidRPr="00FD3A45">
        <w:rPr>
          <w:rFonts w:ascii="Arial" w:hAnsi="Arial" w:cs="Arial"/>
          <w:sz w:val="22"/>
          <w:szCs w:val="22"/>
        </w:rPr>
        <w:t xml:space="preserve">pagados por la compañía durante los últimos seis (6) meses </w:t>
      </w:r>
      <w:r w:rsidRPr="00FD3A45">
        <w:rPr>
          <w:rFonts w:ascii="Arial" w:hAnsi="Arial" w:cs="Arial"/>
          <w:sz w:val="22"/>
          <w:szCs w:val="22"/>
          <w:lang w:val="x-none"/>
        </w:rPr>
        <w:t>contados a partir de</w:t>
      </w:r>
      <w:r w:rsidRPr="00FD3A45">
        <w:rPr>
          <w:rFonts w:ascii="Arial" w:hAnsi="Arial" w:cs="Arial"/>
          <w:sz w:val="22"/>
          <w:szCs w:val="22"/>
        </w:rPr>
        <w:t xml:space="preserve"> </w:t>
      </w:r>
      <w:r w:rsidRPr="00FD3A45">
        <w:rPr>
          <w:rFonts w:ascii="Arial" w:hAnsi="Arial" w:cs="Arial"/>
          <w:sz w:val="22"/>
          <w:szCs w:val="22"/>
          <w:lang w:val="x-none"/>
        </w:rPr>
        <w:t>la fecha de cierre</w:t>
      </w:r>
      <w:r w:rsidRPr="00FD3A45">
        <w:rPr>
          <w:rFonts w:ascii="Arial" w:hAnsi="Arial" w:cs="Arial"/>
          <w:sz w:val="22"/>
          <w:szCs w:val="22"/>
        </w:rPr>
        <w:t xml:space="preserve"> del presente procedimiento de selección. Lo anterior, en cumplimiento de lo dispuesto en el artículo 50 de la Ley 789 de 2002. </w:t>
      </w:r>
    </w:p>
    <w:p w:rsidR="00B96957" w:rsidRPr="00FD3A45" w:rsidRDefault="00B96957" w:rsidP="00B96957">
      <w:pPr>
        <w:numPr>
          <w:ilvl w:val="12"/>
          <w:numId w:val="0"/>
        </w:numPr>
        <w:jc w:val="both"/>
        <w:rPr>
          <w:rFonts w:ascii="Arial" w:hAnsi="Arial" w:cs="Arial"/>
          <w:sz w:val="22"/>
          <w:szCs w:val="22"/>
        </w:rPr>
      </w:pPr>
    </w:p>
    <w:p w:rsidR="00B96957" w:rsidRPr="00FD3A45" w:rsidRDefault="00B96957" w:rsidP="00B96957">
      <w:pPr>
        <w:numPr>
          <w:ilvl w:val="12"/>
          <w:numId w:val="0"/>
        </w:numPr>
        <w:jc w:val="both"/>
        <w:rPr>
          <w:rFonts w:ascii="Arial" w:hAnsi="Arial" w:cs="Arial"/>
          <w:sz w:val="22"/>
          <w:szCs w:val="22"/>
          <w:highlight w:val="lightGray"/>
        </w:rPr>
      </w:pPr>
      <w:r w:rsidRPr="00FD3A45">
        <w:rPr>
          <w:rFonts w:ascii="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rsidR="00B96957" w:rsidRPr="00FD3A45" w:rsidRDefault="00B96957" w:rsidP="00B96957">
      <w:pPr>
        <w:numPr>
          <w:ilvl w:val="12"/>
          <w:numId w:val="0"/>
        </w:numPr>
        <w:jc w:val="both"/>
        <w:rPr>
          <w:rFonts w:ascii="Arial" w:hAnsi="Arial" w:cs="Arial"/>
          <w:sz w:val="22"/>
          <w:szCs w:val="22"/>
          <w:highlight w:val="lightGray"/>
        </w:rPr>
      </w:pP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del representante legal de la persona jurídica]</w:t>
      </w:r>
      <w:r w:rsidRPr="00FD3A45">
        <w:rPr>
          <w:rFonts w:ascii="Arial" w:hAnsi="Arial" w:cs="Arial"/>
          <w:sz w:val="22"/>
          <w:szCs w:val="22"/>
        </w:rPr>
        <w:t xml:space="preserve"> identificado con</w:t>
      </w:r>
      <w:r w:rsidRPr="00FD3A45">
        <w:rPr>
          <w:rFonts w:ascii="Arial" w:hAnsi="Arial" w:cs="Arial"/>
          <w:sz w:val="22"/>
          <w:szCs w:val="22"/>
          <w:highlight w:val="lightGray"/>
        </w:rPr>
        <w:t xml:space="preserve"> [Incluir el número de identificación] </w:t>
      </w:r>
      <w:r w:rsidRPr="00FD3A45">
        <w:rPr>
          <w:rFonts w:ascii="Arial" w:hAnsi="Arial" w:cs="Arial"/>
          <w:sz w:val="22"/>
          <w:szCs w:val="22"/>
        </w:rPr>
        <w:t>en mi condición de representante legal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3A45">
        <w:rPr>
          <w:rFonts w:ascii="Arial" w:hAnsi="Arial" w:cs="Arial"/>
          <w:i/>
          <w:iCs/>
          <w:sz w:val="22"/>
          <w:szCs w:val="22"/>
        </w:rPr>
        <w:t xml:space="preserve"> (artículo 65 Ley 1819 de 2016 y artículo 3 Decreto 1047 de 1983), </w:t>
      </w:r>
      <w:r w:rsidRPr="00FD3A45">
        <w:rPr>
          <w:rFonts w:ascii="Arial" w:hAnsi="Arial" w:cs="Arial"/>
          <w:sz w:val="22"/>
          <w:szCs w:val="22"/>
        </w:rPr>
        <w:t xml:space="preserve">pagados por la compañía </w:t>
      </w:r>
      <w:r w:rsidRPr="00FD3A45">
        <w:rPr>
          <w:rFonts w:ascii="Arial" w:hAnsi="Arial" w:cs="Arial"/>
          <w:sz w:val="22"/>
          <w:szCs w:val="22"/>
          <w:lang w:val="x-none"/>
        </w:rPr>
        <w:t xml:space="preserve">a partir </w:t>
      </w:r>
      <w:r w:rsidRPr="00FD3A45">
        <w:rPr>
          <w:rFonts w:ascii="Arial" w:hAnsi="Arial" w:cs="Arial"/>
          <w:sz w:val="22"/>
          <w:szCs w:val="22"/>
        </w:rPr>
        <w:t xml:space="preserve">de </w:t>
      </w:r>
      <w:r w:rsidRPr="00FD3A45">
        <w:rPr>
          <w:rFonts w:ascii="Arial" w:hAnsi="Arial" w:cs="Arial"/>
          <w:sz w:val="22"/>
          <w:szCs w:val="22"/>
          <w:highlight w:val="lightGray"/>
        </w:rPr>
        <w:t>[fecha de constitución]</w:t>
      </w:r>
      <w:r w:rsidRPr="00FD3A45">
        <w:rPr>
          <w:rFonts w:ascii="Arial" w:hAnsi="Arial" w:cs="Arial"/>
          <w:sz w:val="22"/>
          <w:szCs w:val="22"/>
        </w:rPr>
        <w:t>. Lo anterior, en cumplimiento de lo dispuesto en el artículo 50 de la Ley 789 de 2002.</w:t>
      </w:r>
    </w:p>
    <w:p w:rsidR="00B96957" w:rsidRPr="00FD3A45" w:rsidRDefault="00B96957" w:rsidP="00B96957">
      <w:pPr>
        <w:numPr>
          <w:ilvl w:val="12"/>
          <w:numId w:val="0"/>
        </w:num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eastAsia="Calibri" w:hAnsi="Arial" w:cs="Arial"/>
          <w:sz w:val="22"/>
          <w:szCs w:val="22"/>
          <w:highlight w:val="lightGray"/>
          <w:lang w:eastAsia="en-US"/>
        </w:rPr>
        <w:t>[Incluir el nombre d</w:t>
      </w:r>
      <w:r w:rsidRPr="00FD3A45">
        <w:rPr>
          <w:rFonts w:ascii="Arial" w:eastAsia="Calibri" w:hAnsi="Arial" w:cs="Arial"/>
          <w:sz w:val="22"/>
          <w:szCs w:val="22"/>
          <w:highlight w:val="lightGray"/>
          <w:shd w:val="clear" w:color="auto" w:fill="FFFFFF"/>
          <w:lang w:eastAsia="en-US"/>
        </w:rPr>
        <w:t>el revisor fiscal, según corresponda]</w:t>
      </w:r>
      <w:r w:rsidRPr="00FD3A45">
        <w:rPr>
          <w:rFonts w:ascii="Arial" w:eastAsia="Calibri" w:hAnsi="Arial" w:cs="Arial"/>
          <w:sz w:val="22"/>
          <w:szCs w:val="22"/>
          <w:lang w:eastAsia="en-US"/>
        </w:rPr>
        <w:t xml:space="preserve"> identificado con </w:t>
      </w:r>
      <w:r w:rsidRPr="00FD3A45">
        <w:rPr>
          <w:rFonts w:ascii="Arial" w:eastAsia="Calibri" w:hAnsi="Arial" w:cs="Arial"/>
          <w:sz w:val="22"/>
          <w:szCs w:val="22"/>
          <w:highlight w:val="lightGray"/>
          <w:lang w:eastAsia="en-US"/>
        </w:rPr>
        <w:t>[Incluir el número de identificación</w:t>
      </w:r>
      <w:r w:rsidRPr="00FD3A45">
        <w:rPr>
          <w:rFonts w:ascii="Arial" w:eastAsia="Calibri" w:hAnsi="Arial" w:cs="Arial"/>
          <w:sz w:val="22"/>
          <w:szCs w:val="22"/>
          <w:lang w:eastAsia="en-US"/>
        </w:rPr>
        <w:t>]</w:t>
      </w:r>
      <w:r w:rsidRPr="00FD3A45">
        <w:rPr>
          <w:rFonts w:ascii="Arial" w:hAnsi="Arial" w:cs="Arial"/>
          <w:sz w:val="22"/>
          <w:szCs w:val="22"/>
        </w:rPr>
        <w:t xml:space="preserve">, y con tarjeta profesional No. </w:t>
      </w:r>
      <w:r w:rsidRPr="00FD3A45">
        <w:rPr>
          <w:rFonts w:ascii="Arial" w:hAnsi="Arial" w:cs="Arial"/>
          <w:sz w:val="22"/>
          <w:szCs w:val="22"/>
          <w:highlight w:val="lightGray"/>
        </w:rPr>
        <w:t>[Incluir número de tarjeta profesional]</w:t>
      </w:r>
      <w:r w:rsidRPr="00FD3A45">
        <w:rPr>
          <w:rFonts w:ascii="Arial" w:hAnsi="Arial" w:cs="Arial"/>
          <w:sz w:val="22"/>
          <w:szCs w:val="22"/>
        </w:rPr>
        <w:t xml:space="preserve"> de la Junta Central de Contadores de Colombia, en mi condición de revisor fiscal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xml:space="preserve">, debidamente inscrito en la Cámara de Comercio de ________, luego de examinar de acuerdo con las normas de auditoría generalmente aceptadas en </w:t>
      </w:r>
      <w:r w:rsidRPr="00FD3A45">
        <w:rPr>
          <w:rFonts w:ascii="Arial" w:hAnsi="Arial" w:cs="Arial"/>
          <w:sz w:val="22"/>
          <w:szCs w:val="22"/>
        </w:rPr>
        <w:lastRenderedPageBreak/>
        <w:t>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D3A45">
        <w:rPr>
          <w:rFonts w:ascii="Arial" w:hAnsi="Arial" w:cs="Arial"/>
          <w:i/>
          <w:iCs/>
          <w:sz w:val="22"/>
          <w:szCs w:val="22"/>
        </w:rPr>
        <w:t xml:space="preserve"> (artículo 65 Ley 1819 de 2016 y artículo 3 Decreto 1047 de 1983), </w:t>
      </w:r>
      <w:r w:rsidRPr="00FD3A45">
        <w:rPr>
          <w:rFonts w:ascii="Arial" w:hAnsi="Arial" w:cs="Arial"/>
          <w:sz w:val="22"/>
          <w:szCs w:val="22"/>
        </w:rPr>
        <w:t xml:space="preserve">pagados por la compañía </w:t>
      </w:r>
      <w:r w:rsidRPr="00FD3A45">
        <w:rPr>
          <w:rFonts w:ascii="Arial" w:hAnsi="Arial" w:cs="Arial"/>
          <w:sz w:val="22"/>
          <w:szCs w:val="22"/>
          <w:lang w:val="x-none"/>
        </w:rPr>
        <w:t xml:space="preserve">a partir </w:t>
      </w:r>
      <w:r w:rsidRPr="00FD3A45">
        <w:rPr>
          <w:rFonts w:ascii="Arial" w:hAnsi="Arial" w:cs="Arial"/>
          <w:sz w:val="22"/>
          <w:szCs w:val="22"/>
        </w:rPr>
        <w:t xml:space="preserve">de </w:t>
      </w:r>
      <w:r w:rsidRPr="00FD3A45">
        <w:rPr>
          <w:rFonts w:ascii="Arial" w:hAnsi="Arial" w:cs="Arial"/>
          <w:sz w:val="22"/>
          <w:szCs w:val="22"/>
          <w:highlight w:val="lightGray"/>
        </w:rPr>
        <w:t>[</w:t>
      </w:r>
      <w:r w:rsidRPr="00FD3A45">
        <w:rPr>
          <w:rFonts w:ascii="Arial" w:hAnsi="Arial" w:cs="Arial"/>
          <w:sz w:val="22"/>
          <w:szCs w:val="22"/>
          <w:highlight w:val="lightGray"/>
          <w:lang w:val="x-none"/>
        </w:rPr>
        <w:t>fecha de</w:t>
      </w:r>
      <w:r w:rsidRPr="00FD3A45">
        <w:rPr>
          <w:rFonts w:ascii="Arial" w:hAnsi="Arial" w:cs="Arial"/>
          <w:sz w:val="22"/>
          <w:szCs w:val="22"/>
          <w:highlight w:val="lightGray"/>
        </w:rPr>
        <w:t xml:space="preserve"> constitución]</w:t>
      </w:r>
      <w:r w:rsidRPr="00FD3A45">
        <w:rPr>
          <w:rFonts w:ascii="Arial" w:hAnsi="Arial" w:cs="Arial"/>
          <w:sz w:val="22"/>
          <w:szCs w:val="22"/>
        </w:rPr>
        <w:t>. Lo anterior, en cumplimiento de lo dispuesto en el artículo 50 de la Ley 789 de 2002.</w:t>
      </w:r>
    </w:p>
    <w:p w:rsidR="00B96957" w:rsidRPr="00FD3A45" w:rsidRDefault="00B96957" w:rsidP="00B96957">
      <w:pPr>
        <w:numPr>
          <w:ilvl w:val="12"/>
          <w:numId w:val="0"/>
        </w:numPr>
        <w:jc w:val="both"/>
        <w:rPr>
          <w:rFonts w:ascii="Arial" w:hAnsi="Arial" w:cs="Arial"/>
          <w:sz w:val="22"/>
          <w:szCs w:val="22"/>
        </w:rPr>
      </w:pPr>
    </w:p>
    <w:p w:rsidR="00B96957" w:rsidRPr="00FD3A45" w:rsidRDefault="00B96957" w:rsidP="00B96957">
      <w:pPr>
        <w:numPr>
          <w:ilvl w:val="12"/>
          <w:numId w:val="0"/>
        </w:numPr>
        <w:jc w:val="both"/>
        <w:rPr>
          <w:rFonts w:ascii="Arial" w:hAnsi="Arial" w:cs="Arial"/>
          <w:sz w:val="22"/>
          <w:szCs w:val="22"/>
        </w:rPr>
      </w:pPr>
      <w:r w:rsidRPr="00FD3A45">
        <w:rPr>
          <w:rFonts w:ascii="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B96957" w:rsidRPr="00FD3A45" w:rsidRDefault="00B96957" w:rsidP="00B96957">
      <w:pPr>
        <w:numPr>
          <w:ilvl w:val="12"/>
          <w:numId w:val="0"/>
        </w:num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B96957" w:rsidRPr="00FD3A45" w:rsidRDefault="00B96957" w:rsidP="00B96957">
      <w:pPr>
        <w:numPr>
          <w:ilvl w:val="12"/>
          <w:numId w:val="0"/>
        </w:numPr>
        <w:jc w:val="both"/>
        <w:rPr>
          <w:rFonts w:ascii="Arial" w:hAnsi="Arial" w:cs="Arial"/>
          <w:sz w:val="22"/>
          <w:szCs w:val="22"/>
        </w:rPr>
      </w:pPr>
    </w:p>
    <w:p w:rsidR="00B96957" w:rsidRPr="00FD3A45" w:rsidRDefault="00B96957" w:rsidP="00B96957">
      <w:pPr>
        <w:numPr>
          <w:ilvl w:val="12"/>
          <w:numId w:val="0"/>
        </w:numPr>
        <w:jc w:val="both"/>
        <w:rPr>
          <w:rFonts w:ascii="Arial" w:hAnsi="Arial" w:cs="Arial"/>
          <w:sz w:val="22"/>
          <w:szCs w:val="22"/>
        </w:rPr>
      </w:pPr>
      <w:r w:rsidRPr="00FD3A45">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B96957" w:rsidRPr="00FD3A45" w:rsidRDefault="00B96957" w:rsidP="00B96957">
      <w:pPr>
        <w:numPr>
          <w:ilvl w:val="12"/>
          <w:numId w:val="0"/>
        </w:numPr>
        <w:jc w:val="both"/>
        <w:rPr>
          <w:rFonts w:ascii="Arial" w:hAnsi="Arial" w:cs="Arial"/>
          <w:sz w:val="22"/>
          <w:szCs w:val="22"/>
        </w:rPr>
      </w:pPr>
    </w:p>
    <w:p w:rsidR="00B96957" w:rsidRPr="00FD3A45" w:rsidRDefault="00B96957" w:rsidP="00B96957">
      <w:pPr>
        <w:ind w:firstLine="11"/>
        <w:jc w:val="both"/>
        <w:rPr>
          <w:rFonts w:ascii="Arial" w:hAnsi="Arial" w:cs="Arial"/>
          <w:sz w:val="22"/>
          <w:szCs w:val="22"/>
        </w:rPr>
      </w:pPr>
      <w:r w:rsidRPr="00FD3A45">
        <w:rPr>
          <w:rFonts w:ascii="Arial" w:hAnsi="Arial" w:cs="Arial"/>
          <w:sz w:val="22"/>
          <w:szCs w:val="22"/>
          <w:highlight w:val="lightGray"/>
        </w:rPr>
        <w:t>[Cuando la persona jurídica no haya tenido personal a cargo dentro de los seis (6) meses anteriores a la presentación de la propuesta deberá manifestarlo de la siguiente manera:]</w:t>
      </w:r>
      <w:r w:rsidRPr="00FD3A45">
        <w:rPr>
          <w:rFonts w:ascii="Arial" w:hAnsi="Arial" w:cs="Arial"/>
          <w:sz w:val="22"/>
          <w:szCs w:val="22"/>
        </w:rPr>
        <w:t xml:space="preserve"> </w:t>
      </w:r>
    </w:p>
    <w:p w:rsidR="00B96957" w:rsidRPr="00FD3A45" w:rsidRDefault="00B96957" w:rsidP="00B96957">
      <w:pPr>
        <w:ind w:firstLine="11"/>
        <w:jc w:val="both"/>
        <w:rPr>
          <w:rFonts w:ascii="Arial" w:hAnsi="Arial" w:cs="Arial"/>
          <w:sz w:val="22"/>
          <w:szCs w:val="22"/>
        </w:rPr>
      </w:pPr>
    </w:p>
    <w:p w:rsidR="00B96957" w:rsidRPr="00FD3A45" w:rsidRDefault="00B96957" w:rsidP="00B96957">
      <w:pPr>
        <w:ind w:firstLine="11"/>
        <w:jc w:val="both"/>
        <w:rPr>
          <w:rFonts w:ascii="Arial" w:hAnsi="Arial" w:cs="Arial"/>
          <w:sz w:val="22"/>
          <w:szCs w:val="22"/>
        </w:rPr>
      </w:pPr>
      <w:r w:rsidRPr="00FD3A45">
        <w:rPr>
          <w:rFonts w:ascii="Arial" w:hAnsi="Arial" w:cs="Arial"/>
          <w:sz w:val="22"/>
          <w:szCs w:val="22"/>
          <w:highlight w:val="lightGray"/>
        </w:rPr>
        <w:t>[Incluir el nombre d</w:t>
      </w:r>
      <w:r w:rsidRPr="00FD3A45">
        <w:rPr>
          <w:rFonts w:ascii="Arial" w:hAnsi="Arial" w:cs="Arial"/>
          <w:sz w:val="22"/>
          <w:szCs w:val="22"/>
          <w:highlight w:val="lightGray"/>
          <w:shd w:val="clear" w:color="auto" w:fill="FFFFFF"/>
        </w:rPr>
        <w:t>el representante legal de la persona jurídica o el revisor fiscal, según corresponda]</w:t>
      </w:r>
      <w:r w:rsidRPr="00FD3A45">
        <w:rPr>
          <w:rFonts w:ascii="Arial" w:hAnsi="Arial" w:cs="Arial"/>
          <w:sz w:val="22"/>
          <w:szCs w:val="22"/>
        </w:rPr>
        <w:t xml:space="preserve"> identificado con </w:t>
      </w:r>
      <w:r w:rsidRPr="00FD3A45">
        <w:rPr>
          <w:rFonts w:ascii="Arial" w:hAnsi="Arial" w:cs="Arial"/>
          <w:sz w:val="22"/>
          <w:szCs w:val="22"/>
          <w:highlight w:val="lightGray"/>
          <w:shd w:val="clear" w:color="auto" w:fill="FFFFFF"/>
        </w:rPr>
        <w:t>[Incluir</w:t>
      </w:r>
      <w:r w:rsidRPr="00FD3A45">
        <w:rPr>
          <w:rFonts w:ascii="Arial" w:hAnsi="Arial" w:cs="Arial"/>
          <w:sz w:val="22"/>
          <w:szCs w:val="22"/>
          <w:highlight w:val="lightGray"/>
        </w:rPr>
        <w:t xml:space="preserve"> el número de identificación</w:t>
      </w:r>
      <w:r w:rsidRPr="00FD3A45">
        <w:rPr>
          <w:rFonts w:ascii="Arial" w:hAnsi="Arial" w:cs="Arial"/>
          <w:sz w:val="22"/>
          <w:szCs w:val="22"/>
          <w:highlight w:val="lightGray"/>
          <w:shd w:val="clear" w:color="auto" w:fill="FFFFFF"/>
        </w:rPr>
        <w:t>]</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rsidR="00B96957" w:rsidRPr="00FD3A45" w:rsidRDefault="00B96957" w:rsidP="00B96957">
      <w:pPr>
        <w:numPr>
          <w:ilvl w:val="12"/>
          <w:numId w:val="0"/>
        </w:numPr>
        <w:jc w:val="both"/>
        <w:rPr>
          <w:rFonts w:ascii="Arial" w:hAnsi="Arial" w:cs="Arial"/>
          <w:sz w:val="22"/>
          <w:szCs w:val="22"/>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eastAsia="Calibri" w:hAnsi="Arial" w:cs="Arial"/>
          <w:b/>
          <w:sz w:val="22"/>
          <w:szCs w:val="22"/>
          <w:lang w:eastAsia="en-US"/>
        </w:rPr>
      </w:pPr>
    </w:p>
    <w:p w:rsidR="00B96957" w:rsidRPr="00FD3A45" w:rsidRDefault="00B96957" w:rsidP="00B96957">
      <w:pPr>
        <w:jc w:val="both"/>
        <w:rPr>
          <w:rFonts w:ascii="Arial" w:eastAsia="Calibri" w:hAnsi="Arial" w:cs="Arial"/>
          <w:bCs/>
          <w:sz w:val="22"/>
          <w:szCs w:val="22"/>
          <w:lang w:eastAsia="en-US"/>
        </w:rPr>
      </w:pPr>
      <w:r w:rsidRPr="00FD3A45">
        <w:rPr>
          <w:rFonts w:ascii="Arial" w:eastAsia="Calibri" w:hAnsi="Arial" w:cs="Arial"/>
          <w:bCs/>
          <w:sz w:val="22"/>
          <w:szCs w:val="22"/>
          <w:lang w:eastAsia="en-US"/>
        </w:rPr>
        <w:t>_____________________________________________________________________</w:t>
      </w:r>
    </w:p>
    <w:p w:rsidR="00B96957" w:rsidRPr="00FD3A45" w:rsidRDefault="00B96957" w:rsidP="00B96957">
      <w:pPr>
        <w:jc w:val="both"/>
        <w:rPr>
          <w:rFonts w:ascii="Arial" w:eastAsia="Calibri" w:hAnsi="Arial" w:cs="Arial"/>
          <w:sz w:val="22"/>
          <w:szCs w:val="22"/>
          <w:highlight w:val="lightGray"/>
          <w:lang w:eastAsia="en-US"/>
        </w:rPr>
      </w:pPr>
      <w:r w:rsidRPr="00FD3A45">
        <w:rPr>
          <w:rFonts w:ascii="Arial" w:eastAsia="Calibri" w:hAnsi="Arial" w:cs="Arial"/>
          <w:sz w:val="22"/>
          <w:szCs w:val="22"/>
          <w:highlight w:val="lightGray"/>
          <w:lang w:eastAsia="en-US"/>
        </w:rPr>
        <w:t>[Nombre y firma del representante legal de la persona jurídica o el revisor fiscal, según corresponda]</w:t>
      </w:r>
    </w:p>
    <w:p w:rsidR="00B96957" w:rsidRPr="00FD3A45" w:rsidRDefault="00B96957" w:rsidP="00B96957">
      <w:pPr>
        <w:numPr>
          <w:ilvl w:val="12"/>
          <w:numId w:val="0"/>
        </w:numPr>
        <w:jc w:val="both"/>
        <w:rPr>
          <w:rFonts w:ascii="Arial" w:hAnsi="Arial" w:cs="Arial"/>
          <w:b/>
          <w:sz w:val="22"/>
          <w:szCs w:val="22"/>
        </w:rPr>
      </w:pPr>
    </w:p>
    <w:p w:rsidR="00B96957" w:rsidRPr="00FD3A45" w:rsidRDefault="00B96957" w:rsidP="00B96957">
      <w:pPr>
        <w:autoSpaceDE w:val="0"/>
        <w:autoSpaceDN w:val="0"/>
        <w:adjustRightInd w:val="0"/>
        <w:jc w:val="both"/>
        <w:rPr>
          <w:rFonts w:ascii="Arial" w:hAnsi="Arial" w:cs="Arial"/>
          <w:b/>
          <w:sz w:val="22"/>
          <w:szCs w:val="22"/>
        </w:rPr>
      </w:pPr>
      <w:r w:rsidRPr="00FD3A45">
        <w:rPr>
          <w:rFonts w:ascii="Arial" w:eastAsia="Arial Narrow,Bold" w:hAnsi="Arial" w:cs="Arial"/>
          <w:b/>
          <w:sz w:val="22"/>
          <w:szCs w:val="22"/>
        </w:rPr>
        <w:t>Nota:</w:t>
      </w:r>
      <w:r w:rsidRPr="00FD3A45">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B96957" w:rsidRPr="00FD3A45" w:rsidRDefault="00B96957" w:rsidP="00B96957">
      <w:pPr>
        <w:numPr>
          <w:ilvl w:val="12"/>
          <w:numId w:val="0"/>
        </w:numPr>
        <w:jc w:val="both"/>
        <w:rPr>
          <w:rFonts w:ascii="Arial" w:hAnsi="Arial" w:cs="Arial"/>
          <w:b/>
          <w:sz w:val="22"/>
          <w:szCs w:val="22"/>
        </w:rPr>
      </w:pPr>
    </w:p>
    <w:p w:rsidR="007E748B" w:rsidRPr="00FD3A45" w:rsidRDefault="007E748B" w:rsidP="00B96957">
      <w:pPr>
        <w:numPr>
          <w:ilvl w:val="12"/>
          <w:numId w:val="0"/>
        </w:numPr>
        <w:jc w:val="both"/>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FD3A45" w:rsidRDefault="00FD3A45" w:rsidP="007E748B">
      <w:pPr>
        <w:numPr>
          <w:ilvl w:val="12"/>
          <w:numId w:val="0"/>
        </w:numPr>
        <w:jc w:val="center"/>
        <w:rPr>
          <w:rFonts w:ascii="Arial" w:hAnsi="Arial" w:cs="Arial"/>
          <w:b/>
          <w:sz w:val="22"/>
          <w:szCs w:val="22"/>
        </w:rPr>
      </w:pPr>
    </w:p>
    <w:p w:rsidR="00B96957" w:rsidRPr="00FD3A45" w:rsidRDefault="00B96957" w:rsidP="007E748B">
      <w:pPr>
        <w:numPr>
          <w:ilvl w:val="12"/>
          <w:numId w:val="0"/>
        </w:numPr>
        <w:jc w:val="center"/>
        <w:rPr>
          <w:rFonts w:ascii="Arial" w:hAnsi="Arial" w:cs="Arial"/>
          <w:b/>
          <w:sz w:val="22"/>
          <w:szCs w:val="22"/>
        </w:rPr>
      </w:pPr>
      <w:r w:rsidRPr="00FD3A45">
        <w:rPr>
          <w:rFonts w:ascii="Arial" w:hAnsi="Arial" w:cs="Arial"/>
          <w:b/>
          <w:sz w:val="22"/>
          <w:szCs w:val="22"/>
        </w:rPr>
        <w:t>FORMATO 6</w:t>
      </w:r>
      <w:r w:rsidR="007E748B" w:rsidRPr="00FD3A45">
        <w:rPr>
          <w:rFonts w:ascii="Arial" w:hAnsi="Arial" w:cs="Arial"/>
          <w:b/>
          <w:sz w:val="22"/>
          <w:szCs w:val="22"/>
        </w:rPr>
        <w:t xml:space="preserve">- </w:t>
      </w:r>
      <w:r w:rsidRPr="00FD3A45">
        <w:rPr>
          <w:rFonts w:ascii="Arial" w:hAnsi="Arial" w:cs="Arial"/>
          <w:b/>
          <w:sz w:val="22"/>
          <w:szCs w:val="22"/>
        </w:rPr>
        <w:t>PAGOS DE SEGURIDAD SOCIAL Y APORTES LEGALES</w:t>
      </w:r>
    </w:p>
    <w:p w:rsidR="00B96957" w:rsidRPr="00FD3A45" w:rsidRDefault="00B96957" w:rsidP="007E748B">
      <w:pPr>
        <w:autoSpaceDE w:val="0"/>
        <w:autoSpaceDN w:val="0"/>
        <w:adjustRightInd w:val="0"/>
        <w:jc w:val="center"/>
        <w:rPr>
          <w:rFonts w:ascii="Arial" w:hAnsi="Arial" w:cs="Arial"/>
          <w:b/>
          <w:sz w:val="22"/>
          <w:szCs w:val="22"/>
        </w:rPr>
      </w:pPr>
    </w:p>
    <w:p w:rsidR="00B96957" w:rsidRPr="00FD3A45" w:rsidRDefault="00B96957" w:rsidP="007E748B">
      <w:pPr>
        <w:autoSpaceDE w:val="0"/>
        <w:autoSpaceDN w:val="0"/>
        <w:adjustRightInd w:val="0"/>
        <w:jc w:val="center"/>
        <w:rPr>
          <w:rFonts w:ascii="Arial" w:hAnsi="Arial" w:cs="Arial"/>
          <w:b/>
          <w:sz w:val="22"/>
          <w:szCs w:val="22"/>
        </w:rPr>
      </w:pPr>
      <w:r w:rsidRPr="00FD3A45">
        <w:rPr>
          <w:rFonts w:ascii="Arial" w:hAnsi="Arial" w:cs="Arial"/>
          <w:b/>
          <w:sz w:val="22"/>
          <w:szCs w:val="22"/>
        </w:rPr>
        <w:t>ARTICULO 9 LEY 828 DE 2003</w:t>
      </w:r>
    </w:p>
    <w:p w:rsidR="00B96957" w:rsidRPr="00FD3A45" w:rsidRDefault="00B96957" w:rsidP="007E748B">
      <w:pPr>
        <w:autoSpaceDE w:val="0"/>
        <w:autoSpaceDN w:val="0"/>
        <w:adjustRightInd w:val="0"/>
        <w:jc w:val="center"/>
        <w:rPr>
          <w:rFonts w:ascii="Arial" w:hAnsi="Arial" w:cs="Arial"/>
          <w:b/>
          <w:sz w:val="22"/>
          <w:szCs w:val="22"/>
        </w:rPr>
      </w:pPr>
      <w:r w:rsidRPr="00FD3A45">
        <w:rPr>
          <w:rFonts w:ascii="Arial" w:hAnsi="Arial" w:cs="Arial"/>
          <w:b/>
          <w:sz w:val="22"/>
          <w:szCs w:val="22"/>
        </w:rPr>
        <w:t>(</w:t>
      </w:r>
      <w:r w:rsidRPr="00FD3A45">
        <w:rPr>
          <w:rFonts w:ascii="Arial" w:hAnsi="Arial" w:cs="Arial"/>
          <w:b/>
          <w:sz w:val="22"/>
          <w:szCs w:val="22"/>
          <w:highlight w:val="lightGray"/>
        </w:rPr>
        <w:t>PERSONAS NATURALES</w:t>
      </w:r>
      <w:r w:rsidRPr="00FD3A45">
        <w:rPr>
          <w:rFonts w:ascii="Arial" w:hAnsi="Arial" w:cs="Arial"/>
          <w:b/>
          <w:sz w:val="22"/>
          <w:szCs w:val="22"/>
        </w:rPr>
        <w:t>)</w:t>
      </w:r>
    </w:p>
    <w:p w:rsidR="00B96957" w:rsidRPr="00FD3A45" w:rsidRDefault="00B96957" w:rsidP="00B96957">
      <w:pPr>
        <w:autoSpaceDE w:val="0"/>
        <w:autoSpaceDN w:val="0"/>
        <w:adjustRightInd w:val="0"/>
        <w:jc w:val="both"/>
        <w:rPr>
          <w:rFonts w:ascii="Arial" w:hAnsi="Arial" w:cs="Arial"/>
          <w:b/>
          <w:sz w:val="22"/>
          <w:szCs w:val="22"/>
        </w:rPr>
      </w:pPr>
    </w:p>
    <w:p w:rsidR="00B96957" w:rsidRPr="00FD3A45" w:rsidRDefault="00B96957" w:rsidP="00B96957">
      <w:pPr>
        <w:jc w:val="both"/>
        <w:rPr>
          <w:rFonts w:ascii="Arial" w:eastAsia="Arial Narrow,Bold" w:hAnsi="Arial" w:cs="Arial"/>
          <w:sz w:val="22"/>
          <w:szCs w:val="22"/>
        </w:rPr>
      </w:pPr>
      <w:r w:rsidRPr="00FD3A45">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7E748B" w:rsidRPr="00FD3A45" w:rsidRDefault="007E748B" w:rsidP="00B96957">
      <w:pPr>
        <w:jc w:val="both"/>
        <w:rPr>
          <w:rFonts w:ascii="Arial" w:eastAsia="Arial Narrow,Bold" w:hAnsi="Arial" w:cs="Arial"/>
          <w:sz w:val="22"/>
          <w:szCs w:val="22"/>
        </w:rPr>
      </w:pPr>
    </w:p>
    <w:p w:rsidR="00B96957" w:rsidRPr="00FD3A45" w:rsidRDefault="00B96957" w:rsidP="00B96957">
      <w:pPr>
        <w:jc w:val="both"/>
        <w:rPr>
          <w:rFonts w:ascii="Arial" w:eastAsia="Arial Narrow,Bold" w:hAnsi="Arial" w:cs="Arial"/>
          <w:sz w:val="22"/>
          <w:szCs w:val="22"/>
        </w:rPr>
      </w:pPr>
      <w:r w:rsidRPr="00FD3A45">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rsidR="007E748B" w:rsidRPr="00FD3A45" w:rsidRDefault="007E748B" w:rsidP="00B96957">
      <w:pPr>
        <w:autoSpaceDE w:val="0"/>
        <w:autoSpaceDN w:val="0"/>
        <w:adjustRightInd w:val="0"/>
        <w:jc w:val="both"/>
        <w:rPr>
          <w:rFonts w:ascii="Arial" w:eastAsia="Arial Narrow,Bold" w:hAnsi="Arial" w:cs="Arial"/>
          <w:b/>
          <w:sz w:val="22"/>
          <w:szCs w:val="22"/>
        </w:rPr>
      </w:pPr>
    </w:p>
    <w:p w:rsidR="00B96957" w:rsidRPr="00FD3A45" w:rsidRDefault="00B96957" w:rsidP="007E748B">
      <w:pPr>
        <w:autoSpaceDE w:val="0"/>
        <w:autoSpaceDN w:val="0"/>
        <w:adjustRightInd w:val="0"/>
        <w:jc w:val="both"/>
        <w:rPr>
          <w:rFonts w:ascii="Arial" w:hAnsi="Arial" w:cs="Arial"/>
          <w:b/>
          <w:sz w:val="22"/>
          <w:szCs w:val="22"/>
          <w:highlight w:val="yellow"/>
        </w:rPr>
      </w:pPr>
      <w:r w:rsidRPr="00FD3A45">
        <w:rPr>
          <w:rFonts w:ascii="Arial" w:eastAsia="Arial Narrow,Bold" w:hAnsi="Arial" w:cs="Arial"/>
          <w:b/>
          <w:sz w:val="22"/>
          <w:szCs w:val="22"/>
        </w:rPr>
        <w:t>Nota:</w:t>
      </w:r>
      <w:r w:rsidRPr="00FD3A45">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RPr="00FD3A45">
        <w:rPr>
          <w:rFonts w:ascii="Arial" w:hAnsi="Arial" w:cs="Arial"/>
          <w:b/>
          <w:sz w:val="22"/>
          <w:szCs w:val="22"/>
          <w:highlight w:val="yellow"/>
        </w:rPr>
        <w:br w:type="page"/>
      </w:r>
    </w:p>
    <w:p w:rsidR="00B96957" w:rsidRPr="00FD3A45" w:rsidRDefault="00B96957" w:rsidP="007E748B">
      <w:pPr>
        <w:jc w:val="center"/>
        <w:rPr>
          <w:rFonts w:ascii="Arial" w:hAnsi="Arial" w:cs="Arial"/>
          <w:b/>
          <w:bCs/>
          <w:sz w:val="22"/>
          <w:szCs w:val="22"/>
        </w:rPr>
      </w:pPr>
      <w:r w:rsidRPr="00FD3A45">
        <w:rPr>
          <w:rFonts w:ascii="Arial" w:hAnsi="Arial" w:cs="Arial"/>
          <w:b/>
          <w:bCs/>
          <w:sz w:val="22"/>
          <w:szCs w:val="22"/>
          <w:lang w:val="es-ES"/>
        </w:rPr>
        <w:lastRenderedPageBreak/>
        <w:t>FORMATO 7 —</w:t>
      </w:r>
      <w:r w:rsidRPr="00FD3A45">
        <w:rPr>
          <w:rFonts w:ascii="Arial" w:hAnsi="Arial" w:cs="Arial"/>
          <w:b/>
          <w:bCs/>
          <w:sz w:val="22"/>
          <w:szCs w:val="22"/>
        </w:rPr>
        <w:t xml:space="preserve"> VINCULACIÓN DE PERSONAS EN CONDICIÓN DE DISCAPACIDAD</w:t>
      </w:r>
    </w:p>
    <w:p w:rsidR="00B96957" w:rsidRPr="00FD3A45" w:rsidRDefault="00B96957" w:rsidP="007E748B">
      <w:pPr>
        <w:jc w:val="center"/>
        <w:rPr>
          <w:rFonts w:ascii="Arial" w:hAnsi="Arial" w:cs="Arial"/>
          <w:b/>
          <w:bCs/>
          <w:sz w:val="22"/>
          <w:szCs w:val="22"/>
        </w:rPr>
      </w:pPr>
      <w:r w:rsidRPr="00FD3A45">
        <w:rPr>
          <w:rFonts w:ascii="Arial" w:hAnsi="Arial" w:cs="Arial"/>
          <w:b/>
          <w:bCs/>
          <w:sz w:val="22"/>
          <w:szCs w:val="22"/>
        </w:rPr>
        <w:t>(Criterio de asignación de puntaje)</w:t>
      </w:r>
    </w:p>
    <w:p w:rsidR="00B96957" w:rsidRPr="00FD3A45" w:rsidRDefault="00B96957" w:rsidP="00B96957">
      <w:pPr>
        <w:pStyle w:val="InviasNormal"/>
        <w:spacing w:before="0" w:after="0"/>
        <w:outlineLvl w:val="0"/>
        <w:rPr>
          <w:rFonts w:ascii="Arial" w:hAnsi="Arial" w:cs="Arial"/>
          <w:sz w:val="22"/>
          <w:szCs w:val="22"/>
        </w:rPr>
      </w:pPr>
    </w:p>
    <w:p w:rsidR="00B96957" w:rsidRPr="00FD3A45" w:rsidRDefault="00B96957" w:rsidP="00B96957">
      <w:pPr>
        <w:pStyle w:val="InviasNormal"/>
        <w:spacing w:before="0" w:after="0"/>
        <w:outlineLvl w:val="0"/>
        <w:rPr>
          <w:rFonts w:ascii="Arial" w:hAnsi="Arial" w:cs="Arial"/>
          <w:sz w:val="22"/>
          <w:szCs w:val="22"/>
        </w:rPr>
      </w:pPr>
    </w:p>
    <w:p w:rsidR="00B96957" w:rsidRPr="00FD3A45" w:rsidRDefault="00B96957" w:rsidP="00B96957">
      <w:pPr>
        <w:pStyle w:val="InviasNormal"/>
        <w:spacing w:before="0" w:after="0"/>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pStyle w:val="InviasNormal"/>
        <w:spacing w:before="0" w:after="0"/>
        <w:outlineLvl w:val="0"/>
        <w:rPr>
          <w:rFonts w:ascii="Arial" w:hAnsi="Arial" w:cs="Arial"/>
          <w:b/>
          <w:sz w:val="22"/>
          <w:szCs w:val="22"/>
          <w:highlight w:val="lightGray"/>
        </w:rPr>
      </w:pPr>
      <w:r w:rsidRPr="00FD3A45">
        <w:rPr>
          <w:rFonts w:ascii="Arial" w:hAnsi="Arial" w:cs="Arial"/>
          <w:b/>
          <w:sz w:val="22"/>
          <w:szCs w:val="22"/>
        </w:rPr>
        <w:t>[</w:t>
      </w:r>
      <w:r w:rsidRPr="00FD3A45">
        <w:rPr>
          <w:rFonts w:ascii="Arial" w:hAnsi="Arial" w:cs="Arial"/>
          <w:b/>
          <w:sz w:val="22"/>
          <w:szCs w:val="22"/>
          <w:highlight w:val="lightGray"/>
        </w:rPr>
        <w:t xml:space="preserve">NOMBRE DE LA ENTIDAD] </w:t>
      </w:r>
    </w:p>
    <w:p w:rsidR="00B96957" w:rsidRPr="00FD3A45" w:rsidRDefault="00B96957" w:rsidP="00B96957">
      <w:pPr>
        <w:pStyle w:val="InviasNormal"/>
        <w:spacing w:before="0" w:after="0"/>
        <w:outlineLvl w:val="0"/>
        <w:rPr>
          <w:rFonts w:ascii="Arial" w:hAnsi="Arial" w:cs="Arial"/>
          <w:sz w:val="22"/>
          <w:szCs w:val="22"/>
          <w:highlight w:val="lightGray"/>
        </w:rPr>
      </w:pPr>
      <w:r w:rsidRPr="00FD3A45">
        <w:rPr>
          <w:rFonts w:ascii="Arial" w:hAnsi="Arial" w:cs="Arial"/>
          <w:sz w:val="22"/>
          <w:szCs w:val="22"/>
          <w:highlight w:val="lightGray"/>
        </w:rPr>
        <w:t>[Dirección de la Entidad]</w:t>
      </w:r>
    </w:p>
    <w:p w:rsidR="00B96957" w:rsidRPr="00FD3A45" w:rsidRDefault="00B96957" w:rsidP="00B96957">
      <w:pPr>
        <w:pStyle w:val="InviasNormal"/>
        <w:spacing w:before="0" w:after="0"/>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tabs>
          <w:tab w:val="left" w:pos="5977"/>
        </w:tabs>
        <w:jc w:val="both"/>
        <w:rPr>
          <w:rFonts w:ascii="Arial" w:hAnsi="Arial" w:cs="Arial"/>
          <w:sz w:val="22"/>
          <w:szCs w:val="22"/>
        </w:rPr>
      </w:pPr>
      <w:r w:rsidRPr="00FD3A45">
        <w:rPr>
          <w:rFonts w:ascii="Arial" w:hAnsi="Arial" w:cs="Arial"/>
          <w:sz w:val="22"/>
          <w:szCs w:val="22"/>
        </w:rPr>
        <w:tab/>
      </w:r>
    </w:p>
    <w:p w:rsidR="00B96957" w:rsidRPr="00FD3A45" w:rsidRDefault="00B96957" w:rsidP="00B96957">
      <w:pPr>
        <w:pStyle w:val="InviasNormal"/>
        <w:spacing w:before="0" w:after="0"/>
        <w:rPr>
          <w:rFonts w:ascii="Arial" w:hAnsi="Arial" w:cs="Arial"/>
          <w:sz w:val="22"/>
          <w:szCs w:val="22"/>
        </w:rPr>
      </w:pPr>
    </w:p>
    <w:p w:rsidR="00B96957" w:rsidRPr="00FD3A45" w:rsidRDefault="00B96957" w:rsidP="00B96957">
      <w:pPr>
        <w:pStyle w:val="InviasNormal"/>
        <w:spacing w:before="0" w:after="0"/>
        <w:outlineLvl w:val="0"/>
        <w:rPr>
          <w:rFonts w:ascii="Arial" w:hAnsi="Arial" w:cs="Arial"/>
          <w:sz w:val="22"/>
          <w:szCs w:val="22"/>
        </w:rPr>
      </w:pPr>
      <w:r w:rsidRPr="00FD3A45">
        <w:rPr>
          <w:rFonts w:ascii="Arial" w:hAnsi="Arial" w:cs="Arial"/>
          <w:b/>
          <w:sz w:val="22"/>
          <w:szCs w:val="22"/>
        </w:rPr>
        <w:t>REFERENCIA:</w:t>
      </w:r>
      <w:r w:rsidRPr="00FD3A45">
        <w:rPr>
          <w:rFonts w:ascii="Arial" w:hAnsi="Arial" w:cs="Arial"/>
          <w:sz w:val="22"/>
          <w:szCs w:val="22"/>
        </w:rPr>
        <w:tab/>
        <w:t>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pStyle w:val="InviasNormal"/>
        <w:spacing w:before="0" w:after="0"/>
        <w:outlineLvl w:val="0"/>
        <w:rPr>
          <w:rFonts w:ascii="Arial" w:hAnsi="Arial" w:cs="Arial"/>
          <w:sz w:val="22"/>
          <w:szCs w:val="22"/>
          <w:highlight w:val="lightGray"/>
        </w:rPr>
      </w:pPr>
      <w:r w:rsidRPr="00FD3A45">
        <w:rPr>
          <w:rFonts w:ascii="Arial" w:hAnsi="Arial" w:cs="Arial"/>
          <w:sz w:val="22"/>
          <w:szCs w:val="22"/>
        </w:rPr>
        <w:t xml:space="preserve">Objeto: </w:t>
      </w: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cuando el Proceso de Contratación es estructurado por lotes o grupos]</w:t>
      </w:r>
      <w:r w:rsidRPr="00FD3A45">
        <w:rPr>
          <w:rFonts w:ascii="Arial" w:hAnsi="Arial" w:cs="Arial"/>
          <w:sz w:val="22"/>
          <w:szCs w:val="22"/>
        </w:rPr>
        <w:t xml:space="preserve"> Lote: </w:t>
      </w:r>
      <w:r w:rsidRPr="00FD3A45">
        <w:rPr>
          <w:rFonts w:ascii="Arial" w:hAnsi="Arial" w:cs="Arial"/>
          <w:sz w:val="22"/>
          <w:szCs w:val="22"/>
          <w:highlight w:val="lightGray"/>
        </w:rPr>
        <w:t>[Indicar el lote o lotes a los cuales se presenta oferta.]</w:t>
      </w:r>
    </w:p>
    <w:p w:rsidR="00B96957" w:rsidRPr="00FD3A45" w:rsidRDefault="00B96957" w:rsidP="00B96957">
      <w:pPr>
        <w:pStyle w:val="InviasNormal"/>
        <w:spacing w:before="0" w:after="0"/>
        <w:outlineLvl w:val="0"/>
        <w:rPr>
          <w:rFonts w:ascii="Arial" w:hAnsi="Arial" w:cs="Arial"/>
          <w:sz w:val="22"/>
          <w:szCs w:val="22"/>
          <w:highlight w:val="lightGray"/>
        </w:rPr>
      </w:pPr>
    </w:p>
    <w:p w:rsidR="00B96957" w:rsidRPr="00FD3A45" w:rsidRDefault="00B96957" w:rsidP="00B96957">
      <w:pPr>
        <w:pStyle w:val="Textoindependiente"/>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pStyle w:val="Textoindependiente"/>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 xml:space="preserve">[Incluir el nombre de la </w:t>
      </w:r>
      <w:r w:rsidRPr="00FD3A45">
        <w:rPr>
          <w:rFonts w:ascii="Arial" w:hAnsi="Arial" w:cs="Arial"/>
          <w:sz w:val="22"/>
          <w:szCs w:val="22"/>
          <w:highlight w:val="lightGray"/>
          <w:shd w:val="clear" w:color="auto" w:fill="FFFFFF"/>
        </w:rPr>
        <w:t>persona natural, el representante legal de la persona jurídica o el revisor fiscal, según corresponda]</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identificada con NIT </w:t>
      </w:r>
      <w:r w:rsidRPr="00FD3A45">
        <w:rPr>
          <w:rFonts w:ascii="Arial" w:hAnsi="Arial" w:cs="Arial"/>
          <w:sz w:val="22"/>
          <w:szCs w:val="22"/>
          <w:highlight w:val="lightGray"/>
        </w:rPr>
        <w:t>[Incluir el NIT]</w:t>
      </w:r>
      <w:r w:rsidRPr="00FD3A45">
        <w:rPr>
          <w:rFonts w:ascii="Arial" w:hAnsi="Arial" w:cs="Arial"/>
          <w:sz w:val="22"/>
          <w:szCs w:val="22"/>
        </w:rPr>
        <w:t xml:space="preserve"> certifico que el número total de trabajadores vinculados a la planta de personal a la fecha de cierre del Proceso de Contratación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B96957" w:rsidRPr="00FD3A45" w:rsidTr="0097773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hAnsi="Arial" w:cs="Arial"/>
                <w:b/>
                <w:sz w:val="22"/>
                <w:szCs w:val="22"/>
              </w:rPr>
            </w:pPr>
            <w:r w:rsidRPr="00FD3A45">
              <w:rPr>
                <w:rFonts w:ascii="Arial" w:hAnsi="Arial" w:cs="Arial"/>
                <w:b/>
                <w:sz w:val="22"/>
                <w:szCs w:val="22"/>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hAnsi="Arial" w:cs="Arial"/>
                <w:b/>
                <w:sz w:val="22"/>
                <w:szCs w:val="22"/>
              </w:rPr>
            </w:pPr>
            <w:r w:rsidRPr="00FD3A45">
              <w:rPr>
                <w:rFonts w:ascii="Arial" w:hAnsi="Arial" w:cs="Arial"/>
                <w:b/>
                <w:sz w:val="22"/>
                <w:szCs w:val="22"/>
              </w:rPr>
              <w:t>Número de personas con discapacidad en la planta de personal</w:t>
            </w:r>
            <w:r w:rsidRPr="00FD3A45">
              <w:rPr>
                <w:rFonts w:ascii="Arial" w:hAnsi="Arial" w:cs="Arial"/>
                <w:b/>
                <w:sz w:val="22"/>
                <w:szCs w:val="22"/>
              </w:rPr>
              <w:fldChar w:fldCharType="begin"/>
            </w:r>
            <w:r w:rsidRPr="00FD3A45">
              <w:rPr>
                <w:rFonts w:ascii="Arial" w:hAnsi="Arial" w:cs="Arial"/>
                <w:b/>
                <w:sz w:val="22"/>
                <w:szCs w:val="22"/>
              </w:rPr>
              <w:instrText xml:space="preserve"> AUTHOR  "Nombre y Apellidos" \* FirstCap  \* MERGEFORMAT </w:instrText>
            </w:r>
            <w:r w:rsidRPr="00FD3A45">
              <w:rPr>
                <w:rFonts w:ascii="Arial" w:hAnsi="Arial" w:cs="Arial"/>
                <w:b/>
                <w:sz w:val="22"/>
                <w:szCs w:val="22"/>
              </w:rPr>
              <w:fldChar w:fldCharType="end"/>
            </w:r>
          </w:p>
        </w:tc>
      </w:tr>
      <w:tr w:rsidR="00B96957" w:rsidRPr="00FD3A45" w:rsidTr="00977738">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B96957" w:rsidRPr="00FD3A45" w:rsidRDefault="00B96957" w:rsidP="00B96957">
            <w:pPr>
              <w:jc w:val="both"/>
              <w:rPr>
                <w:rFonts w:ascii="Arial" w:hAnsi="Arial" w:cs="Arial"/>
                <w:b/>
                <w:color w:val="4A442A" w:themeColor="background2" w:themeShade="40"/>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6957" w:rsidRPr="00FD3A45" w:rsidRDefault="00B96957" w:rsidP="00B96957">
            <w:pPr>
              <w:jc w:val="both"/>
              <w:rPr>
                <w:rFonts w:ascii="Arial" w:hAnsi="Arial" w:cs="Arial"/>
                <w:color w:val="4A442A" w:themeColor="background2" w:themeShade="40"/>
                <w:sz w:val="22"/>
                <w:szCs w:val="22"/>
              </w:rPr>
            </w:pPr>
          </w:p>
        </w:tc>
      </w:tr>
    </w:tbl>
    <w:p w:rsidR="00B96957" w:rsidRPr="00FD3A45" w:rsidRDefault="00B96957" w:rsidP="00B96957">
      <w:pPr>
        <w:jc w:val="both"/>
        <w:rPr>
          <w:rFonts w:ascii="Arial" w:hAnsi="Arial" w:cs="Arial"/>
          <w:color w:val="4A442A" w:themeColor="background2" w:themeShade="40"/>
          <w:sz w:val="22"/>
          <w:szCs w:val="22"/>
        </w:rPr>
      </w:pPr>
    </w:p>
    <w:p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rsidR="00B96957" w:rsidRPr="00FD3A45" w:rsidRDefault="00B96957" w:rsidP="00B96957">
      <w:pPr>
        <w:pStyle w:val="Textoindependiente"/>
        <w:jc w:val="both"/>
        <w:rPr>
          <w:rFonts w:ascii="Arial" w:hAnsi="Arial" w:cs="Arial"/>
          <w:sz w:val="22"/>
          <w:szCs w:val="22"/>
        </w:rPr>
      </w:pPr>
    </w:p>
    <w:p w:rsidR="00B96957" w:rsidRPr="00FD3A45" w:rsidRDefault="00B96957" w:rsidP="00B96957">
      <w:pPr>
        <w:pStyle w:val="Textoindependiente"/>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[Nombre y firma de la persona natural, el representante legal de la persona jurídica o el revisor fiscal, según corresponda]</w:t>
      </w:r>
    </w:p>
    <w:p w:rsidR="00B96957" w:rsidRPr="00FD3A45" w:rsidRDefault="00B96957" w:rsidP="00B96957">
      <w:pPr>
        <w:jc w:val="both"/>
        <w:rPr>
          <w:rFonts w:ascii="Arial" w:hAnsi="Arial" w:cs="Arial"/>
          <w:b/>
          <w:sz w:val="22"/>
          <w:szCs w:val="22"/>
          <w:highlight w:val="yellow"/>
        </w:rPr>
      </w:pPr>
    </w:p>
    <w:p w:rsidR="00B96957" w:rsidRPr="00FD3A45" w:rsidRDefault="00B96957" w:rsidP="00B96957">
      <w:pPr>
        <w:jc w:val="both"/>
        <w:rPr>
          <w:rFonts w:ascii="Arial" w:hAnsi="Arial" w:cs="Arial"/>
          <w:b/>
          <w:color w:val="FF0000"/>
          <w:sz w:val="22"/>
          <w:szCs w:val="22"/>
          <w:highlight w:val="yellow"/>
        </w:rPr>
      </w:pPr>
      <w:r w:rsidRPr="00FD3A45">
        <w:rPr>
          <w:rFonts w:ascii="Arial" w:hAnsi="Arial" w:cs="Arial"/>
          <w:b/>
          <w:color w:val="FF0000"/>
          <w:sz w:val="22"/>
          <w:szCs w:val="22"/>
          <w:highlight w:val="yellow"/>
        </w:rPr>
        <w:br w:type="page"/>
      </w:r>
    </w:p>
    <w:p w:rsidR="00B96957" w:rsidRPr="00FD3A45" w:rsidDel="00E3109C" w:rsidRDefault="00B96957" w:rsidP="007E748B">
      <w:pPr>
        <w:tabs>
          <w:tab w:val="left" w:pos="-142"/>
        </w:tabs>
        <w:autoSpaceDE w:val="0"/>
        <w:autoSpaceDN w:val="0"/>
        <w:adjustRightInd w:val="0"/>
        <w:jc w:val="center"/>
        <w:outlineLvl w:val="0"/>
        <w:rPr>
          <w:rFonts w:ascii="Arial" w:hAnsi="Arial" w:cs="Arial"/>
          <w:b/>
          <w:bCs/>
          <w:sz w:val="22"/>
          <w:szCs w:val="22"/>
        </w:rPr>
      </w:pPr>
      <w:r w:rsidRPr="00FD3A45">
        <w:rPr>
          <w:rFonts w:ascii="Arial" w:hAnsi="Arial" w:cs="Arial"/>
          <w:b/>
          <w:bCs/>
          <w:sz w:val="22"/>
          <w:szCs w:val="22"/>
        </w:rPr>
        <w:lastRenderedPageBreak/>
        <w:t xml:space="preserve">FORMATO </w:t>
      </w:r>
      <w:r w:rsidR="007E748B" w:rsidRPr="00FD3A45">
        <w:rPr>
          <w:rFonts w:ascii="Arial" w:hAnsi="Arial" w:cs="Arial"/>
          <w:b/>
          <w:bCs/>
          <w:sz w:val="22"/>
          <w:szCs w:val="22"/>
        </w:rPr>
        <w:t>8</w:t>
      </w:r>
      <w:r w:rsidRPr="00FD3A45">
        <w:rPr>
          <w:rFonts w:ascii="Arial" w:hAnsi="Arial" w:cs="Arial"/>
          <w:b/>
          <w:bCs/>
          <w:sz w:val="22"/>
          <w:szCs w:val="22"/>
        </w:rPr>
        <w:t xml:space="preserve"> – PUNTAJE DE INDUSTRIA NACIONAL</w:t>
      </w:r>
    </w:p>
    <w:p w:rsidR="00B96957" w:rsidRPr="00FD3A45" w:rsidDel="007628C9" w:rsidRDefault="00B96957" w:rsidP="007E748B">
      <w:pPr>
        <w:tabs>
          <w:tab w:val="left" w:pos="-142"/>
        </w:tabs>
        <w:autoSpaceDE w:val="0"/>
        <w:autoSpaceDN w:val="0"/>
        <w:adjustRightInd w:val="0"/>
        <w:jc w:val="center"/>
        <w:outlineLvl w:val="0"/>
        <w:rPr>
          <w:rFonts w:ascii="Arial" w:hAnsi="Arial" w:cs="Arial"/>
          <w:b/>
          <w:bCs/>
          <w:sz w:val="22"/>
          <w:szCs w:val="22"/>
        </w:rPr>
      </w:pPr>
    </w:p>
    <w:p w:rsidR="00B96957" w:rsidRPr="00FD3A45" w:rsidDel="007628C9" w:rsidRDefault="00B96957" w:rsidP="007E748B">
      <w:pPr>
        <w:tabs>
          <w:tab w:val="left" w:pos="-142"/>
        </w:tabs>
        <w:autoSpaceDE w:val="0"/>
        <w:autoSpaceDN w:val="0"/>
        <w:adjustRightInd w:val="0"/>
        <w:jc w:val="center"/>
        <w:outlineLvl w:val="0"/>
        <w:rPr>
          <w:rFonts w:ascii="Arial" w:hAnsi="Arial" w:cs="Arial"/>
          <w:sz w:val="22"/>
          <w:szCs w:val="22"/>
          <w:highlight w:val="lightGray"/>
        </w:rPr>
      </w:pPr>
      <w:r w:rsidRPr="00FD3A45" w:rsidDel="007628C9">
        <w:rPr>
          <w:rFonts w:ascii="Arial" w:hAnsi="Arial" w:cs="Arial"/>
          <w:b/>
          <w:bCs/>
          <w:sz w:val="22"/>
          <w:szCs w:val="22"/>
          <w:lang w:val="es-ES"/>
        </w:rPr>
        <w:t xml:space="preserve">FORMATO </w:t>
      </w:r>
      <w:r w:rsidR="007E748B" w:rsidRPr="00FD3A45">
        <w:rPr>
          <w:rFonts w:ascii="Arial" w:hAnsi="Arial" w:cs="Arial"/>
          <w:b/>
          <w:bCs/>
          <w:sz w:val="22"/>
          <w:szCs w:val="22"/>
          <w:lang w:val="es-ES"/>
        </w:rPr>
        <w:t>8</w:t>
      </w:r>
      <w:r w:rsidRPr="00FD3A45" w:rsidDel="007628C9">
        <w:rPr>
          <w:rFonts w:ascii="Arial" w:hAnsi="Arial" w:cs="Arial"/>
          <w:b/>
          <w:bCs/>
          <w:sz w:val="22"/>
          <w:szCs w:val="22"/>
          <w:lang w:val="es-ES"/>
        </w:rPr>
        <w:t>A – PROMOCIÓN DE SERVICIOS NACIONALES O CON TRATO NACIONAL</w:t>
      </w:r>
    </w:p>
    <w:p w:rsidR="00B96957" w:rsidRPr="00FD3A45" w:rsidDel="00E3109C"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sidDel="00E3109C">
        <w:rPr>
          <w:rFonts w:ascii="Arial" w:hAnsi="Arial" w:cs="Arial"/>
          <w:sz w:val="22"/>
          <w:szCs w:val="22"/>
          <w:highlight w:val="lightGray"/>
        </w:rPr>
        <w:t>[Este Formato ÚNICAMENTE debe ser diligenciado por</w:t>
      </w:r>
      <w:r w:rsidRPr="00FD3A45">
        <w:rPr>
          <w:rFonts w:ascii="Arial" w:hAnsi="Arial" w:cs="Arial"/>
          <w:sz w:val="22"/>
          <w:szCs w:val="22"/>
          <w:highlight w:val="lightGray"/>
        </w:rPr>
        <w:t xml:space="preserve"> los</w:t>
      </w:r>
      <w:r w:rsidRPr="00FD3A45" w:rsidDel="00E3109C">
        <w:rPr>
          <w:rFonts w:ascii="Arial" w:hAnsi="Arial" w:cs="Arial"/>
          <w:sz w:val="22"/>
          <w:szCs w:val="22"/>
          <w:highlight w:val="lightGray"/>
        </w:rPr>
        <w:t xml:space="preserve"> Proponentes nacionales o extranjeros con trato nacional, o los Proponentes Plurales integrados por estos.</w:t>
      </w:r>
      <w:r w:rsidRPr="00FD3A45">
        <w:rPr>
          <w:rFonts w:ascii="Arial" w:hAnsi="Arial" w:cs="Arial"/>
          <w:sz w:val="22"/>
          <w:szCs w:val="22"/>
          <w:highlight w:val="lightGray"/>
        </w:rPr>
        <w:t xml:space="preserve"> </w:t>
      </w:r>
      <w:r w:rsidRPr="00FD3A45" w:rsidDel="00E3109C">
        <w:rPr>
          <w:rFonts w:ascii="Arial" w:hAnsi="Arial" w:cs="Arial"/>
          <w:sz w:val="22"/>
          <w:szCs w:val="22"/>
          <w:highlight w:val="lightGray"/>
        </w:rPr>
        <w:t xml:space="preserve">En ningún caso el Formato debe </w:t>
      </w:r>
      <w:r w:rsidRPr="00FD3A45">
        <w:rPr>
          <w:rFonts w:ascii="Arial" w:hAnsi="Arial" w:cs="Arial"/>
          <w:sz w:val="22"/>
          <w:szCs w:val="22"/>
          <w:highlight w:val="lightGray"/>
        </w:rPr>
        <w:t>diligenciarse</w:t>
      </w:r>
      <w:r w:rsidRPr="00FD3A45" w:rsidDel="00E3109C">
        <w:rPr>
          <w:rFonts w:ascii="Arial" w:hAnsi="Arial" w:cs="Arial"/>
          <w:sz w:val="22"/>
          <w:szCs w:val="22"/>
          <w:highlight w:val="lightGray"/>
        </w:rPr>
        <w:t xml:space="preserve"> por los Proponentes extranjeros sin derecho a </w:t>
      </w:r>
      <w:r w:rsidRPr="00FD3A45">
        <w:rPr>
          <w:rFonts w:ascii="Arial" w:hAnsi="Arial" w:cs="Arial"/>
          <w:sz w:val="22"/>
          <w:szCs w:val="22"/>
          <w:highlight w:val="lightGray"/>
        </w:rPr>
        <w:t>t</w:t>
      </w:r>
      <w:r w:rsidRPr="00FD3A45" w:rsidDel="00E3109C">
        <w:rPr>
          <w:rFonts w:ascii="Arial" w:hAnsi="Arial" w:cs="Arial"/>
          <w:sz w:val="22"/>
          <w:szCs w:val="22"/>
          <w:highlight w:val="lightGray"/>
        </w:rPr>
        <w:t xml:space="preserve">rato </w:t>
      </w:r>
      <w:r w:rsidRPr="00FD3A45">
        <w:rPr>
          <w:rFonts w:ascii="Arial" w:hAnsi="Arial" w:cs="Arial"/>
          <w:sz w:val="22"/>
          <w:szCs w:val="22"/>
          <w:highlight w:val="lightGray"/>
        </w:rPr>
        <w:t>n</w:t>
      </w:r>
      <w:r w:rsidRPr="00FD3A45" w:rsidDel="00E3109C">
        <w:rPr>
          <w:rFonts w:ascii="Arial" w:hAnsi="Arial" w:cs="Arial"/>
          <w:sz w:val="22"/>
          <w:szCs w:val="22"/>
          <w:highlight w:val="lightGray"/>
        </w:rPr>
        <w:t xml:space="preserve">acional que opten por el puntaje correspondiente a </w:t>
      </w:r>
      <w:r w:rsidRPr="00FD3A45">
        <w:rPr>
          <w:rFonts w:ascii="Arial" w:hAnsi="Arial" w:cs="Arial"/>
          <w:sz w:val="22"/>
          <w:szCs w:val="22"/>
          <w:highlight w:val="lightGray"/>
        </w:rPr>
        <w:t xml:space="preserve">la </w:t>
      </w:r>
      <w:r w:rsidRPr="00FD3A45" w:rsidDel="00E3109C">
        <w:rPr>
          <w:rFonts w:ascii="Arial" w:hAnsi="Arial" w:cs="Arial"/>
          <w:sz w:val="22"/>
          <w:szCs w:val="22"/>
          <w:highlight w:val="lightGray"/>
        </w:rPr>
        <w:t>incorporación de componente nacional en servicios extranjeros]</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bCs/>
          <w:sz w:val="22"/>
          <w:szCs w:val="22"/>
        </w:rPr>
      </w:pPr>
      <w:r w:rsidRPr="00FD3A45">
        <w:rPr>
          <w:rFonts w:ascii="Arial" w:hAnsi="Arial" w:cs="Arial"/>
          <w:b/>
          <w:bCs/>
          <w:sz w:val="22"/>
          <w:szCs w:val="22"/>
          <w:highlight w:val="lightGray"/>
        </w:rPr>
        <w:t>[NOMBRE DE LA ENTIDAD]</w:t>
      </w:r>
    </w:p>
    <w:p w:rsidR="00B96957" w:rsidRPr="00FD3A45" w:rsidRDefault="00B96957" w:rsidP="00B96957">
      <w:pPr>
        <w:tabs>
          <w:tab w:val="left" w:pos="-142"/>
          <w:tab w:val="center" w:pos="4419"/>
        </w:tabs>
        <w:autoSpaceDE w:val="0"/>
        <w:autoSpaceDN w:val="0"/>
        <w:adjustRightInd w:val="0"/>
        <w:jc w:val="both"/>
        <w:outlineLvl w:val="0"/>
        <w:rPr>
          <w:rFonts w:ascii="Arial" w:hAnsi="Arial" w:cs="Arial"/>
          <w:sz w:val="22"/>
          <w:szCs w:val="22"/>
          <w:highlight w:val="lightGray"/>
        </w:rPr>
      </w:pPr>
      <w:r w:rsidRPr="00FD3A45">
        <w:rPr>
          <w:rFonts w:ascii="Arial" w:hAnsi="Arial" w:cs="Arial"/>
          <w:sz w:val="22"/>
          <w:szCs w:val="22"/>
          <w:highlight w:val="lightGray"/>
        </w:rPr>
        <w:t xml:space="preserve">[Dirección de la Entidad] </w:t>
      </w:r>
    </w:p>
    <w:p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numPr>
          <w:ilvl w:val="12"/>
          <w:numId w:val="0"/>
        </w:numPr>
        <w:jc w:val="both"/>
        <w:outlineLvl w:val="0"/>
        <w:rPr>
          <w:rFonts w:ascii="Arial" w:hAnsi="Arial" w:cs="Arial"/>
          <w:b/>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b/>
          <w:bCs/>
          <w:sz w:val="22"/>
          <w:szCs w:val="22"/>
          <w:u w:val="single"/>
        </w:rPr>
      </w:pPr>
      <w:r w:rsidRPr="00FD3A45">
        <w:rPr>
          <w:rFonts w:ascii="Arial" w:hAnsi="Arial" w:cs="Arial"/>
          <w:b/>
          <w:bCs/>
          <w:sz w:val="22"/>
          <w:szCs w:val="22"/>
        </w:rPr>
        <w:t>REFERENCIA:</w:t>
      </w:r>
      <w:r w:rsidRPr="00FD3A45">
        <w:rPr>
          <w:rFonts w:ascii="Arial" w:hAnsi="Arial" w:cs="Arial"/>
          <w:sz w:val="22"/>
          <w:szCs w:val="22"/>
        </w:rPr>
        <w:tab/>
      </w:r>
      <w:bookmarkStart w:id="1" w:name="_Hlk511125090"/>
      <w:r w:rsidRPr="00FD3A45">
        <w:rPr>
          <w:rFonts w:ascii="Arial" w:hAnsi="Arial" w:cs="Arial"/>
          <w:sz w:val="22"/>
          <w:szCs w:val="22"/>
        </w:rPr>
        <w:t xml:space="preserve">Proceso de Contratación </w:t>
      </w:r>
      <w:r w:rsidRPr="00FD3A45">
        <w:rPr>
          <w:rFonts w:ascii="Arial" w:hAnsi="Arial" w:cs="Arial"/>
          <w:sz w:val="22"/>
          <w:szCs w:val="22"/>
          <w:highlight w:val="lightGray"/>
          <w:lang w:bidi="en-US"/>
        </w:rPr>
        <w:t>[Incluir número del Proceso de Contratación]</w:t>
      </w:r>
      <w:r w:rsidRPr="00FD3A45">
        <w:rPr>
          <w:rFonts w:ascii="Arial" w:hAnsi="Arial" w:cs="Arial"/>
          <w:sz w:val="22"/>
          <w:szCs w:val="22"/>
        </w:rPr>
        <w:t xml:space="preserve">, en adelante el “Proceso de contratación” </w:t>
      </w:r>
      <w:bookmarkEnd w:id="1"/>
    </w:p>
    <w:p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hAnsi="Arial" w:cs="Arial"/>
          <w:sz w:val="22"/>
          <w:szCs w:val="22"/>
          <w:lang w:bidi="en-US"/>
        </w:rPr>
      </w:pPr>
      <w:bookmarkStart w:id="2" w:name="_Hlk511125131"/>
      <w:r w:rsidRPr="00FD3A45">
        <w:rPr>
          <w:rFonts w:ascii="Arial" w:hAnsi="Arial" w:cs="Arial"/>
          <w:sz w:val="22"/>
          <w:szCs w:val="22"/>
          <w:highlight w:val="lightGray"/>
          <w:lang w:bidi="en-US"/>
        </w:rPr>
        <w:t>[Incluir cuando el proceso es estructurado por lotes o grupos]</w:t>
      </w:r>
      <w:r w:rsidRPr="00FD3A45">
        <w:rPr>
          <w:rFonts w:ascii="Arial" w:hAnsi="Arial" w:cs="Arial"/>
          <w:sz w:val="22"/>
          <w:szCs w:val="22"/>
        </w:rPr>
        <w:t xml:space="preserve"> Lote: </w:t>
      </w:r>
      <w:r w:rsidRPr="00FD3A45">
        <w:rPr>
          <w:rFonts w:ascii="Arial" w:hAnsi="Arial" w:cs="Arial"/>
          <w:sz w:val="22"/>
          <w:szCs w:val="22"/>
          <w:highlight w:val="lightGray"/>
          <w:lang w:bidi="en-US"/>
        </w:rPr>
        <w:t>[Indicar el lote o lotes a los cuales se presenta oferta.]</w:t>
      </w:r>
    </w:p>
    <w:p w:rsidR="00B96957" w:rsidRPr="00FD3A45" w:rsidRDefault="00B96957" w:rsidP="00B96957">
      <w:pPr>
        <w:jc w:val="both"/>
        <w:rPr>
          <w:rFonts w:ascii="Arial" w:hAnsi="Arial" w:cs="Arial"/>
          <w:sz w:val="22"/>
          <w:szCs w:val="22"/>
        </w:rPr>
      </w:pPr>
    </w:p>
    <w:p w:rsidR="00B96957" w:rsidRPr="00FD3A45" w:rsidRDefault="00B96957" w:rsidP="00B96957">
      <w:pPr>
        <w:autoSpaceDE w:val="0"/>
        <w:autoSpaceDN w:val="0"/>
        <w:adjustRightInd w:val="0"/>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jc w:val="both"/>
        <w:rPr>
          <w:rFonts w:ascii="Arial" w:hAnsi="Arial" w:cs="Arial"/>
          <w:sz w:val="22"/>
          <w:szCs w:val="22"/>
          <w:lang w:bidi="en-US"/>
        </w:rPr>
      </w:pPr>
      <w:r w:rsidRPr="00FD3A45">
        <w:rPr>
          <w:rFonts w:ascii="Arial" w:hAnsi="Arial" w:cs="Arial"/>
          <w:sz w:val="22"/>
          <w:szCs w:val="22"/>
          <w:highlight w:val="lightGray"/>
        </w:rPr>
        <w:fldChar w:fldCharType="begin"/>
      </w:r>
      <w:r w:rsidRPr="00FD3A45">
        <w:rPr>
          <w:rFonts w:ascii="Arial" w:hAnsi="Arial" w:cs="Arial"/>
          <w:sz w:val="22"/>
          <w:szCs w:val="22"/>
          <w:highlight w:val="lightGray"/>
          <w:lang w:bidi="en-US"/>
        </w:rPr>
        <w:instrText xml:space="preserve"> MACROBUTTON  AbrirEspacioPárrafo "[Nombre del representante legal del Proponente]" </w:instrText>
      </w:r>
      <w:r w:rsidRPr="00FD3A45">
        <w:rPr>
          <w:rFonts w:ascii="Arial" w:hAnsi="Arial" w:cs="Arial"/>
          <w:sz w:val="22"/>
          <w:szCs w:val="22"/>
          <w:highlight w:val="lightGray"/>
          <w:lang w:bidi="en-US"/>
        </w:rPr>
        <w:fldChar w:fldCharType="end"/>
      </w:r>
      <w:r w:rsidRPr="00FD3A45">
        <w:rPr>
          <w:rFonts w:ascii="Arial" w:hAnsi="Arial" w:cs="Arial"/>
          <w:sz w:val="22"/>
          <w:szCs w:val="22"/>
          <w:lang w:bidi="en-US"/>
        </w:rPr>
        <w:t>e</w:t>
      </w:r>
      <w:r w:rsidRPr="00FD3A45">
        <w:rPr>
          <w:rFonts w:ascii="Arial" w:hAnsi="Arial" w:cs="Arial"/>
          <w:sz w:val="22"/>
          <w:szCs w:val="22"/>
        </w:rPr>
        <w:t xml:space="preserve">n mi calidad de representante legal de </w:t>
      </w:r>
      <w:r w:rsidRPr="00FD3A45">
        <w:rPr>
          <w:rFonts w:ascii="Arial" w:hAnsi="Arial" w:cs="Arial"/>
          <w:sz w:val="22"/>
          <w:szCs w:val="22"/>
          <w:highlight w:val="lightGray"/>
        </w:rPr>
        <w:t>[Nombre del Proponente - persona jurídica]</w:t>
      </w:r>
      <w:r w:rsidRPr="00FD3A45">
        <w:rPr>
          <w:rFonts w:ascii="Arial" w:hAnsi="Arial" w:cs="Arial"/>
          <w:sz w:val="22"/>
          <w:szCs w:val="22"/>
        </w:rPr>
        <w:t xml:space="preserve"> </w:t>
      </w:r>
      <w:r w:rsidRPr="00FD3A45">
        <w:rPr>
          <w:rFonts w:ascii="Arial" w:hAnsi="Arial" w:cs="Arial"/>
          <w:sz w:val="22"/>
          <w:szCs w:val="22"/>
          <w:lang w:bidi="en-US"/>
        </w:rPr>
        <w:t xml:space="preserve">o </w:t>
      </w:r>
      <w:r w:rsidRPr="00FD3A45">
        <w:rPr>
          <w:rFonts w:ascii="Arial" w:hAnsi="Arial" w:cs="Arial"/>
          <w:sz w:val="22"/>
          <w:szCs w:val="22"/>
          <w:highlight w:val="lightGray"/>
        </w:rPr>
        <w:t>[Nombre del Proponente- persona natural]</w:t>
      </w:r>
      <w:r w:rsidRPr="00FD3A45">
        <w:rPr>
          <w:rFonts w:ascii="Arial" w:hAnsi="Arial" w:cs="Arial"/>
          <w:sz w:val="22"/>
          <w:szCs w:val="22"/>
        </w:rPr>
        <w:t xml:space="preserve"> o </w:t>
      </w:r>
      <w:r w:rsidRPr="00FD3A45">
        <w:rPr>
          <w:rFonts w:ascii="Arial" w:hAnsi="Arial" w:cs="Arial"/>
          <w:sz w:val="22"/>
          <w:szCs w:val="22"/>
          <w:highlight w:val="lightGray"/>
        </w:rPr>
        <w:t>[Nombre del representante del Proponente Plural]</w:t>
      </w:r>
      <w:r w:rsidRPr="00FD3A45">
        <w:rPr>
          <w:rFonts w:ascii="Arial" w:hAnsi="Arial" w:cs="Arial"/>
          <w:sz w:val="22"/>
          <w:szCs w:val="22"/>
        </w:rPr>
        <w:t xml:space="preserve"> </w:t>
      </w:r>
      <w:r w:rsidRPr="00FD3A45">
        <w:rPr>
          <w:rFonts w:ascii="Arial" w:hAnsi="Arial" w:cs="Arial"/>
          <w:sz w:val="22"/>
          <w:szCs w:val="22"/>
          <w:lang w:bidi="en-US"/>
        </w:rPr>
        <w:t>en adelante el “Proponente”, presento ofrecimiento optando por el puntaje por apoyo a la industria nacional</w:t>
      </w:r>
      <w:r w:rsidRPr="00FD3A45" w:rsidDel="001445B9">
        <w:rPr>
          <w:rFonts w:ascii="Arial" w:hAnsi="Arial" w:cs="Arial"/>
          <w:sz w:val="22"/>
          <w:szCs w:val="22"/>
          <w:lang w:bidi="en-US"/>
        </w:rPr>
        <w:t xml:space="preserve"> por la prestación de </w:t>
      </w:r>
      <w:r w:rsidRPr="00FD3A45">
        <w:rPr>
          <w:rFonts w:ascii="Arial" w:hAnsi="Arial" w:cs="Arial"/>
          <w:sz w:val="22"/>
          <w:szCs w:val="22"/>
          <w:lang w:bidi="en-US"/>
        </w:rPr>
        <w:t>Servicios N</w:t>
      </w:r>
      <w:r w:rsidRPr="00FD3A45" w:rsidDel="001445B9">
        <w:rPr>
          <w:rFonts w:ascii="Arial" w:hAnsi="Arial" w:cs="Arial"/>
          <w:sz w:val="22"/>
          <w:szCs w:val="22"/>
          <w:lang w:bidi="en-US"/>
        </w:rPr>
        <w:t xml:space="preserve">acionales o con </w:t>
      </w:r>
      <w:r w:rsidRPr="00FD3A45">
        <w:rPr>
          <w:rFonts w:ascii="Arial" w:hAnsi="Arial" w:cs="Arial"/>
          <w:sz w:val="22"/>
          <w:szCs w:val="22"/>
          <w:lang w:bidi="en-US"/>
        </w:rPr>
        <w:t>T</w:t>
      </w:r>
      <w:r w:rsidRPr="00FD3A45" w:rsidDel="001445B9">
        <w:rPr>
          <w:rFonts w:ascii="Arial" w:hAnsi="Arial" w:cs="Arial"/>
          <w:sz w:val="22"/>
          <w:szCs w:val="22"/>
          <w:lang w:bidi="en-US"/>
        </w:rPr>
        <w:t xml:space="preserve">rato </w:t>
      </w:r>
      <w:r w:rsidRPr="00FD3A45">
        <w:rPr>
          <w:rFonts w:ascii="Arial" w:hAnsi="Arial" w:cs="Arial"/>
          <w:sz w:val="22"/>
          <w:szCs w:val="22"/>
          <w:lang w:bidi="en-US"/>
        </w:rPr>
        <w:t>N</w:t>
      </w:r>
      <w:r w:rsidRPr="00FD3A45" w:rsidDel="001445B9">
        <w:rPr>
          <w:rFonts w:ascii="Arial" w:hAnsi="Arial" w:cs="Arial"/>
          <w:sz w:val="22"/>
          <w:szCs w:val="22"/>
          <w:lang w:bidi="en-US"/>
        </w:rPr>
        <w:t xml:space="preserve">acional. </w:t>
      </w:r>
    </w:p>
    <w:p w:rsidR="00B96957" w:rsidRPr="00FD3A45" w:rsidRDefault="00B96957" w:rsidP="00B96957">
      <w:pPr>
        <w:jc w:val="both"/>
        <w:rPr>
          <w:rFonts w:ascii="Arial" w:hAnsi="Arial" w:cs="Arial"/>
          <w:color w:val="000000"/>
          <w:sz w:val="22"/>
          <w:szCs w:val="22"/>
        </w:rPr>
      </w:pPr>
      <w:r w:rsidRPr="00FD3A45">
        <w:rPr>
          <w:rFonts w:ascii="Arial" w:hAnsi="Arial" w:cs="Arial"/>
          <w:color w:val="000000"/>
          <w:sz w:val="22"/>
          <w:szCs w:val="22"/>
          <w:highlight w:val="lightGray"/>
        </w:rPr>
        <w:t>[</w:t>
      </w:r>
      <w:r w:rsidRPr="00FD3A45">
        <w:rPr>
          <w:rFonts w:ascii="Arial" w:hAnsi="Arial" w:cs="Arial"/>
          <w:b/>
          <w:bCs/>
          <w:color w:val="000000"/>
          <w:sz w:val="22"/>
          <w:szCs w:val="22"/>
          <w:highlight w:val="lightGray"/>
        </w:rPr>
        <w:t>Opción 1.</w:t>
      </w:r>
      <w:r w:rsidRPr="00FD3A45">
        <w:rPr>
          <w:rFonts w:ascii="Arial" w:hAnsi="Arial" w:cs="Arial"/>
          <w:color w:val="000000"/>
          <w:sz w:val="22"/>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rsidR="00B96957" w:rsidRPr="00FD3A45" w:rsidRDefault="00B96957" w:rsidP="00B96957">
      <w:pPr>
        <w:jc w:val="both"/>
        <w:rPr>
          <w:rFonts w:ascii="Arial" w:hAnsi="Arial" w:cs="Arial"/>
          <w:sz w:val="22"/>
          <w:szCs w:val="22"/>
          <w:highlight w:val="lightGray"/>
          <w:lang w:bidi="en-US"/>
        </w:rPr>
      </w:pPr>
      <w:r w:rsidRPr="00FD3A45">
        <w:rPr>
          <w:rFonts w:ascii="Arial" w:hAnsi="Arial" w:cs="Arial"/>
          <w:sz w:val="22"/>
          <w:szCs w:val="22"/>
          <w:lang w:bidi="en-US"/>
        </w:rPr>
        <w:t>Manifiesto bajo la gravedad del juramento que en caso de resultar adjudicatario incorporaré a la ejecución del contrato los bienes nacionales relevantes establecidos por la Entidad Estatal en el Pliego de Condiciones:</w:t>
      </w:r>
      <w:r w:rsidRPr="00FD3A45">
        <w:rPr>
          <w:rFonts w:ascii="Arial" w:hAnsi="Arial" w:cs="Arial"/>
          <w:sz w:val="22"/>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B96957" w:rsidRPr="00FD3A45" w:rsidTr="00977738">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rsidR="00B96957" w:rsidRPr="00FD3A45" w:rsidRDefault="00B96957" w:rsidP="00B96957">
            <w:pPr>
              <w:jc w:val="both"/>
              <w:rPr>
                <w:rFonts w:ascii="Arial" w:hAnsi="Arial" w:cs="Arial"/>
                <w:b/>
                <w:caps/>
                <w:color w:val="FFFFFF"/>
                <w:sz w:val="22"/>
                <w:szCs w:val="22"/>
                <w:lang w:val="es-ES"/>
              </w:rPr>
            </w:pPr>
            <w:r w:rsidRPr="00FD3A45">
              <w:rPr>
                <w:rFonts w:ascii="Arial" w:hAnsi="Arial" w:cs="Arial"/>
                <w:b/>
                <w:bCs/>
                <w:color w:val="FFFFFF"/>
                <w:sz w:val="22"/>
                <w:szCs w:val="22"/>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rsidR="00B96957" w:rsidRPr="00FD3A45" w:rsidRDefault="00B96957" w:rsidP="00B96957">
            <w:pPr>
              <w:jc w:val="both"/>
              <w:rPr>
                <w:rFonts w:ascii="Arial" w:hAnsi="Arial" w:cs="Arial"/>
                <w:b/>
                <w:caps/>
                <w:color w:val="FFFFFF"/>
                <w:sz w:val="22"/>
                <w:szCs w:val="22"/>
                <w:lang w:val="es-ES"/>
              </w:rPr>
            </w:pPr>
            <w:r w:rsidRPr="00FD3A45">
              <w:rPr>
                <w:rFonts w:ascii="Arial" w:hAnsi="Arial" w:cs="Arial"/>
                <w:b/>
                <w:bCs/>
                <w:color w:val="FFFFFF"/>
                <w:sz w:val="22"/>
                <w:szCs w:val="22"/>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rsidR="00B96957" w:rsidRPr="00FD3A45" w:rsidRDefault="00B96957" w:rsidP="00B96957">
            <w:pPr>
              <w:jc w:val="both"/>
              <w:rPr>
                <w:rFonts w:ascii="Arial" w:hAnsi="Arial" w:cs="Arial"/>
                <w:b/>
                <w:bCs/>
                <w:color w:val="FFFFFF"/>
                <w:sz w:val="22"/>
                <w:szCs w:val="22"/>
                <w:lang w:val="es-ES"/>
              </w:rPr>
            </w:pPr>
            <w:r w:rsidRPr="00FD3A45">
              <w:rPr>
                <w:rFonts w:ascii="Arial" w:hAnsi="Arial" w:cs="Arial"/>
                <w:b/>
                <w:bCs/>
                <w:color w:val="FFFFFF"/>
                <w:sz w:val="22"/>
                <w:szCs w:val="22"/>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rsidR="00B96957" w:rsidRPr="00FD3A45" w:rsidRDefault="00B96957" w:rsidP="00B96957">
            <w:pPr>
              <w:jc w:val="both"/>
              <w:rPr>
                <w:rFonts w:ascii="Arial" w:hAnsi="Arial" w:cs="Arial"/>
                <w:b/>
                <w:bCs/>
                <w:color w:val="FFFFFF"/>
                <w:sz w:val="22"/>
                <w:szCs w:val="22"/>
                <w:lang w:val="es-ES"/>
              </w:rPr>
            </w:pPr>
            <w:r w:rsidRPr="00FD3A45">
              <w:rPr>
                <w:rFonts w:ascii="Arial" w:hAnsi="Arial" w:cs="Arial"/>
                <w:b/>
                <w:bCs/>
                <w:color w:val="FFFFFF"/>
                <w:sz w:val="22"/>
                <w:szCs w:val="22"/>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rsidR="00B96957" w:rsidRPr="00FD3A45" w:rsidRDefault="00B96957" w:rsidP="00B96957">
            <w:pPr>
              <w:jc w:val="both"/>
              <w:rPr>
                <w:rFonts w:ascii="Arial" w:hAnsi="Arial" w:cs="Arial"/>
                <w:b/>
                <w:bCs/>
                <w:color w:val="FFFFFF"/>
                <w:sz w:val="22"/>
                <w:szCs w:val="22"/>
                <w:lang w:val="es-ES"/>
              </w:rPr>
            </w:pPr>
            <w:r w:rsidRPr="00FD3A45">
              <w:rPr>
                <w:rFonts w:ascii="Arial" w:hAnsi="Arial" w:cs="Arial"/>
                <w:b/>
                <w:bCs/>
                <w:color w:val="FFFFFF"/>
                <w:sz w:val="22"/>
                <w:szCs w:val="22"/>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rsidR="00B96957" w:rsidRPr="00FD3A45" w:rsidRDefault="00B96957" w:rsidP="00B96957">
            <w:pPr>
              <w:jc w:val="both"/>
              <w:rPr>
                <w:rFonts w:ascii="Arial" w:hAnsi="Arial" w:cs="Arial"/>
                <w:b/>
                <w:bCs/>
                <w:color w:val="FFFFFF"/>
                <w:sz w:val="22"/>
                <w:szCs w:val="22"/>
                <w:lang w:val="es-ES"/>
              </w:rPr>
            </w:pPr>
            <w:r w:rsidRPr="00FD3A45">
              <w:rPr>
                <w:rFonts w:ascii="Arial" w:hAnsi="Arial" w:cs="Arial"/>
                <w:b/>
                <w:bCs/>
                <w:color w:val="FFFFFF"/>
                <w:sz w:val="22"/>
                <w:szCs w:val="22"/>
                <w:lang w:val="es-ES"/>
              </w:rPr>
              <w:t xml:space="preserve">% de participación </w:t>
            </w:r>
          </w:p>
        </w:tc>
      </w:tr>
      <w:tr w:rsidR="00B96957" w:rsidRPr="00FD3A45" w:rsidTr="00977738">
        <w:trPr>
          <w:trHeight w:val="17"/>
        </w:trPr>
        <w:tc>
          <w:tcPr>
            <w:tcW w:w="463" w:type="dxa"/>
            <w:tcBorders>
              <w:top w:val="single" w:sz="6" w:space="0" w:color="auto"/>
              <w:left w:val="double" w:sz="4" w:space="0" w:color="auto"/>
              <w:bottom w:val="single" w:sz="6" w:space="0" w:color="auto"/>
              <w:right w:val="single" w:sz="6" w:space="0" w:color="auto"/>
            </w:tcBorders>
            <w:vAlign w:val="center"/>
          </w:tcPr>
          <w:p w:rsidR="00B96957" w:rsidRPr="00FD3A45" w:rsidRDefault="00B96957" w:rsidP="00B96957">
            <w:pPr>
              <w:jc w:val="both"/>
              <w:rPr>
                <w:rFonts w:ascii="Arial" w:hAnsi="Arial" w:cs="Arial"/>
                <w:caps/>
                <w:sz w:val="22"/>
                <w:szCs w:val="22"/>
                <w:lang w:val="es-ES"/>
              </w:rPr>
            </w:pPr>
            <w:r w:rsidRPr="00FD3A45">
              <w:rPr>
                <w:rFonts w:ascii="Arial" w:hAnsi="Arial" w:cs="Arial"/>
                <w:caps/>
                <w:sz w:val="22"/>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rsidR="00B96957" w:rsidRPr="00FD3A45" w:rsidRDefault="00B96957" w:rsidP="00B96957">
            <w:pPr>
              <w:ind w:left="284"/>
              <w:jc w:val="both"/>
              <w:rPr>
                <w:rFonts w:ascii="Arial" w:hAnsi="Arial" w:cs="Arial"/>
                <w:caps/>
                <w:sz w:val="22"/>
                <w:szCs w:val="22"/>
                <w:lang w:val="es-ES"/>
              </w:rPr>
            </w:pPr>
          </w:p>
        </w:tc>
        <w:tc>
          <w:tcPr>
            <w:tcW w:w="1207" w:type="dxa"/>
            <w:tcBorders>
              <w:top w:val="single" w:sz="6" w:space="0" w:color="auto"/>
              <w:left w:val="single" w:sz="6" w:space="0" w:color="auto"/>
              <w:bottom w:val="single" w:sz="6" w:space="0" w:color="auto"/>
              <w:right w:val="double" w:sz="4" w:space="0" w:color="auto"/>
            </w:tcBorders>
          </w:tcPr>
          <w:p w:rsidR="00B96957" w:rsidRPr="00FD3A45" w:rsidRDefault="00B96957" w:rsidP="00B96957">
            <w:pPr>
              <w:ind w:left="284"/>
              <w:jc w:val="both"/>
              <w:rPr>
                <w:rFonts w:ascii="Arial" w:hAnsi="Arial" w:cs="Arial"/>
                <w:sz w:val="22"/>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rsidR="00B96957" w:rsidRPr="00FD3A45" w:rsidRDefault="00B96957" w:rsidP="00B96957">
            <w:pPr>
              <w:ind w:left="284"/>
              <w:jc w:val="both"/>
              <w:rPr>
                <w:rFonts w:ascii="Arial" w:hAnsi="Arial" w:cs="Arial"/>
                <w:sz w:val="22"/>
                <w:szCs w:val="22"/>
                <w:lang w:val="es-ES"/>
              </w:rPr>
            </w:pPr>
          </w:p>
        </w:tc>
        <w:tc>
          <w:tcPr>
            <w:tcW w:w="1559" w:type="dxa"/>
            <w:tcBorders>
              <w:top w:val="single" w:sz="6" w:space="0" w:color="auto"/>
              <w:left w:val="single" w:sz="6" w:space="0" w:color="auto"/>
              <w:bottom w:val="single" w:sz="6" w:space="0" w:color="auto"/>
              <w:right w:val="double" w:sz="4" w:space="0" w:color="auto"/>
            </w:tcBorders>
          </w:tcPr>
          <w:p w:rsidR="00B96957" w:rsidRPr="00FD3A45" w:rsidRDefault="00B96957" w:rsidP="00B96957">
            <w:pPr>
              <w:ind w:left="284"/>
              <w:jc w:val="both"/>
              <w:rPr>
                <w:rFonts w:ascii="Arial" w:hAnsi="Arial" w:cs="Arial"/>
                <w:sz w:val="22"/>
                <w:szCs w:val="22"/>
                <w:lang w:val="es-ES"/>
              </w:rPr>
            </w:pPr>
          </w:p>
        </w:tc>
        <w:tc>
          <w:tcPr>
            <w:tcW w:w="1916" w:type="dxa"/>
            <w:tcBorders>
              <w:top w:val="single" w:sz="6" w:space="0" w:color="auto"/>
              <w:left w:val="single" w:sz="6" w:space="0" w:color="auto"/>
              <w:bottom w:val="single" w:sz="6" w:space="0" w:color="auto"/>
              <w:right w:val="double" w:sz="4" w:space="0" w:color="auto"/>
            </w:tcBorders>
          </w:tcPr>
          <w:p w:rsidR="00B96957" w:rsidRPr="00FD3A45" w:rsidRDefault="00B96957" w:rsidP="00B96957">
            <w:pPr>
              <w:ind w:left="284"/>
              <w:jc w:val="both"/>
              <w:rPr>
                <w:rFonts w:ascii="Arial" w:hAnsi="Arial" w:cs="Arial"/>
                <w:sz w:val="22"/>
                <w:szCs w:val="22"/>
                <w:lang w:val="es-ES"/>
              </w:rPr>
            </w:pPr>
          </w:p>
        </w:tc>
      </w:tr>
      <w:tr w:rsidR="00B96957" w:rsidRPr="00FD3A45" w:rsidTr="00977738">
        <w:trPr>
          <w:trHeight w:val="17"/>
        </w:trPr>
        <w:tc>
          <w:tcPr>
            <w:tcW w:w="463" w:type="dxa"/>
            <w:tcBorders>
              <w:top w:val="single" w:sz="6" w:space="0" w:color="auto"/>
              <w:left w:val="double" w:sz="4" w:space="0" w:color="auto"/>
              <w:bottom w:val="double" w:sz="4" w:space="0" w:color="auto"/>
              <w:right w:val="single" w:sz="6" w:space="0" w:color="auto"/>
            </w:tcBorders>
            <w:vAlign w:val="center"/>
          </w:tcPr>
          <w:p w:rsidR="00B96957" w:rsidRPr="00FD3A45" w:rsidRDefault="00B96957" w:rsidP="00B96957">
            <w:pPr>
              <w:jc w:val="both"/>
              <w:rPr>
                <w:rFonts w:ascii="Arial" w:hAnsi="Arial" w:cs="Arial"/>
                <w:caps/>
                <w:sz w:val="22"/>
                <w:szCs w:val="22"/>
                <w:lang w:val="es-ES"/>
              </w:rPr>
            </w:pPr>
            <w:r w:rsidRPr="00FD3A45">
              <w:rPr>
                <w:rFonts w:ascii="Arial" w:hAnsi="Arial" w:cs="Arial"/>
                <w:caps/>
                <w:sz w:val="22"/>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rsidR="00B96957" w:rsidRPr="00FD3A45" w:rsidRDefault="00B96957" w:rsidP="00B96957">
            <w:pPr>
              <w:ind w:left="284"/>
              <w:jc w:val="both"/>
              <w:rPr>
                <w:rFonts w:ascii="Arial" w:hAnsi="Arial" w:cs="Arial"/>
                <w:caps/>
                <w:sz w:val="22"/>
                <w:szCs w:val="22"/>
                <w:lang w:val="es-ES"/>
              </w:rPr>
            </w:pPr>
          </w:p>
        </w:tc>
        <w:tc>
          <w:tcPr>
            <w:tcW w:w="1207" w:type="dxa"/>
            <w:tcBorders>
              <w:top w:val="single" w:sz="6" w:space="0" w:color="auto"/>
              <w:left w:val="single" w:sz="6" w:space="0" w:color="auto"/>
              <w:bottom w:val="double" w:sz="4" w:space="0" w:color="auto"/>
              <w:right w:val="double" w:sz="4" w:space="0" w:color="auto"/>
            </w:tcBorders>
          </w:tcPr>
          <w:p w:rsidR="00B96957" w:rsidRPr="00FD3A45" w:rsidRDefault="00B96957" w:rsidP="00B96957">
            <w:pPr>
              <w:ind w:left="284"/>
              <w:jc w:val="both"/>
              <w:rPr>
                <w:rFonts w:ascii="Arial" w:hAnsi="Arial" w:cs="Arial"/>
                <w:sz w:val="22"/>
                <w:szCs w:val="22"/>
                <w:lang w:val="es-ES"/>
              </w:rPr>
            </w:pPr>
          </w:p>
        </w:tc>
        <w:tc>
          <w:tcPr>
            <w:tcW w:w="1100" w:type="dxa"/>
            <w:tcBorders>
              <w:top w:val="single" w:sz="6" w:space="0" w:color="auto"/>
              <w:left w:val="single" w:sz="6" w:space="0" w:color="auto"/>
              <w:bottom w:val="double" w:sz="4" w:space="0" w:color="auto"/>
              <w:right w:val="double" w:sz="4" w:space="0" w:color="auto"/>
            </w:tcBorders>
          </w:tcPr>
          <w:p w:rsidR="00B96957" w:rsidRPr="00FD3A45" w:rsidRDefault="00B96957" w:rsidP="00B96957">
            <w:pPr>
              <w:ind w:left="284"/>
              <w:jc w:val="both"/>
              <w:rPr>
                <w:rFonts w:ascii="Arial" w:hAnsi="Arial" w:cs="Arial"/>
                <w:sz w:val="22"/>
                <w:szCs w:val="22"/>
                <w:lang w:val="es-ES"/>
              </w:rPr>
            </w:pPr>
          </w:p>
        </w:tc>
        <w:tc>
          <w:tcPr>
            <w:tcW w:w="1559" w:type="dxa"/>
            <w:tcBorders>
              <w:top w:val="single" w:sz="6" w:space="0" w:color="auto"/>
              <w:left w:val="single" w:sz="6" w:space="0" w:color="auto"/>
              <w:bottom w:val="double" w:sz="4" w:space="0" w:color="auto"/>
              <w:right w:val="double" w:sz="4" w:space="0" w:color="auto"/>
            </w:tcBorders>
          </w:tcPr>
          <w:p w:rsidR="00B96957" w:rsidRPr="00FD3A45" w:rsidRDefault="00B96957" w:rsidP="00B96957">
            <w:pPr>
              <w:ind w:left="284"/>
              <w:jc w:val="both"/>
              <w:rPr>
                <w:rFonts w:ascii="Arial" w:hAnsi="Arial" w:cs="Arial"/>
                <w:sz w:val="22"/>
                <w:szCs w:val="22"/>
                <w:lang w:val="es-ES"/>
              </w:rPr>
            </w:pPr>
          </w:p>
        </w:tc>
        <w:tc>
          <w:tcPr>
            <w:tcW w:w="1916" w:type="dxa"/>
            <w:tcBorders>
              <w:top w:val="single" w:sz="6" w:space="0" w:color="auto"/>
              <w:left w:val="single" w:sz="6" w:space="0" w:color="auto"/>
              <w:bottom w:val="double" w:sz="4" w:space="0" w:color="auto"/>
              <w:right w:val="double" w:sz="4" w:space="0" w:color="auto"/>
            </w:tcBorders>
          </w:tcPr>
          <w:p w:rsidR="00B96957" w:rsidRPr="00FD3A45" w:rsidRDefault="00B96957" w:rsidP="00B96957">
            <w:pPr>
              <w:ind w:left="284"/>
              <w:jc w:val="both"/>
              <w:rPr>
                <w:rFonts w:ascii="Arial" w:hAnsi="Arial" w:cs="Arial"/>
                <w:sz w:val="22"/>
                <w:szCs w:val="22"/>
                <w:lang w:val="es-ES"/>
              </w:rPr>
            </w:pPr>
          </w:p>
        </w:tc>
      </w:tr>
    </w:tbl>
    <w:p w:rsidR="00B96957" w:rsidRPr="00FD3A45" w:rsidRDefault="00B96957" w:rsidP="00B96957">
      <w:pPr>
        <w:ind w:left="284"/>
        <w:jc w:val="both"/>
        <w:rPr>
          <w:rFonts w:ascii="Arial" w:hAnsi="Arial" w:cs="Arial"/>
          <w:sz w:val="22"/>
          <w:szCs w:val="22"/>
          <w:highlight w:val="lightGray"/>
          <w:lang w:bidi="en-US"/>
        </w:rPr>
      </w:pPr>
    </w:p>
    <w:p w:rsidR="00B96957" w:rsidRPr="00FD3A45" w:rsidRDefault="00B96957" w:rsidP="00B96957">
      <w:pPr>
        <w:jc w:val="both"/>
        <w:rPr>
          <w:rFonts w:ascii="Arial" w:hAnsi="Arial" w:cs="Arial"/>
          <w:sz w:val="22"/>
          <w:szCs w:val="22"/>
          <w:lang w:bidi="en-US"/>
        </w:rPr>
      </w:pPr>
      <w:r w:rsidRPr="00FD3A45">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00B96957" w:rsidRPr="00FD3A45" w:rsidRDefault="00B96957" w:rsidP="00B96957">
      <w:pPr>
        <w:jc w:val="both"/>
        <w:rPr>
          <w:rFonts w:ascii="Arial" w:hAnsi="Arial" w:cs="Arial"/>
          <w:color w:val="000000"/>
          <w:sz w:val="22"/>
          <w:szCs w:val="22"/>
          <w:highlight w:val="lightGray"/>
        </w:rPr>
      </w:pPr>
      <w:r w:rsidRPr="00FD3A45">
        <w:rPr>
          <w:rFonts w:ascii="Arial" w:hAnsi="Arial" w:cs="Arial"/>
          <w:color w:val="000000"/>
          <w:sz w:val="22"/>
          <w:szCs w:val="22"/>
          <w:highlight w:val="lightGray"/>
        </w:rPr>
        <w:t>[</w:t>
      </w:r>
      <w:r w:rsidRPr="00FD3A45">
        <w:rPr>
          <w:rFonts w:ascii="Arial" w:hAnsi="Arial" w:cs="Arial"/>
          <w:b/>
          <w:bCs/>
          <w:color w:val="000000"/>
          <w:sz w:val="22"/>
          <w:szCs w:val="22"/>
          <w:highlight w:val="lightGray"/>
        </w:rPr>
        <w:t>Opción 2.</w:t>
      </w:r>
      <w:r w:rsidRPr="00FD3A45">
        <w:rPr>
          <w:rFonts w:ascii="Arial" w:hAnsi="Arial" w:cs="Arial"/>
          <w:color w:val="000000"/>
          <w:sz w:val="22"/>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B96957" w:rsidRPr="00FD3A45" w:rsidRDefault="00B96957" w:rsidP="00B96957">
      <w:pPr>
        <w:jc w:val="both"/>
        <w:rPr>
          <w:rFonts w:ascii="Arial" w:hAnsi="Arial" w:cs="Arial"/>
          <w:sz w:val="22"/>
          <w:szCs w:val="22"/>
          <w:lang w:bidi="en-US"/>
        </w:rPr>
      </w:pPr>
      <w:r w:rsidRPr="00FD3A45">
        <w:rPr>
          <w:rFonts w:ascii="Arial" w:hAnsi="Arial" w:cs="Arial"/>
          <w:color w:val="000000"/>
          <w:sz w:val="22"/>
          <w:szCs w:val="22"/>
        </w:rPr>
        <w:t>Manifiesto bajo la gravedad del juramento que en caso de</w:t>
      </w:r>
      <w:r w:rsidRPr="00FD3A45">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w:t>
      </w:r>
      <w:r w:rsidRPr="00FD3A45">
        <w:rPr>
          <w:rFonts w:ascii="Arial" w:hAnsi="Arial" w:cs="Arial"/>
          <w:sz w:val="22"/>
          <w:szCs w:val="22"/>
          <w:highlight w:val="lightGray"/>
          <w:lang w:bidi="en-US"/>
        </w:rPr>
        <w:t>[el Proponente</w:t>
      </w:r>
      <w:r w:rsidRPr="00FD3A45">
        <w:rPr>
          <w:rFonts w:ascii="Arial" w:eastAsia="Calibri" w:hAnsi="Arial" w:cs="Arial"/>
          <w:color w:val="000000"/>
          <w:sz w:val="22"/>
          <w:szCs w:val="22"/>
          <w:highlight w:val="lightGray"/>
          <w:lang w:val="es-ES"/>
        </w:rPr>
        <w:t xml:space="preserve"> incluirá el porcentaje definido por la Entidad Estatal en </w:t>
      </w:r>
      <w:r w:rsidRPr="00FD3A45">
        <w:rPr>
          <w:rFonts w:ascii="Arial" w:eastAsia="Calibri" w:hAnsi="Arial" w:cs="Arial"/>
          <w:color w:val="000000"/>
          <w:sz w:val="22"/>
          <w:szCs w:val="22"/>
          <w:highlight w:val="lightGray"/>
          <w:lang w:val="es-ES"/>
        </w:rPr>
        <w:lastRenderedPageBreak/>
        <w:t>el numeral 4.3.1 del documento base que sea por lo menos del cuarenta por ciento (40 %), sin perjuicio de incluir uno superior]</w:t>
      </w:r>
      <w:r w:rsidRPr="00FD3A45">
        <w:rPr>
          <w:rFonts w:ascii="Arial" w:eastAsia="Calibri" w:hAnsi="Arial" w:cs="Arial"/>
          <w:color w:val="000000"/>
          <w:sz w:val="22"/>
          <w:szCs w:val="22"/>
          <w:lang w:val="es-ES"/>
        </w:rPr>
        <w:t xml:space="preserve"> </w:t>
      </w:r>
      <w:r w:rsidRPr="00FD3A45">
        <w:rPr>
          <w:rFonts w:ascii="Arial" w:hAnsi="Arial" w:cs="Arial"/>
          <w:sz w:val="22"/>
          <w:szCs w:val="22"/>
          <w:lang w:bidi="en-US"/>
        </w:rPr>
        <w:t>del total del personal requerido para el cumplimiento del contrato.</w:t>
      </w:r>
    </w:p>
    <w:p w:rsidR="00B96957" w:rsidRPr="00FD3A45" w:rsidRDefault="00B96957" w:rsidP="00B96957">
      <w:pPr>
        <w:jc w:val="both"/>
        <w:rPr>
          <w:rFonts w:ascii="Arial" w:hAnsi="Arial" w:cs="Arial"/>
          <w:color w:val="000000"/>
          <w:sz w:val="22"/>
          <w:szCs w:val="22"/>
          <w:highlight w:val="lightGray"/>
        </w:rPr>
      </w:pPr>
      <w:r w:rsidRPr="00FD3A45">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FD3A45">
        <w:rPr>
          <w:rFonts w:ascii="Arial" w:hAnsi="Arial" w:cs="Arial"/>
          <w:sz w:val="22"/>
          <w:szCs w:val="22"/>
          <w:highlight w:val="lightGray"/>
          <w:lang w:bidi="en-US"/>
        </w:rPr>
        <w:t>[el Proponente incluirá el porcentaje definido por la Entidad Estatal en el numeral 4.3.1 del documento base que sea por lo menos del cuarenta por ciento (40 %), sin perjuicio de incluir uno superior]</w:t>
      </w:r>
      <w:r w:rsidRPr="00FD3A45">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B96957" w:rsidRPr="00FD3A45" w:rsidRDefault="00B96957" w:rsidP="00B96957">
      <w:pPr>
        <w:jc w:val="both"/>
        <w:rPr>
          <w:rFonts w:ascii="Arial" w:hAnsi="Arial" w:cs="Arial"/>
          <w:color w:val="000000"/>
          <w:sz w:val="22"/>
          <w:szCs w:val="22"/>
        </w:rPr>
      </w:pPr>
      <w:r w:rsidRPr="00FD3A45">
        <w:rPr>
          <w:rFonts w:ascii="Arial" w:hAnsi="Arial" w:cs="Arial"/>
          <w:color w:val="000000"/>
          <w:sz w:val="22"/>
          <w:szCs w:val="22"/>
          <w:highlight w:val="lightGray"/>
        </w:rPr>
        <w:t>[</w:t>
      </w:r>
      <w:r w:rsidRPr="00FD3A45">
        <w:rPr>
          <w:rFonts w:ascii="Arial" w:hAnsi="Arial" w:cs="Arial"/>
          <w:b/>
          <w:bCs/>
          <w:color w:val="000000"/>
          <w:sz w:val="22"/>
          <w:szCs w:val="22"/>
          <w:highlight w:val="lightGray"/>
        </w:rPr>
        <w:t>Opción 3.</w:t>
      </w:r>
      <w:r w:rsidRPr="00FD3A45">
        <w:rPr>
          <w:rFonts w:ascii="Arial" w:hAnsi="Arial"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D3A45">
        <w:rPr>
          <w:rFonts w:ascii="Arial" w:hAnsi="Arial" w:cs="Arial"/>
          <w:color w:val="000000"/>
          <w:sz w:val="22"/>
          <w:szCs w:val="22"/>
        </w:rPr>
        <w:t xml:space="preserve"> </w:t>
      </w:r>
    </w:p>
    <w:p w:rsidR="00B96957" w:rsidRPr="00FD3A45" w:rsidRDefault="00B96957" w:rsidP="00B96957">
      <w:pPr>
        <w:jc w:val="both"/>
        <w:rPr>
          <w:rFonts w:ascii="Arial" w:hAnsi="Arial" w:cs="Arial"/>
          <w:sz w:val="22"/>
          <w:szCs w:val="22"/>
          <w:lang w:bidi="en-US"/>
        </w:rPr>
      </w:pPr>
      <w:r w:rsidRPr="00FD3A45">
        <w:rPr>
          <w:rFonts w:ascii="Arial" w:hAnsi="Arial" w:cs="Arial"/>
          <w:sz w:val="22"/>
          <w:szCs w:val="22"/>
          <w:lang w:bidi="en-US"/>
        </w:rPr>
        <w:t xml:space="preserve">Manifiesto que los servicios ofrecidos para la eventual ejecución del objeto contractual son originarios de </w:t>
      </w:r>
      <w:r w:rsidRPr="00FD3A45">
        <w:rPr>
          <w:rFonts w:ascii="Arial" w:hAnsi="Arial" w:cs="Arial"/>
          <w:sz w:val="22"/>
          <w:szCs w:val="22"/>
          <w:highlight w:val="lightGray"/>
          <w:lang w:bidi="en-US"/>
        </w:rPr>
        <w:t>[indicar nombre del país de origen de los servicios</w:t>
      </w:r>
      <w:r w:rsidRPr="00FD3A45">
        <w:rPr>
          <w:rFonts w:ascii="Arial" w:hAnsi="Arial" w:cs="Arial"/>
          <w:sz w:val="22"/>
          <w:szCs w:val="22"/>
          <w:lang w:bidi="en-US"/>
        </w:rPr>
        <w:t xml:space="preserve">], país con el que la República de Colombia </w:t>
      </w:r>
      <w:r w:rsidRPr="00FD3A45">
        <w:rPr>
          <w:rFonts w:ascii="Arial" w:hAnsi="Arial"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D3A45">
        <w:rPr>
          <w:rFonts w:ascii="Arial" w:hAnsi="Arial" w:cs="Arial"/>
          <w:sz w:val="22"/>
          <w:szCs w:val="22"/>
          <w:lang w:bidi="en-US"/>
        </w:rPr>
        <w:t>.</w:t>
      </w:r>
    </w:p>
    <w:p w:rsidR="00B96957" w:rsidRPr="00FD3A45" w:rsidRDefault="00B96957" w:rsidP="00B96957">
      <w:pPr>
        <w:jc w:val="both"/>
        <w:rPr>
          <w:rFonts w:ascii="Arial" w:hAnsi="Arial" w:cs="Arial"/>
          <w:sz w:val="22"/>
          <w:szCs w:val="22"/>
          <w:highlight w:val="lightGray"/>
          <w:lang w:bidi="en-US"/>
        </w:rPr>
      </w:pPr>
      <w:r w:rsidRPr="00FD3A45">
        <w:rPr>
          <w:rFonts w:ascii="Arial" w:hAnsi="Arial" w:cs="Arial"/>
          <w:sz w:val="22"/>
          <w:szCs w:val="22"/>
          <w:lang w:bidi="en-US"/>
        </w:rPr>
        <w:t xml:space="preserve">A efectos de demostrar el origen de los servicios, me acojo a la regla de origen prevista en </w:t>
      </w:r>
      <w:r w:rsidRPr="00FD3A45">
        <w:rPr>
          <w:rFonts w:ascii="Arial" w:hAnsi="Arial" w:cs="Arial"/>
          <w:sz w:val="22"/>
          <w:szCs w:val="22"/>
          <w:highlight w:val="lightGray"/>
          <w:lang w:bidi="en-US"/>
        </w:rPr>
        <w:t>[Indicar el instrumento jurídico o comercial en el que se regula la regla de origen del correspondiente país]</w:t>
      </w:r>
      <w:r w:rsidRPr="00FD3A45">
        <w:rPr>
          <w:rFonts w:ascii="Arial" w:hAnsi="Arial" w:cs="Arial"/>
          <w:sz w:val="22"/>
          <w:szCs w:val="22"/>
          <w:lang w:bidi="en-US"/>
        </w:rPr>
        <w:t xml:space="preserve">, para lo cual adjunto la siguiente documentación: </w:t>
      </w:r>
      <w:r w:rsidRPr="00FD3A45">
        <w:rPr>
          <w:rFonts w:ascii="Arial" w:hAnsi="Arial" w:cs="Arial"/>
          <w:sz w:val="22"/>
          <w:szCs w:val="22"/>
          <w:highlight w:val="lightGray"/>
          <w:lang w:bidi="en-US"/>
        </w:rPr>
        <w:t>[Señalar anexos al Formato 9, requeridos para demostrar el origen de los servicios en el correspondiente país]</w:t>
      </w:r>
      <w:r w:rsidRPr="00FD3A45">
        <w:rPr>
          <w:rFonts w:ascii="Arial" w:hAnsi="Arial" w:cs="Arial"/>
          <w:sz w:val="22"/>
          <w:szCs w:val="22"/>
          <w:lang w:bidi="en-US"/>
        </w:rPr>
        <w:t xml:space="preserve">. </w:t>
      </w:r>
    </w:p>
    <w:bookmarkEnd w:id="2"/>
    <w:p w:rsidR="00B96957" w:rsidRPr="00FD3A45" w:rsidRDefault="00B96957" w:rsidP="00B96957">
      <w:pPr>
        <w:jc w:val="both"/>
        <w:rPr>
          <w:rFonts w:ascii="Arial" w:hAnsi="Arial" w:cs="Arial"/>
          <w:sz w:val="22"/>
          <w:szCs w:val="22"/>
        </w:rPr>
      </w:pPr>
      <w:r w:rsidRPr="00FD3A45">
        <w:rPr>
          <w:rFonts w:ascii="Arial" w:hAnsi="Arial" w:cs="Arial"/>
          <w:sz w:val="22"/>
          <w:szCs w:val="22"/>
        </w:rPr>
        <w:t>Atentamente,</w:t>
      </w:r>
    </w:p>
    <w:p w:rsidR="00B96957" w:rsidRPr="00FD3A45" w:rsidRDefault="00B96957" w:rsidP="00B96957">
      <w:pPr>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Nombre del Proponente</w:t>
      </w:r>
      <w:r w:rsidRPr="00FD3A45">
        <w:rPr>
          <w:rFonts w:ascii="Arial" w:hAnsi="Arial" w:cs="Arial"/>
          <w:sz w:val="22"/>
          <w:szCs w:val="22"/>
        </w:rPr>
        <w:tab/>
        <w:t>_______________________________________</w:t>
      </w:r>
    </w:p>
    <w:p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Nombre del representante legal</w:t>
      </w:r>
      <w:r w:rsidRPr="00FD3A45">
        <w:rPr>
          <w:rFonts w:ascii="Arial" w:hAnsi="Arial" w:cs="Arial"/>
          <w:sz w:val="22"/>
          <w:szCs w:val="22"/>
        </w:rPr>
        <w:tab/>
        <w:t>__________________________________</w:t>
      </w:r>
    </w:p>
    <w:p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 xml:space="preserve">C. C. </w:t>
      </w:r>
      <w:r w:rsidRPr="00FD3A45">
        <w:rPr>
          <w:rFonts w:ascii="Arial" w:hAnsi="Arial" w:cs="Arial"/>
          <w:sz w:val="22"/>
          <w:szCs w:val="22"/>
        </w:rPr>
        <w:tab/>
        <w:t>_____________________ de _______________</w:t>
      </w:r>
    </w:p>
    <w:p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Dirección de correo</w:t>
      </w:r>
      <w:r w:rsidRPr="00FD3A45">
        <w:rPr>
          <w:rFonts w:ascii="Arial" w:hAnsi="Arial" w:cs="Arial"/>
          <w:sz w:val="22"/>
          <w:szCs w:val="22"/>
        </w:rPr>
        <w:tab/>
        <w:t>_______________________________________</w:t>
      </w:r>
    </w:p>
    <w:p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Correo electrónico</w:t>
      </w:r>
      <w:r w:rsidRPr="00FD3A45">
        <w:rPr>
          <w:rFonts w:ascii="Arial" w:hAnsi="Arial" w:cs="Arial"/>
          <w:sz w:val="22"/>
          <w:szCs w:val="22"/>
        </w:rPr>
        <w:tab/>
        <w:t>_______________________________________</w:t>
      </w:r>
    </w:p>
    <w:p w:rsidR="00B96957" w:rsidRPr="00FD3A45" w:rsidRDefault="00B96957" w:rsidP="00B96957">
      <w:pPr>
        <w:jc w:val="both"/>
        <w:rPr>
          <w:rFonts w:ascii="Arial" w:hAnsi="Arial" w:cs="Arial"/>
          <w:sz w:val="22"/>
          <w:szCs w:val="22"/>
        </w:rPr>
      </w:pPr>
      <w:r w:rsidRPr="00FD3A45">
        <w:rPr>
          <w:rFonts w:ascii="Arial" w:hAnsi="Arial" w:cs="Arial"/>
          <w:sz w:val="22"/>
          <w:szCs w:val="22"/>
        </w:rPr>
        <w:t>Ciudad</w:t>
      </w:r>
      <w:r w:rsidRPr="00FD3A45">
        <w:rPr>
          <w:rFonts w:ascii="Arial" w:hAnsi="Arial" w:cs="Arial"/>
          <w:sz w:val="22"/>
          <w:szCs w:val="22"/>
        </w:rPr>
        <w:tab/>
        <w:t>_______________________________________</w:t>
      </w:r>
    </w:p>
    <w:p w:rsidR="00B96957" w:rsidRPr="00FD3A45" w:rsidRDefault="00B96957" w:rsidP="00B96957">
      <w:pPr>
        <w:jc w:val="both"/>
        <w:rPr>
          <w:rFonts w:ascii="Arial" w:hAnsi="Arial" w:cs="Arial"/>
          <w:sz w:val="22"/>
          <w:szCs w:val="22"/>
        </w:rPr>
      </w:pPr>
      <w:r w:rsidRPr="00FD3A45">
        <w:rPr>
          <w:rFonts w:ascii="Arial" w:hAnsi="Arial" w:cs="Arial"/>
          <w:sz w:val="22"/>
          <w:szCs w:val="22"/>
        </w:rPr>
        <w:t>__________________________</w:t>
      </w:r>
    </w:p>
    <w:p w:rsidR="00B96957" w:rsidRPr="00FD3A45" w:rsidDel="00770647" w:rsidRDefault="00B96957" w:rsidP="00B96957">
      <w:pPr>
        <w:jc w:val="both"/>
        <w:rPr>
          <w:rFonts w:ascii="Arial" w:hAnsi="Arial" w:cs="Arial"/>
          <w:sz w:val="22"/>
          <w:szCs w:val="22"/>
          <w:lang w:val="es-ES"/>
        </w:rPr>
      </w:pPr>
      <w:r w:rsidRPr="00FD3A45">
        <w:rPr>
          <w:rFonts w:ascii="Arial" w:hAnsi="Arial" w:cs="Arial"/>
          <w:sz w:val="22"/>
          <w:szCs w:val="22"/>
          <w:highlight w:val="darkGray"/>
        </w:rPr>
        <w:t>[</w:t>
      </w:r>
      <w:r w:rsidRPr="00FD3A45">
        <w:rPr>
          <w:rFonts w:ascii="Arial" w:hAnsi="Arial" w:cs="Arial"/>
          <w:sz w:val="22"/>
          <w:szCs w:val="22"/>
          <w:highlight w:val="lightGray"/>
        </w:rPr>
        <w:t>Firma del Proponente o de su representante legal]</w:t>
      </w:r>
    </w:p>
    <w:p w:rsidR="00B96957" w:rsidRPr="00FD3A45" w:rsidRDefault="00B96957" w:rsidP="00B96957">
      <w:pPr>
        <w:tabs>
          <w:tab w:val="left" w:pos="-142"/>
        </w:tabs>
        <w:autoSpaceDE w:val="0"/>
        <w:autoSpaceDN w:val="0"/>
        <w:adjustRightInd w:val="0"/>
        <w:jc w:val="both"/>
        <w:outlineLvl w:val="0"/>
        <w:rPr>
          <w:rFonts w:ascii="Arial" w:hAnsi="Arial" w:cs="Arial"/>
          <w:b/>
          <w:bCs/>
          <w:sz w:val="22"/>
          <w:szCs w:val="22"/>
          <w:lang w:val="es-ES"/>
        </w:rPr>
      </w:pPr>
    </w:p>
    <w:p w:rsidR="00B96957" w:rsidRDefault="00B96957"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FD3A45" w:rsidRPr="00FD3A45" w:rsidRDefault="00FD3A45" w:rsidP="00B96957">
      <w:pPr>
        <w:tabs>
          <w:tab w:val="left" w:pos="-142"/>
        </w:tabs>
        <w:autoSpaceDE w:val="0"/>
        <w:autoSpaceDN w:val="0"/>
        <w:adjustRightInd w:val="0"/>
        <w:jc w:val="both"/>
        <w:outlineLvl w:val="0"/>
        <w:rPr>
          <w:rFonts w:ascii="Arial" w:hAnsi="Arial" w:cs="Arial"/>
          <w:b/>
          <w:bCs/>
          <w:sz w:val="22"/>
          <w:szCs w:val="22"/>
          <w:lang w:val="es-ES"/>
        </w:rPr>
      </w:pPr>
    </w:p>
    <w:p w:rsidR="00B96957" w:rsidRPr="00FD3A45" w:rsidRDefault="00B96957" w:rsidP="00B96957">
      <w:pPr>
        <w:tabs>
          <w:tab w:val="left" w:pos="-142"/>
        </w:tabs>
        <w:autoSpaceDE w:val="0"/>
        <w:autoSpaceDN w:val="0"/>
        <w:adjustRightInd w:val="0"/>
        <w:jc w:val="both"/>
        <w:outlineLvl w:val="0"/>
        <w:rPr>
          <w:rFonts w:ascii="Arial" w:hAnsi="Arial" w:cs="Arial"/>
          <w:b/>
          <w:bCs/>
          <w:sz w:val="22"/>
          <w:szCs w:val="22"/>
          <w:lang w:val="es-ES"/>
        </w:rPr>
      </w:pPr>
    </w:p>
    <w:p w:rsidR="00B96957" w:rsidRPr="00FD3A45" w:rsidDel="00770647" w:rsidRDefault="00B96957" w:rsidP="007E748B">
      <w:pPr>
        <w:tabs>
          <w:tab w:val="left" w:pos="-142"/>
        </w:tabs>
        <w:autoSpaceDE w:val="0"/>
        <w:autoSpaceDN w:val="0"/>
        <w:adjustRightInd w:val="0"/>
        <w:jc w:val="center"/>
        <w:outlineLvl w:val="0"/>
        <w:rPr>
          <w:rFonts w:ascii="Arial" w:hAnsi="Arial" w:cs="Arial"/>
          <w:b/>
          <w:bCs/>
          <w:sz w:val="22"/>
          <w:szCs w:val="22"/>
          <w:highlight w:val="lightGray"/>
        </w:rPr>
      </w:pPr>
      <w:r w:rsidRPr="00FD3A45" w:rsidDel="00770647">
        <w:rPr>
          <w:rFonts w:ascii="Arial" w:hAnsi="Arial" w:cs="Arial"/>
          <w:b/>
          <w:bCs/>
          <w:sz w:val="22"/>
          <w:szCs w:val="22"/>
          <w:lang w:val="es-ES"/>
        </w:rPr>
        <w:t xml:space="preserve">FORMATO </w:t>
      </w:r>
      <w:r w:rsidR="007E748B" w:rsidRPr="00FD3A45">
        <w:rPr>
          <w:rFonts w:ascii="Arial" w:hAnsi="Arial" w:cs="Arial"/>
          <w:b/>
          <w:bCs/>
          <w:sz w:val="22"/>
          <w:szCs w:val="22"/>
          <w:lang w:val="es-ES"/>
        </w:rPr>
        <w:t>8</w:t>
      </w:r>
      <w:r w:rsidRPr="00FD3A45" w:rsidDel="00770647">
        <w:rPr>
          <w:rFonts w:ascii="Arial" w:hAnsi="Arial" w:cs="Arial"/>
          <w:b/>
          <w:bCs/>
          <w:sz w:val="22"/>
          <w:szCs w:val="22"/>
          <w:lang w:val="es-ES"/>
        </w:rPr>
        <w:t xml:space="preserve">B – INCORPORACIÓN DE </w:t>
      </w:r>
      <w:r w:rsidRPr="00FD3A45">
        <w:rPr>
          <w:rFonts w:ascii="Arial" w:hAnsi="Arial" w:cs="Arial"/>
          <w:b/>
          <w:bCs/>
          <w:sz w:val="22"/>
          <w:szCs w:val="22"/>
          <w:lang w:val="es-ES"/>
        </w:rPr>
        <w:t>COMPONENTE NACIONAL</w:t>
      </w:r>
      <w:r w:rsidRPr="00FD3A45">
        <w:rPr>
          <w:rFonts w:ascii="Arial" w:hAnsi="Arial" w:cs="Arial"/>
          <w:sz w:val="22"/>
          <w:szCs w:val="22"/>
        </w:rPr>
        <w:t xml:space="preserve"> </w:t>
      </w:r>
      <w:r w:rsidRPr="00FD3A45">
        <w:rPr>
          <w:rFonts w:ascii="Arial" w:hAnsi="Arial" w:cs="Arial"/>
          <w:b/>
          <w:bCs/>
          <w:sz w:val="22"/>
          <w:szCs w:val="22"/>
        </w:rPr>
        <w:t>EN SERVICIOS EXTRANJEROS</w:t>
      </w:r>
    </w:p>
    <w:p w:rsidR="00B96957" w:rsidRPr="00FD3A45" w:rsidDel="00770647" w:rsidRDefault="00B96957" w:rsidP="00B96957">
      <w:pPr>
        <w:tabs>
          <w:tab w:val="left" w:pos="-142"/>
        </w:tabs>
        <w:autoSpaceDE w:val="0"/>
        <w:autoSpaceDN w:val="0"/>
        <w:adjustRightInd w:val="0"/>
        <w:jc w:val="both"/>
        <w:outlineLvl w:val="0"/>
        <w:rPr>
          <w:rFonts w:ascii="Arial" w:hAnsi="Arial" w:cs="Arial"/>
          <w:sz w:val="22"/>
          <w:szCs w:val="22"/>
        </w:rPr>
      </w:pPr>
      <w:r w:rsidRPr="00FD3A45" w:rsidDel="00770647">
        <w:rPr>
          <w:rFonts w:ascii="Arial" w:hAnsi="Arial" w:cs="Arial"/>
          <w:sz w:val="22"/>
          <w:szCs w:val="22"/>
          <w:highlight w:val="lightGray"/>
        </w:rPr>
        <w:t xml:space="preserve">[Este formato </w:t>
      </w:r>
      <w:r w:rsidRPr="00FD3A45" w:rsidDel="00770647">
        <w:rPr>
          <w:rFonts w:ascii="Arial" w:hAnsi="Arial" w:cs="Arial"/>
          <w:b/>
          <w:bCs/>
          <w:sz w:val="22"/>
          <w:szCs w:val="22"/>
          <w:highlight w:val="lightGray"/>
          <w:u w:val="single"/>
        </w:rPr>
        <w:t>NO</w:t>
      </w:r>
      <w:r w:rsidRPr="00FD3A45" w:rsidDel="00770647">
        <w:rPr>
          <w:rFonts w:ascii="Arial" w:hAnsi="Arial" w:cs="Arial"/>
          <w:sz w:val="22"/>
          <w:szCs w:val="22"/>
          <w:highlight w:val="lightGray"/>
        </w:rPr>
        <w:t xml:space="preserve"> debe ser diligenciado por Proponentes nacionales o extranjeros con </w:t>
      </w:r>
      <w:r w:rsidRPr="00FD3A45">
        <w:rPr>
          <w:rFonts w:ascii="Arial" w:hAnsi="Arial" w:cs="Arial"/>
          <w:sz w:val="22"/>
          <w:szCs w:val="22"/>
          <w:highlight w:val="lightGray"/>
        </w:rPr>
        <w:t>t</w:t>
      </w:r>
      <w:r w:rsidRPr="00FD3A45" w:rsidDel="00770647">
        <w:rPr>
          <w:rFonts w:ascii="Arial" w:hAnsi="Arial" w:cs="Arial"/>
          <w:sz w:val="22"/>
          <w:szCs w:val="22"/>
          <w:highlight w:val="lightGray"/>
        </w:rPr>
        <w:t xml:space="preserve">rato </w:t>
      </w:r>
      <w:r w:rsidRPr="00FD3A45">
        <w:rPr>
          <w:rFonts w:ascii="Arial" w:hAnsi="Arial" w:cs="Arial"/>
          <w:sz w:val="22"/>
          <w:szCs w:val="22"/>
          <w:highlight w:val="lightGray"/>
        </w:rPr>
        <w:t>n</w:t>
      </w:r>
      <w:r w:rsidRPr="00FD3A45" w:rsidDel="00770647">
        <w:rPr>
          <w:rFonts w:ascii="Arial" w:hAnsi="Arial" w:cs="Arial"/>
          <w:sz w:val="22"/>
          <w:szCs w:val="22"/>
          <w:highlight w:val="lightGray"/>
        </w:rPr>
        <w:t>acional. Únicamente lo diligenciar</w:t>
      </w:r>
      <w:r w:rsidRPr="00FD3A45">
        <w:rPr>
          <w:rFonts w:ascii="Arial" w:hAnsi="Arial" w:cs="Arial"/>
          <w:sz w:val="22"/>
          <w:szCs w:val="22"/>
          <w:highlight w:val="lightGray"/>
        </w:rPr>
        <w:t>á</w:t>
      </w:r>
      <w:r w:rsidRPr="00FD3A45" w:rsidDel="00770647">
        <w:rPr>
          <w:rFonts w:ascii="Arial" w:hAnsi="Arial" w:cs="Arial"/>
          <w:sz w:val="22"/>
          <w:szCs w:val="22"/>
          <w:highlight w:val="lightGray"/>
        </w:rPr>
        <w:t xml:space="preserve"> los Proponentes extranjeros sin derecho a </w:t>
      </w:r>
      <w:r w:rsidRPr="00FD3A45">
        <w:rPr>
          <w:rFonts w:ascii="Arial" w:hAnsi="Arial" w:cs="Arial"/>
          <w:sz w:val="22"/>
          <w:szCs w:val="22"/>
          <w:highlight w:val="lightGray"/>
        </w:rPr>
        <w:t>t</w:t>
      </w:r>
      <w:r w:rsidRPr="00FD3A45" w:rsidDel="00770647">
        <w:rPr>
          <w:rFonts w:ascii="Arial" w:hAnsi="Arial" w:cs="Arial"/>
          <w:sz w:val="22"/>
          <w:szCs w:val="22"/>
          <w:highlight w:val="lightGray"/>
        </w:rPr>
        <w:t xml:space="preserve">rato </w:t>
      </w:r>
      <w:r w:rsidRPr="00FD3A45">
        <w:rPr>
          <w:rFonts w:ascii="Arial" w:hAnsi="Arial" w:cs="Arial"/>
          <w:sz w:val="22"/>
          <w:szCs w:val="22"/>
          <w:highlight w:val="lightGray"/>
        </w:rPr>
        <w:t>n</w:t>
      </w:r>
      <w:r w:rsidRPr="00FD3A45" w:rsidDel="00770647">
        <w:rPr>
          <w:rFonts w:ascii="Arial" w:hAnsi="Arial" w:cs="Arial"/>
          <w:sz w:val="22"/>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D3A45" w:rsidDel="00754486">
        <w:rPr>
          <w:rFonts w:ascii="Arial" w:hAnsi="Arial" w:cs="Arial"/>
          <w:sz w:val="22"/>
          <w:szCs w:val="22"/>
          <w:highlight w:val="lightGray"/>
        </w:rPr>
        <w:t>t</w:t>
      </w:r>
      <w:r w:rsidRPr="00FD3A45" w:rsidDel="00770647">
        <w:rPr>
          <w:rFonts w:ascii="Arial" w:hAnsi="Arial" w:cs="Arial"/>
          <w:sz w:val="22"/>
          <w:szCs w:val="22"/>
          <w:highlight w:val="lightGray"/>
        </w:rPr>
        <w:t xml:space="preserve">rato </w:t>
      </w:r>
      <w:r w:rsidRPr="00FD3A45" w:rsidDel="00754486">
        <w:rPr>
          <w:rFonts w:ascii="Arial" w:hAnsi="Arial" w:cs="Arial"/>
          <w:sz w:val="22"/>
          <w:szCs w:val="22"/>
          <w:highlight w:val="lightGray"/>
        </w:rPr>
        <w:t>n</w:t>
      </w:r>
      <w:r w:rsidRPr="00FD3A45" w:rsidDel="00770647">
        <w:rPr>
          <w:rFonts w:ascii="Arial" w:hAnsi="Arial" w:cs="Arial"/>
          <w:sz w:val="22"/>
          <w:szCs w:val="22"/>
          <w:highlight w:val="lightGray"/>
        </w:rPr>
        <w:t xml:space="preserve">acional.] </w:t>
      </w:r>
    </w:p>
    <w:p w:rsidR="00B96957" w:rsidRPr="00FD3A45" w:rsidDel="00770647"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Del="00770647" w:rsidRDefault="00B96957" w:rsidP="00B96957">
      <w:pPr>
        <w:tabs>
          <w:tab w:val="left" w:pos="-142"/>
        </w:tabs>
        <w:autoSpaceDE w:val="0"/>
        <w:autoSpaceDN w:val="0"/>
        <w:adjustRightInd w:val="0"/>
        <w:jc w:val="both"/>
        <w:outlineLvl w:val="0"/>
        <w:rPr>
          <w:rFonts w:ascii="Arial" w:hAnsi="Arial" w:cs="Arial"/>
          <w:sz w:val="22"/>
          <w:szCs w:val="22"/>
        </w:rPr>
      </w:pPr>
      <w:r w:rsidRPr="00FD3A45" w:rsidDel="00770647">
        <w:rPr>
          <w:rFonts w:ascii="Arial" w:hAnsi="Arial" w:cs="Arial"/>
          <w:sz w:val="22"/>
          <w:szCs w:val="22"/>
        </w:rPr>
        <w:t>Señores</w:t>
      </w:r>
    </w:p>
    <w:p w:rsidR="00B96957" w:rsidRPr="00FD3A45" w:rsidDel="00770647" w:rsidRDefault="00B96957" w:rsidP="00B96957">
      <w:pPr>
        <w:tabs>
          <w:tab w:val="left" w:pos="-142"/>
        </w:tabs>
        <w:autoSpaceDE w:val="0"/>
        <w:autoSpaceDN w:val="0"/>
        <w:adjustRightInd w:val="0"/>
        <w:jc w:val="both"/>
        <w:outlineLvl w:val="0"/>
        <w:rPr>
          <w:rFonts w:ascii="Arial" w:hAnsi="Arial" w:cs="Arial"/>
          <w:b/>
          <w:bCs/>
          <w:sz w:val="22"/>
          <w:szCs w:val="22"/>
        </w:rPr>
      </w:pPr>
      <w:r w:rsidRPr="00FD3A45" w:rsidDel="00770647">
        <w:rPr>
          <w:rFonts w:ascii="Arial" w:hAnsi="Arial" w:cs="Arial"/>
          <w:b/>
          <w:bCs/>
          <w:sz w:val="22"/>
          <w:szCs w:val="22"/>
          <w:highlight w:val="lightGray"/>
        </w:rPr>
        <w:t>[NOMBRE DE LA ENTIDAD]</w:t>
      </w:r>
    </w:p>
    <w:p w:rsidR="00B96957" w:rsidRPr="00FD3A45" w:rsidDel="00770647" w:rsidRDefault="00B96957" w:rsidP="00B96957">
      <w:pPr>
        <w:tabs>
          <w:tab w:val="left" w:pos="-142"/>
          <w:tab w:val="center" w:pos="4419"/>
        </w:tabs>
        <w:autoSpaceDE w:val="0"/>
        <w:autoSpaceDN w:val="0"/>
        <w:adjustRightInd w:val="0"/>
        <w:jc w:val="both"/>
        <w:outlineLvl w:val="0"/>
        <w:rPr>
          <w:rFonts w:ascii="Arial" w:hAnsi="Arial" w:cs="Arial"/>
          <w:sz w:val="22"/>
          <w:szCs w:val="22"/>
          <w:highlight w:val="lightGray"/>
        </w:rPr>
      </w:pPr>
      <w:r w:rsidRPr="00FD3A45" w:rsidDel="00770647">
        <w:rPr>
          <w:rFonts w:ascii="Arial" w:hAnsi="Arial" w:cs="Arial"/>
          <w:sz w:val="22"/>
          <w:szCs w:val="22"/>
          <w:highlight w:val="lightGray"/>
        </w:rPr>
        <w:t xml:space="preserve">[Dirección de la Entidad] </w:t>
      </w:r>
    </w:p>
    <w:p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highlight w:val="lightGray"/>
        </w:rPr>
        <w:t>[Ciudad]</w:t>
      </w:r>
      <w:r w:rsidRPr="00FD3A45" w:rsidDel="00770647">
        <w:rPr>
          <w:rFonts w:ascii="Arial" w:hAnsi="Arial" w:cs="Arial"/>
          <w:sz w:val="22"/>
          <w:szCs w:val="22"/>
        </w:rPr>
        <w:t xml:space="preserve"> </w:t>
      </w:r>
    </w:p>
    <w:p w:rsidR="00B96957" w:rsidRPr="00FD3A45" w:rsidDel="00770647" w:rsidRDefault="00B96957" w:rsidP="00B96957">
      <w:pPr>
        <w:numPr>
          <w:ilvl w:val="12"/>
          <w:numId w:val="0"/>
        </w:numPr>
        <w:jc w:val="both"/>
        <w:outlineLvl w:val="0"/>
        <w:rPr>
          <w:rFonts w:ascii="Arial" w:hAnsi="Arial" w:cs="Arial"/>
          <w:b/>
          <w:sz w:val="22"/>
          <w:szCs w:val="22"/>
        </w:rPr>
      </w:pPr>
    </w:p>
    <w:p w:rsidR="00B96957" w:rsidRPr="00FD3A45" w:rsidDel="00770647" w:rsidRDefault="00B96957" w:rsidP="00B96957">
      <w:pPr>
        <w:tabs>
          <w:tab w:val="left" w:pos="-142"/>
        </w:tabs>
        <w:autoSpaceDE w:val="0"/>
        <w:autoSpaceDN w:val="0"/>
        <w:adjustRightInd w:val="0"/>
        <w:jc w:val="both"/>
        <w:outlineLvl w:val="0"/>
        <w:rPr>
          <w:rFonts w:ascii="Arial" w:hAnsi="Arial" w:cs="Arial"/>
          <w:b/>
          <w:bCs/>
          <w:sz w:val="22"/>
          <w:szCs w:val="22"/>
          <w:u w:val="single"/>
        </w:rPr>
      </w:pPr>
      <w:r w:rsidRPr="00FD3A45" w:rsidDel="00770647">
        <w:rPr>
          <w:rFonts w:ascii="Arial" w:hAnsi="Arial" w:cs="Arial"/>
          <w:b/>
          <w:bCs/>
          <w:sz w:val="22"/>
          <w:szCs w:val="22"/>
        </w:rPr>
        <w:t>REFERENCIA:</w:t>
      </w:r>
      <w:r w:rsidRPr="00FD3A45" w:rsidDel="00770647">
        <w:rPr>
          <w:rFonts w:ascii="Arial" w:hAnsi="Arial" w:cs="Arial"/>
          <w:sz w:val="22"/>
          <w:szCs w:val="22"/>
        </w:rPr>
        <w:tab/>
        <w:t>Proceso de Contratació</w:t>
      </w:r>
      <w:r w:rsidRPr="00FD3A45">
        <w:rPr>
          <w:rFonts w:ascii="Arial" w:hAnsi="Arial" w:cs="Arial"/>
          <w:sz w:val="22"/>
          <w:szCs w:val="22"/>
        </w:rPr>
        <w:t>n</w:t>
      </w:r>
      <w:r w:rsidRPr="00FD3A45" w:rsidDel="00770647">
        <w:rPr>
          <w:rFonts w:ascii="Arial" w:hAnsi="Arial" w:cs="Arial"/>
          <w:sz w:val="22"/>
          <w:szCs w:val="22"/>
        </w:rPr>
        <w:t xml:space="preserve"> </w:t>
      </w:r>
      <w:r w:rsidRPr="00FD3A45" w:rsidDel="00770647">
        <w:rPr>
          <w:rFonts w:ascii="Arial" w:hAnsi="Arial" w:cs="Arial"/>
          <w:sz w:val="22"/>
          <w:szCs w:val="22"/>
          <w:highlight w:val="lightGray"/>
          <w:lang w:bidi="en-US"/>
        </w:rPr>
        <w:t>[Incluir número del Proceso de Contratación]</w:t>
      </w:r>
      <w:r w:rsidRPr="00FD3A45" w:rsidDel="00770647">
        <w:rPr>
          <w:rFonts w:ascii="Arial" w:hAnsi="Arial" w:cs="Arial"/>
          <w:sz w:val="22"/>
          <w:szCs w:val="22"/>
        </w:rPr>
        <w:t xml:space="preserve">, en adelante el “Proceso de Contratación” </w:t>
      </w:r>
    </w:p>
    <w:p w:rsidR="00B96957" w:rsidRPr="00FD3A45" w:rsidDel="00770647" w:rsidRDefault="00B96957" w:rsidP="00B96957">
      <w:pPr>
        <w:jc w:val="both"/>
        <w:rPr>
          <w:rFonts w:ascii="Arial" w:hAnsi="Arial" w:cs="Arial"/>
          <w:sz w:val="22"/>
          <w:szCs w:val="22"/>
        </w:rPr>
      </w:pPr>
      <w:r w:rsidRPr="00FD3A45" w:rsidDel="00770647">
        <w:rPr>
          <w:rFonts w:ascii="Arial" w:hAnsi="Arial" w:cs="Arial"/>
          <w:sz w:val="22"/>
          <w:szCs w:val="22"/>
        </w:rPr>
        <w:t xml:space="preserve">Objeto: </w:t>
      </w:r>
    </w:p>
    <w:p w:rsidR="00B96957" w:rsidRPr="00FD3A45" w:rsidDel="00770647" w:rsidRDefault="00B96957" w:rsidP="00B96957">
      <w:pPr>
        <w:jc w:val="both"/>
        <w:rPr>
          <w:rFonts w:ascii="Arial" w:hAnsi="Arial" w:cs="Arial"/>
          <w:sz w:val="22"/>
          <w:szCs w:val="22"/>
        </w:rPr>
      </w:pPr>
      <w:r w:rsidRPr="00FD3A45" w:rsidDel="00770647">
        <w:rPr>
          <w:rFonts w:ascii="Arial" w:hAnsi="Arial" w:cs="Arial"/>
          <w:sz w:val="22"/>
          <w:szCs w:val="22"/>
          <w:highlight w:val="lightGray"/>
          <w:lang w:bidi="en-US"/>
        </w:rPr>
        <w:t>[Incluir cuando el proceso es estructurado por lotes o grupos]</w:t>
      </w:r>
      <w:r w:rsidRPr="00FD3A45" w:rsidDel="00770647">
        <w:rPr>
          <w:rFonts w:ascii="Arial" w:hAnsi="Arial" w:cs="Arial"/>
          <w:sz w:val="22"/>
          <w:szCs w:val="22"/>
        </w:rPr>
        <w:t xml:space="preserve"> Lote: </w:t>
      </w:r>
      <w:r w:rsidRPr="00FD3A45" w:rsidDel="00770647">
        <w:rPr>
          <w:rFonts w:ascii="Arial" w:hAnsi="Arial" w:cs="Arial"/>
          <w:sz w:val="22"/>
          <w:szCs w:val="22"/>
          <w:highlight w:val="lightGray"/>
          <w:lang w:bidi="en-US"/>
        </w:rPr>
        <w:t>[Indicar el lote o lotes a los cuales se presenta oferta.]</w:t>
      </w:r>
    </w:p>
    <w:p w:rsidR="00B96957" w:rsidRPr="00FD3A45" w:rsidDel="00770647" w:rsidRDefault="00B96957" w:rsidP="00B96957">
      <w:pPr>
        <w:autoSpaceDE w:val="0"/>
        <w:autoSpaceDN w:val="0"/>
        <w:adjustRightInd w:val="0"/>
        <w:jc w:val="both"/>
        <w:rPr>
          <w:rFonts w:ascii="Arial" w:hAnsi="Arial" w:cs="Arial"/>
          <w:sz w:val="22"/>
          <w:szCs w:val="22"/>
        </w:rPr>
      </w:pPr>
      <w:r w:rsidRPr="00FD3A45" w:rsidDel="00770647">
        <w:rPr>
          <w:rFonts w:ascii="Arial" w:hAnsi="Arial" w:cs="Arial"/>
          <w:sz w:val="22"/>
          <w:szCs w:val="22"/>
        </w:rPr>
        <w:t>Estimados señores:</w:t>
      </w:r>
    </w:p>
    <w:p w:rsidR="00B96957" w:rsidRPr="00FD3A45" w:rsidDel="00770647" w:rsidRDefault="00B96957" w:rsidP="00B96957">
      <w:pPr>
        <w:jc w:val="both"/>
        <w:rPr>
          <w:rFonts w:ascii="Arial" w:hAnsi="Arial" w:cs="Arial"/>
          <w:sz w:val="22"/>
          <w:szCs w:val="22"/>
          <w:lang w:bidi="en-US"/>
        </w:rPr>
      </w:pPr>
      <w:r w:rsidRPr="00FD3A45" w:rsidDel="00770647">
        <w:rPr>
          <w:rFonts w:ascii="Arial" w:hAnsi="Arial" w:cs="Arial"/>
          <w:sz w:val="22"/>
          <w:szCs w:val="22"/>
          <w:highlight w:val="lightGray"/>
        </w:rPr>
        <w:fldChar w:fldCharType="begin"/>
      </w:r>
      <w:r w:rsidRPr="00FD3A45" w:rsidDel="00770647">
        <w:rPr>
          <w:rFonts w:ascii="Arial" w:hAnsi="Arial" w:cs="Arial"/>
          <w:sz w:val="22"/>
          <w:szCs w:val="22"/>
          <w:highlight w:val="lightGray"/>
          <w:lang w:bidi="en-US"/>
        </w:rPr>
        <w:instrText xml:space="preserve"> MACROBUTTON  AbrirEspacioPárrafo "[Nombre del representante legal del Proponente]" </w:instrText>
      </w:r>
      <w:r w:rsidRPr="00FD3A45" w:rsidDel="00770647">
        <w:rPr>
          <w:rFonts w:ascii="Arial" w:hAnsi="Arial" w:cs="Arial"/>
          <w:sz w:val="22"/>
          <w:szCs w:val="22"/>
          <w:highlight w:val="lightGray"/>
          <w:lang w:bidi="en-US"/>
        </w:rPr>
        <w:fldChar w:fldCharType="end"/>
      </w:r>
      <w:r w:rsidRPr="00FD3A45" w:rsidDel="00770647">
        <w:rPr>
          <w:rFonts w:ascii="Arial" w:hAnsi="Arial" w:cs="Arial"/>
          <w:sz w:val="22"/>
          <w:szCs w:val="22"/>
        </w:rPr>
        <w:t xml:space="preserve">en mi calidad de representante legal de </w:t>
      </w:r>
      <w:r w:rsidRPr="00FD3A45" w:rsidDel="00770647">
        <w:rPr>
          <w:rFonts w:ascii="Arial" w:hAnsi="Arial" w:cs="Arial"/>
          <w:sz w:val="22"/>
          <w:szCs w:val="22"/>
          <w:highlight w:val="lightGray"/>
        </w:rPr>
        <w:t>[Nombre del Proponente - persona jurídica]</w:t>
      </w:r>
      <w:r w:rsidRPr="00FD3A45" w:rsidDel="00770647">
        <w:rPr>
          <w:rFonts w:ascii="Arial" w:hAnsi="Arial" w:cs="Arial"/>
          <w:sz w:val="22"/>
          <w:szCs w:val="22"/>
          <w:lang w:bidi="en-US"/>
        </w:rPr>
        <w:t xml:space="preserve"> o </w:t>
      </w:r>
      <w:r w:rsidRPr="00FD3A45" w:rsidDel="00770647">
        <w:rPr>
          <w:rFonts w:ascii="Arial" w:hAnsi="Arial" w:cs="Arial"/>
          <w:sz w:val="22"/>
          <w:szCs w:val="22"/>
          <w:highlight w:val="lightGray"/>
        </w:rPr>
        <w:t>[Nombre del Proponente- persona natural]</w:t>
      </w:r>
      <w:r w:rsidRPr="00FD3A45" w:rsidDel="00770647">
        <w:rPr>
          <w:rFonts w:ascii="Arial" w:hAnsi="Arial" w:cs="Arial"/>
          <w:sz w:val="22"/>
          <w:szCs w:val="22"/>
        </w:rPr>
        <w:t xml:space="preserve"> </w:t>
      </w:r>
      <w:r w:rsidRPr="00FD3A45" w:rsidDel="00770647">
        <w:rPr>
          <w:rFonts w:ascii="Arial" w:hAnsi="Arial" w:cs="Arial"/>
          <w:sz w:val="22"/>
          <w:szCs w:val="22"/>
          <w:lang w:bidi="en-US"/>
        </w:rPr>
        <w:t xml:space="preserve">en adelante el “Proponente”, presento ofrecimiento para contratar </w:t>
      </w:r>
      <w:r w:rsidRPr="00FD3A45">
        <w:rPr>
          <w:rFonts w:ascii="Arial" w:hAnsi="Arial" w:cs="Arial"/>
          <w:sz w:val="22"/>
          <w:szCs w:val="22"/>
          <w:lang w:bidi="en-US"/>
        </w:rPr>
        <w:t>durante e</w:t>
      </w:r>
      <w:r w:rsidRPr="00FD3A45" w:rsidDel="00770647">
        <w:rPr>
          <w:rFonts w:ascii="Arial" w:hAnsi="Arial" w:cs="Arial"/>
          <w:sz w:val="22"/>
          <w:szCs w:val="22"/>
          <w:lang w:bidi="en-US"/>
        </w:rPr>
        <w:t>l proyecto</w:t>
      </w:r>
      <w:r w:rsidRPr="00FD3A45" w:rsidDel="00770647">
        <w:rPr>
          <w:rFonts w:ascii="Arial" w:hAnsi="Arial" w:cs="Arial"/>
          <w:sz w:val="22"/>
          <w:szCs w:val="22"/>
          <w:lang w:val="es-MX"/>
        </w:rPr>
        <w:t xml:space="preserve"> </w:t>
      </w:r>
      <w:r w:rsidRPr="00FD3A45" w:rsidDel="00770647">
        <w:rPr>
          <w:rFonts w:ascii="Arial" w:hAnsi="Arial" w:cs="Arial"/>
          <w:sz w:val="22"/>
          <w:szCs w:val="22"/>
          <w:lang w:val="es-MX" w:bidi="en-US"/>
        </w:rPr>
        <w:t xml:space="preserve">personal de origen colombiano. </w:t>
      </w:r>
    </w:p>
    <w:p w:rsidR="00B96957" w:rsidRPr="00FD3A45" w:rsidDel="00770647" w:rsidRDefault="00B96957" w:rsidP="00B96957">
      <w:pPr>
        <w:jc w:val="both"/>
        <w:rPr>
          <w:rFonts w:ascii="Arial" w:hAnsi="Arial" w:cs="Arial"/>
          <w:sz w:val="22"/>
          <w:szCs w:val="22"/>
          <w:lang w:bidi="en-US"/>
        </w:rPr>
      </w:pPr>
      <w:r w:rsidRPr="00FD3A45" w:rsidDel="00770647">
        <w:rPr>
          <w:rFonts w:ascii="Arial" w:hAnsi="Arial"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D3A45">
        <w:rPr>
          <w:rFonts w:ascii="Arial" w:hAnsi="Arial" w:cs="Arial"/>
          <w:sz w:val="22"/>
          <w:szCs w:val="22"/>
          <w:lang w:bidi="en-US"/>
        </w:rPr>
        <w:t>colombiano</w:t>
      </w:r>
      <w:r w:rsidRPr="00FD3A45" w:rsidDel="00770647">
        <w:rPr>
          <w:rFonts w:ascii="Arial" w:hAnsi="Arial" w:cs="Arial"/>
          <w:sz w:val="22"/>
          <w:szCs w:val="22"/>
          <w:lang w:bidi="en-US"/>
        </w:rPr>
        <w:t xml:space="preserve">. </w:t>
      </w:r>
    </w:p>
    <w:p w:rsidR="00B96957" w:rsidRPr="00FD3A45" w:rsidDel="00770647" w:rsidRDefault="00B96957" w:rsidP="00B96957">
      <w:pPr>
        <w:jc w:val="both"/>
        <w:rPr>
          <w:rFonts w:ascii="Arial" w:hAnsi="Arial" w:cs="Arial"/>
          <w:sz w:val="22"/>
          <w:szCs w:val="22"/>
          <w:lang w:bidi="en-US"/>
        </w:rPr>
      </w:pPr>
      <w:r w:rsidRPr="00FD3A45" w:rsidDel="00770647">
        <w:rPr>
          <w:rFonts w:ascii="Arial" w:hAnsi="Arial" w:cs="Arial"/>
          <w:sz w:val="22"/>
          <w:szCs w:val="22"/>
          <w:lang w:bidi="en-US"/>
        </w:rPr>
        <w:t xml:space="preserve">El cumplimiento de esta obligación será acreditado durante la ejecución del </w:t>
      </w:r>
      <w:r w:rsidRPr="00FD3A45">
        <w:rPr>
          <w:rFonts w:ascii="Arial" w:hAnsi="Arial" w:cs="Arial"/>
          <w:sz w:val="22"/>
          <w:szCs w:val="22"/>
          <w:lang w:bidi="en-US"/>
        </w:rPr>
        <w:t>C</w:t>
      </w:r>
      <w:r w:rsidRPr="00FD3A45" w:rsidDel="00770647">
        <w:rPr>
          <w:rFonts w:ascii="Arial" w:hAnsi="Arial" w:cs="Arial"/>
          <w:sz w:val="22"/>
          <w:szCs w:val="22"/>
          <w:lang w:bidi="en-US"/>
        </w:rPr>
        <w:t>ontrato mediante la entrega de alguno de los documentos previstos en el numeral 4.3.</w:t>
      </w:r>
      <w:r w:rsidRPr="00FD3A45">
        <w:rPr>
          <w:rFonts w:ascii="Arial" w:hAnsi="Arial" w:cs="Arial"/>
          <w:sz w:val="22"/>
          <w:szCs w:val="22"/>
          <w:lang w:bidi="en-US"/>
        </w:rPr>
        <w:t>1.</w:t>
      </w:r>
      <w:r w:rsidRPr="00FD3A45" w:rsidDel="00770647">
        <w:rPr>
          <w:rFonts w:ascii="Arial" w:hAnsi="Arial" w:cs="Arial"/>
          <w:sz w:val="22"/>
          <w:szCs w:val="22"/>
          <w:lang w:bidi="en-US"/>
        </w:rPr>
        <w:t>1</w:t>
      </w:r>
      <w:r w:rsidRPr="00FD3A45">
        <w:rPr>
          <w:rFonts w:ascii="Arial" w:hAnsi="Arial" w:cs="Arial"/>
          <w:sz w:val="22"/>
          <w:szCs w:val="22"/>
          <w:lang w:bidi="en-US"/>
        </w:rPr>
        <w:t xml:space="preserve"> del documento base</w:t>
      </w:r>
      <w:r w:rsidRPr="00FD3A45" w:rsidDel="00770647">
        <w:rPr>
          <w:rFonts w:ascii="Arial" w:hAnsi="Arial" w:cs="Arial"/>
          <w:sz w:val="22"/>
          <w:szCs w:val="22"/>
          <w:lang w:bidi="en-US"/>
        </w:rPr>
        <w:t xml:space="preserve">. Adicionalmente, el </w:t>
      </w:r>
      <w:r w:rsidRPr="00FD3A45">
        <w:rPr>
          <w:rFonts w:ascii="Arial" w:hAnsi="Arial" w:cs="Arial"/>
          <w:sz w:val="22"/>
          <w:szCs w:val="22"/>
          <w:lang w:bidi="en-US"/>
        </w:rPr>
        <w:t>Contratista</w:t>
      </w:r>
      <w:r w:rsidRPr="00FD3A45" w:rsidDel="00770647">
        <w:rPr>
          <w:rFonts w:ascii="Arial" w:hAnsi="Arial" w:cs="Arial"/>
          <w:sz w:val="22"/>
          <w:szCs w:val="22"/>
          <w:lang w:bidi="en-US"/>
        </w:rPr>
        <w:t xml:space="preserve">, a partir de </w:t>
      </w:r>
      <w:r w:rsidRPr="00FD3A45">
        <w:rPr>
          <w:rFonts w:ascii="Arial" w:hAnsi="Arial" w:cs="Arial"/>
          <w:sz w:val="22"/>
          <w:szCs w:val="22"/>
          <w:lang w:bidi="en-US"/>
        </w:rPr>
        <w:t xml:space="preserve">iniciar con </w:t>
      </w:r>
      <w:r w:rsidRPr="00FD3A45" w:rsidDel="00770647">
        <w:rPr>
          <w:rFonts w:ascii="Arial" w:hAnsi="Arial" w:cs="Arial"/>
          <w:sz w:val="22"/>
          <w:szCs w:val="22"/>
          <w:lang w:bidi="en-US"/>
        </w:rPr>
        <w:t xml:space="preserve">la ejecución del contrato, deberá allegar mensualmente una declaración expedida por su representante </w:t>
      </w:r>
      <w:r w:rsidRPr="00FD3A45">
        <w:rPr>
          <w:rFonts w:ascii="Arial" w:hAnsi="Arial" w:cs="Arial"/>
          <w:sz w:val="22"/>
          <w:szCs w:val="22"/>
          <w:lang w:bidi="en-US"/>
        </w:rPr>
        <w:t xml:space="preserve">legal </w:t>
      </w:r>
      <w:r w:rsidRPr="00FD3A45"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rsidR="00B96957" w:rsidRPr="00FD3A45" w:rsidDel="00770647" w:rsidRDefault="00B96957" w:rsidP="00B96957">
      <w:pPr>
        <w:jc w:val="both"/>
        <w:rPr>
          <w:rFonts w:ascii="Arial" w:hAnsi="Arial" w:cs="Arial"/>
          <w:sz w:val="22"/>
          <w:szCs w:val="22"/>
        </w:rPr>
      </w:pPr>
    </w:p>
    <w:p w:rsidR="00B96957" w:rsidRPr="00FD3A45" w:rsidDel="00770647" w:rsidRDefault="00B96957" w:rsidP="00B96957">
      <w:pPr>
        <w:jc w:val="both"/>
        <w:rPr>
          <w:rFonts w:ascii="Arial" w:hAnsi="Arial" w:cs="Arial"/>
          <w:sz w:val="22"/>
          <w:szCs w:val="22"/>
        </w:rPr>
      </w:pPr>
      <w:r w:rsidRPr="00FD3A45" w:rsidDel="00770647">
        <w:rPr>
          <w:rFonts w:ascii="Arial" w:hAnsi="Arial" w:cs="Arial"/>
          <w:sz w:val="22"/>
          <w:szCs w:val="22"/>
        </w:rPr>
        <w:t>Atentamente,</w:t>
      </w:r>
    </w:p>
    <w:p w:rsidR="00B96957" w:rsidRPr="00FD3A45" w:rsidDel="00770647" w:rsidRDefault="00B96957" w:rsidP="00B96957">
      <w:pPr>
        <w:jc w:val="both"/>
        <w:rPr>
          <w:rFonts w:ascii="Arial" w:hAnsi="Arial" w:cs="Arial"/>
          <w:sz w:val="22"/>
          <w:szCs w:val="22"/>
        </w:rPr>
      </w:pPr>
    </w:p>
    <w:p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rPr>
        <w:t xml:space="preserve">Nombre del </w:t>
      </w:r>
      <w:r w:rsidRPr="00FD3A45">
        <w:rPr>
          <w:rFonts w:ascii="Arial" w:hAnsi="Arial" w:cs="Arial"/>
          <w:sz w:val="22"/>
          <w:szCs w:val="22"/>
        </w:rPr>
        <w:t>P</w:t>
      </w:r>
      <w:r w:rsidRPr="00FD3A45" w:rsidDel="00770647">
        <w:rPr>
          <w:rFonts w:ascii="Arial" w:hAnsi="Arial" w:cs="Arial"/>
          <w:sz w:val="22"/>
          <w:szCs w:val="22"/>
        </w:rPr>
        <w:t>roponente</w:t>
      </w:r>
      <w:r w:rsidRPr="00FD3A45" w:rsidDel="00770647">
        <w:rPr>
          <w:rFonts w:ascii="Arial" w:hAnsi="Arial" w:cs="Arial"/>
          <w:sz w:val="22"/>
          <w:szCs w:val="22"/>
        </w:rPr>
        <w:tab/>
        <w:t>_______________________________________</w:t>
      </w:r>
    </w:p>
    <w:p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rPr>
        <w:t>Nombre del representante legal</w:t>
      </w:r>
      <w:r w:rsidRPr="00FD3A45" w:rsidDel="00770647">
        <w:rPr>
          <w:rFonts w:ascii="Arial" w:hAnsi="Arial" w:cs="Arial"/>
          <w:sz w:val="22"/>
          <w:szCs w:val="22"/>
        </w:rPr>
        <w:tab/>
        <w:t>__________________________________</w:t>
      </w:r>
    </w:p>
    <w:p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rPr>
        <w:t>C. C.</w:t>
      </w:r>
      <w:r w:rsidRPr="00FD3A45" w:rsidDel="00770647">
        <w:rPr>
          <w:rFonts w:ascii="Arial" w:hAnsi="Arial" w:cs="Arial"/>
          <w:sz w:val="22"/>
          <w:szCs w:val="22"/>
        </w:rPr>
        <w:tab/>
        <w:t>_____________________ de _______________</w:t>
      </w:r>
    </w:p>
    <w:p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rPr>
        <w:t>Dirección de correo</w:t>
      </w:r>
      <w:r w:rsidRPr="00FD3A45" w:rsidDel="00770647">
        <w:rPr>
          <w:rFonts w:ascii="Arial" w:hAnsi="Arial" w:cs="Arial"/>
          <w:sz w:val="22"/>
          <w:szCs w:val="22"/>
        </w:rPr>
        <w:tab/>
        <w:t>_______________________________________</w:t>
      </w:r>
    </w:p>
    <w:p w:rsidR="00B96957" w:rsidRPr="00FD3A45" w:rsidDel="00770647" w:rsidRDefault="00B96957" w:rsidP="00B96957">
      <w:pPr>
        <w:tabs>
          <w:tab w:val="left" w:pos="-142"/>
        </w:tabs>
        <w:autoSpaceDE w:val="0"/>
        <w:autoSpaceDN w:val="0"/>
        <w:adjustRightInd w:val="0"/>
        <w:jc w:val="both"/>
        <w:rPr>
          <w:rFonts w:ascii="Arial" w:hAnsi="Arial" w:cs="Arial"/>
          <w:sz w:val="22"/>
          <w:szCs w:val="22"/>
        </w:rPr>
      </w:pPr>
      <w:r w:rsidRPr="00FD3A45" w:rsidDel="00770647">
        <w:rPr>
          <w:rFonts w:ascii="Arial" w:hAnsi="Arial" w:cs="Arial"/>
          <w:sz w:val="22"/>
          <w:szCs w:val="22"/>
        </w:rPr>
        <w:t>Correo electrónico</w:t>
      </w:r>
      <w:r w:rsidRPr="00FD3A45" w:rsidDel="00770647">
        <w:rPr>
          <w:rFonts w:ascii="Arial" w:hAnsi="Arial" w:cs="Arial"/>
          <w:sz w:val="22"/>
          <w:szCs w:val="22"/>
        </w:rPr>
        <w:tab/>
        <w:t>_______________________________________</w:t>
      </w:r>
    </w:p>
    <w:p w:rsidR="00B96957" w:rsidRPr="00FD3A45" w:rsidRDefault="00B96957" w:rsidP="00B96957">
      <w:pPr>
        <w:widowControl w:val="0"/>
        <w:tabs>
          <w:tab w:val="left" w:pos="7780"/>
        </w:tabs>
        <w:autoSpaceDE w:val="0"/>
        <w:autoSpaceDN w:val="0"/>
        <w:adjustRightInd w:val="0"/>
        <w:ind w:right="-20"/>
        <w:jc w:val="both"/>
        <w:rPr>
          <w:rFonts w:ascii="Arial" w:hAnsi="Arial" w:cs="Arial"/>
          <w:b/>
          <w:sz w:val="22"/>
          <w:szCs w:val="22"/>
        </w:rPr>
      </w:pPr>
    </w:p>
    <w:p w:rsidR="00B96957" w:rsidRPr="00FD3A45" w:rsidRDefault="00B96957" w:rsidP="00B96957">
      <w:pPr>
        <w:jc w:val="both"/>
        <w:rPr>
          <w:rFonts w:ascii="Arial" w:hAnsi="Arial" w:cs="Arial"/>
          <w:b/>
          <w:color w:val="FF0000"/>
          <w:sz w:val="22"/>
          <w:szCs w:val="22"/>
          <w:highlight w:val="yellow"/>
        </w:rPr>
      </w:pPr>
    </w:p>
    <w:p w:rsidR="00B96957" w:rsidRPr="00FD3A45" w:rsidRDefault="00B96957" w:rsidP="00B96957">
      <w:pPr>
        <w:jc w:val="both"/>
        <w:rPr>
          <w:rFonts w:ascii="Arial" w:hAnsi="Arial" w:cs="Arial"/>
          <w:b/>
          <w:color w:val="FF0000"/>
          <w:sz w:val="22"/>
          <w:szCs w:val="22"/>
          <w:highlight w:val="yellow"/>
        </w:rPr>
      </w:pPr>
      <w:r w:rsidRPr="00FD3A45">
        <w:rPr>
          <w:rFonts w:ascii="Arial" w:hAnsi="Arial" w:cs="Arial"/>
          <w:b/>
          <w:color w:val="FF0000"/>
          <w:sz w:val="22"/>
          <w:szCs w:val="22"/>
          <w:highlight w:val="yellow"/>
        </w:rPr>
        <w:br w:type="page"/>
      </w:r>
    </w:p>
    <w:p w:rsidR="00B96957" w:rsidRPr="00FD3A45" w:rsidRDefault="00B96957" w:rsidP="007E748B">
      <w:pPr>
        <w:jc w:val="center"/>
        <w:rPr>
          <w:rFonts w:ascii="Arial" w:eastAsiaTheme="minorHAnsi" w:hAnsi="Arial" w:cs="Arial"/>
          <w:b/>
          <w:bCs/>
          <w:sz w:val="22"/>
          <w:szCs w:val="22"/>
          <w:lang w:eastAsia="en-US"/>
        </w:rPr>
      </w:pPr>
      <w:r w:rsidRPr="00FD3A45">
        <w:rPr>
          <w:rFonts w:ascii="Arial" w:eastAsiaTheme="minorHAnsi" w:hAnsi="Arial" w:cs="Arial"/>
          <w:b/>
          <w:bCs/>
          <w:sz w:val="22"/>
          <w:szCs w:val="22"/>
          <w:lang w:eastAsia="en-US"/>
        </w:rPr>
        <w:lastRenderedPageBreak/>
        <w:t xml:space="preserve">FORMATO </w:t>
      </w:r>
      <w:r w:rsidR="007E748B" w:rsidRPr="00FD3A45">
        <w:rPr>
          <w:rFonts w:ascii="Arial" w:eastAsiaTheme="minorHAnsi" w:hAnsi="Arial" w:cs="Arial"/>
          <w:b/>
          <w:bCs/>
          <w:sz w:val="22"/>
          <w:szCs w:val="22"/>
          <w:lang w:eastAsia="en-US"/>
        </w:rPr>
        <w:t>9</w:t>
      </w:r>
      <w:r w:rsidRPr="00FD3A45">
        <w:rPr>
          <w:rFonts w:ascii="Arial" w:eastAsiaTheme="minorHAnsi" w:hAnsi="Arial" w:cs="Arial"/>
          <w:b/>
          <w:bCs/>
          <w:sz w:val="22"/>
          <w:szCs w:val="22"/>
          <w:lang w:eastAsia="en-US"/>
        </w:rPr>
        <w:t>A – PARTICIPACIÓN MAYORITARIA DE MUJERES CABEZA DE FAMILIA Y/O MUJERES VÍCTIMA DE VIOLENCIA INTRAFAMILIAR (PERSONA JURÍDICA)</w:t>
      </w:r>
    </w:p>
    <w:p w:rsidR="00B96957" w:rsidRPr="00FD3A45" w:rsidRDefault="00B96957" w:rsidP="00B96957">
      <w:pPr>
        <w:tabs>
          <w:tab w:val="left" w:pos="-142"/>
        </w:tabs>
        <w:autoSpaceDE w:val="0"/>
        <w:autoSpaceDN w:val="0"/>
        <w:adjustRightInd w:val="0"/>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tabs>
          <w:tab w:val="left" w:pos="-142"/>
        </w:tabs>
        <w:autoSpaceDE w:val="0"/>
        <w:autoSpaceDN w:val="0"/>
        <w:adjustRightInd w:val="0"/>
        <w:jc w:val="both"/>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eastAsiaTheme="minorHAnsi" w:hAnsi="Arial" w:cs="Arial"/>
          <w:sz w:val="22"/>
          <w:szCs w:val="22"/>
          <w:lang w:eastAsia="en-US"/>
        </w:rPr>
      </w:pPr>
      <w:r w:rsidRPr="00FD3A45">
        <w:rPr>
          <w:rFonts w:ascii="Arial" w:eastAsia="Arial" w:hAnsi="Arial" w:cs="Arial"/>
          <w:sz w:val="22"/>
          <w:szCs w:val="22"/>
          <w:highlight w:val="lightGray"/>
          <w:lang w:eastAsia="en-US"/>
        </w:rPr>
        <w:t>[Incluir cuando el Proceso de Contratación sea estructurado por lotes o grupos]</w:t>
      </w:r>
      <w:r w:rsidRPr="00FD3A45">
        <w:rPr>
          <w:rFonts w:ascii="Arial" w:eastAsia="Arial" w:hAnsi="Arial" w:cs="Arial"/>
          <w:sz w:val="22"/>
          <w:szCs w:val="22"/>
          <w:lang w:eastAsia="en-US"/>
        </w:rPr>
        <w:t xml:space="preserve"> </w:t>
      </w:r>
      <w:r w:rsidRPr="00FD3A45">
        <w:rPr>
          <w:rFonts w:ascii="Arial" w:eastAsiaTheme="minorHAnsi" w:hAnsi="Arial" w:cs="Arial"/>
          <w:sz w:val="22"/>
          <w:szCs w:val="22"/>
          <w:lang w:eastAsia="en-US"/>
        </w:rPr>
        <w:t xml:space="preserve">Lote: </w:t>
      </w:r>
      <w:r w:rsidRPr="00FD3A45">
        <w:rPr>
          <w:rFonts w:ascii="Arial" w:eastAsiaTheme="minorHAnsi" w:hAnsi="Arial" w:cs="Arial"/>
          <w:sz w:val="22"/>
          <w:szCs w:val="22"/>
          <w:highlight w:val="lightGray"/>
          <w:lang w:eastAsia="en-US"/>
        </w:rPr>
        <w:t>[Indicar el lote o lotes a los cuales se presenta oferta.]</w:t>
      </w: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[Incluir el nombre d</w:t>
      </w:r>
      <w:r w:rsidRPr="00FD3A45">
        <w:rPr>
          <w:rFonts w:ascii="Arial" w:eastAsiaTheme="minorHAnsi" w:hAnsi="Arial" w:cs="Arial"/>
          <w:sz w:val="22"/>
          <w:szCs w:val="22"/>
          <w:highlight w:val="lightGray"/>
          <w:shd w:val="clear" w:color="auto" w:fill="FFFFFF"/>
          <w:lang w:eastAsia="en-US"/>
        </w:rPr>
        <w:t>el representante legal de la persona jurídica o del revisor fiscal, según corresponda]</w:t>
      </w:r>
      <w:r w:rsidRPr="00FD3A45">
        <w:rPr>
          <w:rFonts w:ascii="Arial" w:eastAsiaTheme="minorHAnsi" w:hAnsi="Arial" w:cs="Arial"/>
          <w:sz w:val="22"/>
          <w:szCs w:val="22"/>
          <w:lang w:eastAsia="en-US"/>
        </w:rPr>
        <w:t xml:space="preserve"> identificado con </w:t>
      </w:r>
      <w:r w:rsidRPr="00FD3A45">
        <w:rPr>
          <w:rFonts w:ascii="Arial" w:eastAsiaTheme="minorHAnsi" w:hAnsi="Arial" w:cs="Arial"/>
          <w:sz w:val="22"/>
          <w:szCs w:val="22"/>
          <w:highlight w:val="lightGray"/>
          <w:lang w:eastAsia="en-US"/>
        </w:rPr>
        <w:t>[Incluir el número de identificación]</w:t>
      </w:r>
      <w:r w:rsidRPr="00FD3A45">
        <w:rPr>
          <w:rFonts w:ascii="Arial" w:eastAsiaTheme="minorHAnsi" w:hAnsi="Arial" w:cs="Arial"/>
          <w:sz w:val="22"/>
          <w:szCs w:val="22"/>
          <w:lang w:eastAsia="en-US"/>
        </w:rPr>
        <w:t xml:space="preserve">, en mi condición de </w:t>
      </w:r>
      <w:r w:rsidRPr="00FD3A45">
        <w:rPr>
          <w:rFonts w:ascii="Arial" w:eastAsiaTheme="minorHAnsi" w:hAnsi="Arial" w:cs="Arial"/>
          <w:sz w:val="22"/>
          <w:szCs w:val="22"/>
          <w:highlight w:val="lightGray"/>
          <w:lang w:eastAsia="en-US"/>
        </w:rPr>
        <w:t>[Indicar si actúa como representante legal o revisor fiscal]</w:t>
      </w:r>
      <w:r w:rsidRPr="00FD3A45">
        <w:rPr>
          <w:rFonts w:ascii="Arial" w:eastAsiaTheme="minorHAnsi" w:hAnsi="Arial" w:cs="Arial"/>
          <w:sz w:val="22"/>
          <w:szCs w:val="22"/>
          <w:lang w:eastAsia="en-US"/>
        </w:rPr>
        <w:t xml:space="preserve"> de </w:t>
      </w:r>
      <w:r w:rsidRPr="00FD3A45">
        <w:rPr>
          <w:rFonts w:ascii="Arial" w:eastAsiaTheme="minorHAnsi" w:hAnsi="Arial" w:cs="Arial"/>
          <w:sz w:val="22"/>
          <w:szCs w:val="22"/>
          <w:highlight w:val="lightGray"/>
          <w:lang w:eastAsia="en-US"/>
        </w:rPr>
        <w:t>[Incluir la razón social de la persona jurídica]</w:t>
      </w:r>
      <w:r w:rsidRPr="00FD3A45">
        <w:rPr>
          <w:rFonts w:ascii="Arial" w:eastAsiaTheme="minorHAnsi" w:hAnsi="Arial" w:cs="Arial"/>
          <w:sz w:val="22"/>
          <w:szCs w:val="22"/>
          <w:lang w:eastAsia="en-US"/>
        </w:rPr>
        <w:t xml:space="preserve"> identificada con el NIT </w:t>
      </w:r>
      <w:r w:rsidRPr="00FD3A45">
        <w:rPr>
          <w:rFonts w:ascii="Arial" w:eastAsiaTheme="minorHAnsi" w:hAnsi="Arial" w:cs="Arial"/>
          <w:sz w:val="22"/>
          <w:szCs w:val="22"/>
          <w:highlight w:val="lightGray"/>
          <w:lang w:eastAsia="en-US"/>
        </w:rPr>
        <w:t>[Incluir el NIT]</w:t>
      </w:r>
      <w:r w:rsidRPr="00FD3A45">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FD3A45"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Pr="00FD3A45">
              <w:rPr>
                <w:rFonts w:ascii="Arial" w:eastAsiaTheme="minorHAnsi" w:hAnsi="Arial" w:cs="Arial"/>
                <w:b/>
                <w:sz w:val="22"/>
                <w:szCs w:val="22"/>
                <w:lang w:eastAsia="en-US"/>
              </w:rPr>
              <w:fldChar w:fldCharType="begin"/>
            </w:r>
            <w:r w:rsidRPr="00FD3A45">
              <w:rPr>
                <w:rFonts w:ascii="Arial" w:eastAsiaTheme="minorHAnsi" w:hAnsi="Arial" w:cs="Arial"/>
                <w:b/>
                <w:sz w:val="22"/>
                <w:szCs w:val="22"/>
                <w:lang w:eastAsia="en-US"/>
              </w:rPr>
              <w:instrText xml:space="preserve"> AUTHOR  "Nombre y Apellidos" \* FirstCap  \* MERGEFORMAT </w:instrText>
            </w:r>
            <w:r w:rsidRPr="00FD3A45">
              <w:rPr>
                <w:rFonts w:ascii="Arial" w:eastAsiaTheme="minorHAnsi" w:hAnsi="Arial" w:cs="Arial"/>
                <w:b/>
                <w:sz w:val="22"/>
                <w:szCs w:val="22"/>
                <w:lang w:eastAsia="en-US"/>
              </w:rPr>
              <w:fldChar w:fldCharType="end"/>
            </w:r>
          </w:p>
        </w:tc>
      </w:tr>
      <w:tr w:rsidR="00B96957" w:rsidRPr="00FD3A45"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B96957" w:rsidRPr="00FD3A45" w:rsidRDefault="00B96957" w:rsidP="00B96957">
            <w:pPr>
              <w:jc w:val="both"/>
              <w:rPr>
                <w:rFonts w:ascii="Arial" w:eastAsiaTheme="minorHAnsi" w:hAnsi="Arial"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6957" w:rsidRPr="00FD3A45" w:rsidRDefault="00B96957" w:rsidP="00B96957">
            <w:pPr>
              <w:jc w:val="both"/>
              <w:rPr>
                <w:rFonts w:ascii="Arial" w:eastAsiaTheme="minorHAnsi" w:hAnsi="Arial" w:cs="Arial"/>
                <w:color w:val="4A442A" w:themeColor="background2" w:themeShade="40"/>
                <w:sz w:val="22"/>
                <w:szCs w:val="22"/>
                <w:lang w:eastAsia="en-US"/>
              </w:rPr>
            </w:pPr>
          </w:p>
        </w:tc>
      </w:tr>
    </w:tbl>
    <w:p w:rsidR="00B96957" w:rsidRPr="00FD3A45" w:rsidRDefault="00B96957" w:rsidP="00B96957">
      <w:pPr>
        <w:widowControl w:val="0"/>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[Nombre y firma del representante legal de la persona jurídica o el revisor fiscal, según corresponda</w:t>
      </w:r>
    </w:p>
    <w:p w:rsidR="00B96957" w:rsidRPr="00FD3A45" w:rsidRDefault="00B96957" w:rsidP="00B96957">
      <w:pPr>
        <w:jc w:val="both"/>
        <w:rPr>
          <w:rFonts w:ascii="Arial" w:hAnsi="Arial" w:cs="Arial"/>
          <w:sz w:val="22"/>
          <w:szCs w:val="22"/>
        </w:rPr>
      </w:pPr>
    </w:p>
    <w:p w:rsidR="003D0B93" w:rsidRPr="00FD3A45" w:rsidRDefault="003D0B93" w:rsidP="000B7908">
      <w:pPr>
        <w:jc w:val="center"/>
        <w:rPr>
          <w:rFonts w:ascii="Arial" w:hAnsi="Arial" w:cs="Arial"/>
          <w:b/>
          <w:bCs/>
          <w:sz w:val="22"/>
          <w:szCs w:val="22"/>
        </w:rPr>
      </w:pPr>
    </w:p>
    <w:p w:rsidR="003D0B93" w:rsidRPr="00FD3A45" w:rsidRDefault="003D0B93" w:rsidP="000B7908">
      <w:pPr>
        <w:jc w:val="center"/>
        <w:rPr>
          <w:rFonts w:ascii="Arial" w:hAnsi="Arial" w:cs="Arial"/>
          <w:b/>
          <w:bCs/>
          <w:sz w:val="22"/>
          <w:szCs w:val="22"/>
        </w:rPr>
      </w:pPr>
    </w:p>
    <w:p w:rsidR="003D0B93" w:rsidRPr="00FD3A45" w:rsidRDefault="003D0B93" w:rsidP="000B7908">
      <w:pPr>
        <w:jc w:val="center"/>
        <w:rPr>
          <w:rFonts w:ascii="Arial" w:hAnsi="Arial" w:cs="Arial"/>
          <w:b/>
          <w:bCs/>
          <w:sz w:val="22"/>
          <w:szCs w:val="22"/>
        </w:rPr>
      </w:pPr>
    </w:p>
    <w:p w:rsidR="003D0B93" w:rsidRPr="00FD3A45" w:rsidRDefault="003D0B93" w:rsidP="000B7908">
      <w:pPr>
        <w:jc w:val="center"/>
        <w:rPr>
          <w:rFonts w:ascii="Arial" w:hAnsi="Arial" w:cs="Arial"/>
          <w:b/>
          <w:bCs/>
          <w:sz w:val="22"/>
          <w:szCs w:val="22"/>
        </w:rPr>
      </w:pPr>
    </w:p>
    <w:p w:rsidR="003D0B93" w:rsidRPr="00FD3A45" w:rsidRDefault="003D0B93" w:rsidP="000B7908">
      <w:pPr>
        <w:jc w:val="center"/>
        <w:rPr>
          <w:rFonts w:ascii="Arial" w:hAnsi="Arial" w:cs="Arial"/>
          <w:b/>
          <w:bCs/>
          <w:sz w:val="22"/>
          <w:szCs w:val="22"/>
        </w:rPr>
      </w:pPr>
    </w:p>
    <w:p w:rsidR="003D0B93" w:rsidRPr="00FD3A45" w:rsidRDefault="003D0B93" w:rsidP="000B7908">
      <w:pPr>
        <w:jc w:val="center"/>
        <w:rPr>
          <w:rFonts w:ascii="Arial" w:hAnsi="Arial" w:cs="Arial"/>
          <w:b/>
          <w:bCs/>
          <w:sz w:val="22"/>
          <w:szCs w:val="22"/>
        </w:rPr>
      </w:pPr>
    </w:p>
    <w:p w:rsidR="003D0B93" w:rsidRPr="00FD3A45" w:rsidRDefault="003D0B93" w:rsidP="000B7908">
      <w:pPr>
        <w:jc w:val="center"/>
        <w:rPr>
          <w:rFonts w:ascii="Arial" w:hAnsi="Arial" w:cs="Arial"/>
          <w:b/>
          <w:bCs/>
          <w:sz w:val="22"/>
          <w:szCs w:val="22"/>
        </w:rPr>
      </w:pPr>
    </w:p>
    <w:p w:rsidR="003D0B93" w:rsidRPr="00FD3A45" w:rsidRDefault="003D0B93" w:rsidP="000B7908">
      <w:pPr>
        <w:jc w:val="center"/>
        <w:rPr>
          <w:rFonts w:ascii="Arial" w:hAnsi="Arial" w:cs="Arial"/>
          <w:b/>
          <w:bCs/>
          <w:sz w:val="22"/>
          <w:szCs w:val="22"/>
        </w:rPr>
      </w:pPr>
    </w:p>
    <w:p w:rsidR="003D0B93" w:rsidRPr="00FD3A45" w:rsidRDefault="003D0B93" w:rsidP="000F03FB">
      <w:pPr>
        <w:rPr>
          <w:rFonts w:ascii="Arial" w:hAnsi="Arial" w:cs="Arial"/>
          <w:b/>
          <w:bCs/>
          <w:sz w:val="22"/>
          <w:szCs w:val="22"/>
        </w:rPr>
      </w:pPr>
    </w:p>
    <w:p w:rsidR="00B96957" w:rsidRPr="00FD3A45" w:rsidRDefault="00B96957" w:rsidP="000B7908">
      <w:pPr>
        <w:jc w:val="center"/>
        <w:rPr>
          <w:rFonts w:ascii="Arial" w:hAnsi="Arial" w:cs="Arial"/>
          <w:b/>
          <w:bCs/>
          <w:sz w:val="22"/>
          <w:szCs w:val="22"/>
        </w:rPr>
      </w:pPr>
      <w:r w:rsidRPr="00FD3A45">
        <w:rPr>
          <w:rFonts w:ascii="Arial" w:hAnsi="Arial" w:cs="Arial"/>
          <w:b/>
          <w:bCs/>
          <w:sz w:val="22"/>
          <w:szCs w:val="22"/>
        </w:rPr>
        <w:lastRenderedPageBreak/>
        <w:t xml:space="preserve">FORMATO </w:t>
      </w:r>
      <w:r w:rsidR="000B7908" w:rsidRPr="00FD3A45">
        <w:rPr>
          <w:rFonts w:ascii="Arial" w:hAnsi="Arial" w:cs="Arial"/>
          <w:b/>
          <w:bCs/>
          <w:sz w:val="22"/>
          <w:szCs w:val="22"/>
        </w:rPr>
        <w:t>9</w:t>
      </w:r>
      <w:r w:rsidRPr="00FD3A45">
        <w:rPr>
          <w:rFonts w:ascii="Arial" w:hAnsi="Arial" w:cs="Arial"/>
          <w:b/>
          <w:bCs/>
          <w:sz w:val="22"/>
          <w:szCs w:val="22"/>
        </w:rPr>
        <w:t>B – VINCULACIÓN DE PERSONAS EN CONDICIÓN DE DISCAPACIDAD</w:t>
      </w:r>
    </w:p>
    <w:p w:rsidR="00B96957" w:rsidRPr="00FD3A45" w:rsidRDefault="00B96957" w:rsidP="00B96957">
      <w:pPr>
        <w:jc w:val="both"/>
        <w:rPr>
          <w:rFonts w:ascii="Arial" w:hAnsi="Arial" w:cs="Arial"/>
          <w:b/>
          <w:bCs/>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 xml:space="preserve">[Incluir el nombre de la </w:t>
      </w:r>
      <w:r w:rsidRPr="00FD3A45">
        <w:rPr>
          <w:rFonts w:ascii="Arial" w:hAnsi="Arial" w:cs="Arial"/>
          <w:sz w:val="22"/>
          <w:szCs w:val="22"/>
          <w:highlight w:val="lightGray"/>
          <w:shd w:val="clear" w:color="auto" w:fill="FFFFFF"/>
        </w:rPr>
        <w:t>persona natural, el representante legal de la persona jurídica o el revisor fiscal, según corresponda]</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w:t>
      </w:r>
      <w:r w:rsidRPr="00FD3A45">
        <w:rPr>
          <w:rFonts w:ascii="Arial" w:hAnsi="Arial" w:cs="Arial"/>
          <w:sz w:val="22"/>
          <w:szCs w:val="22"/>
          <w:highlight w:val="lightGray"/>
        </w:rPr>
        <w:t>[identificada con el NIT __________]</w:t>
      </w:r>
      <w:r w:rsidRPr="00FD3A45">
        <w:rPr>
          <w:rFonts w:ascii="Arial" w:hAnsi="Arial" w:cs="Arial"/>
          <w:sz w:val="22"/>
          <w:szCs w:val="22"/>
        </w:rPr>
        <w:t xml:space="preserve">, certifico que tengo vinculado en la planta de personal un mínimo del diez por ciento (10 %) de empleados en las condiciones de discapacidad enunciadas en la Ley 361 de 1997, contratados </w:t>
      </w:r>
      <w:r w:rsidRPr="00FD3A45">
        <w:rPr>
          <w:rFonts w:ascii="Arial" w:hAnsi="Arial" w:cs="Arial"/>
          <w:sz w:val="22"/>
          <w:szCs w:val="22"/>
          <w:highlight w:val="lightGray"/>
        </w:rPr>
        <w:t>[con una anterioridad no inferior a un año o desde la constitución de la sociedad (para sociedades con menos de un año de constitución)]</w:t>
      </w:r>
      <w:r w:rsidRPr="00FD3A45">
        <w:rPr>
          <w:rFonts w:ascii="Arial" w:hAnsi="Arial" w:cs="Arial"/>
          <w:sz w:val="22"/>
          <w:szCs w:val="22"/>
        </w:rPr>
        <w:t>, para lo cual adjunto el certificado expedido por el Ministerio del Trabajo.</w:t>
      </w: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rsidR="00B96957" w:rsidRPr="00FD3A45" w:rsidRDefault="00B96957" w:rsidP="00B96957">
      <w:pPr>
        <w:widowControl w:val="0"/>
        <w:jc w:val="both"/>
        <w:rPr>
          <w:rFonts w:ascii="Arial" w:hAnsi="Arial" w:cs="Arial"/>
          <w:sz w:val="22"/>
          <w:szCs w:val="22"/>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[Nombre y firma de la persona natural, el representante legal de la persona jurídica o el revisor fiscal, según corresponda]</w:t>
      </w: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3D0B93" w:rsidRPr="00FD3A45" w:rsidRDefault="003D0B93" w:rsidP="00B96957">
      <w:pPr>
        <w:jc w:val="both"/>
        <w:rPr>
          <w:rFonts w:ascii="Arial" w:hAnsi="Arial" w:cs="Arial"/>
          <w:sz w:val="22"/>
          <w:szCs w:val="22"/>
        </w:rPr>
      </w:pPr>
    </w:p>
    <w:p w:rsidR="00B96957" w:rsidRPr="00FD3A45" w:rsidRDefault="00B96957" w:rsidP="000B7908">
      <w:pPr>
        <w:jc w:val="center"/>
        <w:rPr>
          <w:rFonts w:ascii="Arial" w:eastAsiaTheme="minorHAnsi" w:hAnsi="Arial" w:cs="Arial"/>
          <w:b/>
          <w:bCs/>
          <w:sz w:val="22"/>
          <w:szCs w:val="22"/>
          <w:lang w:eastAsia="en-US"/>
        </w:rPr>
      </w:pPr>
      <w:r w:rsidRPr="00FD3A45">
        <w:rPr>
          <w:rFonts w:ascii="Arial" w:eastAsiaTheme="minorHAnsi" w:hAnsi="Arial" w:cs="Arial"/>
          <w:b/>
          <w:bCs/>
          <w:sz w:val="22"/>
          <w:szCs w:val="22"/>
          <w:lang w:eastAsia="en-US"/>
        </w:rPr>
        <w:lastRenderedPageBreak/>
        <w:t xml:space="preserve">FORMATO </w:t>
      </w:r>
      <w:r w:rsidR="000B7908" w:rsidRPr="00FD3A45">
        <w:rPr>
          <w:rFonts w:ascii="Arial" w:eastAsiaTheme="minorHAnsi" w:hAnsi="Arial" w:cs="Arial"/>
          <w:b/>
          <w:bCs/>
          <w:sz w:val="22"/>
          <w:szCs w:val="22"/>
          <w:lang w:eastAsia="en-US"/>
        </w:rPr>
        <w:t>9</w:t>
      </w:r>
      <w:r w:rsidRPr="00FD3A45">
        <w:rPr>
          <w:rFonts w:ascii="Arial" w:eastAsiaTheme="minorHAnsi" w:hAnsi="Arial" w:cs="Arial"/>
          <w:b/>
          <w:bCs/>
          <w:sz w:val="22"/>
          <w:szCs w:val="22"/>
          <w:lang w:eastAsia="en-US"/>
        </w:rPr>
        <w:t>C – VINCULACIÓN DE PERSONAS MAYORES Y NO BENEFICIARIAS DE LA PENSIÓN DE VEJEZ, FAMILIAR O SOBREVIVENCIA</w:t>
      </w:r>
    </w:p>
    <w:p w:rsidR="00B96957" w:rsidRPr="00FD3A45" w:rsidRDefault="00B96957" w:rsidP="000B7908">
      <w:pPr>
        <w:jc w:val="center"/>
        <w:rPr>
          <w:rFonts w:ascii="Arial" w:eastAsiaTheme="minorHAnsi" w:hAnsi="Arial" w:cs="Arial"/>
          <w:b/>
          <w:bCs/>
          <w:sz w:val="22"/>
          <w:szCs w:val="22"/>
          <w:lang w:eastAsia="en-US"/>
        </w:rPr>
      </w:pPr>
      <w:r w:rsidRPr="00FD3A45">
        <w:rPr>
          <w:rFonts w:ascii="Arial" w:eastAsiaTheme="minorHAnsi" w:hAnsi="Arial" w:cs="Arial"/>
          <w:b/>
          <w:bCs/>
          <w:sz w:val="22"/>
          <w:szCs w:val="22"/>
          <w:lang w:eastAsia="en-US"/>
        </w:rPr>
        <w:t>(EMPLEADOR – PROPONENTE)</w:t>
      </w:r>
    </w:p>
    <w:p w:rsidR="00B96957" w:rsidRPr="00FD3A45" w:rsidRDefault="00B96957" w:rsidP="000B7908">
      <w:pPr>
        <w:tabs>
          <w:tab w:val="left" w:pos="-142"/>
        </w:tabs>
        <w:autoSpaceDE w:val="0"/>
        <w:autoSpaceDN w:val="0"/>
        <w:adjustRightInd w:val="0"/>
        <w:jc w:val="center"/>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B96957" w:rsidRPr="00FD3A45" w:rsidRDefault="00B96957" w:rsidP="00B96957">
      <w:pPr>
        <w:autoSpaceDE w:val="0"/>
        <w:autoSpaceDN w:val="0"/>
        <w:adjustRightInd w:val="0"/>
        <w:jc w:val="both"/>
        <w:outlineLvl w:val="0"/>
        <w:rPr>
          <w:rFonts w:ascii="Arial" w:hAnsi="Arial" w:cs="Arial"/>
          <w:sz w:val="22"/>
          <w:szCs w:val="22"/>
        </w:rPr>
      </w:pPr>
    </w:p>
    <w:p w:rsidR="00B96957" w:rsidRPr="00FD3A45" w:rsidRDefault="00B96957" w:rsidP="00B96957">
      <w:pPr>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eastAsiaTheme="minorHAnsi" w:hAnsi="Arial" w:cs="Arial"/>
          <w:sz w:val="22"/>
          <w:szCs w:val="22"/>
          <w:lang w:eastAsia="en-US"/>
        </w:rPr>
      </w:pPr>
      <w:r w:rsidRPr="00FD3A45">
        <w:rPr>
          <w:rFonts w:ascii="Arial" w:eastAsia="Arial" w:hAnsi="Arial" w:cs="Arial"/>
          <w:sz w:val="22"/>
          <w:szCs w:val="22"/>
          <w:highlight w:val="lightGray"/>
          <w:lang w:eastAsia="en-US"/>
        </w:rPr>
        <w:t>[Incluir cuando el Proceso de Contratación sea estructurado por lotes o grupos]</w:t>
      </w:r>
      <w:r w:rsidRPr="00FD3A45">
        <w:rPr>
          <w:rFonts w:ascii="Arial" w:eastAsia="Arial" w:hAnsi="Arial" w:cs="Arial"/>
          <w:sz w:val="22"/>
          <w:szCs w:val="22"/>
          <w:lang w:eastAsia="en-US"/>
        </w:rPr>
        <w:t xml:space="preserve"> </w:t>
      </w:r>
      <w:r w:rsidRPr="00FD3A45">
        <w:rPr>
          <w:rFonts w:ascii="Arial" w:eastAsiaTheme="minorHAnsi" w:hAnsi="Arial" w:cs="Arial"/>
          <w:sz w:val="22"/>
          <w:szCs w:val="22"/>
          <w:lang w:eastAsia="en-US"/>
        </w:rPr>
        <w:t xml:space="preserve">Lote: </w:t>
      </w:r>
      <w:r w:rsidRPr="00FD3A45">
        <w:rPr>
          <w:rFonts w:ascii="Arial" w:eastAsiaTheme="minorHAnsi" w:hAnsi="Arial" w:cs="Arial"/>
          <w:sz w:val="22"/>
          <w:szCs w:val="22"/>
          <w:highlight w:val="lightGray"/>
          <w:lang w:eastAsia="en-US"/>
        </w:rPr>
        <w:t>[Indicar el lote o lotes a los cuales se presenta oferta.]</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rsidR="00B96957" w:rsidRPr="00FD3A45" w:rsidRDefault="00B96957" w:rsidP="00B96957">
      <w:pPr>
        <w:widowControl w:val="0"/>
        <w:jc w:val="both"/>
        <w:rPr>
          <w:rFonts w:ascii="Arial" w:eastAsiaTheme="minorHAnsi" w:hAnsi="Arial" w:cs="Arial"/>
          <w:sz w:val="22"/>
          <w:szCs w:val="22"/>
          <w:lang w:eastAsia="en-US"/>
        </w:rPr>
      </w:pPr>
      <w:r w:rsidRPr="00FD3A45">
        <w:rPr>
          <w:rFonts w:ascii="Arial" w:hAnsi="Arial" w:cs="Arial"/>
          <w:sz w:val="22"/>
          <w:szCs w:val="22"/>
        </w:rPr>
        <w:t>Estimados señores:</w:t>
      </w:r>
    </w:p>
    <w:p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 xml:space="preserve">[Incluir el nombre de la </w:t>
      </w:r>
      <w:r w:rsidRPr="00FD3A45">
        <w:rPr>
          <w:rFonts w:ascii="Arial" w:eastAsiaTheme="minorHAnsi" w:hAnsi="Arial"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FD3A45">
        <w:rPr>
          <w:rFonts w:ascii="Arial" w:eastAsiaTheme="minorHAnsi" w:hAnsi="Arial" w:cs="Arial"/>
          <w:sz w:val="22"/>
          <w:szCs w:val="22"/>
          <w:lang w:eastAsia="en-US"/>
        </w:rPr>
        <w:t xml:space="preserve"> identificado con </w:t>
      </w:r>
      <w:r w:rsidRPr="00FD3A45">
        <w:rPr>
          <w:rFonts w:ascii="Arial" w:eastAsiaTheme="minorHAnsi" w:hAnsi="Arial" w:cs="Arial"/>
          <w:sz w:val="22"/>
          <w:szCs w:val="22"/>
          <w:highlight w:val="lightGray"/>
          <w:lang w:eastAsia="en-US"/>
        </w:rPr>
        <w:t>[Incluir el número de identificación]</w:t>
      </w:r>
      <w:r w:rsidRPr="00FD3A45">
        <w:rPr>
          <w:rFonts w:ascii="Arial" w:eastAsiaTheme="minorHAnsi" w:hAnsi="Arial" w:cs="Arial"/>
          <w:sz w:val="22"/>
          <w:szCs w:val="22"/>
          <w:lang w:eastAsia="en-US"/>
        </w:rPr>
        <w:t xml:space="preserve">, en mi condición de </w:t>
      </w:r>
      <w:r w:rsidRPr="00FD3A45">
        <w:rPr>
          <w:rFonts w:ascii="Arial" w:eastAsiaTheme="minorHAnsi" w:hAnsi="Arial" w:cs="Arial"/>
          <w:sz w:val="22"/>
          <w:szCs w:val="22"/>
          <w:highlight w:val="lightGray"/>
          <w:lang w:eastAsia="en-US"/>
        </w:rPr>
        <w:t>[Indicar si actúa como representante legal o revisor fiscal o representante del proponente plural]</w:t>
      </w:r>
      <w:r w:rsidRPr="00FD3A45">
        <w:rPr>
          <w:rFonts w:ascii="Arial" w:eastAsiaTheme="minorHAnsi" w:hAnsi="Arial" w:cs="Arial"/>
          <w:sz w:val="22"/>
          <w:szCs w:val="22"/>
          <w:lang w:eastAsia="en-US"/>
        </w:rPr>
        <w:t xml:space="preserve"> de </w:t>
      </w:r>
      <w:r w:rsidRPr="00FD3A45">
        <w:rPr>
          <w:rFonts w:ascii="Arial" w:eastAsiaTheme="minorHAnsi" w:hAnsi="Arial" w:cs="Arial"/>
          <w:sz w:val="22"/>
          <w:szCs w:val="22"/>
          <w:highlight w:val="lightGray"/>
          <w:lang w:eastAsia="en-US"/>
        </w:rPr>
        <w:t>[Incluir la razón social de la persona jurídica]</w:t>
      </w:r>
      <w:r w:rsidRPr="00FD3A45">
        <w:rPr>
          <w:rFonts w:ascii="Arial" w:eastAsiaTheme="minorHAnsi" w:hAnsi="Arial" w:cs="Arial"/>
          <w:sz w:val="22"/>
          <w:szCs w:val="22"/>
          <w:lang w:eastAsia="en-US"/>
        </w:rPr>
        <w:t xml:space="preserve"> </w:t>
      </w:r>
      <w:r w:rsidRPr="00FD3A45">
        <w:rPr>
          <w:rFonts w:ascii="Arial" w:eastAsiaTheme="minorHAnsi" w:hAnsi="Arial" w:cs="Arial"/>
          <w:sz w:val="22"/>
          <w:szCs w:val="22"/>
          <w:highlight w:val="lightGray"/>
          <w:lang w:eastAsia="en-US"/>
        </w:rPr>
        <w:t>[identificada con el NIT __________]</w:t>
      </w:r>
      <w:r w:rsidRPr="00FD3A45">
        <w:rPr>
          <w:rFonts w:ascii="Arial" w:eastAsiaTheme="minorHAnsi" w:hAnsi="Arial"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96957" w:rsidRPr="00FD3A45" w:rsidTr="0097773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de personas mayores no beneficiarias a la pensión de vejez, familiar o de sobrevivencia y que hayan cumplido el requisito de pensión</w:t>
            </w:r>
            <w:r w:rsidRPr="00FD3A45">
              <w:rPr>
                <w:rFonts w:ascii="Arial" w:eastAsiaTheme="minorHAnsi" w:hAnsi="Arial" w:cs="Arial"/>
                <w:b/>
                <w:sz w:val="22"/>
                <w:szCs w:val="22"/>
                <w:lang w:eastAsia="en-US"/>
              </w:rPr>
              <w:fldChar w:fldCharType="begin"/>
            </w:r>
            <w:r w:rsidRPr="00FD3A45">
              <w:rPr>
                <w:rFonts w:ascii="Arial" w:eastAsiaTheme="minorHAnsi" w:hAnsi="Arial" w:cs="Arial"/>
                <w:b/>
                <w:sz w:val="22"/>
                <w:szCs w:val="22"/>
                <w:lang w:eastAsia="en-US"/>
              </w:rPr>
              <w:instrText xml:space="preserve"> AUTHOR  "Nombre y Apellidos" \* FirstCap  \* MERGEFORMAT </w:instrText>
            </w:r>
            <w:r w:rsidRPr="00FD3A45">
              <w:rPr>
                <w:rFonts w:ascii="Arial" w:eastAsiaTheme="minorHAnsi" w:hAnsi="Arial" w:cs="Arial"/>
                <w:b/>
                <w:sz w:val="22"/>
                <w:szCs w:val="22"/>
                <w:lang w:eastAsia="en-US"/>
              </w:rPr>
              <w:fldChar w:fldCharType="end"/>
            </w:r>
          </w:p>
        </w:tc>
      </w:tr>
      <w:tr w:rsidR="00B96957" w:rsidRPr="00FD3A45" w:rsidTr="0097773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B96957" w:rsidRPr="00FD3A45" w:rsidRDefault="00B96957" w:rsidP="00B96957">
            <w:pPr>
              <w:jc w:val="both"/>
              <w:rPr>
                <w:rFonts w:ascii="Arial" w:eastAsiaTheme="minorHAnsi" w:hAnsi="Arial" w:cs="Arial"/>
                <w:b/>
                <w:color w:val="4A442A"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6957" w:rsidRPr="00FD3A45" w:rsidRDefault="00B96957" w:rsidP="00B96957">
            <w:pPr>
              <w:jc w:val="both"/>
              <w:rPr>
                <w:rFonts w:ascii="Arial" w:eastAsiaTheme="minorHAnsi" w:hAnsi="Arial" w:cs="Arial"/>
                <w:color w:val="4A442A" w:themeColor="background2" w:themeShade="40"/>
                <w:sz w:val="22"/>
                <w:szCs w:val="22"/>
                <w:lang w:eastAsia="en-US"/>
              </w:rPr>
            </w:pPr>
          </w:p>
        </w:tc>
      </w:tr>
    </w:tbl>
    <w:p w:rsidR="00B96957" w:rsidRPr="00FD3A45" w:rsidRDefault="00B96957" w:rsidP="00B96957">
      <w:pPr>
        <w:jc w:val="both"/>
        <w:rPr>
          <w:rFonts w:ascii="Arial" w:eastAsiaTheme="minorHAnsi" w:hAnsi="Arial" w:cs="Arial"/>
          <w:sz w:val="22"/>
          <w:szCs w:val="22"/>
          <w:lang w:eastAsia="en-US"/>
        </w:rPr>
      </w:pPr>
    </w:p>
    <w:p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lang w:eastAsia="en-US"/>
        </w:rPr>
        <w:t>[</w:t>
      </w:r>
      <w:r w:rsidRPr="00FD3A45">
        <w:rPr>
          <w:rFonts w:ascii="Arial" w:eastAsiaTheme="minorHAnsi" w:hAnsi="Arial" w:cs="Arial"/>
          <w:sz w:val="22"/>
          <w:szCs w:val="22"/>
          <w:highlight w:val="lightGray"/>
          <w:lang w:eastAsia="en-US"/>
        </w:rPr>
        <w:t>Incluir el siguiente cuadro para los proponentes plurales</w:t>
      </w:r>
      <w:r w:rsidRPr="00FD3A45">
        <w:rPr>
          <w:rFonts w:ascii="Arial" w:eastAsiaTheme="minorHAnsi" w:hAnsi="Arial" w:cs="Arial"/>
          <w:sz w:val="22"/>
          <w:szCs w:val="22"/>
          <w:lang w:eastAsia="en-US"/>
        </w:rPr>
        <w:t xml:space="preserve">] </w:t>
      </w:r>
    </w:p>
    <w:p w:rsidR="00B96957" w:rsidRPr="00FD3A45" w:rsidRDefault="00B96957" w:rsidP="00B96957">
      <w:pPr>
        <w:jc w:val="both"/>
        <w:rPr>
          <w:rFonts w:ascii="Arial" w:eastAsiaTheme="minorHAnsi" w:hAnsi="Arial" w:cs="Arial"/>
          <w:sz w:val="22"/>
          <w:szCs w:val="22"/>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96957" w:rsidRPr="00FD3A45" w:rsidTr="0097773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de personas mayores, no beneficiarias a la pensión de vejez, familiar o de sobrevivencia y que hayan cumplido el requisito de pensión de los integrantes del proponente plural</w:t>
            </w:r>
            <w:r w:rsidRPr="00FD3A45">
              <w:rPr>
                <w:rFonts w:ascii="Arial" w:eastAsiaTheme="minorHAnsi" w:hAnsi="Arial" w:cs="Arial"/>
                <w:b/>
                <w:sz w:val="22"/>
                <w:szCs w:val="22"/>
                <w:lang w:eastAsia="en-US"/>
              </w:rPr>
              <w:fldChar w:fldCharType="begin"/>
            </w:r>
            <w:r w:rsidRPr="00FD3A45">
              <w:rPr>
                <w:rFonts w:ascii="Arial" w:eastAsiaTheme="minorHAnsi" w:hAnsi="Arial" w:cs="Arial"/>
                <w:b/>
                <w:sz w:val="22"/>
                <w:szCs w:val="22"/>
                <w:lang w:eastAsia="en-US"/>
              </w:rPr>
              <w:instrText xml:space="preserve"> AUTHOR  "Nombre y Apellidos" \* FirstCap  \* MERGEFORMAT </w:instrText>
            </w:r>
            <w:r w:rsidRPr="00FD3A45">
              <w:rPr>
                <w:rFonts w:ascii="Arial" w:eastAsiaTheme="minorHAnsi" w:hAnsi="Arial" w:cs="Arial"/>
                <w:b/>
                <w:sz w:val="22"/>
                <w:szCs w:val="22"/>
                <w:lang w:eastAsia="en-US"/>
              </w:rPr>
              <w:fldChar w:fldCharType="end"/>
            </w:r>
          </w:p>
        </w:tc>
      </w:tr>
      <w:tr w:rsidR="00B96957" w:rsidRPr="00FD3A45" w:rsidTr="0097773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B96957" w:rsidRPr="00FD3A45" w:rsidRDefault="00B96957" w:rsidP="00B96957">
            <w:pPr>
              <w:jc w:val="both"/>
              <w:rPr>
                <w:rFonts w:ascii="Arial" w:eastAsiaTheme="minorHAnsi" w:hAnsi="Arial" w:cs="Arial"/>
                <w:b/>
                <w:color w:val="4A442A"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6957" w:rsidRPr="00FD3A45" w:rsidRDefault="00B96957" w:rsidP="00B96957">
            <w:pPr>
              <w:jc w:val="both"/>
              <w:rPr>
                <w:rFonts w:ascii="Arial" w:eastAsiaTheme="minorHAnsi" w:hAnsi="Arial" w:cs="Arial"/>
                <w:color w:val="4A442A" w:themeColor="background2" w:themeShade="40"/>
                <w:sz w:val="22"/>
                <w:szCs w:val="22"/>
                <w:lang w:eastAsia="en-US"/>
              </w:rPr>
            </w:pPr>
          </w:p>
        </w:tc>
      </w:tr>
    </w:tbl>
    <w:p w:rsidR="00B96957" w:rsidRPr="00FD3A45" w:rsidRDefault="00B96957" w:rsidP="00B96957">
      <w:pPr>
        <w:widowControl w:val="0"/>
        <w:jc w:val="both"/>
        <w:rPr>
          <w:rFonts w:ascii="Arial" w:hAnsi="Arial" w:cs="Arial"/>
          <w:sz w:val="22"/>
          <w:szCs w:val="22"/>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lastRenderedPageBreak/>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eastAsiaTheme="minorHAnsi" w:hAnsi="Arial" w:cs="Arial"/>
          <w:b/>
          <w:sz w:val="22"/>
          <w:szCs w:val="22"/>
          <w:lang w:eastAsia="en-US"/>
        </w:rPr>
      </w:pPr>
    </w:p>
    <w:p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______________________________________</w:t>
      </w:r>
    </w:p>
    <w:p w:rsidR="00B96957" w:rsidRPr="00FD3A45" w:rsidRDefault="00B96957" w:rsidP="00B96957">
      <w:pPr>
        <w:jc w:val="both"/>
        <w:rPr>
          <w:rFonts w:ascii="Arial" w:eastAsiaTheme="minorHAnsi" w:hAnsi="Arial" w:cs="Arial"/>
          <w:sz w:val="22"/>
          <w:szCs w:val="22"/>
          <w:highlight w:val="lightGray"/>
          <w:lang w:eastAsia="en-US"/>
        </w:rPr>
      </w:pPr>
      <w:r w:rsidRPr="00FD3A45">
        <w:rPr>
          <w:rFonts w:ascii="Arial" w:eastAsiaTheme="minorHAnsi" w:hAnsi="Arial" w:cs="Arial"/>
          <w:sz w:val="22"/>
          <w:szCs w:val="22"/>
          <w:highlight w:val="lightGray"/>
          <w:lang w:eastAsia="en-US"/>
        </w:rPr>
        <w:t xml:space="preserve">[Nombre y firma de la </w:t>
      </w:r>
      <w:r w:rsidRPr="00FD3A45">
        <w:rPr>
          <w:rFonts w:ascii="Arial" w:eastAsiaTheme="minorHAnsi" w:hAnsi="Arial"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FD3A45">
        <w:rPr>
          <w:rFonts w:ascii="Arial" w:eastAsiaTheme="minorHAnsi" w:hAnsi="Arial" w:cs="Arial"/>
          <w:sz w:val="22"/>
          <w:szCs w:val="22"/>
          <w:highlight w:val="lightGray"/>
          <w:lang w:eastAsia="en-US"/>
        </w:rPr>
        <w:t>]</w:t>
      </w:r>
    </w:p>
    <w:p w:rsidR="00B96957" w:rsidRPr="00FD3A45" w:rsidRDefault="00B96957" w:rsidP="00B96957">
      <w:pPr>
        <w:jc w:val="both"/>
        <w:rPr>
          <w:rFonts w:ascii="Arial" w:hAnsi="Arial" w:cs="Arial"/>
          <w:b/>
          <w:bCs/>
          <w:sz w:val="22"/>
          <w:szCs w:val="22"/>
        </w:rPr>
      </w:pPr>
    </w:p>
    <w:p w:rsidR="00B96957" w:rsidRPr="00FD3A45" w:rsidRDefault="00B96957" w:rsidP="00B96957">
      <w:pPr>
        <w:jc w:val="both"/>
        <w:rPr>
          <w:rFonts w:ascii="Arial" w:hAnsi="Arial" w:cs="Arial"/>
          <w:b/>
          <w:bCs/>
          <w:sz w:val="22"/>
          <w:szCs w:val="22"/>
        </w:rPr>
      </w:pPr>
    </w:p>
    <w:p w:rsidR="00B96957" w:rsidRPr="00FD3A45" w:rsidRDefault="00B96957" w:rsidP="000B7908">
      <w:pPr>
        <w:jc w:val="center"/>
        <w:rPr>
          <w:rFonts w:ascii="Arial" w:hAnsi="Arial" w:cs="Arial"/>
          <w:b/>
          <w:bCs/>
          <w:sz w:val="22"/>
          <w:szCs w:val="22"/>
        </w:rPr>
      </w:pPr>
      <w:bookmarkStart w:id="3" w:name="_Hlk65589619"/>
      <w:r w:rsidRPr="00FD3A45">
        <w:rPr>
          <w:rFonts w:ascii="Arial" w:hAnsi="Arial" w:cs="Arial"/>
          <w:b/>
          <w:bCs/>
          <w:sz w:val="22"/>
          <w:szCs w:val="22"/>
        </w:rPr>
        <w:t xml:space="preserve">FORMATO </w:t>
      </w:r>
      <w:r w:rsidR="000B7908" w:rsidRPr="00FD3A45">
        <w:rPr>
          <w:rFonts w:ascii="Arial" w:hAnsi="Arial" w:cs="Arial"/>
          <w:b/>
          <w:bCs/>
          <w:sz w:val="22"/>
          <w:szCs w:val="22"/>
        </w:rPr>
        <w:t>9</w:t>
      </w:r>
      <w:r w:rsidRPr="00FD3A45">
        <w:rPr>
          <w:rFonts w:ascii="Arial" w:hAnsi="Arial" w:cs="Arial"/>
          <w:b/>
          <w:bCs/>
          <w:sz w:val="22"/>
          <w:szCs w:val="22"/>
        </w:rPr>
        <w:t>C – VINCULACIÓN DE PERSONAS MAYORES Y NO BENEFICIARIAS DE LA PENSIÓN DE VEJEZ, FAMILIAR O SOBREVIVENCIA</w:t>
      </w:r>
    </w:p>
    <w:p w:rsidR="00B96957" w:rsidRPr="00FD3A45" w:rsidRDefault="00B96957" w:rsidP="000B7908">
      <w:pPr>
        <w:jc w:val="center"/>
        <w:rPr>
          <w:rFonts w:ascii="Arial" w:hAnsi="Arial" w:cs="Arial"/>
          <w:b/>
          <w:bCs/>
          <w:sz w:val="22"/>
          <w:szCs w:val="22"/>
        </w:rPr>
      </w:pPr>
      <w:r w:rsidRPr="00FD3A45">
        <w:rPr>
          <w:rFonts w:ascii="Arial" w:hAnsi="Arial" w:cs="Arial"/>
          <w:b/>
          <w:bCs/>
          <w:sz w:val="22"/>
          <w:szCs w:val="22"/>
        </w:rPr>
        <w:t>(TRABAJADOR)</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D3A45">
        <w:rPr>
          <w:rFonts w:ascii="Arial" w:hAnsi="Arial" w:cs="Arial"/>
          <w:sz w:val="22"/>
          <w:szCs w:val="22"/>
        </w:rPr>
        <w:t>]</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 xml:space="preserve">[Incluir el nombre del trabajador vinculado en la planta de personal la </w:t>
      </w:r>
      <w:r w:rsidRPr="00FD3A45">
        <w:rPr>
          <w:rFonts w:ascii="Arial" w:hAnsi="Arial" w:cs="Arial"/>
          <w:sz w:val="22"/>
          <w:szCs w:val="22"/>
          <w:highlight w:val="lightGray"/>
          <w:shd w:val="clear" w:color="auto" w:fill="FFFFFF"/>
        </w:rPr>
        <w:t>persona natural o de la persona jurídica]</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trabajador vinculado a </w:t>
      </w:r>
      <w:r w:rsidRPr="00FD3A45">
        <w:rPr>
          <w:rFonts w:ascii="Arial" w:hAnsi="Arial" w:cs="Arial"/>
          <w:sz w:val="22"/>
          <w:szCs w:val="22"/>
          <w:highlight w:val="lightGray"/>
        </w:rPr>
        <w:t>[Indicar el nombre de la persona jurídica o persona natural]</w:t>
      </w:r>
      <w:r w:rsidRPr="00FD3A45">
        <w:rPr>
          <w:rFonts w:ascii="Arial" w:hAnsi="Arial" w:cs="Arial"/>
          <w:sz w:val="22"/>
          <w:szCs w:val="22"/>
        </w:rPr>
        <w:t xml:space="preserve">, </w:t>
      </w:r>
      <w:r w:rsidRPr="00FD3A45">
        <w:rPr>
          <w:rFonts w:ascii="Arial" w:hAnsi="Arial" w:cs="Arial"/>
          <w:sz w:val="22"/>
          <w:szCs w:val="22"/>
          <w:highlight w:val="lightGray"/>
        </w:rPr>
        <w:t>[identificada con NIT __________]</w:t>
      </w:r>
      <w:r w:rsidRPr="00FD3A45">
        <w:rPr>
          <w:rFonts w:ascii="Arial" w:hAnsi="Arial" w:cs="Arial"/>
          <w:sz w:val="22"/>
          <w:szCs w:val="22"/>
        </w:rPr>
        <w:t xml:space="preserve">, certifico bajo la gravedad de juramento que no soy beneficiario de la pensión de vejez, familiar o de sobrevivencia y ya cumplí la edad de pensión. </w:t>
      </w:r>
    </w:p>
    <w:p w:rsidR="00B96957" w:rsidRPr="00FD3A45" w:rsidRDefault="00B96957" w:rsidP="00B96957">
      <w:pPr>
        <w:widowControl w:val="0"/>
        <w:jc w:val="both"/>
        <w:rPr>
          <w:rFonts w:ascii="Arial" w:hAnsi="Arial" w:cs="Arial"/>
          <w:sz w:val="22"/>
          <w:szCs w:val="22"/>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[Nombre y firma del trabajador vinculado a la persona natural o jurídica]</w:t>
      </w:r>
    </w:p>
    <w:bookmarkEnd w:id="3"/>
    <w:p w:rsidR="00B96957" w:rsidRDefault="00B96957" w:rsidP="00B96957">
      <w:pPr>
        <w:jc w:val="both"/>
        <w:rPr>
          <w:rFonts w:ascii="Arial" w:hAnsi="Arial" w:cs="Arial"/>
          <w:sz w:val="22"/>
          <w:szCs w:val="22"/>
        </w:rPr>
      </w:pPr>
    </w:p>
    <w:p w:rsidR="00FD3A45" w:rsidRDefault="00FD3A45" w:rsidP="00B96957">
      <w:pPr>
        <w:jc w:val="both"/>
        <w:rPr>
          <w:rFonts w:ascii="Arial" w:hAnsi="Arial" w:cs="Arial"/>
          <w:sz w:val="22"/>
          <w:szCs w:val="22"/>
        </w:rPr>
      </w:pPr>
    </w:p>
    <w:p w:rsidR="00FD3A45" w:rsidRDefault="00FD3A45" w:rsidP="00B96957">
      <w:pPr>
        <w:jc w:val="both"/>
        <w:rPr>
          <w:rFonts w:ascii="Arial" w:hAnsi="Arial" w:cs="Arial"/>
          <w:sz w:val="22"/>
          <w:szCs w:val="22"/>
        </w:rPr>
      </w:pPr>
    </w:p>
    <w:p w:rsidR="00FD3A45" w:rsidRDefault="00FD3A45" w:rsidP="00B96957">
      <w:pPr>
        <w:jc w:val="both"/>
        <w:rPr>
          <w:rFonts w:ascii="Arial" w:hAnsi="Arial" w:cs="Arial"/>
          <w:sz w:val="22"/>
          <w:szCs w:val="22"/>
        </w:rPr>
      </w:pPr>
    </w:p>
    <w:p w:rsidR="00FD3A45" w:rsidRDefault="00FD3A45" w:rsidP="00B96957">
      <w:pPr>
        <w:jc w:val="both"/>
        <w:rPr>
          <w:rFonts w:ascii="Arial" w:hAnsi="Arial" w:cs="Arial"/>
          <w:sz w:val="22"/>
          <w:szCs w:val="22"/>
        </w:rPr>
      </w:pPr>
    </w:p>
    <w:p w:rsidR="00FD3A45" w:rsidRDefault="00FD3A45" w:rsidP="00B96957">
      <w:pPr>
        <w:jc w:val="both"/>
        <w:rPr>
          <w:rFonts w:ascii="Arial" w:hAnsi="Arial" w:cs="Arial"/>
          <w:sz w:val="22"/>
          <w:szCs w:val="22"/>
        </w:rPr>
      </w:pPr>
    </w:p>
    <w:p w:rsidR="00FD3A45" w:rsidRDefault="00FD3A45" w:rsidP="00B96957">
      <w:pPr>
        <w:jc w:val="both"/>
        <w:rPr>
          <w:rFonts w:ascii="Arial" w:hAnsi="Arial" w:cs="Arial"/>
          <w:sz w:val="22"/>
          <w:szCs w:val="22"/>
        </w:rPr>
      </w:pPr>
    </w:p>
    <w:p w:rsidR="00FD3A45" w:rsidRPr="00FD3A45" w:rsidRDefault="00FD3A45" w:rsidP="00B96957">
      <w:pPr>
        <w:jc w:val="both"/>
        <w:rPr>
          <w:rFonts w:ascii="Arial" w:hAnsi="Arial" w:cs="Arial"/>
          <w:sz w:val="22"/>
          <w:szCs w:val="22"/>
        </w:rPr>
      </w:pPr>
    </w:p>
    <w:p w:rsidR="000B7908" w:rsidRPr="00FD3A45" w:rsidRDefault="000B7908" w:rsidP="00B96957">
      <w:pPr>
        <w:jc w:val="both"/>
        <w:rPr>
          <w:rFonts w:ascii="Arial" w:hAnsi="Arial" w:cs="Arial"/>
          <w:b/>
          <w:bCs/>
          <w:sz w:val="22"/>
          <w:szCs w:val="22"/>
        </w:rPr>
      </w:pPr>
    </w:p>
    <w:p w:rsidR="00B96957" w:rsidRPr="00FD3A45" w:rsidRDefault="00B96957" w:rsidP="000B7908">
      <w:pPr>
        <w:jc w:val="center"/>
        <w:rPr>
          <w:rFonts w:ascii="Arial" w:hAnsi="Arial" w:cs="Arial"/>
          <w:b/>
          <w:bCs/>
          <w:sz w:val="22"/>
          <w:szCs w:val="22"/>
        </w:rPr>
      </w:pPr>
      <w:r w:rsidRPr="00FD3A45">
        <w:rPr>
          <w:rFonts w:ascii="Arial" w:hAnsi="Arial" w:cs="Arial"/>
          <w:b/>
          <w:bCs/>
          <w:sz w:val="22"/>
          <w:szCs w:val="22"/>
        </w:rPr>
        <w:t xml:space="preserve">FORMATO </w:t>
      </w:r>
      <w:r w:rsidR="000B7908" w:rsidRPr="00FD3A45">
        <w:rPr>
          <w:rFonts w:ascii="Arial" w:hAnsi="Arial" w:cs="Arial"/>
          <w:b/>
          <w:bCs/>
          <w:sz w:val="22"/>
          <w:szCs w:val="22"/>
        </w:rPr>
        <w:t>9</w:t>
      </w:r>
      <w:r w:rsidRPr="00FD3A45">
        <w:rPr>
          <w:rFonts w:ascii="Arial" w:hAnsi="Arial" w:cs="Arial"/>
          <w:b/>
          <w:bCs/>
          <w:sz w:val="22"/>
          <w:szCs w:val="22"/>
        </w:rPr>
        <w:t>D – VINCULACIÓN DE POBLACIÓN INDÍGENA, NEGRA, AFROCOLOMBIANA, RAIZAL, PALENQUERA, RROM O GITANA</w:t>
      </w:r>
    </w:p>
    <w:p w:rsidR="00B96957" w:rsidRPr="00FD3A45" w:rsidRDefault="00B96957" w:rsidP="00B96957">
      <w:pPr>
        <w:jc w:val="both"/>
        <w:rPr>
          <w:rFonts w:ascii="Arial" w:hAnsi="Arial" w:cs="Arial"/>
          <w:b/>
          <w:bCs/>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lastRenderedPageBreak/>
        <w:t>[La información de este formato contiene datos sensibles la cual está sujeta a reserva legal y por tanto no se podrá publicar en el SECOP I y II para su conocimiento</w:t>
      </w:r>
      <w:r w:rsidRPr="00FD3A45">
        <w:rPr>
          <w:rFonts w:ascii="Arial" w:hAnsi="Arial" w:cs="Arial"/>
          <w:sz w:val="22"/>
          <w:szCs w:val="22"/>
        </w:rPr>
        <w:t>]</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w:t>
      </w:r>
      <w:r w:rsidRPr="00FD3A45">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w:t>
      </w:r>
      <w:r w:rsidRPr="00FD3A45">
        <w:rPr>
          <w:rFonts w:ascii="Arial" w:hAnsi="Arial" w:cs="Arial"/>
          <w:sz w:val="22"/>
          <w:szCs w:val="22"/>
          <w:highlight w:val="lightGray"/>
        </w:rPr>
        <w:t>[identificada con el NIT __________]</w:t>
      </w:r>
      <w:r w:rsidRPr="00FD3A45">
        <w:rPr>
          <w:rFonts w:ascii="Arial" w:hAnsi="Arial" w:cs="Arial"/>
          <w:sz w:val="22"/>
          <w:szCs w:val="22"/>
        </w:rPr>
        <w:t>, certifico bajo la gravedad de juramento que:</w:t>
      </w:r>
    </w:p>
    <w:p w:rsidR="00B96957" w:rsidRPr="00FD3A45" w:rsidRDefault="00B96957" w:rsidP="00B96957">
      <w:pPr>
        <w:jc w:val="both"/>
        <w:rPr>
          <w:rFonts w:ascii="Arial" w:hAnsi="Arial" w:cs="Arial"/>
          <w:sz w:val="22"/>
          <w:szCs w:val="22"/>
        </w:rPr>
      </w:pPr>
    </w:p>
    <w:p w:rsidR="00B96957" w:rsidRPr="00FD3A45" w:rsidRDefault="00B96957" w:rsidP="00FC225A">
      <w:pPr>
        <w:pStyle w:val="Prrafodelista"/>
        <w:numPr>
          <w:ilvl w:val="0"/>
          <w:numId w:val="17"/>
        </w:numPr>
        <w:jc w:val="both"/>
        <w:rPr>
          <w:rFonts w:ascii="Arial" w:hAnsi="Arial" w:cs="Arial"/>
          <w:sz w:val="22"/>
          <w:szCs w:val="22"/>
          <w:lang w:val="es-ES"/>
        </w:rPr>
      </w:pPr>
      <w:r w:rsidRPr="00FD3A45">
        <w:rPr>
          <w:rFonts w:ascii="Arial" w:hAnsi="Arial" w:cs="Arial"/>
          <w:sz w:val="22"/>
          <w:szCs w:val="22"/>
          <w:lang w:val="es-ES"/>
        </w:rPr>
        <w:t xml:space="preserve">El número total de trabajadores vinculados a la nómina corresponden a </w:t>
      </w:r>
      <w:r w:rsidRPr="00FD3A45">
        <w:rPr>
          <w:rFonts w:ascii="Arial" w:hAnsi="Arial" w:cs="Arial"/>
          <w:sz w:val="22"/>
          <w:szCs w:val="22"/>
          <w:highlight w:val="lightGray"/>
          <w:lang w:val="es-ES"/>
        </w:rPr>
        <w:t>[Diligenciar el número de trabajadores vinculados a la nómina]</w:t>
      </w:r>
    </w:p>
    <w:p w:rsidR="00B96957" w:rsidRPr="00FD3A45" w:rsidRDefault="00B96957" w:rsidP="00B96957">
      <w:pPr>
        <w:pStyle w:val="Prrafodelista"/>
        <w:ind w:left="1080"/>
        <w:jc w:val="both"/>
        <w:rPr>
          <w:rFonts w:ascii="Arial" w:hAnsi="Arial" w:cs="Arial"/>
          <w:sz w:val="22"/>
          <w:szCs w:val="22"/>
          <w:lang w:val="es-ES"/>
        </w:rPr>
      </w:pPr>
    </w:p>
    <w:p w:rsidR="00B96957" w:rsidRPr="00FD3A45" w:rsidRDefault="00B96957" w:rsidP="00FC225A">
      <w:pPr>
        <w:pStyle w:val="Prrafodelista"/>
        <w:numPr>
          <w:ilvl w:val="0"/>
          <w:numId w:val="17"/>
        </w:numPr>
        <w:jc w:val="both"/>
        <w:rPr>
          <w:rFonts w:ascii="Arial" w:hAnsi="Arial" w:cs="Arial"/>
          <w:sz w:val="22"/>
          <w:szCs w:val="22"/>
          <w:lang w:val="es-ES"/>
        </w:rPr>
      </w:pPr>
      <w:r w:rsidRPr="00FD3A45">
        <w:rPr>
          <w:rFonts w:ascii="Arial" w:hAnsi="Arial" w:cs="Arial"/>
          <w:sz w:val="22"/>
          <w:szCs w:val="22"/>
          <w:lang w:val="es-ES"/>
        </w:rPr>
        <w:t xml:space="preserve">En la nómina están vinculadas las siguientes personas: </w:t>
      </w:r>
      <w:r w:rsidRPr="00FD3A45">
        <w:rPr>
          <w:rFonts w:ascii="Arial" w:hAnsi="Arial" w:cs="Arial"/>
          <w:sz w:val="22"/>
          <w:szCs w:val="22"/>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96957" w:rsidRPr="00FD3A45" w:rsidTr="009777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B96957" w:rsidRPr="00FD3A45" w:rsidRDefault="00B96957" w:rsidP="00B96957">
            <w:pPr>
              <w:jc w:val="both"/>
              <w:rPr>
                <w:rFonts w:ascii="Arial" w:hAnsi="Arial" w:cs="Arial"/>
                <w:caps/>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Nombre completo  </w:t>
            </w:r>
          </w:p>
        </w:tc>
        <w:tc>
          <w:tcPr>
            <w:tcW w:w="3611" w:type="dxa"/>
            <w:hideMark/>
          </w:tcPr>
          <w:p w:rsidR="00B96957" w:rsidRPr="00FD3A45" w:rsidRDefault="00B96957" w:rsidP="00B96957">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rsidR="00B96957" w:rsidRPr="00FD3A45" w:rsidRDefault="00B96957" w:rsidP="00B96957">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D3A45">
              <w:rPr>
                <w:rFonts w:ascii="Arial" w:hAnsi="Arial" w:cs="Arial"/>
                <w:sz w:val="22"/>
                <w:szCs w:val="22"/>
              </w:rPr>
              <w:t>Número de identificación</w:t>
            </w:r>
            <w:r w:rsidRPr="00FD3A45">
              <w:rPr>
                <w:rFonts w:ascii="Arial" w:hAnsi="Arial" w:cs="Arial"/>
                <w:sz w:val="22"/>
                <w:szCs w:val="22"/>
              </w:rPr>
              <w:fldChar w:fldCharType="begin"/>
            </w:r>
            <w:r w:rsidRPr="00FD3A45">
              <w:rPr>
                <w:rFonts w:ascii="Arial" w:hAnsi="Arial" w:cs="Arial"/>
                <w:sz w:val="22"/>
                <w:szCs w:val="22"/>
              </w:rPr>
              <w:instrText xml:space="preserve"> AUTHOR  "Nombre y Apellidos" \* FirstCap  \* MERGEFORMAT </w:instrText>
            </w:r>
            <w:r w:rsidRPr="00FD3A45">
              <w:rPr>
                <w:rFonts w:ascii="Arial" w:hAnsi="Arial" w:cs="Arial"/>
                <w:sz w:val="22"/>
                <w:szCs w:val="22"/>
              </w:rPr>
              <w:fldChar w:fldCharType="end"/>
            </w:r>
          </w:p>
        </w:tc>
      </w:tr>
      <w:tr w:rsidR="00B96957" w:rsidRPr="00FD3A45" w:rsidTr="0097773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B96957" w:rsidRPr="00FD3A45" w:rsidRDefault="00B96957" w:rsidP="00B96957">
            <w:pPr>
              <w:jc w:val="both"/>
              <w:rPr>
                <w:rFonts w:ascii="Arial" w:hAnsi="Arial" w:cs="Arial"/>
                <w:b w:val="0"/>
                <w:color w:val="4A442A" w:themeColor="background2" w:themeShade="40"/>
                <w:sz w:val="22"/>
                <w:szCs w:val="22"/>
              </w:rPr>
            </w:pPr>
          </w:p>
        </w:tc>
        <w:tc>
          <w:tcPr>
            <w:tcW w:w="3611" w:type="dxa"/>
            <w:hideMark/>
          </w:tcPr>
          <w:p w:rsidR="00B96957" w:rsidRPr="00FD3A45" w:rsidRDefault="00B96957" w:rsidP="00B9695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2"/>
                <w:szCs w:val="22"/>
              </w:rPr>
            </w:pPr>
          </w:p>
        </w:tc>
      </w:tr>
    </w:tbl>
    <w:p w:rsidR="00B96957" w:rsidRPr="00FD3A45" w:rsidRDefault="00B96957" w:rsidP="00B96957">
      <w:pPr>
        <w:pStyle w:val="Prrafodelista"/>
        <w:jc w:val="both"/>
        <w:rPr>
          <w:rFonts w:ascii="Arial" w:hAnsi="Arial" w:cs="Arial"/>
          <w:sz w:val="22"/>
          <w:szCs w:val="22"/>
          <w:lang w:val="es-ES"/>
        </w:rPr>
      </w:pP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p>
    <w:p w:rsidR="00B96957" w:rsidRPr="00FD3A45" w:rsidRDefault="00B96957" w:rsidP="00FC225A">
      <w:pPr>
        <w:pStyle w:val="Prrafodelista"/>
        <w:numPr>
          <w:ilvl w:val="0"/>
          <w:numId w:val="17"/>
        </w:numPr>
        <w:jc w:val="both"/>
        <w:rPr>
          <w:rFonts w:ascii="Arial" w:hAnsi="Arial" w:cs="Arial"/>
          <w:sz w:val="22"/>
          <w:szCs w:val="22"/>
          <w:lang w:val="es-ES"/>
        </w:rPr>
      </w:pPr>
      <w:r w:rsidRPr="00FD3A45">
        <w:rPr>
          <w:rFonts w:ascii="Arial" w:hAnsi="Arial" w:cs="Arial"/>
          <w:sz w:val="22"/>
          <w:szCs w:val="22"/>
          <w:lang w:val="es-ES"/>
        </w:rPr>
        <w:t xml:space="preserve">Así mismo declaramos que las personas señaladas anteriormente se encuentran vinculadas con una antigüedad igual o mayor a un año </w:t>
      </w:r>
      <w:r w:rsidRPr="00FD3A45">
        <w:rPr>
          <w:rFonts w:ascii="Arial" w:hAnsi="Arial" w:cs="Arial"/>
          <w:color w:val="000000"/>
          <w:sz w:val="22"/>
          <w:szCs w:val="22"/>
          <w:shd w:val="clear" w:color="auto" w:fill="FFFFFF"/>
          <w:lang w:val="es-ES"/>
        </w:rPr>
        <w:t>contado a partir de la fecha del cierre del presente proceso de selección</w:t>
      </w:r>
      <w:r w:rsidRPr="00FD3A45">
        <w:rPr>
          <w:rFonts w:ascii="Arial" w:hAnsi="Arial" w:cs="Arial"/>
          <w:sz w:val="22"/>
          <w:szCs w:val="22"/>
          <w:lang w:val="es-ES"/>
        </w:rPr>
        <w:t xml:space="preserve">. </w:t>
      </w:r>
      <w:r w:rsidRPr="00FD3A45">
        <w:rPr>
          <w:rFonts w:ascii="Arial" w:hAnsi="Arial" w:cs="Arial"/>
          <w:sz w:val="22"/>
          <w:szCs w:val="22"/>
          <w:highlight w:val="lightGray"/>
          <w:lang w:val="es-ES"/>
        </w:rPr>
        <w:t>[Para los casos de constitución inferior a un año se tendrá que indicar que las personas señaladas se encuentran vinculadas desde el momento de constitución de la misma]</w:t>
      </w:r>
      <w:r w:rsidRPr="00FD3A45">
        <w:rPr>
          <w:rFonts w:ascii="Arial" w:hAnsi="Arial" w:cs="Arial"/>
          <w:sz w:val="22"/>
          <w:szCs w:val="22"/>
          <w:lang w:val="es-ES"/>
        </w:rPr>
        <w:t>.</w:t>
      </w: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w:t>
      </w: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 xml:space="preserve">[Nombre y firma de la </w:t>
      </w:r>
      <w:r w:rsidRPr="00FD3A45">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FD3A45">
        <w:rPr>
          <w:rFonts w:ascii="Arial" w:hAnsi="Arial" w:cs="Arial"/>
          <w:sz w:val="22"/>
          <w:szCs w:val="22"/>
          <w:highlight w:val="lightGray"/>
        </w:rPr>
        <w:t>]</w:t>
      </w:r>
      <w:r w:rsidRPr="00FD3A45" w:rsidDel="007D71E7">
        <w:rPr>
          <w:rFonts w:ascii="Arial" w:hAnsi="Arial" w:cs="Arial"/>
          <w:sz w:val="22"/>
          <w:szCs w:val="22"/>
          <w:highlight w:val="lightGray"/>
        </w:rPr>
        <w:t xml:space="preserve"> </w:t>
      </w:r>
    </w:p>
    <w:p w:rsidR="00FD3A45" w:rsidRDefault="00FD3A45" w:rsidP="000B7908">
      <w:pPr>
        <w:jc w:val="center"/>
        <w:rPr>
          <w:rFonts w:ascii="Arial" w:hAnsi="Arial" w:cs="Arial"/>
          <w:b/>
          <w:bCs/>
          <w:sz w:val="22"/>
          <w:szCs w:val="22"/>
        </w:rPr>
      </w:pPr>
    </w:p>
    <w:p w:rsidR="00FD3A45" w:rsidRDefault="00FD3A45" w:rsidP="000B7908">
      <w:pPr>
        <w:jc w:val="center"/>
        <w:rPr>
          <w:rFonts w:ascii="Arial" w:hAnsi="Arial" w:cs="Arial"/>
          <w:b/>
          <w:bCs/>
          <w:sz w:val="22"/>
          <w:szCs w:val="22"/>
        </w:rPr>
      </w:pPr>
    </w:p>
    <w:p w:rsidR="00FD3A45" w:rsidRDefault="00FD3A45" w:rsidP="000B7908">
      <w:pPr>
        <w:jc w:val="center"/>
        <w:rPr>
          <w:rFonts w:ascii="Arial" w:hAnsi="Arial" w:cs="Arial"/>
          <w:b/>
          <w:bCs/>
          <w:sz w:val="22"/>
          <w:szCs w:val="22"/>
        </w:rPr>
      </w:pPr>
    </w:p>
    <w:p w:rsidR="00FD3A45" w:rsidRDefault="00FD3A45" w:rsidP="000B7908">
      <w:pPr>
        <w:jc w:val="center"/>
        <w:rPr>
          <w:rFonts w:ascii="Arial" w:hAnsi="Arial" w:cs="Arial"/>
          <w:b/>
          <w:bCs/>
          <w:sz w:val="22"/>
          <w:szCs w:val="22"/>
        </w:rPr>
      </w:pPr>
    </w:p>
    <w:p w:rsidR="00FD3A45" w:rsidRDefault="00FD3A45" w:rsidP="000B7908">
      <w:pPr>
        <w:jc w:val="center"/>
        <w:rPr>
          <w:rFonts w:ascii="Arial" w:hAnsi="Arial" w:cs="Arial"/>
          <w:b/>
          <w:bCs/>
          <w:sz w:val="22"/>
          <w:szCs w:val="22"/>
        </w:rPr>
      </w:pPr>
    </w:p>
    <w:p w:rsidR="00FD3A45" w:rsidRDefault="00FD3A45" w:rsidP="000B7908">
      <w:pPr>
        <w:jc w:val="center"/>
        <w:rPr>
          <w:rFonts w:ascii="Arial" w:hAnsi="Arial" w:cs="Arial"/>
          <w:b/>
          <w:bCs/>
          <w:sz w:val="22"/>
          <w:szCs w:val="22"/>
        </w:rPr>
      </w:pPr>
    </w:p>
    <w:p w:rsidR="00FD3A45" w:rsidRDefault="00FD3A45" w:rsidP="000B7908">
      <w:pPr>
        <w:jc w:val="center"/>
        <w:rPr>
          <w:rFonts w:ascii="Arial" w:hAnsi="Arial" w:cs="Arial"/>
          <w:b/>
          <w:bCs/>
          <w:sz w:val="22"/>
          <w:szCs w:val="22"/>
        </w:rPr>
      </w:pPr>
    </w:p>
    <w:p w:rsidR="00B96957" w:rsidRPr="00FD3A45" w:rsidRDefault="00B96957" w:rsidP="000B7908">
      <w:pPr>
        <w:jc w:val="center"/>
        <w:rPr>
          <w:rFonts w:ascii="Arial" w:hAnsi="Arial" w:cs="Arial"/>
          <w:b/>
          <w:bCs/>
          <w:sz w:val="22"/>
          <w:szCs w:val="22"/>
        </w:rPr>
      </w:pPr>
      <w:r w:rsidRPr="00FD3A45">
        <w:rPr>
          <w:rFonts w:ascii="Arial" w:hAnsi="Arial" w:cs="Arial"/>
          <w:b/>
          <w:bCs/>
          <w:sz w:val="22"/>
          <w:szCs w:val="22"/>
        </w:rPr>
        <w:t xml:space="preserve">FORMATO </w:t>
      </w:r>
      <w:r w:rsidR="000B7908" w:rsidRPr="00FD3A45">
        <w:rPr>
          <w:rFonts w:ascii="Arial" w:hAnsi="Arial" w:cs="Arial"/>
          <w:b/>
          <w:bCs/>
          <w:sz w:val="22"/>
          <w:szCs w:val="22"/>
        </w:rPr>
        <w:t>9</w:t>
      </w:r>
      <w:r w:rsidRPr="00FD3A45">
        <w:rPr>
          <w:rFonts w:ascii="Arial" w:hAnsi="Arial" w:cs="Arial"/>
          <w:b/>
          <w:bCs/>
          <w:sz w:val="22"/>
          <w:szCs w:val="22"/>
        </w:rPr>
        <w:t>E – PARTICIPACIÓN MAYORITARIA DE PERSONAS EN PROCESO DE REINCORPORACIÓN EN PROCESO DE REINCORPORACIÓN Y/O REINTEGRACIÓN (PERSONAS JURÍDICAS)</w:t>
      </w:r>
    </w:p>
    <w:p w:rsidR="00B96957" w:rsidRPr="00FD3A45" w:rsidRDefault="00B96957" w:rsidP="00B96957">
      <w:pPr>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D3A45">
        <w:rPr>
          <w:rFonts w:ascii="Arial" w:hAnsi="Arial" w:cs="Arial"/>
          <w:sz w:val="22"/>
          <w:szCs w:val="22"/>
        </w:rPr>
        <w:t>]</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del representante legal de la persona jurídica y el revisor fiscal, si están obligados a tenerlo</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 o ambos]</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w:t>
      </w:r>
      <w:r w:rsidRPr="00FD3A45">
        <w:rPr>
          <w:rFonts w:ascii="Arial" w:hAnsi="Arial" w:cs="Arial"/>
          <w:sz w:val="22"/>
          <w:szCs w:val="22"/>
          <w:highlight w:val="lightGray"/>
        </w:rPr>
        <w:t>[identificada con el NIT __________]</w:t>
      </w:r>
      <w:r w:rsidRPr="00FD3A45">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rsidR="00B96957" w:rsidRPr="00FD3A45" w:rsidRDefault="00B96957" w:rsidP="00B96957">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FD3A45"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hAnsi="Arial" w:cs="Arial"/>
                <w:b/>
                <w:sz w:val="22"/>
                <w:szCs w:val="22"/>
              </w:rPr>
            </w:pPr>
            <w:r w:rsidRPr="00FD3A45">
              <w:rPr>
                <w:rFonts w:ascii="Arial" w:hAnsi="Arial"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hAnsi="Arial" w:cs="Arial"/>
                <w:b/>
                <w:sz w:val="22"/>
                <w:szCs w:val="22"/>
              </w:rPr>
            </w:pPr>
            <w:r w:rsidRPr="00FD3A45">
              <w:rPr>
                <w:rFonts w:ascii="Arial" w:hAnsi="Arial" w:cs="Arial"/>
                <w:b/>
                <w:sz w:val="22"/>
                <w:szCs w:val="22"/>
              </w:rPr>
              <w:t>Número de cuotas sociales, acciones que poseen o el alcance o condición de su participación en el caso de las personas jurídicas sin ánimo de lucro</w:t>
            </w:r>
            <w:r w:rsidRPr="00FD3A45">
              <w:rPr>
                <w:rFonts w:ascii="Arial" w:hAnsi="Arial" w:cs="Arial"/>
                <w:b/>
                <w:sz w:val="22"/>
                <w:szCs w:val="22"/>
              </w:rPr>
              <w:fldChar w:fldCharType="begin"/>
            </w:r>
            <w:r w:rsidRPr="00FD3A45">
              <w:rPr>
                <w:rFonts w:ascii="Arial" w:hAnsi="Arial" w:cs="Arial"/>
                <w:b/>
                <w:sz w:val="22"/>
                <w:szCs w:val="22"/>
              </w:rPr>
              <w:instrText xml:space="preserve"> AUTHOR  "Nombre y Apellidos" \* FirstCap  \* MERGEFORMAT </w:instrText>
            </w:r>
            <w:r w:rsidRPr="00FD3A45">
              <w:rPr>
                <w:rFonts w:ascii="Arial" w:hAnsi="Arial" w:cs="Arial"/>
                <w:b/>
                <w:sz w:val="22"/>
                <w:szCs w:val="22"/>
              </w:rPr>
              <w:fldChar w:fldCharType="end"/>
            </w:r>
          </w:p>
        </w:tc>
      </w:tr>
      <w:tr w:rsidR="00B96957" w:rsidRPr="00FD3A45"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B96957" w:rsidRPr="00FD3A45" w:rsidRDefault="00B96957" w:rsidP="00B96957">
            <w:pPr>
              <w:jc w:val="both"/>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6957" w:rsidRPr="00FD3A45" w:rsidRDefault="00B96957" w:rsidP="00B96957">
            <w:pPr>
              <w:jc w:val="both"/>
              <w:rPr>
                <w:rFonts w:ascii="Arial" w:hAnsi="Arial" w:cs="Arial"/>
                <w:color w:val="4A442A" w:themeColor="background2" w:themeShade="40"/>
                <w:sz w:val="22"/>
                <w:szCs w:val="22"/>
              </w:rPr>
            </w:pPr>
          </w:p>
        </w:tc>
      </w:tr>
    </w:tbl>
    <w:p w:rsidR="00B96957" w:rsidRPr="00FD3A45" w:rsidRDefault="00B96957" w:rsidP="00B96957">
      <w:pPr>
        <w:widowControl w:val="0"/>
        <w:jc w:val="both"/>
        <w:rPr>
          <w:rFonts w:ascii="Arial" w:hAnsi="Arial" w:cs="Arial"/>
          <w:sz w:val="22"/>
          <w:szCs w:val="22"/>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rsidR="00B96957" w:rsidRPr="00FD3A45" w:rsidRDefault="00B96957" w:rsidP="00B96957">
      <w:pPr>
        <w:jc w:val="both"/>
        <w:rPr>
          <w:rFonts w:ascii="Arial" w:hAnsi="Arial" w:cs="Arial"/>
          <w:sz w:val="22"/>
          <w:szCs w:val="22"/>
          <w:highlight w:val="lightGray"/>
        </w:rPr>
      </w:pPr>
      <w:r w:rsidRPr="00FD3A45">
        <w:rPr>
          <w:rFonts w:ascii="Arial" w:hAnsi="Arial" w:cs="Arial"/>
          <w:sz w:val="22"/>
          <w:szCs w:val="22"/>
          <w:highlight w:val="lightGray"/>
        </w:rPr>
        <w:t>[Nombre y firma del representante legal de la persona jurídica o revisor fiscal]</w:t>
      </w:r>
    </w:p>
    <w:p w:rsidR="000B7908" w:rsidRPr="00FD3A45" w:rsidRDefault="000B7908" w:rsidP="00B96957">
      <w:pPr>
        <w:jc w:val="both"/>
        <w:rPr>
          <w:rFonts w:ascii="Arial" w:hAnsi="Arial" w:cs="Arial"/>
          <w:b/>
          <w:bCs/>
          <w:sz w:val="22"/>
          <w:szCs w:val="22"/>
        </w:rPr>
      </w:pPr>
    </w:p>
    <w:p w:rsidR="000B7908" w:rsidRPr="00FD3A45" w:rsidRDefault="000B7908" w:rsidP="00B96957">
      <w:pPr>
        <w:jc w:val="both"/>
        <w:rPr>
          <w:rFonts w:ascii="Arial" w:hAnsi="Arial" w:cs="Arial"/>
          <w:b/>
          <w:bCs/>
          <w:sz w:val="22"/>
          <w:szCs w:val="22"/>
        </w:rPr>
      </w:pPr>
    </w:p>
    <w:p w:rsidR="00FD3A45" w:rsidRDefault="00FD3A45" w:rsidP="00B96957">
      <w:pPr>
        <w:jc w:val="both"/>
        <w:rPr>
          <w:rFonts w:ascii="Arial" w:hAnsi="Arial" w:cs="Arial"/>
          <w:b/>
          <w:bCs/>
          <w:sz w:val="22"/>
          <w:szCs w:val="22"/>
        </w:rPr>
      </w:pPr>
    </w:p>
    <w:p w:rsidR="00FD3A45" w:rsidRDefault="00FD3A45" w:rsidP="00B96957">
      <w:pPr>
        <w:jc w:val="both"/>
        <w:rPr>
          <w:rFonts w:ascii="Arial" w:hAnsi="Arial" w:cs="Arial"/>
          <w:b/>
          <w:bCs/>
          <w:sz w:val="22"/>
          <w:szCs w:val="22"/>
        </w:rPr>
      </w:pPr>
    </w:p>
    <w:p w:rsidR="005511D9" w:rsidRDefault="005511D9" w:rsidP="00B96957">
      <w:pPr>
        <w:jc w:val="both"/>
        <w:rPr>
          <w:rFonts w:ascii="Arial" w:hAnsi="Arial" w:cs="Arial"/>
          <w:b/>
          <w:bCs/>
          <w:sz w:val="22"/>
          <w:szCs w:val="22"/>
        </w:rPr>
      </w:pPr>
    </w:p>
    <w:p w:rsidR="005511D9" w:rsidRDefault="005511D9" w:rsidP="00B96957">
      <w:pPr>
        <w:jc w:val="both"/>
        <w:rPr>
          <w:rFonts w:ascii="Arial" w:hAnsi="Arial" w:cs="Arial"/>
          <w:b/>
          <w:bCs/>
          <w:sz w:val="22"/>
          <w:szCs w:val="22"/>
        </w:rPr>
      </w:pPr>
    </w:p>
    <w:p w:rsidR="005511D9" w:rsidRDefault="005511D9" w:rsidP="00B96957">
      <w:pPr>
        <w:jc w:val="both"/>
        <w:rPr>
          <w:rFonts w:ascii="Arial" w:hAnsi="Arial" w:cs="Arial"/>
          <w:b/>
          <w:bCs/>
          <w:sz w:val="22"/>
          <w:szCs w:val="22"/>
        </w:rPr>
      </w:pPr>
    </w:p>
    <w:p w:rsidR="00FD3A45" w:rsidRDefault="00FD3A45" w:rsidP="00B96957">
      <w:pPr>
        <w:jc w:val="both"/>
        <w:rPr>
          <w:rFonts w:ascii="Arial" w:hAnsi="Arial" w:cs="Arial"/>
          <w:b/>
          <w:bCs/>
          <w:sz w:val="22"/>
          <w:szCs w:val="22"/>
        </w:rPr>
      </w:pPr>
    </w:p>
    <w:p w:rsidR="00B96957" w:rsidRPr="00FD3A45" w:rsidRDefault="00B96957" w:rsidP="00B96957">
      <w:pPr>
        <w:jc w:val="both"/>
        <w:rPr>
          <w:rFonts w:ascii="Arial" w:hAnsi="Arial" w:cs="Arial"/>
          <w:b/>
          <w:bCs/>
          <w:sz w:val="22"/>
          <w:szCs w:val="22"/>
        </w:rPr>
      </w:pPr>
      <w:r w:rsidRPr="00FD3A45">
        <w:rPr>
          <w:rFonts w:ascii="Arial" w:hAnsi="Arial" w:cs="Arial"/>
          <w:b/>
          <w:bCs/>
          <w:sz w:val="22"/>
          <w:szCs w:val="22"/>
        </w:rPr>
        <w:lastRenderedPageBreak/>
        <w:t xml:space="preserve">FORMATO </w:t>
      </w:r>
      <w:r w:rsidR="000B7908" w:rsidRPr="00FD3A45">
        <w:rPr>
          <w:rFonts w:ascii="Arial" w:hAnsi="Arial" w:cs="Arial"/>
          <w:b/>
          <w:bCs/>
          <w:sz w:val="22"/>
          <w:szCs w:val="22"/>
        </w:rPr>
        <w:t>9</w:t>
      </w:r>
      <w:r w:rsidRPr="00FD3A45">
        <w:rPr>
          <w:rFonts w:ascii="Arial" w:hAnsi="Arial" w:cs="Arial"/>
          <w:b/>
          <w:bCs/>
          <w:sz w:val="22"/>
          <w:szCs w:val="22"/>
        </w:rPr>
        <w:t>E – PARTICIPACIÓN MAYORITARIA DE PERSONAS EN PROCESO DE REINCORPORACIÓN EN PROCESO DE REINCORPORACIÓN (PERSONA JURÍDICA INTEGRANTE DEL PROPONENTE PLURAL)</w:t>
      </w:r>
    </w:p>
    <w:p w:rsidR="00B96957" w:rsidRPr="00FD3A45" w:rsidRDefault="00B96957" w:rsidP="00B96957">
      <w:pPr>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D3A45">
        <w:rPr>
          <w:rFonts w:ascii="Arial" w:hAnsi="Arial" w:cs="Arial"/>
          <w:sz w:val="22"/>
          <w:szCs w:val="22"/>
        </w:rPr>
        <w:t>]</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del representante legal de la persona jurídica o el revisor fiscal, si están obligados a tenerlo</w:t>
      </w:r>
      <w:r w:rsidRPr="00FD3A45">
        <w:rPr>
          <w:rFonts w:ascii="Arial" w:hAnsi="Arial" w:cs="Arial"/>
          <w:sz w:val="22"/>
          <w:szCs w:val="22"/>
        </w:rPr>
        <w:t xml:space="preserve">] identificado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mi condición de </w:t>
      </w:r>
      <w:r w:rsidRPr="00FD3A45">
        <w:rPr>
          <w:rFonts w:ascii="Arial" w:hAnsi="Arial" w:cs="Arial"/>
          <w:sz w:val="22"/>
          <w:szCs w:val="22"/>
          <w:highlight w:val="lightGray"/>
        </w:rPr>
        <w:t>[Indicar si actúa como representante legal o revisor fiscal o ambos]</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w:t>
      </w:r>
      <w:r w:rsidRPr="00FD3A45">
        <w:rPr>
          <w:rFonts w:ascii="Arial" w:hAnsi="Arial" w:cs="Arial"/>
          <w:sz w:val="22"/>
          <w:szCs w:val="22"/>
          <w:highlight w:val="lightGray"/>
        </w:rPr>
        <w:t>[identificada con el NIT __________]</w:t>
      </w:r>
      <w:r w:rsidRPr="00FD3A45">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rsidR="00B96957" w:rsidRPr="00FD3A45" w:rsidRDefault="00B96957" w:rsidP="00B96957">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FD3A45"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hAnsi="Arial" w:cs="Arial"/>
                <w:b/>
                <w:sz w:val="22"/>
                <w:szCs w:val="22"/>
              </w:rPr>
            </w:pPr>
            <w:r w:rsidRPr="00FD3A45">
              <w:rPr>
                <w:rFonts w:ascii="Arial" w:hAnsi="Arial"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hAnsi="Arial" w:cs="Arial"/>
                <w:b/>
                <w:sz w:val="22"/>
                <w:szCs w:val="22"/>
              </w:rPr>
            </w:pPr>
            <w:r w:rsidRPr="00FD3A45">
              <w:rPr>
                <w:rFonts w:ascii="Arial" w:hAnsi="Arial" w:cs="Arial"/>
                <w:b/>
                <w:sz w:val="22"/>
                <w:szCs w:val="22"/>
              </w:rPr>
              <w:t>Número de cuotas sociales, acciones que poseen o el alcance o condición de su participación en el caso de las personas jurídicas sin ánimo de lucro</w:t>
            </w:r>
            <w:r w:rsidRPr="00FD3A45">
              <w:rPr>
                <w:rFonts w:ascii="Arial" w:hAnsi="Arial" w:cs="Arial"/>
                <w:b/>
                <w:sz w:val="22"/>
                <w:szCs w:val="22"/>
              </w:rPr>
              <w:fldChar w:fldCharType="begin"/>
            </w:r>
            <w:r w:rsidRPr="00FD3A45">
              <w:rPr>
                <w:rFonts w:ascii="Arial" w:hAnsi="Arial" w:cs="Arial"/>
                <w:b/>
                <w:sz w:val="22"/>
                <w:szCs w:val="22"/>
              </w:rPr>
              <w:instrText xml:space="preserve"> AUTHOR  "Nombre y Apellidos" \* FirstCap  \* MERGEFORMAT </w:instrText>
            </w:r>
            <w:r w:rsidRPr="00FD3A45">
              <w:rPr>
                <w:rFonts w:ascii="Arial" w:hAnsi="Arial" w:cs="Arial"/>
                <w:b/>
                <w:sz w:val="22"/>
                <w:szCs w:val="22"/>
              </w:rPr>
              <w:fldChar w:fldCharType="end"/>
            </w:r>
          </w:p>
        </w:tc>
      </w:tr>
      <w:tr w:rsidR="00B96957" w:rsidRPr="00FD3A45"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B96957" w:rsidRPr="00FD3A45" w:rsidRDefault="00B96957" w:rsidP="00B96957">
            <w:pPr>
              <w:jc w:val="both"/>
              <w:rPr>
                <w:rFonts w:ascii="Arial" w:hAnsi="Arial"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6957" w:rsidRPr="00FD3A45" w:rsidRDefault="00B96957" w:rsidP="00B96957">
            <w:pPr>
              <w:jc w:val="both"/>
              <w:rPr>
                <w:rFonts w:ascii="Arial" w:hAnsi="Arial" w:cs="Arial"/>
                <w:color w:val="4A442A" w:themeColor="background2" w:themeShade="40"/>
                <w:sz w:val="22"/>
                <w:szCs w:val="22"/>
              </w:rPr>
            </w:pPr>
          </w:p>
        </w:tc>
      </w:tr>
    </w:tbl>
    <w:p w:rsidR="00B96957" w:rsidRPr="00FD3A45" w:rsidRDefault="00B96957" w:rsidP="00B96957">
      <w:pPr>
        <w:widowControl w:val="0"/>
        <w:jc w:val="both"/>
        <w:rPr>
          <w:rFonts w:ascii="Arial" w:hAnsi="Arial" w:cs="Arial"/>
          <w:sz w:val="22"/>
          <w:szCs w:val="22"/>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p>
    <w:p w:rsidR="00B96957" w:rsidRPr="00FD3A45" w:rsidRDefault="00B96957" w:rsidP="00B96957">
      <w:pPr>
        <w:jc w:val="both"/>
        <w:rPr>
          <w:rFonts w:ascii="Arial" w:hAnsi="Arial" w:cs="Arial"/>
          <w:b/>
          <w:sz w:val="22"/>
          <w:szCs w:val="22"/>
        </w:rPr>
      </w:pPr>
      <w:r w:rsidRPr="00FD3A45">
        <w:rPr>
          <w:rFonts w:ascii="Arial" w:hAnsi="Arial" w:cs="Arial"/>
          <w:b/>
          <w:sz w:val="22"/>
          <w:szCs w:val="22"/>
        </w:rPr>
        <w:t>________________________________________</w:t>
      </w: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[Nombre y firma del representante legal de la persona jurídica o revisor fiscal]</w:t>
      </w: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p>
    <w:p w:rsidR="00FD3A45" w:rsidRDefault="00FD3A45" w:rsidP="00B96957">
      <w:pPr>
        <w:jc w:val="both"/>
        <w:rPr>
          <w:rFonts w:ascii="Arial" w:eastAsiaTheme="minorHAnsi" w:hAnsi="Arial" w:cs="Arial"/>
          <w:b/>
          <w:bCs/>
          <w:sz w:val="22"/>
          <w:szCs w:val="22"/>
          <w:lang w:eastAsia="en-US"/>
        </w:rPr>
      </w:pPr>
    </w:p>
    <w:p w:rsidR="00FD3A45" w:rsidRDefault="00FD3A45" w:rsidP="00B96957">
      <w:pPr>
        <w:jc w:val="both"/>
        <w:rPr>
          <w:rFonts w:ascii="Arial" w:eastAsiaTheme="minorHAnsi" w:hAnsi="Arial" w:cs="Arial"/>
          <w:b/>
          <w:bCs/>
          <w:sz w:val="22"/>
          <w:szCs w:val="22"/>
          <w:lang w:eastAsia="en-US"/>
        </w:rPr>
      </w:pPr>
    </w:p>
    <w:p w:rsidR="00FD3A45" w:rsidRDefault="00FD3A45" w:rsidP="00B96957">
      <w:pPr>
        <w:jc w:val="both"/>
        <w:rPr>
          <w:rFonts w:ascii="Arial" w:eastAsiaTheme="minorHAnsi" w:hAnsi="Arial" w:cs="Arial"/>
          <w:b/>
          <w:bCs/>
          <w:sz w:val="22"/>
          <w:szCs w:val="22"/>
          <w:lang w:eastAsia="en-US"/>
        </w:rPr>
      </w:pPr>
    </w:p>
    <w:p w:rsidR="00F06D80" w:rsidRDefault="00F06D80" w:rsidP="00B96957">
      <w:pPr>
        <w:jc w:val="both"/>
        <w:rPr>
          <w:rFonts w:ascii="Arial" w:eastAsiaTheme="minorHAnsi" w:hAnsi="Arial" w:cs="Arial"/>
          <w:b/>
          <w:bCs/>
          <w:sz w:val="22"/>
          <w:szCs w:val="22"/>
          <w:lang w:eastAsia="en-US"/>
        </w:rPr>
      </w:pPr>
    </w:p>
    <w:p w:rsidR="00F06D80" w:rsidRDefault="00F06D80" w:rsidP="00B96957">
      <w:pPr>
        <w:jc w:val="both"/>
        <w:rPr>
          <w:rFonts w:ascii="Arial" w:eastAsiaTheme="minorHAnsi" w:hAnsi="Arial" w:cs="Arial"/>
          <w:b/>
          <w:bCs/>
          <w:sz w:val="22"/>
          <w:szCs w:val="22"/>
          <w:lang w:eastAsia="en-US"/>
        </w:rPr>
      </w:pPr>
    </w:p>
    <w:p w:rsidR="00F06D80" w:rsidRDefault="00F06D80" w:rsidP="00B96957">
      <w:pPr>
        <w:jc w:val="both"/>
        <w:rPr>
          <w:rFonts w:ascii="Arial" w:eastAsiaTheme="minorHAnsi" w:hAnsi="Arial" w:cs="Arial"/>
          <w:b/>
          <w:bCs/>
          <w:sz w:val="22"/>
          <w:szCs w:val="22"/>
          <w:lang w:eastAsia="en-US"/>
        </w:rPr>
      </w:pPr>
    </w:p>
    <w:p w:rsidR="00F06D80" w:rsidRDefault="00F06D80" w:rsidP="00B96957">
      <w:pPr>
        <w:jc w:val="both"/>
        <w:rPr>
          <w:rFonts w:ascii="Arial" w:eastAsiaTheme="minorHAnsi" w:hAnsi="Arial" w:cs="Arial"/>
          <w:b/>
          <w:bCs/>
          <w:sz w:val="22"/>
          <w:szCs w:val="22"/>
          <w:lang w:eastAsia="en-US"/>
        </w:rPr>
      </w:pPr>
    </w:p>
    <w:p w:rsidR="00F06D80" w:rsidRDefault="00F06D80" w:rsidP="00B96957">
      <w:pPr>
        <w:jc w:val="both"/>
        <w:rPr>
          <w:rFonts w:ascii="Arial" w:eastAsiaTheme="minorHAnsi" w:hAnsi="Arial" w:cs="Arial"/>
          <w:b/>
          <w:bCs/>
          <w:sz w:val="22"/>
          <w:szCs w:val="22"/>
          <w:lang w:eastAsia="en-US"/>
        </w:rPr>
      </w:pPr>
    </w:p>
    <w:p w:rsidR="00FD3A45" w:rsidRDefault="00FD3A45" w:rsidP="00B96957">
      <w:pPr>
        <w:jc w:val="both"/>
        <w:rPr>
          <w:rFonts w:ascii="Arial" w:eastAsiaTheme="minorHAnsi" w:hAnsi="Arial" w:cs="Arial"/>
          <w:b/>
          <w:bCs/>
          <w:sz w:val="22"/>
          <w:szCs w:val="22"/>
          <w:lang w:eastAsia="en-US"/>
        </w:rPr>
      </w:pPr>
    </w:p>
    <w:p w:rsidR="00B96957" w:rsidRPr="00FD3A45" w:rsidRDefault="00B96957" w:rsidP="00B96957">
      <w:pPr>
        <w:jc w:val="both"/>
        <w:rPr>
          <w:rFonts w:ascii="Arial" w:eastAsiaTheme="minorHAnsi" w:hAnsi="Arial" w:cs="Arial"/>
          <w:b/>
          <w:bCs/>
          <w:sz w:val="22"/>
          <w:szCs w:val="22"/>
          <w:lang w:eastAsia="en-US"/>
        </w:rPr>
      </w:pPr>
      <w:r w:rsidRPr="00FD3A45">
        <w:rPr>
          <w:rFonts w:ascii="Arial" w:eastAsiaTheme="minorHAnsi" w:hAnsi="Arial" w:cs="Arial"/>
          <w:b/>
          <w:bCs/>
          <w:sz w:val="22"/>
          <w:szCs w:val="22"/>
          <w:lang w:eastAsia="en-US"/>
        </w:rPr>
        <w:t xml:space="preserve">FORMATO </w:t>
      </w:r>
      <w:r w:rsidR="000B7908" w:rsidRPr="00FD3A45">
        <w:rPr>
          <w:rFonts w:ascii="Arial" w:eastAsiaTheme="minorHAnsi" w:hAnsi="Arial" w:cs="Arial"/>
          <w:b/>
          <w:bCs/>
          <w:sz w:val="22"/>
          <w:szCs w:val="22"/>
          <w:lang w:eastAsia="en-US"/>
        </w:rPr>
        <w:t>9</w:t>
      </w:r>
      <w:r w:rsidRPr="00FD3A45">
        <w:rPr>
          <w:rFonts w:ascii="Arial" w:eastAsiaTheme="minorHAnsi" w:hAnsi="Arial" w:cs="Arial"/>
          <w:b/>
          <w:bCs/>
          <w:sz w:val="22"/>
          <w:szCs w:val="22"/>
          <w:lang w:eastAsia="en-US"/>
        </w:rPr>
        <w:t>F – PARTICIPACIÓN MAYORITARIA DE MUJERES CABEZA DE FAMILIA Y/O PERSONAS EN PROCESO DE REINCORPORACIÓN Y/O REINTEGRACIÓN (PERSONAS JURÍDICAS)</w:t>
      </w:r>
    </w:p>
    <w:p w:rsidR="00B96957" w:rsidRPr="00FD3A45" w:rsidRDefault="00B96957" w:rsidP="00B96957">
      <w:pPr>
        <w:autoSpaceDE w:val="0"/>
        <w:autoSpaceDN w:val="0"/>
        <w:adjustRightInd w:val="0"/>
        <w:jc w:val="both"/>
        <w:outlineLvl w:val="0"/>
        <w:rPr>
          <w:rFonts w:ascii="Arial" w:eastAsiaTheme="minorHAnsi" w:hAnsi="Arial" w:cs="Arial"/>
          <w:sz w:val="22"/>
          <w:szCs w:val="22"/>
          <w:highlight w:val="lightGray"/>
          <w:lang w:eastAsia="en-US"/>
        </w:rPr>
      </w:pPr>
      <w:r w:rsidRPr="00FD3A45">
        <w:rPr>
          <w:rFonts w:ascii="Arial" w:hAnsi="Arial"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D3A45">
        <w:rPr>
          <w:rFonts w:ascii="Arial" w:eastAsiaTheme="minorHAnsi" w:hAnsi="Arial"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B96957" w:rsidRPr="00FD3A45" w:rsidRDefault="00B96957" w:rsidP="00B96957">
      <w:pPr>
        <w:tabs>
          <w:tab w:val="left" w:pos="-142"/>
        </w:tabs>
        <w:autoSpaceDE w:val="0"/>
        <w:autoSpaceDN w:val="0"/>
        <w:adjustRightInd w:val="0"/>
        <w:jc w:val="both"/>
        <w:outlineLvl w:val="0"/>
        <w:rPr>
          <w:rFonts w:ascii="Arial" w:eastAsiaTheme="minorHAnsi" w:hAnsi="Arial" w:cs="Arial"/>
          <w:sz w:val="22"/>
          <w:szCs w:val="22"/>
          <w:highlight w:val="lightGray"/>
          <w:lang w:eastAsia="en-US"/>
        </w:rPr>
      </w:pPr>
    </w:p>
    <w:p w:rsidR="00B96957" w:rsidRPr="00FD3A45" w:rsidRDefault="00B96957" w:rsidP="00B96957">
      <w:pPr>
        <w:autoSpaceDE w:val="0"/>
        <w:autoSpaceDN w:val="0"/>
        <w:adjustRightInd w:val="0"/>
        <w:jc w:val="both"/>
        <w:outlineLvl w:val="0"/>
        <w:rPr>
          <w:rFonts w:ascii="Arial" w:hAnsi="Arial" w:cs="Arial"/>
          <w:sz w:val="22"/>
          <w:szCs w:val="22"/>
        </w:rPr>
      </w:pPr>
      <w:r w:rsidRPr="00FD3A45">
        <w:rPr>
          <w:rFonts w:ascii="Arial" w:eastAsiaTheme="minorHAnsi" w:hAnsi="Arial"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D3A45">
        <w:rPr>
          <w:rFonts w:ascii="Arial" w:hAnsi="Arial" w:cs="Arial"/>
          <w:sz w:val="22"/>
          <w:szCs w:val="22"/>
        </w:rPr>
        <w:t>]</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autoSpaceDE w:val="0"/>
        <w:autoSpaceDN w:val="0"/>
        <w:adjustRightInd w:val="0"/>
        <w:jc w:val="both"/>
        <w:outlineLvl w:val="0"/>
        <w:rPr>
          <w:rFonts w:ascii="Arial" w:hAnsi="Arial" w:cs="Arial"/>
          <w:sz w:val="22"/>
          <w:szCs w:val="22"/>
          <w:highlight w:val="lightGray"/>
        </w:rPr>
      </w:pPr>
      <w:r w:rsidRPr="00FD3A45">
        <w:rPr>
          <w:rFonts w:ascii="Arial" w:hAnsi="Arial" w:cs="Arial"/>
          <w:b/>
          <w:bCs/>
          <w:sz w:val="22"/>
          <w:szCs w:val="22"/>
        </w:rPr>
        <w:t>REFERENCIA:</w:t>
      </w:r>
      <w:r w:rsidRPr="00FD3A45">
        <w:rPr>
          <w:rFonts w:ascii="Arial" w:eastAsiaTheme="minorHAnsi" w:hAnsi="Arial" w:cs="Arial"/>
          <w:sz w:val="22"/>
          <w:szCs w:val="22"/>
          <w:lang w:eastAsia="en-US"/>
        </w:rPr>
        <w:tab/>
      </w:r>
      <w:r w:rsidRPr="00FD3A45">
        <w:rPr>
          <w:rFonts w:ascii="Arial" w:hAnsi="Arial" w:cs="Arial"/>
          <w:sz w:val="22"/>
          <w:szCs w:val="22"/>
        </w:rPr>
        <w:t xml:space="preserve">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eastAsiaTheme="minorHAnsi" w:hAnsi="Arial" w:cs="Arial"/>
          <w:sz w:val="22"/>
          <w:szCs w:val="22"/>
          <w:lang w:eastAsia="en-US"/>
        </w:rPr>
      </w:pPr>
      <w:r w:rsidRPr="00FD3A45">
        <w:rPr>
          <w:rFonts w:ascii="Arial" w:eastAsia="Arial" w:hAnsi="Arial" w:cs="Arial"/>
          <w:sz w:val="22"/>
          <w:szCs w:val="22"/>
          <w:highlight w:val="lightGray"/>
          <w:lang w:eastAsia="en-US"/>
        </w:rPr>
        <w:t>[Incluir cuando el Proceso de Contratación sea estructurado por lotes o grupos]</w:t>
      </w:r>
      <w:r w:rsidRPr="00FD3A45">
        <w:rPr>
          <w:rFonts w:ascii="Arial" w:eastAsia="Arial" w:hAnsi="Arial" w:cs="Arial"/>
          <w:sz w:val="22"/>
          <w:szCs w:val="22"/>
          <w:lang w:eastAsia="en-US"/>
        </w:rPr>
        <w:t xml:space="preserve"> </w:t>
      </w:r>
      <w:r w:rsidRPr="00FD3A45">
        <w:rPr>
          <w:rFonts w:ascii="Arial" w:eastAsiaTheme="minorHAnsi" w:hAnsi="Arial" w:cs="Arial"/>
          <w:sz w:val="22"/>
          <w:szCs w:val="22"/>
          <w:lang w:eastAsia="en-US"/>
        </w:rPr>
        <w:t xml:space="preserve">Lote: </w:t>
      </w:r>
      <w:r w:rsidRPr="00FD3A45">
        <w:rPr>
          <w:rFonts w:ascii="Arial" w:eastAsiaTheme="minorHAnsi" w:hAnsi="Arial" w:cs="Arial"/>
          <w:sz w:val="22"/>
          <w:szCs w:val="22"/>
          <w:highlight w:val="lightGray"/>
          <w:lang w:eastAsia="en-US"/>
        </w:rPr>
        <w:t>[Indicar el lote o lotes a los cuales se presenta oferta.]</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[Incluir el nombre d</w:t>
      </w:r>
      <w:r w:rsidRPr="00FD3A45">
        <w:rPr>
          <w:rFonts w:ascii="Arial" w:eastAsiaTheme="minorHAnsi" w:hAnsi="Arial" w:cs="Arial"/>
          <w:sz w:val="22"/>
          <w:szCs w:val="22"/>
          <w:highlight w:val="lightGray"/>
          <w:shd w:val="clear" w:color="auto" w:fill="FFFFFF"/>
          <w:lang w:eastAsia="en-US"/>
        </w:rPr>
        <w:t xml:space="preserve">el representante legal de la persona jurídica o </w:t>
      </w:r>
      <w:r w:rsidRPr="00FD3A45">
        <w:rPr>
          <w:rFonts w:ascii="Arial" w:eastAsiaTheme="minorHAnsi" w:hAnsi="Arial" w:cs="Arial"/>
          <w:sz w:val="22"/>
          <w:szCs w:val="22"/>
          <w:highlight w:val="lightGray"/>
          <w:lang w:eastAsia="en-US"/>
        </w:rPr>
        <w:t>d</w:t>
      </w:r>
      <w:r w:rsidRPr="00FD3A45">
        <w:rPr>
          <w:rFonts w:ascii="Arial" w:eastAsiaTheme="minorHAnsi" w:hAnsi="Arial" w:cs="Arial"/>
          <w:sz w:val="22"/>
          <w:szCs w:val="22"/>
          <w:highlight w:val="lightGray"/>
          <w:shd w:val="clear" w:color="auto" w:fill="FFFFFF"/>
          <w:lang w:eastAsia="en-US"/>
        </w:rPr>
        <w:t>el revisor fiscal, según corresponda]</w:t>
      </w:r>
      <w:r w:rsidRPr="00FD3A45">
        <w:rPr>
          <w:rFonts w:ascii="Arial" w:eastAsiaTheme="minorHAnsi" w:hAnsi="Arial" w:cs="Arial"/>
          <w:sz w:val="22"/>
          <w:szCs w:val="22"/>
          <w:lang w:eastAsia="en-US"/>
        </w:rPr>
        <w:t xml:space="preserve"> identificado con </w:t>
      </w:r>
      <w:r w:rsidRPr="00FD3A45">
        <w:rPr>
          <w:rFonts w:ascii="Arial" w:eastAsiaTheme="minorHAnsi" w:hAnsi="Arial" w:cs="Arial"/>
          <w:sz w:val="22"/>
          <w:szCs w:val="22"/>
          <w:highlight w:val="lightGray"/>
          <w:lang w:eastAsia="en-US"/>
        </w:rPr>
        <w:t>[Incluir el número de identificación]</w:t>
      </w:r>
      <w:r w:rsidRPr="00FD3A45">
        <w:rPr>
          <w:rFonts w:ascii="Arial" w:eastAsiaTheme="minorHAnsi" w:hAnsi="Arial" w:cs="Arial"/>
          <w:sz w:val="22"/>
          <w:szCs w:val="22"/>
          <w:lang w:eastAsia="en-US"/>
        </w:rPr>
        <w:t xml:space="preserve">, en mi condición de </w:t>
      </w:r>
      <w:r w:rsidRPr="00FD3A45">
        <w:rPr>
          <w:rFonts w:ascii="Arial" w:eastAsiaTheme="minorHAnsi" w:hAnsi="Arial" w:cs="Arial"/>
          <w:sz w:val="22"/>
          <w:szCs w:val="22"/>
          <w:highlight w:val="lightGray"/>
          <w:lang w:eastAsia="en-US"/>
        </w:rPr>
        <w:t>[Indicar si actúa como representante legal o revisor fiscal]</w:t>
      </w:r>
      <w:r w:rsidRPr="00FD3A45">
        <w:rPr>
          <w:rFonts w:ascii="Arial" w:eastAsiaTheme="minorHAnsi" w:hAnsi="Arial" w:cs="Arial"/>
          <w:sz w:val="22"/>
          <w:szCs w:val="22"/>
          <w:lang w:eastAsia="en-US"/>
        </w:rPr>
        <w:t xml:space="preserve"> de </w:t>
      </w:r>
      <w:r w:rsidRPr="00FD3A45">
        <w:rPr>
          <w:rFonts w:ascii="Arial" w:eastAsiaTheme="minorHAnsi" w:hAnsi="Arial" w:cs="Arial"/>
          <w:sz w:val="22"/>
          <w:szCs w:val="22"/>
          <w:highlight w:val="lightGray"/>
          <w:lang w:eastAsia="en-US"/>
        </w:rPr>
        <w:t>[Incluir la razón social de la persona jurídica]</w:t>
      </w:r>
      <w:r w:rsidRPr="00FD3A45">
        <w:rPr>
          <w:rFonts w:ascii="Arial" w:eastAsiaTheme="minorHAnsi" w:hAnsi="Arial" w:cs="Arial"/>
          <w:sz w:val="22"/>
          <w:szCs w:val="22"/>
          <w:lang w:eastAsia="en-US"/>
        </w:rPr>
        <w:t xml:space="preserve">, </w:t>
      </w:r>
      <w:r w:rsidRPr="00FD3A45">
        <w:rPr>
          <w:rFonts w:ascii="Arial" w:eastAsiaTheme="minorHAnsi" w:hAnsi="Arial" w:cs="Arial"/>
          <w:sz w:val="22"/>
          <w:szCs w:val="22"/>
          <w:highlight w:val="lightGray"/>
          <w:lang w:eastAsia="en-US"/>
        </w:rPr>
        <w:t>[identificada con el NIT __________]</w:t>
      </w:r>
      <w:r w:rsidRPr="00FD3A45">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96957" w:rsidRPr="00FD3A45"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Número de cuotas sociales, acciones que poseen o el alcance o condición de su participación en el caso de las personas jurídicas sin ánimo de lucro</w:t>
            </w:r>
            <w:r w:rsidRPr="00FD3A45">
              <w:rPr>
                <w:rFonts w:ascii="Arial" w:eastAsiaTheme="minorHAnsi" w:hAnsi="Arial" w:cs="Arial"/>
                <w:b/>
                <w:sz w:val="22"/>
                <w:szCs w:val="22"/>
                <w:lang w:eastAsia="en-US"/>
              </w:rPr>
              <w:fldChar w:fldCharType="begin"/>
            </w:r>
            <w:r w:rsidRPr="00FD3A45">
              <w:rPr>
                <w:rFonts w:ascii="Arial" w:eastAsiaTheme="minorHAnsi" w:hAnsi="Arial" w:cs="Arial"/>
                <w:b/>
                <w:sz w:val="22"/>
                <w:szCs w:val="22"/>
                <w:lang w:eastAsia="en-US"/>
              </w:rPr>
              <w:instrText xml:space="preserve"> AUTHOR  "Nombre y Apellidos" \* FirstCap  \* MERGEFORMAT </w:instrText>
            </w:r>
            <w:r w:rsidRPr="00FD3A45">
              <w:rPr>
                <w:rFonts w:ascii="Arial" w:eastAsiaTheme="minorHAnsi" w:hAnsi="Arial" w:cs="Arial"/>
                <w:b/>
                <w:sz w:val="22"/>
                <w:szCs w:val="22"/>
                <w:lang w:eastAsia="en-US"/>
              </w:rPr>
              <w:fldChar w:fldCharType="end"/>
            </w:r>
          </w:p>
        </w:tc>
      </w:tr>
      <w:tr w:rsidR="00B96957" w:rsidRPr="00FD3A45" w:rsidTr="0097773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B96957" w:rsidRPr="00FD3A45" w:rsidRDefault="00B96957" w:rsidP="00B96957">
            <w:pPr>
              <w:jc w:val="both"/>
              <w:rPr>
                <w:rFonts w:ascii="Arial" w:eastAsiaTheme="minorHAnsi" w:hAnsi="Arial"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B96957" w:rsidRPr="00FD3A45" w:rsidRDefault="00B96957" w:rsidP="00B96957">
            <w:pPr>
              <w:jc w:val="both"/>
              <w:rPr>
                <w:rFonts w:ascii="Arial" w:eastAsiaTheme="minorHAnsi" w:hAnsi="Arial" w:cs="Arial"/>
                <w:color w:val="4A442A" w:themeColor="background2" w:themeShade="40"/>
                <w:sz w:val="22"/>
                <w:szCs w:val="22"/>
                <w:lang w:eastAsia="en-US"/>
              </w:rPr>
            </w:pPr>
          </w:p>
        </w:tc>
      </w:tr>
    </w:tbl>
    <w:p w:rsidR="00B96957" w:rsidRPr="00FD3A45" w:rsidRDefault="00B96957" w:rsidP="00B96957">
      <w:pPr>
        <w:jc w:val="both"/>
        <w:rPr>
          <w:rFonts w:ascii="Arial" w:eastAsiaTheme="minorHAnsi" w:hAnsi="Arial" w:cs="Arial"/>
          <w:sz w:val="22"/>
          <w:szCs w:val="22"/>
          <w:lang w:eastAsia="en-US"/>
        </w:rPr>
      </w:pPr>
    </w:p>
    <w:p w:rsidR="00B96957" w:rsidRPr="00FD3A45" w:rsidRDefault="00B96957" w:rsidP="00B96957">
      <w:pPr>
        <w:jc w:val="both"/>
        <w:rPr>
          <w:rFonts w:ascii="Arial" w:eastAsiaTheme="minorHAnsi" w:hAnsi="Arial" w:cs="Arial"/>
          <w:sz w:val="22"/>
          <w:szCs w:val="22"/>
          <w:lang w:eastAsia="en-US"/>
        </w:rPr>
      </w:pPr>
    </w:p>
    <w:p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[Para la acreditación de desempate establecida en el literal (c), numeral 7, del numeral 4.6 del documento tipo incluir la siguiente redacción:]</w:t>
      </w:r>
    </w:p>
    <w:p w:rsidR="00B96957" w:rsidRPr="00FD3A45" w:rsidRDefault="00B96957" w:rsidP="00B96957">
      <w:pPr>
        <w:widowControl w:val="0"/>
        <w:jc w:val="both"/>
        <w:rPr>
          <w:rFonts w:ascii="Arial" w:hAnsi="Arial" w:cs="Arial"/>
          <w:sz w:val="22"/>
          <w:szCs w:val="22"/>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Adicionalmente, los abajo firmantes, certificamos que ni la madre cabeza de familia o la persona en </w:t>
      </w:r>
      <w:r w:rsidRPr="00FD3A45">
        <w:rPr>
          <w:rFonts w:ascii="Arial" w:hAnsi="Arial" w:cs="Arial"/>
          <w:sz w:val="22"/>
          <w:szCs w:val="22"/>
        </w:rPr>
        <w:lastRenderedPageBreak/>
        <w:t>proceso de reincorporación o reintegración, ni la persona jurídica, ni sus accionistas, socios o representantes legales son empleados, socios o accionistas de los miembros del proponente plural.</w:t>
      </w:r>
    </w:p>
    <w:p w:rsidR="00B96957" w:rsidRPr="00FD3A45" w:rsidRDefault="00B96957" w:rsidP="00B96957">
      <w:pPr>
        <w:widowControl w:val="0"/>
        <w:jc w:val="both"/>
        <w:rPr>
          <w:rFonts w:ascii="Arial" w:hAnsi="Arial" w:cs="Arial"/>
          <w:sz w:val="22"/>
          <w:szCs w:val="22"/>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widowControl w:val="0"/>
        <w:jc w:val="both"/>
        <w:rPr>
          <w:rFonts w:ascii="Arial" w:hAnsi="Arial" w:cs="Arial"/>
          <w:sz w:val="22"/>
          <w:szCs w:val="22"/>
        </w:rPr>
      </w:pPr>
    </w:p>
    <w:p w:rsidR="00B96957" w:rsidRPr="00FD3A45" w:rsidRDefault="00B96957" w:rsidP="00B96957">
      <w:pPr>
        <w:widowControl w:val="0"/>
        <w:jc w:val="both"/>
        <w:rPr>
          <w:rFonts w:ascii="Arial" w:hAnsi="Arial" w:cs="Arial"/>
          <w:sz w:val="22"/>
          <w:szCs w:val="22"/>
        </w:rPr>
      </w:pPr>
    </w:p>
    <w:p w:rsidR="00B96957" w:rsidRPr="00FD3A45" w:rsidRDefault="00B96957" w:rsidP="00B96957">
      <w:pPr>
        <w:jc w:val="both"/>
        <w:rPr>
          <w:rFonts w:ascii="Arial" w:eastAsiaTheme="minorHAnsi" w:hAnsi="Arial" w:cs="Arial"/>
          <w:b/>
          <w:sz w:val="22"/>
          <w:szCs w:val="22"/>
          <w:lang w:eastAsia="en-US"/>
        </w:rPr>
      </w:pPr>
      <w:r w:rsidRPr="00FD3A45">
        <w:rPr>
          <w:rFonts w:ascii="Arial" w:eastAsiaTheme="minorHAnsi" w:hAnsi="Arial" w:cs="Arial"/>
          <w:b/>
          <w:sz w:val="22"/>
          <w:szCs w:val="22"/>
          <w:lang w:eastAsia="en-US"/>
        </w:rPr>
        <w:t>________________________________________</w:t>
      </w:r>
    </w:p>
    <w:p w:rsidR="00B96957" w:rsidRPr="00FD3A45" w:rsidRDefault="00B96957" w:rsidP="00B96957">
      <w:pPr>
        <w:jc w:val="both"/>
        <w:rPr>
          <w:rFonts w:ascii="Arial" w:eastAsiaTheme="minorHAnsi" w:hAnsi="Arial" w:cs="Arial"/>
          <w:b/>
          <w:sz w:val="22"/>
          <w:szCs w:val="22"/>
          <w:lang w:eastAsia="en-US"/>
        </w:rPr>
      </w:pPr>
    </w:p>
    <w:p w:rsidR="00B96957" w:rsidRPr="00FD3A45" w:rsidRDefault="00B96957" w:rsidP="00B96957">
      <w:pPr>
        <w:jc w:val="both"/>
        <w:rPr>
          <w:rFonts w:ascii="Arial" w:eastAsiaTheme="minorHAnsi" w:hAnsi="Arial" w:cs="Arial"/>
          <w:sz w:val="22"/>
          <w:szCs w:val="22"/>
          <w:highlight w:val="lightGray"/>
          <w:lang w:eastAsia="en-US"/>
        </w:rPr>
      </w:pPr>
      <w:r w:rsidRPr="00FD3A45">
        <w:rPr>
          <w:rFonts w:ascii="Arial" w:eastAsiaTheme="minorHAnsi" w:hAnsi="Arial" w:cs="Arial"/>
          <w:sz w:val="22"/>
          <w:szCs w:val="22"/>
          <w:highlight w:val="lightGray"/>
          <w:lang w:eastAsia="en-US"/>
        </w:rPr>
        <w:t>[Nombre y firma del representante legal de la persona jurídica o revisor fiscal]</w:t>
      </w:r>
    </w:p>
    <w:p w:rsidR="00B96957" w:rsidRPr="00FD3A45" w:rsidRDefault="00B96957" w:rsidP="00B96957">
      <w:pPr>
        <w:jc w:val="both"/>
        <w:rPr>
          <w:rFonts w:ascii="Arial" w:hAnsi="Arial" w:cs="Arial"/>
          <w:b/>
          <w:bCs/>
          <w:sz w:val="22"/>
          <w:szCs w:val="22"/>
        </w:rPr>
      </w:pPr>
    </w:p>
    <w:p w:rsidR="00B96957" w:rsidRPr="00FD3A45" w:rsidRDefault="00B96957" w:rsidP="00B96957">
      <w:pPr>
        <w:jc w:val="both"/>
        <w:rPr>
          <w:rFonts w:ascii="Arial" w:hAnsi="Arial" w:cs="Arial"/>
          <w:b/>
          <w:bCs/>
          <w:sz w:val="22"/>
          <w:szCs w:val="22"/>
        </w:rPr>
      </w:pPr>
    </w:p>
    <w:p w:rsidR="00B96957" w:rsidRPr="00FD3A45" w:rsidRDefault="00B96957" w:rsidP="000B7908">
      <w:pPr>
        <w:jc w:val="center"/>
        <w:rPr>
          <w:rFonts w:ascii="Arial" w:eastAsiaTheme="minorHAnsi" w:hAnsi="Arial" w:cs="Arial"/>
          <w:b/>
          <w:bCs/>
          <w:sz w:val="22"/>
          <w:szCs w:val="22"/>
          <w:lang w:eastAsia="en-US"/>
        </w:rPr>
      </w:pPr>
      <w:r w:rsidRPr="00FD3A45">
        <w:rPr>
          <w:rFonts w:ascii="Arial" w:eastAsiaTheme="minorHAnsi" w:hAnsi="Arial" w:cs="Arial"/>
          <w:b/>
          <w:bCs/>
          <w:sz w:val="22"/>
          <w:szCs w:val="22"/>
          <w:lang w:eastAsia="en-US"/>
        </w:rPr>
        <w:t xml:space="preserve">FORMATO </w:t>
      </w:r>
      <w:r w:rsidR="000B7908" w:rsidRPr="00FD3A45">
        <w:rPr>
          <w:rFonts w:ascii="Arial" w:eastAsiaTheme="minorHAnsi" w:hAnsi="Arial" w:cs="Arial"/>
          <w:b/>
          <w:bCs/>
          <w:sz w:val="22"/>
          <w:szCs w:val="22"/>
          <w:lang w:eastAsia="en-US"/>
        </w:rPr>
        <w:t>9</w:t>
      </w:r>
      <w:r w:rsidRPr="00FD3A45">
        <w:rPr>
          <w:rFonts w:ascii="Arial" w:eastAsiaTheme="minorHAnsi" w:hAnsi="Arial" w:cs="Arial"/>
          <w:b/>
          <w:bCs/>
          <w:sz w:val="22"/>
          <w:szCs w:val="22"/>
          <w:lang w:eastAsia="en-US"/>
        </w:rPr>
        <w:t>G – ACREDITACIÓN MIPYME</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jc w:val="both"/>
        <w:rPr>
          <w:rFonts w:ascii="Arial" w:eastAsiaTheme="minorHAnsi" w:hAnsi="Arial" w:cs="Arial"/>
          <w:sz w:val="22"/>
          <w:szCs w:val="22"/>
          <w:lang w:eastAsia="en-US"/>
        </w:rPr>
      </w:pP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eastAsiaTheme="minorHAnsi" w:hAnsi="Arial" w:cs="Arial"/>
          <w:sz w:val="22"/>
          <w:szCs w:val="22"/>
          <w:lang w:eastAsia="en-US"/>
        </w:rPr>
      </w:pPr>
      <w:r w:rsidRPr="00FD3A45">
        <w:rPr>
          <w:rFonts w:ascii="Arial" w:eastAsia="Arial" w:hAnsi="Arial" w:cs="Arial"/>
          <w:sz w:val="22"/>
          <w:szCs w:val="22"/>
          <w:highlight w:val="lightGray"/>
          <w:lang w:eastAsia="en-US"/>
        </w:rPr>
        <w:t>[Incluir cuando el Proceso de Contratación sea estructurado por lotes o grupos]</w:t>
      </w:r>
      <w:r w:rsidRPr="00FD3A45">
        <w:rPr>
          <w:rFonts w:ascii="Arial" w:eastAsia="Arial" w:hAnsi="Arial" w:cs="Arial"/>
          <w:sz w:val="22"/>
          <w:szCs w:val="22"/>
          <w:lang w:eastAsia="en-US"/>
        </w:rPr>
        <w:t xml:space="preserve"> </w:t>
      </w:r>
      <w:r w:rsidRPr="00FD3A45">
        <w:rPr>
          <w:rFonts w:ascii="Arial" w:eastAsiaTheme="minorHAnsi" w:hAnsi="Arial" w:cs="Arial"/>
          <w:sz w:val="22"/>
          <w:szCs w:val="22"/>
          <w:lang w:eastAsia="en-US"/>
        </w:rPr>
        <w:t xml:space="preserve">Lote: </w:t>
      </w:r>
      <w:r w:rsidRPr="00FD3A45">
        <w:rPr>
          <w:rFonts w:ascii="Arial" w:eastAsiaTheme="minorHAnsi" w:hAnsi="Arial" w:cs="Arial"/>
          <w:sz w:val="22"/>
          <w:szCs w:val="22"/>
          <w:highlight w:val="lightGray"/>
          <w:lang w:eastAsia="en-US"/>
        </w:rPr>
        <w:t>[Indicar el lote o lotes a los cuales se presenta oferta.]</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jc w:val="both"/>
        <w:rPr>
          <w:rFonts w:ascii="Arial" w:eastAsiaTheme="minorHAnsi" w:hAnsi="Arial" w:cs="Arial"/>
          <w:sz w:val="22"/>
          <w:szCs w:val="22"/>
          <w:lang w:eastAsia="en-US"/>
        </w:rPr>
      </w:pPr>
    </w:p>
    <w:p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[Incluir el nombre o integrante persona natural y contador público o d</w:t>
      </w:r>
      <w:r w:rsidRPr="00FD3A45">
        <w:rPr>
          <w:rFonts w:ascii="Arial" w:eastAsiaTheme="minorHAnsi" w:hAnsi="Arial"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FD3A45">
        <w:rPr>
          <w:rFonts w:ascii="Arial" w:eastAsiaTheme="minorHAnsi" w:hAnsi="Arial" w:cs="Arial"/>
          <w:sz w:val="22"/>
          <w:szCs w:val="22"/>
          <w:lang w:eastAsia="en-US"/>
        </w:rPr>
        <w:t xml:space="preserve"> identificados con </w:t>
      </w:r>
      <w:r w:rsidRPr="00FD3A45">
        <w:rPr>
          <w:rFonts w:ascii="Arial" w:eastAsiaTheme="minorHAnsi" w:hAnsi="Arial" w:cs="Arial"/>
          <w:sz w:val="22"/>
          <w:szCs w:val="22"/>
          <w:highlight w:val="lightGray"/>
          <w:lang w:eastAsia="en-US"/>
        </w:rPr>
        <w:t>[Incluir el número de identificación]</w:t>
      </w:r>
      <w:r w:rsidRPr="00FD3A45">
        <w:rPr>
          <w:rFonts w:ascii="Arial" w:eastAsiaTheme="minorHAnsi" w:hAnsi="Arial" w:cs="Arial"/>
          <w:sz w:val="22"/>
          <w:szCs w:val="22"/>
          <w:lang w:eastAsia="en-US"/>
        </w:rPr>
        <w:t>, actuando en representación de [</w:t>
      </w:r>
      <w:r w:rsidRPr="00FD3A45">
        <w:rPr>
          <w:rFonts w:ascii="Arial" w:eastAsiaTheme="minorHAnsi" w:hAnsi="Arial" w:cs="Arial"/>
          <w:sz w:val="22"/>
          <w:szCs w:val="22"/>
          <w:highlight w:val="lightGray"/>
          <w:lang w:eastAsia="en-US"/>
        </w:rPr>
        <w:t>Indicar nombre del proponente, o integrante de proponente plural</w:t>
      </w:r>
      <w:r w:rsidRPr="00FD3A45">
        <w:rPr>
          <w:rFonts w:ascii="Arial" w:eastAsiaTheme="minorHAnsi" w:hAnsi="Arial" w:cs="Arial"/>
          <w:sz w:val="22"/>
          <w:szCs w:val="22"/>
          <w:lang w:eastAsia="en-US"/>
        </w:rPr>
        <w:t xml:space="preserve">] declaramos bajo la gravedad de juramento que la sociedad se encuentra clasificada como: </w:t>
      </w:r>
      <w:r w:rsidRPr="00FD3A45">
        <w:rPr>
          <w:rFonts w:ascii="Arial" w:eastAsiaTheme="minorHAnsi" w:hAnsi="Arial" w:cs="Arial"/>
          <w:sz w:val="22"/>
          <w:szCs w:val="22"/>
          <w:highlight w:val="lightGray"/>
          <w:lang w:eastAsia="en-US"/>
        </w:rPr>
        <w:t>[Indicar si es micro, pequeña y mediana empresa]</w:t>
      </w:r>
      <w:r w:rsidRPr="00FD3A45">
        <w:rPr>
          <w:rFonts w:ascii="Arial" w:eastAsiaTheme="minorHAnsi" w:hAnsi="Arial" w:cs="Arial"/>
          <w:sz w:val="22"/>
          <w:szCs w:val="22"/>
          <w:lang w:eastAsia="en-US"/>
        </w:rPr>
        <w:t xml:space="preserve"> de acuerdo con los criterios definidos por las normas legales vigentes. </w:t>
      </w:r>
    </w:p>
    <w:p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highlight w:val="lightGray"/>
          <w:lang w:eastAsia="en-US"/>
        </w:rPr>
        <w:t>[Para la acreditación de desempate establecida en el literal (c), literal 10, del numeral 4.6 del documento tipo incluir la siguiente redacción:]</w:t>
      </w:r>
    </w:p>
    <w:p w:rsidR="00B96957" w:rsidRPr="00FD3A45" w:rsidRDefault="00B96957" w:rsidP="00B96957">
      <w:pPr>
        <w:jc w:val="both"/>
        <w:rPr>
          <w:rFonts w:ascii="Arial" w:eastAsiaTheme="minorHAnsi" w:hAnsi="Arial" w:cs="Arial"/>
          <w:sz w:val="22"/>
          <w:szCs w:val="22"/>
          <w:lang w:eastAsia="en-US"/>
        </w:rPr>
      </w:pPr>
      <w:r w:rsidRPr="00FD3A45">
        <w:rPr>
          <w:rFonts w:ascii="Arial" w:eastAsiaTheme="minorHAnsi" w:hAnsi="Arial"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rsidR="00B96957" w:rsidRPr="00FD3A45" w:rsidRDefault="00B96957" w:rsidP="00B96957">
      <w:pPr>
        <w:widowControl w:val="0"/>
        <w:jc w:val="both"/>
        <w:rPr>
          <w:rFonts w:ascii="Arial" w:hAnsi="Arial" w:cs="Arial"/>
          <w:sz w:val="22"/>
          <w:szCs w:val="22"/>
        </w:rPr>
      </w:pPr>
    </w:p>
    <w:p w:rsidR="00B96957" w:rsidRPr="00FD3A45" w:rsidRDefault="00B96957" w:rsidP="00B96957">
      <w:pPr>
        <w:jc w:val="both"/>
        <w:rPr>
          <w:rFonts w:ascii="Arial" w:eastAsiaTheme="minorHAnsi" w:hAnsi="Arial" w:cs="Arial"/>
          <w:b/>
          <w:sz w:val="22"/>
          <w:szCs w:val="22"/>
          <w:lang w:eastAsia="en-US"/>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eastAsia="Arial" w:hAnsi="Arial" w:cs="Arial"/>
          <w:color w:val="0078D4"/>
          <w:sz w:val="22"/>
          <w:szCs w:val="22"/>
          <w:highlight w:val="lightGray"/>
          <w:u w:val="single"/>
          <w:lang w:eastAsia="en-US"/>
        </w:rPr>
      </w:pPr>
    </w:p>
    <w:p w:rsidR="00B96957" w:rsidRPr="00FD3A45" w:rsidRDefault="00B96957" w:rsidP="00B96957">
      <w:pPr>
        <w:jc w:val="both"/>
        <w:rPr>
          <w:rFonts w:ascii="Arial" w:eastAsia="Arial" w:hAnsi="Arial" w:cs="Arial"/>
          <w:sz w:val="22"/>
          <w:szCs w:val="22"/>
          <w:lang w:eastAsia="en-US"/>
        </w:rPr>
      </w:pPr>
      <w:r w:rsidRPr="00FD3A45">
        <w:rPr>
          <w:rFonts w:ascii="Arial" w:eastAsia="Arial" w:hAnsi="Arial" w:cs="Arial"/>
          <w:sz w:val="22"/>
          <w:szCs w:val="22"/>
          <w:highlight w:val="lightGray"/>
          <w:lang w:eastAsia="en-US"/>
        </w:rPr>
        <w:t>[En el evento que sea un proponente persona natural quien presente la oferta, incluir las firmas de la siguiente manera</w:t>
      </w:r>
      <w:r w:rsidRPr="00FD3A45">
        <w:rPr>
          <w:rFonts w:ascii="Arial" w:eastAsia="Arial" w:hAnsi="Arial" w:cs="Arial"/>
          <w:sz w:val="22"/>
          <w:szCs w:val="22"/>
          <w:highlight w:val="lightGray"/>
          <w:u w:val="single"/>
          <w:lang w:eastAsia="en-US"/>
        </w:rPr>
        <w:t>:</w:t>
      </w:r>
      <w:r w:rsidRPr="00FD3A45">
        <w:rPr>
          <w:rFonts w:ascii="Arial" w:eastAsia="Arial" w:hAnsi="Arial" w:cs="Arial"/>
          <w:sz w:val="22"/>
          <w:szCs w:val="22"/>
          <w:u w:val="single"/>
          <w:lang w:eastAsia="en-US"/>
        </w:rPr>
        <w:t>]</w:t>
      </w:r>
    </w:p>
    <w:p w:rsidR="00B96957" w:rsidRPr="00FD3A45" w:rsidRDefault="00B96957" w:rsidP="00B96957">
      <w:pPr>
        <w:jc w:val="both"/>
        <w:rPr>
          <w:rFonts w:ascii="Arial" w:eastAsia="Arial" w:hAnsi="Arial" w:cs="Arial"/>
          <w:sz w:val="22"/>
          <w:szCs w:val="22"/>
          <w:lang w:eastAsia="en-US"/>
        </w:rPr>
      </w:pPr>
    </w:p>
    <w:p w:rsidR="00B96957" w:rsidRPr="00FD3A45" w:rsidRDefault="00B96957" w:rsidP="00B96957">
      <w:pPr>
        <w:jc w:val="both"/>
        <w:rPr>
          <w:rFonts w:ascii="Arial" w:eastAsia="Arial" w:hAnsi="Arial" w:cs="Arial"/>
          <w:sz w:val="22"/>
          <w:szCs w:val="22"/>
          <w:lang w:eastAsia="en-US"/>
        </w:rPr>
      </w:pPr>
      <w:r w:rsidRPr="00FD3A45">
        <w:rPr>
          <w:rFonts w:ascii="Arial" w:eastAsia="Arial" w:hAnsi="Arial" w:cs="Arial"/>
          <w:b/>
          <w:bCs/>
          <w:sz w:val="22"/>
          <w:szCs w:val="22"/>
          <w:u w:val="single"/>
          <w:lang w:eastAsia="en-US"/>
        </w:rPr>
        <w:t>__________________________________________________</w:t>
      </w:r>
    </w:p>
    <w:p w:rsidR="00B96957" w:rsidRPr="00FD3A45" w:rsidRDefault="00B96957" w:rsidP="00B96957">
      <w:pPr>
        <w:jc w:val="both"/>
        <w:rPr>
          <w:rFonts w:ascii="Arial" w:eastAsia="Arial" w:hAnsi="Arial" w:cs="Arial"/>
          <w:sz w:val="22"/>
          <w:szCs w:val="22"/>
          <w:lang w:eastAsia="en-US"/>
        </w:rPr>
      </w:pPr>
      <w:r w:rsidRPr="00FD3A45">
        <w:rPr>
          <w:rFonts w:ascii="Arial" w:eastAsia="Arial" w:hAnsi="Arial" w:cs="Arial"/>
          <w:sz w:val="22"/>
          <w:szCs w:val="22"/>
          <w:highlight w:val="lightGray"/>
          <w:lang w:eastAsia="en-US"/>
        </w:rPr>
        <w:t>[Nombre y firma del proponente o integrante persona natural y contador público]</w:t>
      </w:r>
    </w:p>
    <w:p w:rsidR="00B96957" w:rsidRPr="00FD3A45" w:rsidRDefault="00B96957" w:rsidP="00B96957">
      <w:pPr>
        <w:jc w:val="both"/>
        <w:rPr>
          <w:rFonts w:ascii="Arial" w:eastAsia="Arial" w:hAnsi="Arial" w:cs="Arial"/>
          <w:sz w:val="22"/>
          <w:szCs w:val="22"/>
          <w:lang w:eastAsia="en-US"/>
        </w:rPr>
      </w:pPr>
    </w:p>
    <w:p w:rsidR="00B96957" w:rsidRPr="00FD3A45" w:rsidRDefault="00B96957" w:rsidP="00B96957">
      <w:pPr>
        <w:jc w:val="both"/>
        <w:rPr>
          <w:rFonts w:ascii="Arial" w:eastAsia="Arial" w:hAnsi="Arial" w:cs="Arial"/>
          <w:sz w:val="22"/>
          <w:szCs w:val="22"/>
          <w:lang w:eastAsia="en-US"/>
        </w:rPr>
      </w:pPr>
    </w:p>
    <w:p w:rsidR="00B96957" w:rsidRPr="00FD3A45" w:rsidRDefault="00B96957" w:rsidP="00B96957">
      <w:pPr>
        <w:jc w:val="both"/>
        <w:rPr>
          <w:rFonts w:ascii="Arial" w:eastAsia="Arial" w:hAnsi="Arial" w:cs="Arial"/>
          <w:sz w:val="22"/>
          <w:szCs w:val="22"/>
          <w:lang w:eastAsia="en-US"/>
        </w:rPr>
      </w:pPr>
      <w:r w:rsidRPr="00FD3A45">
        <w:rPr>
          <w:rFonts w:ascii="Arial" w:eastAsia="Arial" w:hAnsi="Arial" w:cs="Arial"/>
          <w:sz w:val="22"/>
          <w:szCs w:val="22"/>
          <w:highlight w:val="lightGray"/>
          <w:lang w:eastAsia="en-US"/>
        </w:rPr>
        <w:t>[En el evento que sea un proponente persona jurídica quien presente la oferta, incluir las firmas de la siguiente manera:</w:t>
      </w:r>
      <w:r w:rsidRPr="00FD3A45">
        <w:rPr>
          <w:rFonts w:ascii="Arial" w:eastAsia="Arial" w:hAnsi="Arial" w:cs="Arial"/>
          <w:sz w:val="22"/>
          <w:szCs w:val="22"/>
          <w:lang w:eastAsia="en-US"/>
        </w:rPr>
        <w:t>]</w:t>
      </w:r>
    </w:p>
    <w:p w:rsidR="00B96957" w:rsidRPr="00FD3A45" w:rsidRDefault="00B96957" w:rsidP="00B96957">
      <w:pPr>
        <w:jc w:val="both"/>
        <w:rPr>
          <w:rFonts w:ascii="Arial" w:eastAsia="Arial" w:hAnsi="Arial" w:cs="Arial"/>
          <w:sz w:val="22"/>
          <w:szCs w:val="22"/>
          <w:lang w:eastAsia="en-US"/>
        </w:rPr>
      </w:pPr>
      <w:r w:rsidRPr="00FD3A45">
        <w:rPr>
          <w:rFonts w:ascii="Arial" w:eastAsia="Arial" w:hAnsi="Arial" w:cs="Arial"/>
          <w:b/>
          <w:bCs/>
          <w:sz w:val="22"/>
          <w:szCs w:val="22"/>
          <w:u w:val="single"/>
          <w:lang w:eastAsia="en-US"/>
        </w:rPr>
        <w:t>_________________________               _________________________</w:t>
      </w:r>
    </w:p>
    <w:p w:rsidR="00B96957" w:rsidRPr="00FD3A45" w:rsidRDefault="00B96957" w:rsidP="00B96957">
      <w:pPr>
        <w:jc w:val="both"/>
        <w:rPr>
          <w:rFonts w:ascii="Arial" w:eastAsia="Arial" w:hAnsi="Arial" w:cs="Arial"/>
          <w:sz w:val="22"/>
          <w:szCs w:val="22"/>
          <w:u w:val="single"/>
          <w:lang w:eastAsia="en-US"/>
        </w:rPr>
      </w:pPr>
      <w:r w:rsidRPr="00FD3A45">
        <w:rPr>
          <w:rFonts w:ascii="Arial" w:eastAsia="Arial" w:hAnsi="Arial" w:cs="Arial"/>
          <w:sz w:val="22"/>
          <w:szCs w:val="22"/>
          <w:highlight w:val="lightGray"/>
          <w:lang w:eastAsia="en-US"/>
        </w:rPr>
        <w:t>[Nombre y firma del representante legal y revisor fiscal para las empresas obligadas por ley o del representante legal y contador público, según corresponda</w:t>
      </w:r>
      <w:r w:rsidRPr="00FD3A45">
        <w:rPr>
          <w:rFonts w:ascii="Arial" w:eastAsia="Arial" w:hAnsi="Arial" w:cs="Arial"/>
          <w:sz w:val="22"/>
          <w:szCs w:val="22"/>
          <w:highlight w:val="lightGray"/>
          <w:u w:val="single"/>
          <w:lang w:eastAsia="en-US"/>
        </w:rPr>
        <w:t>]</w:t>
      </w:r>
    </w:p>
    <w:p w:rsidR="005511D9" w:rsidRPr="00FD3A45" w:rsidRDefault="005511D9" w:rsidP="00B96957">
      <w:pPr>
        <w:jc w:val="both"/>
        <w:rPr>
          <w:rFonts w:ascii="Arial" w:eastAsia="Arial" w:hAnsi="Arial" w:cs="Arial"/>
          <w:sz w:val="22"/>
          <w:szCs w:val="22"/>
          <w:u w:val="single"/>
          <w:lang w:eastAsia="en-US"/>
        </w:rPr>
      </w:pPr>
    </w:p>
    <w:p w:rsidR="000B7908" w:rsidRPr="00FD3A45" w:rsidRDefault="000B7908" w:rsidP="00B96957">
      <w:pPr>
        <w:jc w:val="both"/>
        <w:rPr>
          <w:rFonts w:ascii="Arial" w:eastAsia="Arial" w:hAnsi="Arial" w:cs="Arial"/>
          <w:sz w:val="22"/>
          <w:szCs w:val="22"/>
          <w:lang w:eastAsia="en-US"/>
        </w:rPr>
      </w:pPr>
    </w:p>
    <w:p w:rsidR="00B96957" w:rsidRPr="00FD3A45" w:rsidRDefault="00B96957" w:rsidP="000B7908">
      <w:pPr>
        <w:jc w:val="center"/>
        <w:rPr>
          <w:rFonts w:ascii="Arial" w:hAnsi="Arial" w:cs="Arial"/>
          <w:b/>
          <w:bCs/>
          <w:sz w:val="22"/>
          <w:szCs w:val="22"/>
        </w:rPr>
      </w:pPr>
      <w:r w:rsidRPr="00FD3A45">
        <w:rPr>
          <w:rFonts w:ascii="Arial" w:hAnsi="Arial" w:cs="Arial"/>
          <w:b/>
          <w:bCs/>
          <w:sz w:val="22"/>
          <w:szCs w:val="22"/>
        </w:rPr>
        <w:t xml:space="preserve">FORMATO </w:t>
      </w:r>
      <w:r w:rsidR="000B7908" w:rsidRPr="00FD3A45">
        <w:rPr>
          <w:rFonts w:ascii="Arial" w:hAnsi="Arial" w:cs="Arial"/>
          <w:b/>
          <w:bCs/>
          <w:sz w:val="22"/>
          <w:szCs w:val="22"/>
        </w:rPr>
        <w:t>9</w:t>
      </w:r>
      <w:r w:rsidRPr="00FD3A45">
        <w:rPr>
          <w:rFonts w:ascii="Arial" w:hAnsi="Arial" w:cs="Arial"/>
          <w:b/>
          <w:bCs/>
          <w:sz w:val="22"/>
          <w:szCs w:val="22"/>
        </w:rPr>
        <w:t>H – PAGOS REALIZADOS A MIPYMES, COOPERATIVAS O ASOCIACIONES MUTUALES</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p>
    <w:p w:rsidR="00B96957" w:rsidRPr="00FD3A45" w:rsidRDefault="00B96957" w:rsidP="00B96957">
      <w:pPr>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b/>
          <w:sz w:val="22"/>
          <w:szCs w:val="22"/>
        </w:rPr>
        <w:t>REFERENCIA:</w:t>
      </w:r>
      <w:r w:rsidRPr="00FD3A45">
        <w:rPr>
          <w:rFonts w:ascii="Arial" w:hAnsi="Arial" w:cs="Arial"/>
          <w:sz w:val="22"/>
          <w:szCs w:val="22"/>
        </w:rPr>
        <w:tab/>
        <w:t xml:space="preserve">Proceso de Contratación </w:t>
      </w:r>
      <w:r w:rsidRPr="00FD3A45">
        <w:rPr>
          <w:rFonts w:ascii="Arial" w:hAnsi="Arial" w:cs="Arial"/>
          <w:sz w:val="22"/>
          <w:szCs w:val="22"/>
          <w:highlight w:val="lightGray"/>
        </w:rPr>
        <w:t xml:space="preserve">[Incluir número del Proceso de Contratación]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Objeto: </w:t>
      </w:r>
    </w:p>
    <w:p w:rsidR="00B96957" w:rsidRPr="00FD3A45" w:rsidRDefault="00B96957" w:rsidP="00B96957">
      <w:pPr>
        <w:jc w:val="both"/>
        <w:rPr>
          <w:rFonts w:ascii="Arial" w:hAnsi="Arial" w:cs="Arial"/>
          <w:sz w:val="22"/>
          <w:szCs w:val="22"/>
        </w:rPr>
      </w:pPr>
      <w:r w:rsidRPr="00FD3A45">
        <w:rPr>
          <w:rFonts w:ascii="Arial" w:eastAsia="Arial" w:hAnsi="Arial" w:cs="Arial"/>
          <w:sz w:val="22"/>
          <w:szCs w:val="22"/>
          <w:highlight w:val="lightGray"/>
        </w:rPr>
        <w:t>[Incluir cuando el Proceso de Contratación sea estructurado por lotes o grupos]</w:t>
      </w:r>
      <w:r w:rsidRPr="00FD3A45">
        <w:rPr>
          <w:rFonts w:ascii="Arial" w:eastAsia="Arial" w:hAnsi="Arial" w:cs="Arial"/>
          <w:sz w:val="22"/>
          <w:szCs w:val="22"/>
        </w:rPr>
        <w:t xml:space="preserve"> </w:t>
      </w:r>
      <w:r w:rsidRPr="00FD3A45">
        <w:rPr>
          <w:rFonts w:ascii="Arial" w:hAnsi="Arial" w:cs="Arial"/>
          <w:sz w:val="22"/>
          <w:szCs w:val="22"/>
        </w:rPr>
        <w:t xml:space="preserve">Lote: </w:t>
      </w:r>
      <w:r w:rsidRPr="00FD3A45">
        <w:rPr>
          <w:rFonts w:ascii="Arial" w:hAnsi="Arial" w:cs="Arial"/>
          <w:sz w:val="22"/>
          <w:szCs w:val="22"/>
          <w:highlight w:val="lightGray"/>
        </w:rPr>
        <w:t>[Indicar el lote o lotes a los cuales se presenta oferta.]</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Estimados señores:</w:t>
      </w: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highlight w:val="lightGray"/>
        </w:rPr>
        <w:t>[Incluir el nombre d</w:t>
      </w:r>
      <w:r w:rsidRPr="00FD3A45">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D3A45">
        <w:rPr>
          <w:rFonts w:ascii="Arial" w:hAnsi="Arial" w:cs="Arial"/>
          <w:sz w:val="22"/>
          <w:szCs w:val="22"/>
        </w:rPr>
        <w:t xml:space="preserve"> identificados con </w:t>
      </w:r>
      <w:r w:rsidRPr="00FD3A45">
        <w:rPr>
          <w:rFonts w:ascii="Arial" w:hAnsi="Arial" w:cs="Arial"/>
          <w:sz w:val="22"/>
          <w:szCs w:val="22"/>
          <w:highlight w:val="lightGray"/>
        </w:rPr>
        <w:t>[Incluir el número de identificación]</w:t>
      </w:r>
      <w:r w:rsidRPr="00FD3A45">
        <w:rPr>
          <w:rFonts w:ascii="Arial" w:hAnsi="Arial" w:cs="Arial"/>
          <w:sz w:val="22"/>
          <w:szCs w:val="22"/>
        </w:rPr>
        <w:t xml:space="preserve">, en nuestra condición de </w:t>
      </w:r>
      <w:r w:rsidRPr="00FD3A45">
        <w:rPr>
          <w:rFonts w:ascii="Arial" w:hAnsi="Arial" w:cs="Arial"/>
          <w:sz w:val="22"/>
          <w:szCs w:val="22"/>
          <w:highlight w:val="lightGray"/>
        </w:rPr>
        <w:t>[Indicar si actúa como representante legal o revisor fiscal]</w:t>
      </w:r>
      <w:r w:rsidRPr="00FD3A45">
        <w:rPr>
          <w:rFonts w:ascii="Arial" w:hAnsi="Arial" w:cs="Arial"/>
          <w:sz w:val="22"/>
          <w:szCs w:val="22"/>
        </w:rPr>
        <w:t xml:space="preserve"> de </w:t>
      </w:r>
      <w:r w:rsidRPr="00FD3A45">
        <w:rPr>
          <w:rFonts w:ascii="Arial" w:hAnsi="Arial" w:cs="Arial"/>
          <w:sz w:val="22"/>
          <w:szCs w:val="22"/>
          <w:highlight w:val="lightGray"/>
        </w:rPr>
        <w:t>[Incluir la razón social de la persona jurídica]</w:t>
      </w:r>
      <w:r w:rsidRPr="00FD3A45">
        <w:rPr>
          <w:rFonts w:ascii="Arial" w:hAnsi="Arial" w:cs="Arial"/>
          <w:sz w:val="22"/>
          <w:szCs w:val="22"/>
        </w:rPr>
        <w:t xml:space="preserve">, </w:t>
      </w:r>
      <w:r w:rsidRPr="00FD3A45">
        <w:rPr>
          <w:rFonts w:ascii="Arial" w:hAnsi="Arial" w:cs="Arial"/>
          <w:sz w:val="22"/>
          <w:szCs w:val="22"/>
          <w:highlight w:val="lightGray"/>
        </w:rPr>
        <w:t>[identificada con el NIT __________]</w:t>
      </w:r>
      <w:r w:rsidRPr="00FD3A45">
        <w:rPr>
          <w:rFonts w:ascii="Arial" w:hAnsi="Arial"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B96957" w:rsidRPr="00FD3A45" w:rsidRDefault="00B96957" w:rsidP="00B96957">
      <w:pPr>
        <w:widowControl w:val="0"/>
        <w:jc w:val="both"/>
        <w:rPr>
          <w:rFonts w:ascii="Arial" w:hAnsi="Arial" w:cs="Arial"/>
          <w:sz w:val="22"/>
          <w:szCs w:val="22"/>
        </w:rPr>
      </w:pPr>
    </w:p>
    <w:p w:rsidR="00B96957" w:rsidRPr="00FD3A45" w:rsidRDefault="00B96957" w:rsidP="00B96957">
      <w:pPr>
        <w:widowControl w:val="0"/>
        <w:jc w:val="both"/>
        <w:rPr>
          <w:rFonts w:ascii="Arial" w:hAnsi="Arial" w:cs="Arial"/>
          <w:sz w:val="22"/>
          <w:szCs w:val="22"/>
        </w:rPr>
      </w:pPr>
      <w:r w:rsidRPr="00FD3A45">
        <w:rPr>
          <w:rFonts w:ascii="Arial" w:hAnsi="Arial" w:cs="Arial"/>
          <w:sz w:val="22"/>
          <w:szCs w:val="22"/>
        </w:rPr>
        <w:t xml:space="preserve">En constancia, se firma en </w:t>
      </w:r>
      <w:r w:rsidRPr="00FD3A45">
        <w:rPr>
          <w:rFonts w:ascii="Arial" w:hAnsi="Arial" w:cs="Arial"/>
          <w:sz w:val="22"/>
          <w:szCs w:val="22"/>
          <w:highlight w:val="lightGray"/>
        </w:rPr>
        <w:t>______________</w:t>
      </w:r>
      <w:r w:rsidRPr="00FD3A45">
        <w:rPr>
          <w:rFonts w:ascii="Arial" w:hAnsi="Arial" w:cs="Arial"/>
          <w:sz w:val="22"/>
          <w:szCs w:val="22"/>
        </w:rPr>
        <w:t xml:space="preserve">, a los </w:t>
      </w:r>
      <w:r w:rsidRPr="00FD3A45">
        <w:rPr>
          <w:rFonts w:ascii="Arial" w:hAnsi="Arial" w:cs="Arial"/>
          <w:sz w:val="22"/>
          <w:szCs w:val="22"/>
          <w:highlight w:val="lightGray"/>
        </w:rPr>
        <w:t>____</w:t>
      </w:r>
      <w:r w:rsidRPr="00FD3A45">
        <w:rPr>
          <w:rFonts w:ascii="Arial" w:hAnsi="Arial" w:cs="Arial"/>
          <w:sz w:val="22"/>
          <w:szCs w:val="22"/>
        </w:rPr>
        <w:t xml:space="preserve"> días del mes de </w:t>
      </w:r>
      <w:r w:rsidRPr="00FD3A45">
        <w:rPr>
          <w:rFonts w:ascii="Arial" w:hAnsi="Arial" w:cs="Arial"/>
          <w:sz w:val="22"/>
          <w:szCs w:val="22"/>
          <w:highlight w:val="lightGray"/>
        </w:rPr>
        <w:t>_____</w:t>
      </w:r>
      <w:r w:rsidRPr="00FD3A45">
        <w:rPr>
          <w:rFonts w:ascii="Arial" w:hAnsi="Arial" w:cs="Arial"/>
          <w:sz w:val="22"/>
          <w:szCs w:val="22"/>
        </w:rPr>
        <w:t xml:space="preserve"> de 20</w:t>
      </w:r>
      <w:r w:rsidRPr="00FD3A45">
        <w:rPr>
          <w:rFonts w:ascii="Arial" w:hAnsi="Arial" w:cs="Arial"/>
          <w:sz w:val="22"/>
          <w:szCs w:val="22"/>
          <w:highlight w:val="lightGray"/>
        </w:rPr>
        <w:t>__.</w:t>
      </w:r>
    </w:p>
    <w:p w:rsidR="00B96957" w:rsidRPr="00FD3A45" w:rsidRDefault="00B96957" w:rsidP="00B96957">
      <w:pPr>
        <w:jc w:val="both"/>
        <w:rPr>
          <w:rFonts w:ascii="Arial" w:eastAsia="Arial" w:hAnsi="Arial" w:cs="Arial"/>
          <w:sz w:val="22"/>
          <w:szCs w:val="22"/>
        </w:rPr>
      </w:pPr>
      <w:r w:rsidRPr="00FD3A45">
        <w:rPr>
          <w:rFonts w:ascii="Arial" w:eastAsia="Arial" w:hAnsi="Arial" w:cs="Arial"/>
          <w:sz w:val="22"/>
          <w:szCs w:val="22"/>
          <w:highlight w:val="lightGray"/>
          <w:u w:val="single"/>
        </w:rPr>
        <w:t>[</w:t>
      </w:r>
      <w:r w:rsidRPr="00FD3A45">
        <w:rPr>
          <w:rFonts w:ascii="Arial" w:eastAsia="Arial" w:hAnsi="Arial" w:cs="Arial"/>
          <w:sz w:val="22"/>
          <w:szCs w:val="22"/>
          <w:highlight w:val="lightGray"/>
        </w:rPr>
        <w:t>En el evento que sea un proponente persona natural quien presente la oferta, incluir las firmas de la siguiente manera</w:t>
      </w:r>
      <w:r w:rsidRPr="00FD3A45">
        <w:rPr>
          <w:rFonts w:ascii="Arial" w:eastAsia="Arial" w:hAnsi="Arial" w:cs="Arial"/>
          <w:sz w:val="22"/>
          <w:szCs w:val="22"/>
          <w:highlight w:val="lightGray"/>
          <w:u w:val="single"/>
        </w:rPr>
        <w:t>:</w:t>
      </w:r>
      <w:r w:rsidRPr="00FD3A45">
        <w:rPr>
          <w:rFonts w:ascii="Arial" w:eastAsia="Arial" w:hAnsi="Arial" w:cs="Arial"/>
          <w:sz w:val="22"/>
          <w:szCs w:val="22"/>
          <w:u w:val="single"/>
        </w:rPr>
        <w:t>]</w:t>
      </w:r>
    </w:p>
    <w:p w:rsidR="00B96957" w:rsidRPr="00FD3A45" w:rsidRDefault="00B96957" w:rsidP="00B96957">
      <w:pPr>
        <w:jc w:val="both"/>
        <w:rPr>
          <w:rFonts w:ascii="Arial" w:eastAsia="Arial" w:hAnsi="Arial" w:cs="Arial"/>
          <w:sz w:val="22"/>
          <w:szCs w:val="22"/>
        </w:rPr>
      </w:pPr>
    </w:p>
    <w:p w:rsidR="00B96957" w:rsidRPr="00FD3A45" w:rsidRDefault="00B96957" w:rsidP="00B96957">
      <w:pPr>
        <w:jc w:val="both"/>
        <w:rPr>
          <w:rFonts w:ascii="Arial" w:eastAsia="Arial" w:hAnsi="Arial" w:cs="Arial"/>
          <w:sz w:val="22"/>
          <w:szCs w:val="22"/>
        </w:rPr>
      </w:pPr>
    </w:p>
    <w:p w:rsidR="00B96957" w:rsidRPr="00FD3A45" w:rsidRDefault="00B96957" w:rsidP="00B96957">
      <w:pPr>
        <w:jc w:val="both"/>
        <w:rPr>
          <w:rFonts w:ascii="Arial" w:eastAsia="Arial" w:hAnsi="Arial" w:cs="Arial"/>
          <w:sz w:val="22"/>
          <w:szCs w:val="22"/>
        </w:rPr>
      </w:pPr>
      <w:r w:rsidRPr="00FD3A45">
        <w:rPr>
          <w:rFonts w:ascii="Arial" w:eastAsia="Arial" w:hAnsi="Arial" w:cs="Arial"/>
          <w:b/>
          <w:bCs/>
          <w:sz w:val="22"/>
          <w:szCs w:val="22"/>
          <w:u w:val="single"/>
        </w:rPr>
        <w:t>_________________________               _________________________</w:t>
      </w:r>
    </w:p>
    <w:p w:rsidR="00B96957" w:rsidRPr="00FD3A45" w:rsidRDefault="00B96957" w:rsidP="00B96957">
      <w:pPr>
        <w:jc w:val="both"/>
        <w:rPr>
          <w:rFonts w:ascii="Arial" w:eastAsia="Arial" w:hAnsi="Arial" w:cs="Arial"/>
          <w:sz w:val="22"/>
          <w:szCs w:val="22"/>
          <w:u w:val="single"/>
        </w:rPr>
      </w:pPr>
      <w:r w:rsidRPr="00FD3A45">
        <w:rPr>
          <w:rFonts w:ascii="Arial" w:eastAsia="Arial" w:hAnsi="Arial" w:cs="Arial"/>
          <w:sz w:val="22"/>
          <w:szCs w:val="22"/>
          <w:highlight w:val="lightGray"/>
          <w:u w:val="single"/>
        </w:rPr>
        <w:t>[</w:t>
      </w:r>
      <w:r w:rsidRPr="00FD3A45">
        <w:rPr>
          <w:rFonts w:ascii="Arial" w:eastAsia="Arial" w:hAnsi="Arial" w:cs="Arial"/>
          <w:sz w:val="22"/>
          <w:szCs w:val="22"/>
          <w:highlight w:val="lightGray"/>
        </w:rPr>
        <w:t>Nombre y firma del proponente o integrante persona natural y contador público</w:t>
      </w:r>
      <w:r w:rsidRPr="00FD3A45">
        <w:rPr>
          <w:rFonts w:ascii="Arial" w:eastAsia="Arial" w:hAnsi="Arial" w:cs="Arial"/>
          <w:sz w:val="22"/>
          <w:szCs w:val="22"/>
          <w:highlight w:val="lightGray"/>
          <w:u w:val="single"/>
        </w:rPr>
        <w:t>]</w:t>
      </w:r>
    </w:p>
    <w:p w:rsidR="00B96957" w:rsidRPr="00FD3A45" w:rsidRDefault="00B96957" w:rsidP="00B96957">
      <w:pPr>
        <w:jc w:val="both"/>
        <w:rPr>
          <w:rFonts w:ascii="Arial" w:eastAsia="Arial" w:hAnsi="Arial" w:cs="Arial"/>
          <w:sz w:val="22"/>
          <w:szCs w:val="22"/>
          <w:u w:val="single"/>
        </w:rPr>
      </w:pPr>
    </w:p>
    <w:p w:rsidR="00B96957" w:rsidRPr="00FD3A45" w:rsidRDefault="00B96957" w:rsidP="00B96957">
      <w:pPr>
        <w:jc w:val="both"/>
        <w:rPr>
          <w:rFonts w:ascii="Arial" w:eastAsia="Arial" w:hAnsi="Arial" w:cs="Arial"/>
          <w:sz w:val="22"/>
          <w:szCs w:val="22"/>
          <w:u w:val="single"/>
        </w:rPr>
      </w:pPr>
    </w:p>
    <w:p w:rsidR="00B96957" w:rsidRPr="00FD3A45" w:rsidRDefault="00B96957" w:rsidP="00B96957">
      <w:pPr>
        <w:jc w:val="both"/>
        <w:rPr>
          <w:rFonts w:ascii="Arial" w:eastAsia="Arial" w:hAnsi="Arial" w:cs="Arial"/>
          <w:sz w:val="22"/>
          <w:szCs w:val="22"/>
        </w:rPr>
      </w:pPr>
    </w:p>
    <w:p w:rsidR="00B96957" w:rsidRPr="00FD3A45" w:rsidRDefault="00B96957" w:rsidP="00B96957">
      <w:pPr>
        <w:jc w:val="both"/>
        <w:rPr>
          <w:rFonts w:ascii="Arial" w:eastAsia="Arial" w:hAnsi="Arial" w:cs="Arial"/>
          <w:sz w:val="22"/>
          <w:szCs w:val="22"/>
        </w:rPr>
      </w:pPr>
      <w:r w:rsidRPr="00FD3A45">
        <w:rPr>
          <w:rFonts w:ascii="Arial" w:eastAsia="Arial" w:hAnsi="Arial" w:cs="Arial"/>
          <w:sz w:val="22"/>
          <w:szCs w:val="22"/>
          <w:highlight w:val="lightGray"/>
        </w:rPr>
        <w:t>[En el evento que sea un proponente persona jurídica quien presente la oferta, incluir las firmas de la siguiente manera:</w:t>
      </w:r>
      <w:r w:rsidRPr="00FD3A45">
        <w:rPr>
          <w:rFonts w:ascii="Arial" w:eastAsia="Arial" w:hAnsi="Arial" w:cs="Arial"/>
          <w:sz w:val="22"/>
          <w:szCs w:val="22"/>
        </w:rPr>
        <w:t>]</w:t>
      </w:r>
    </w:p>
    <w:p w:rsidR="00B96957" w:rsidRPr="00FD3A45" w:rsidRDefault="00B96957" w:rsidP="00B96957">
      <w:pPr>
        <w:jc w:val="both"/>
        <w:rPr>
          <w:rFonts w:ascii="Arial" w:eastAsia="Arial" w:hAnsi="Arial" w:cs="Arial"/>
          <w:sz w:val="22"/>
          <w:szCs w:val="22"/>
        </w:rPr>
      </w:pPr>
    </w:p>
    <w:p w:rsidR="00B96957" w:rsidRPr="00FD3A45" w:rsidRDefault="00B96957" w:rsidP="00B96957">
      <w:pPr>
        <w:jc w:val="both"/>
        <w:rPr>
          <w:rFonts w:ascii="Arial" w:eastAsia="Arial" w:hAnsi="Arial" w:cs="Arial"/>
          <w:sz w:val="22"/>
          <w:szCs w:val="22"/>
        </w:rPr>
      </w:pPr>
    </w:p>
    <w:p w:rsidR="00B96957" w:rsidRPr="00FD3A45" w:rsidRDefault="00B96957" w:rsidP="00B96957">
      <w:pPr>
        <w:jc w:val="both"/>
        <w:rPr>
          <w:rFonts w:ascii="Arial" w:eastAsia="Arial" w:hAnsi="Arial" w:cs="Arial"/>
          <w:sz w:val="22"/>
          <w:szCs w:val="22"/>
        </w:rPr>
      </w:pPr>
      <w:r w:rsidRPr="00FD3A45">
        <w:rPr>
          <w:rFonts w:ascii="Arial" w:eastAsia="Arial" w:hAnsi="Arial" w:cs="Arial"/>
          <w:b/>
          <w:bCs/>
          <w:sz w:val="22"/>
          <w:szCs w:val="22"/>
          <w:u w:val="single"/>
        </w:rPr>
        <w:t>_________________________               _________________________</w:t>
      </w:r>
    </w:p>
    <w:p w:rsidR="00B96957" w:rsidRPr="00FD3A45" w:rsidRDefault="00B96957" w:rsidP="00B96957">
      <w:pPr>
        <w:jc w:val="both"/>
        <w:rPr>
          <w:rFonts w:ascii="Arial" w:eastAsia="Arial" w:hAnsi="Arial" w:cs="Arial"/>
          <w:sz w:val="22"/>
          <w:szCs w:val="22"/>
        </w:rPr>
      </w:pPr>
      <w:r w:rsidRPr="00FD3A45">
        <w:rPr>
          <w:rFonts w:ascii="Arial" w:eastAsia="Arial" w:hAnsi="Arial" w:cs="Arial"/>
          <w:sz w:val="22"/>
          <w:szCs w:val="22"/>
          <w:highlight w:val="lightGray"/>
          <w:u w:val="single"/>
        </w:rPr>
        <w:t>[</w:t>
      </w:r>
      <w:r w:rsidRPr="00FD3A45">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p>
    <w:p w:rsidR="00B96957" w:rsidRPr="00FD3A45" w:rsidRDefault="00B96957" w:rsidP="00B96957">
      <w:pPr>
        <w:jc w:val="both"/>
        <w:rPr>
          <w:rFonts w:ascii="Arial" w:hAnsi="Arial" w:cs="Arial"/>
          <w:b/>
          <w:color w:val="FF0000"/>
          <w:sz w:val="22"/>
          <w:szCs w:val="22"/>
          <w:highlight w:val="yellow"/>
        </w:rPr>
      </w:pPr>
      <w:r w:rsidRPr="00FD3A45">
        <w:rPr>
          <w:rFonts w:ascii="Arial" w:hAnsi="Arial" w:cs="Arial"/>
          <w:b/>
          <w:color w:val="FF0000"/>
          <w:sz w:val="22"/>
          <w:szCs w:val="22"/>
          <w:highlight w:val="yellow"/>
        </w:rPr>
        <w:br w:type="page"/>
      </w:r>
    </w:p>
    <w:p w:rsidR="00B96957" w:rsidRPr="00FD3A45" w:rsidRDefault="00B96957" w:rsidP="000B7908">
      <w:pPr>
        <w:jc w:val="center"/>
        <w:rPr>
          <w:rFonts w:ascii="Arial" w:eastAsia="Calibri" w:hAnsi="Arial" w:cs="Arial"/>
          <w:b/>
          <w:bCs/>
          <w:sz w:val="22"/>
          <w:szCs w:val="22"/>
        </w:rPr>
      </w:pPr>
      <w:bookmarkStart w:id="4" w:name="_Hlk65592828"/>
      <w:r w:rsidRPr="00FD3A45">
        <w:rPr>
          <w:rFonts w:ascii="Arial" w:eastAsia="Calibri" w:hAnsi="Arial" w:cs="Arial"/>
          <w:b/>
          <w:bCs/>
          <w:sz w:val="22"/>
          <w:szCs w:val="22"/>
          <w:lang w:val="es-ES"/>
        </w:rPr>
        <w:lastRenderedPageBreak/>
        <w:t>FORMATO 1</w:t>
      </w:r>
      <w:r w:rsidR="000B7908" w:rsidRPr="00FD3A45">
        <w:rPr>
          <w:rFonts w:ascii="Arial" w:eastAsia="Calibri" w:hAnsi="Arial" w:cs="Arial"/>
          <w:b/>
          <w:bCs/>
          <w:sz w:val="22"/>
          <w:szCs w:val="22"/>
          <w:lang w:val="es-ES"/>
        </w:rPr>
        <w:t>0</w:t>
      </w:r>
      <w:r w:rsidRPr="00FD3A45">
        <w:rPr>
          <w:rFonts w:ascii="Arial" w:eastAsia="Calibri" w:hAnsi="Arial" w:cs="Arial"/>
          <w:b/>
          <w:bCs/>
          <w:sz w:val="22"/>
          <w:szCs w:val="22"/>
          <w:lang w:val="es-ES"/>
        </w:rPr>
        <w:t xml:space="preserve"> —</w:t>
      </w:r>
      <w:r w:rsidRPr="00FD3A45">
        <w:rPr>
          <w:rFonts w:ascii="Arial" w:eastAsia="Calibri" w:hAnsi="Arial" w:cs="Arial"/>
          <w:b/>
          <w:bCs/>
          <w:sz w:val="22"/>
          <w:szCs w:val="22"/>
        </w:rPr>
        <w:t xml:space="preserve"> AUTORIZACIÓN PARA EL TRATAMIENTO DE DATOS PERSONALES</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[El presente Formato lo diligenciará toda persona (proponente, socia o trabajador) que al momento de presentar su oferta contenga datos sensibles, para que la Entidad Estatal contratante garantice el tratamiento adecuado a estos datos]</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Señores</w:t>
      </w:r>
    </w:p>
    <w:p w:rsidR="00B96957" w:rsidRPr="00FD3A45" w:rsidRDefault="00B96957" w:rsidP="00B96957">
      <w:pPr>
        <w:tabs>
          <w:tab w:val="left" w:pos="-142"/>
        </w:tabs>
        <w:autoSpaceDE w:val="0"/>
        <w:autoSpaceDN w:val="0"/>
        <w:adjustRightInd w:val="0"/>
        <w:jc w:val="both"/>
        <w:outlineLvl w:val="0"/>
        <w:rPr>
          <w:rFonts w:ascii="Arial" w:hAnsi="Arial" w:cs="Arial"/>
          <w:b/>
          <w:sz w:val="22"/>
          <w:szCs w:val="22"/>
          <w:highlight w:val="lightGray"/>
        </w:rPr>
      </w:pPr>
      <w:r w:rsidRPr="00FD3A45">
        <w:rPr>
          <w:rFonts w:ascii="Arial" w:hAnsi="Arial" w:cs="Arial"/>
          <w:b/>
          <w:sz w:val="22"/>
          <w:szCs w:val="22"/>
        </w:rPr>
        <w:t>[</w:t>
      </w:r>
      <w:r w:rsidRPr="00FD3A45">
        <w:rPr>
          <w:rFonts w:ascii="Arial" w:hAnsi="Arial" w:cs="Arial"/>
          <w:b/>
          <w:sz w:val="22"/>
          <w:szCs w:val="22"/>
          <w:highlight w:val="lightGray"/>
        </w:rPr>
        <w:t xml:space="preserve">NOMBRE DE LA ENTIDAD]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highlight w:val="lightGray"/>
        </w:rPr>
      </w:pPr>
      <w:r w:rsidRPr="00FD3A45">
        <w:rPr>
          <w:rFonts w:ascii="Arial" w:hAnsi="Arial" w:cs="Arial"/>
          <w:sz w:val="22"/>
          <w:szCs w:val="22"/>
          <w:highlight w:val="lightGray"/>
        </w:rPr>
        <w:t>[Dirección de la Entidad]</w:t>
      </w:r>
    </w:p>
    <w:p w:rsidR="00B96957" w:rsidRPr="00FD3A45" w:rsidRDefault="00B96957" w:rsidP="00B96957">
      <w:pPr>
        <w:tabs>
          <w:tab w:val="left" w:pos="-142"/>
          <w:tab w:val="center" w:pos="4419"/>
        </w:tabs>
        <w:autoSpaceDE w:val="0"/>
        <w:autoSpaceDN w:val="0"/>
        <w:adjustRightInd w:val="0"/>
        <w:jc w:val="both"/>
        <w:outlineLvl w:val="0"/>
        <w:rPr>
          <w:rFonts w:ascii="Arial" w:hAnsi="Arial" w:cs="Arial"/>
          <w:sz w:val="22"/>
          <w:szCs w:val="22"/>
        </w:rPr>
      </w:pPr>
      <w:r w:rsidRPr="00FD3A45">
        <w:rPr>
          <w:rFonts w:ascii="Arial" w:hAnsi="Arial" w:cs="Arial"/>
          <w:sz w:val="22"/>
          <w:szCs w:val="22"/>
          <w:highlight w:val="lightGray"/>
        </w:rPr>
        <w:t>[Ciudad]</w:t>
      </w:r>
      <w:r w:rsidRPr="00FD3A45">
        <w:rPr>
          <w:rFonts w:ascii="Arial" w:hAnsi="Arial" w:cs="Arial"/>
          <w:sz w:val="22"/>
          <w:szCs w:val="22"/>
        </w:rPr>
        <w:t xml:space="preserve"> </w:t>
      </w:r>
      <w:r w:rsidRPr="00FD3A45">
        <w:rPr>
          <w:rFonts w:ascii="Arial" w:hAnsi="Arial" w:cs="Arial"/>
          <w:sz w:val="22"/>
          <w:szCs w:val="22"/>
        </w:rPr>
        <w:tab/>
      </w:r>
    </w:p>
    <w:p w:rsidR="00B96957" w:rsidRPr="00FD3A45" w:rsidRDefault="00B96957" w:rsidP="00B96957">
      <w:pPr>
        <w:tabs>
          <w:tab w:val="left" w:pos="-142"/>
        </w:tabs>
        <w:autoSpaceDE w:val="0"/>
        <w:autoSpaceDN w:val="0"/>
        <w:adjustRightInd w:val="0"/>
        <w:jc w:val="both"/>
        <w:rPr>
          <w:rFonts w:ascii="Arial" w:hAnsi="Arial" w:cs="Arial"/>
          <w:sz w:val="22"/>
          <w:szCs w:val="22"/>
        </w:rPr>
      </w:pP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FD3A45">
        <w:rPr>
          <w:rFonts w:ascii="Arial" w:hAnsi="Arial" w:cs="Arial"/>
          <w:sz w:val="22"/>
          <w:szCs w:val="22"/>
          <w:highlight w:val="lightGray"/>
        </w:rPr>
        <w:t>[Incluir el nombre de la Entidad]</w:t>
      </w:r>
      <w:r w:rsidRPr="00FD3A45">
        <w:rPr>
          <w:rFonts w:ascii="Arial" w:hAnsi="Arial" w:cs="Arial"/>
          <w:sz w:val="22"/>
          <w:szCs w:val="22"/>
        </w:rPr>
        <w:t xml:space="preserve"> de lo siguiente: </w:t>
      </w:r>
    </w:p>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FC225A">
      <w:pPr>
        <w:numPr>
          <w:ilvl w:val="0"/>
          <w:numId w:val="18"/>
        </w:num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La </w:t>
      </w:r>
      <w:r w:rsidRPr="00FD3A45">
        <w:rPr>
          <w:rFonts w:ascii="Arial" w:hAnsi="Arial" w:cs="Arial"/>
          <w:sz w:val="22"/>
          <w:szCs w:val="22"/>
          <w:highlight w:val="lightGray"/>
        </w:rPr>
        <w:t>[Incluir el nombre de la Entidad Estatal]</w:t>
      </w:r>
      <w:r w:rsidRPr="00FD3A45">
        <w:rPr>
          <w:rFonts w:ascii="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B96957" w:rsidRPr="00FD3A45" w:rsidRDefault="00B96957" w:rsidP="00B96957">
      <w:pPr>
        <w:tabs>
          <w:tab w:val="left" w:pos="-142"/>
        </w:tabs>
        <w:autoSpaceDE w:val="0"/>
        <w:autoSpaceDN w:val="0"/>
        <w:adjustRightInd w:val="0"/>
        <w:ind w:left="720"/>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B96957" w:rsidRPr="00FD3A45" w:rsidTr="009777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Finalidad</w:t>
            </w:r>
          </w:p>
        </w:tc>
        <w:tc>
          <w:tcPr>
            <w:tcW w:w="4016" w:type="dxa"/>
            <w:gridSpan w:val="2"/>
          </w:tcPr>
          <w:p w:rsidR="00B96957" w:rsidRPr="00FD3A45" w:rsidRDefault="00B96957" w:rsidP="00B96957">
            <w:pPr>
              <w:tabs>
                <w:tab w:val="left" w:pos="-142"/>
              </w:tabs>
              <w:autoSpaceDE w:val="0"/>
              <w:autoSpaceDN w:val="0"/>
              <w:adjustRightInd w:val="0"/>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FD3A45">
              <w:rPr>
                <w:rFonts w:ascii="Arial" w:hAnsi="Arial" w:cs="Arial"/>
                <w:sz w:val="22"/>
                <w:szCs w:val="22"/>
              </w:rPr>
              <w:t>Autoriza</w:t>
            </w:r>
          </w:p>
        </w:tc>
      </w:tr>
      <w:tr w:rsidR="00B96957" w:rsidRPr="00FD3A45" w:rsidTr="009777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tc>
        <w:tc>
          <w:tcPr>
            <w:tcW w:w="2008" w:type="dxa"/>
          </w:tcPr>
          <w:p w:rsidR="00B96957" w:rsidRPr="00FD3A45"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FD3A45">
              <w:rPr>
                <w:rFonts w:ascii="Arial" w:hAnsi="Arial" w:cs="Arial"/>
                <w:b/>
                <w:bCs/>
                <w:sz w:val="22"/>
                <w:szCs w:val="22"/>
              </w:rPr>
              <w:t>SÍ</w:t>
            </w:r>
          </w:p>
        </w:tc>
        <w:tc>
          <w:tcPr>
            <w:tcW w:w="2008" w:type="dxa"/>
          </w:tcPr>
          <w:p w:rsidR="00B96957" w:rsidRPr="00FD3A45"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FD3A45">
              <w:rPr>
                <w:rFonts w:ascii="Arial" w:hAnsi="Arial" w:cs="Arial"/>
                <w:b/>
                <w:bCs/>
                <w:sz w:val="22"/>
                <w:szCs w:val="22"/>
              </w:rPr>
              <w:t>NO</w:t>
            </w:r>
          </w:p>
        </w:tc>
      </w:tr>
      <w:tr w:rsidR="00B96957" w:rsidRPr="00FD3A45" w:rsidTr="00977738">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B96957" w:rsidRPr="00FD3A45" w:rsidRDefault="00B96957" w:rsidP="00B96957">
            <w:pPr>
              <w:tabs>
                <w:tab w:val="left" w:pos="-142"/>
              </w:tabs>
              <w:autoSpaceDE w:val="0"/>
              <w:autoSpaceDN w:val="0"/>
              <w:adjustRightInd w:val="0"/>
              <w:jc w:val="both"/>
              <w:outlineLvl w:val="0"/>
              <w:rPr>
                <w:rFonts w:ascii="Arial" w:hAnsi="Arial" w:cs="Arial"/>
                <w:b w:val="0"/>
                <w:bCs w:val="0"/>
                <w:sz w:val="22"/>
                <w:szCs w:val="22"/>
              </w:rPr>
            </w:pPr>
            <w:r w:rsidRPr="00FD3A45">
              <w:rPr>
                <w:rFonts w:ascii="Arial" w:hAnsi="Arial"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B96957" w:rsidRPr="00FD3A45" w:rsidRDefault="00B96957" w:rsidP="00B96957">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rsidR="00B96957" w:rsidRPr="00FD3A45" w:rsidRDefault="00B96957" w:rsidP="00B96957">
            <w:pPr>
              <w:tabs>
                <w:tab w:val="left" w:pos="-142"/>
              </w:tabs>
              <w:autoSpaceDE w:val="0"/>
              <w:autoSpaceDN w:val="0"/>
              <w:adjustRightInd w:val="0"/>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B96957" w:rsidRPr="00FD3A45" w:rsidTr="009777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tc>
        <w:tc>
          <w:tcPr>
            <w:tcW w:w="2008" w:type="dxa"/>
          </w:tcPr>
          <w:p w:rsidR="00B96957" w:rsidRPr="00FD3A45"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rsidR="00B96957" w:rsidRPr="00FD3A45" w:rsidRDefault="00B96957" w:rsidP="00B96957">
            <w:pPr>
              <w:tabs>
                <w:tab w:val="left" w:pos="-142"/>
              </w:tabs>
              <w:autoSpaceDE w:val="0"/>
              <w:autoSpaceDN w:val="0"/>
              <w:adjustRightInd w:val="0"/>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rsidR="00B96957" w:rsidRPr="00FD3A45" w:rsidRDefault="00B96957" w:rsidP="00B96957">
      <w:pPr>
        <w:tabs>
          <w:tab w:val="left" w:pos="-142"/>
        </w:tabs>
        <w:autoSpaceDE w:val="0"/>
        <w:autoSpaceDN w:val="0"/>
        <w:adjustRightInd w:val="0"/>
        <w:jc w:val="both"/>
        <w:outlineLvl w:val="0"/>
        <w:rPr>
          <w:rFonts w:ascii="Arial" w:hAnsi="Arial" w:cs="Arial"/>
          <w:sz w:val="22"/>
          <w:szCs w:val="22"/>
        </w:rPr>
      </w:pPr>
    </w:p>
    <w:p w:rsidR="00B96957" w:rsidRPr="00FD3A45" w:rsidRDefault="00B96957" w:rsidP="00B96957">
      <w:pPr>
        <w:tabs>
          <w:tab w:val="left" w:pos="-142"/>
        </w:tabs>
        <w:autoSpaceDE w:val="0"/>
        <w:autoSpaceDN w:val="0"/>
        <w:adjustRightInd w:val="0"/>
        <w:ind w:left="720"/>
        <w:jc w:val="both"/>
        <w:outlineLvl w:val="0"/>
        <w:rPr>
          <w:rFonts w:ascii="Arial" w:hAnsi="Arial" w:cs="Arial"/>
          <w:sz w:val="22"/>
          <w:szCs w:val="22"/>
        </w:rPr>
      </w:pPr>
    </w:p>
    <w:p w:rsidR="00B96957" w:rsidRPr="00FD3A45" w:rsidRDefault="00B96957" w:rsidP="00FC225A">
      <w:pPr>
        <w:numPr>
          <w:ilvl w:val="0"/>
          <w:numId w:val="18"/>
        </w:num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D3A45">
        <w:rPr>
          <w:rFonts w:ascii="Arial" w:eastAsia="Calibri" w:hAnsi="Arial" w:cs="Arial"/>
          <w:sz w:val="22"/>
          <w:szCs w:val="22"/>
        </w:rPr>
        <w:t>.</w:t>
      </w:r>
    </w:p>
    <w:p w:rsidR="00B96957" w:rsidRPr="00FD3A45" w:rsidRDefault="00B96957" w:rsidP="00B96957">
      <w:pPr>
        <w:tabs>
          <w:tab w:val="left" w:pos="-142"/>
        </w:tabs>
        <w:autoSpaceDE w:val="0"/>
        <w:autoSpaceDN w:val="0"/>
        <w:adjustRightInd w:val="0"/>
        <w:ind w:left="720"/>
        <w:jc w:val="both"/>
        <w:outlineLvl w:val="0"/>
        <w:rPr>
          <w:rFonts w:ascii="Arial" w:hAnsi="Arial" w:cs="Arial"/>
          <w:sz w:val="22"/>
          <w:szCs w:val="22"/>
        </w:rPr>
      </w:pPr>
    </w:p>
    <w:p w:rsidR="00B96957" w:rsidRPr="00FD3A45" w:rsidRDefault="00B96957" w:rsidP="00FC225A">
      <w:pPr>
        <w:numPr>
          <w:ilvl w:val="0"/>
          <w:numId w:val="18"/>
        </w:numPr>
        <w:tabs>
          <w:tab w:val="left" w:pos="-142"/>
        </w:tabs>
        <w:autoSpaceDE w:val="0"/>
        <w:autoSpaceDN w:val="0"/>
        <w:adjustRightInd w:val="0"/>
        <w:jc w:val="both"/>
        <w:outlineLvl w:val="0"/>
        <w:rPr>
          <w:rFonts w:ascii="Arial" w:hAnsi="Arial" w:cs="Arial"/>
          <w:sz w:val="22"/>
          <w:szCs w:val="22"/>
        </w:rPr>
      </w:pPr>
      <w:r w:rsidRPr="00FD3A45">
        <w:rPr>
          <w:rFonts w:ascii="Arial" w:hAnsi="Arial" w:cs="Arial"/>
          <w:sz w:val="22"/>
          <w:szCs w:val="22"/>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B96957" w:rsidRPr="00FD3A45" w:rsidRDefault="00B96957" w:rsidP="00B96957">
      <w:pPr>
        <w:tabs>
          <w:tab w:val="left" w:pos="-142"/>
        </w:tabs>
        <w:autoSpaceDE w:val="0"/>
        <w:autoSpaceDN w:val="0"/>
        <w:adjustRightInd w:val="0"/>
        <w:jc w:val="both"/>
        <w:outlineLvl w:val="0"/>
        <w:rPr>
          <w:rFonts w:ascii="Arial" w:hAnsi="Arial" w:cs="Arial"/>
          <w:b/>
          <w:bCs/>
          <w:sz w:val="22"/>
          <w:szCs w:val="22"/>
        </w:rPr>
      </w:pPr>
      <w:r w:rsidRPr="00FD3A45">
        <w:rPr>
          <w:rFonts w:ascii="Arial" w:hAnsi="Arial" w:cs="Arial"/>
          <w:b/>
          <w:bCs/>
          <w:sz w:val="22"/>
          <w:szCs w:val="22"/>
        </w:rPr>
        <w:lastRenderedPageBreak/>
        <w:t>Derechos del titular</w:t>
      </w:r>
    </w:p>
    <w:p w:rsidR="00B96957" w:rsidRPr="00FD3A45" w:rsidRDefault="00B96957" w:rsidP="00B96957">
      <w:pPr>
        <w:tabs>
          <w:tab w:val="left" w:pos="-142"/>
        </w:tabs>
        <w:autoSpaceDE w:val="0"/>
        <w:autoSpaceDN w:val="0"/>
        <w:adjustRightInd w:val="0"/>
        <w:jc w:val="both"/>
        <w:outlineLvl w:val="0"/>
        <w:rPr>
          <w:rFonts w:ascii="Arial" w:hAnsi="Arial" w:cs="Arial"/>
          <w:b/>
          <w:bCs/>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Sus derechos como titular de los datos son los previstos en la Constitución y en la Ley 1581 de 2012, especialmente los siguientes: </w:t>
      </w:r>
    </w:p>
    <w:p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Acceder en forma gratuita a los datos proporcionados que hayan sido objeto de tratamiento. </w:t>
      </w:r>
    </w:p>
    <w:p w:rsidR="00B96957" w:rsidRPr="00FD3A45" w:rsidRDefault="00B96957" w:rsidP="00B96957">
      <w:pPr>
        <w:ind w:left="720"/>
        <w:jc w:val="both"/>
        <w:rPr>
          <w:rFonts w:ascii="Arial" w:hAnsi="Arial" w:cs="Arial"/>
          <w:sz w:val="22"/>
          <w:szCs w:val="22"/>
        </w:rPr>
      </w:pPr>
    </w:p>
    <w:p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Solicitar la actualización y rectificación de su información frente a los datos parciales, inexactos, incompletos. </w:t>
      </w:r>
    </w:p>
    <w:p w:rsidR="00B96957" w:rsidRPr="00FD3A45" w:rsidRDefault="00B96957" w:rsidP="00B96957">
      <w:pPr>
        <w:ind w:left="720"/>
        <w:jc w:val="both"/>
        <w:rPr>
          <w:rFonts w:ascii="Arial" w:hAnsi="Arial" w:cs="Arial"/>
          <w:sz w:val="22"/>
          <w:szCs w:val="22"/>
        </w:rPr>
      </w:pPr>
    </w:p>
    <w:p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Solicitar prueba de la autorización otorgada. </w:t>
      </w:r>
    </w:p>
    <w:p w:rsidR="00B96957" w:rsidRPr="00FD3A45" w:rsidRDefault="00B96957" w:rsidP="00B96957">
      <w:pPr>
        <w:ind w:left="720"/>
        <w:jc w:val="both"/>
        <w:rPr>
          <w:rFonts w:ascii="Arial" w:hAnsi="Arial" w:cs="Arial"/>
          <w:sz w:val="22"/>
          <w:szCs w:val="22"/>
        </w:rPr>
      </w:pPr>
    </w:p>
    <w:p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Presentar ante la Superintendencia de Industria y Comercio quejas por infracciones a lo dispuesto en la normatividad vigente. </w:t>
      </w:r>
    </w:p>
    <w:p w:rsidR="00B96957" w:rsidRPr="00FD3A45" w:rsidRDefault="00B96957" w:rsidP="00B96957">
      <w:pPr>
        <w:ind w:left="720"/>
        <w:jc w:val="both"/>
        <w:rPr>
          <w:rFonts w:ascii="Arial" w:hAnsi="Arial" w:cs="Arial"/>
          <w:sz w:val="22"/>
          <w:szCs w:val="22"/>
        </w:rPr>
      </w:pPr>
    </w:p>
    <w:p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Revocar la autorización y/o solicitar la supresión del dato, a menos que exista un deber legal o contractual que haga imperativo conservar la información. </w:t>
      </w:r>
    </w:p>
    <w:p w:rsidR="00B96957" w:rsidRPr="00FD3A45" w:rsidRDefault="00B96957" w:rsidP="00B96957">
      <w:pPr>
        <w:ind w:left="720"/>
        <w:jc w:val="both"/>
        <w:rPr>
          <w:rFonts w:ascii="Arial" w:hAnsi="Arial" w:cs="Arial"/>
          <w:sz w:val="22"/>
          <w:szCs w:val="22"/>
        </w:rPr>
      </w:pPr>
    </w:p>
    <w:p w:rsidR="00B96957" w:rsidRPr="00FD3A45" w:rsidRDefault="00B96957" w:rsidP="00FC225A">
      <w:pPr>
        <w:numPr>
          <w:ilvl w:val="0"/>
          <w:numId w:val="19"/>
        </w:numPr>
        <w:jc w:val="both"/>
        <w:rPr>
          <w:rFonts w:ascii="Arial" w:hAnsi="Arial" w:cs="Arial"/>
          <w:sz w:val="22"/>
          <w:szCs w:val="22"/>
        </w:rPr>
      </w:pPr>
      <w:r w:rsidRPr="00FD3A45">
        <w:rPr>
          <w:rFonts w:ascii="Arial" w:hAnsi="Arial" w:cs="Arial"/>
          <w:sz w:val="22"/>
          <w:szCs w:val="22"/>
        </w:rPr>
        <w:t xml:space="preserve">Abstenerse de responder las preguntas sobre datos sensibles o sobre datos de las niñas y niños y adolescentes. </w:t>
      </w:r>
    </w:p>
    <w:p w:rsidR="00B96957" w:rsidRPr="00FD3A45" w:rsidRDefault="00B96957" w:rsidP="00B96957">
      <w:pPr>
        <w:ind w:left="720"/>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Estos derechos los podré ejercer mediante los canales o medios dispuestos por </w:t>
      </w:r>
      <w:r w:rsidRPr="00FD3A45">
        <w:rPr>
          <w:rFonts w:ascii="Arial" w:hAnsi="Arial" w:cs="Arial"/>
          <w:sz w:val="22"/>
          <w:szCs w:val="22"/>
          <w:highlight w:val="lightGray"/>
        </w:rPr>
        <w:t>[Incluir nombre de la Entidad]</w:t>
      </w:r>
      <w:r w:rsidRPr="00FD3A45">
        <w:rPr>
          <w:rFonts w:ascii="Arial" w:hAnsi="Arial" w:cs="Arial"/>
          <w:sz w:val="22"/>
          <w:szCs w:val="22"/>
        </w:rPr>
        <w:t xml:space="preserve"> para la atención al público, la línea de atención nacional </w:t>
      </w:r>
      <w:r w:rsidRPr="00FD3A45">
        <w:rPr>
          <w:rFonts w:ascii="Arial" w:hAnsi="Arial" w:cs="Arial"/>
          <w:sz w:val="22"/>
          <w:szCs w:val="22"/>
          <w:highlight w:val="lightGray"/>
        </w:rPr>
        <w:t>[incluir número de atención de la Entidad</w:t>
      </w:r>
      <w:r w:rsidRPr="00FD3A45">
        <w:rPr>
          <w:rFonts w:ascii="Arial" w:hAnsi="Arial" w:cs="Arial"/>
          <w:sz w:val="22"/>
          <w:szCs w:val="22"/>
        </w:rPr>
        <w:t>], el correo electrónico [</w:t>
      </w:r>
      <w:r w:rsidRPr="00FD3A45">
        <w:rPr>
          <w:rFonts w:ascii="Arial" w:hAnsi="Arial" w:cs="Arial"/>
          <w:sz w:val="22"/>
          <w:szCs w:val="22"/>
          <w:highlight w:val="lightGray"/>
        </w:rPr>
        <w:t>incluir el correo electrónico</w:t>
      </w:r>
      <w:r w:rsidRPr="00FD3A45">
        <w:rPr>
          <w:rFonts w:ascii="Arial" w:hAnsi="Arial" w:cs="Arial"/>
          <w:sz w:val="22"/>
          <w:szCs w:val="22"/>
        </w:rPr>
        <w:t xml:space="preserve">] y las oficinas de atención al cliente a nivel nacional, cuya información puedo consultar en </w:t>
      </w:r>
      <w:r w:rsidRPr="00FD3A45">
        <w:rPr>
          <w:rFonts w:ascii="Arial" w:hAnsi="Arial" w:cs="Arial"/>
          <w:sz w:val="22"/>
          <w:szCs w:val="22"/>
          <w:highlight w:val="lightGray"/>
        </w:rPr>
        <w:t>[incluir página web de la Entidad</w:t>
      </w:r>
      <w:r w:rsidRPr="00FD3A45">
        <w:rPr>
          <w:rFonts w:ascii="Arial" w:hAnsi="Arial" w:cs="Arial"/>
          <w:sz w:val="22"/>
          <w:szCs w:val="22"/>
        </w:rPr>
        <w:t>], disponibles de [</w:t>
      </w:r>
      <w:r w:rsidRPr="00FD3A45">
        <w:rPr>
          <w:rFonts w:ascii="Arial" w:hAnsi="Arial" w:cs="Arial"/>
          <w:sz w:val="22"/>
          <w:szCs w:val="22"/>
          <w:highlight w:val="lightGray"/>
        </w:rPr>
        <w:t>lunes a viernes de 8:00 am a 6:00 p.m</w:t>
      </w:r>
      <w:r w:rsidRPr="00FD3A45">
        <w:rPr>
          <w:rFonts w:ascii="Arial" w:hAnsi="Arial" w:cs="Arial"/>
          <w:sz w:val="22"/>
          <w:szCs w:val="22"/>
        </w:rPr>
        <w:t>].</w:t>
      </w:r>
    </w:p>
    <w:p w:rsidR="00B96957" w:rsidRPr="00FD3A45" w:rsidRDefault="00B96957" w:rsidP="00B96957">
      <w:pPr>
        <w:jc w:val="both"/>
        <w:rPr>
          <w:rFonts w:ascii="Arial" w:hAnsi="Arial" w:cs="Arial"/>
          <w:sz w:val="22"/>
          <w:szCs w:val="22"/>
        </w:rPr>
      </w:pPr>
      <w:r w:rsidRPr="00FD3A45">
        <w:rPr>
          <w:rFonts w:ascii="Arial" w:hAnsi="Arial" w:cs="Arial"/>
          <w:sz w:val="22"/>
          <w:szCs w:val="22"/>
        </w:rPr>
        <w:t xml:space="preserve">Por todo lo anterior, he otorgado mi consentimiento a </w:t>
      </w:r>
      <w:r w:rsidRPr="00FD3A45">
        <w:rPr>
          <w:rFonts w:ascii="Arial" w:hAnsi="Arial" w:cs="Arial"/>
          <w:sz w:val="22"/>
          <w:szCs w:val="22"/>
          <w:highlight w:val="lightGray"/>
        </w:rPr>
        <w:t>[Incluir nombre de la Entidad</w:t>
      </w:r>
      <w:r w:rsidRPr="00FD3A45">
        <w:rPr>
          <w:rFonts w:ascii="Arial" w:hAnsi="Arial" w:cs="Arial"/>
          <w:sz w:val="22"/>
          <w:szCs w:val="22"/>
        </w:rPr>
        <w:t xml:space="preserve">] para que trate mi información personal de acuerdo con la Política de Tratamiento de Datos Personales dispuesta en </w:t>
      </w:r>
      <w:r w:rsidRPr="00FD3A45">
        <w:rPr>
          <w:rFonts w:ascii="Arial" w:hAnsi="Arial" w:cs="Arial"/>
          <w:sz w:val="22"/>
          <w:szCs w:val="22"/>
          <w:highlight w:val="lightGray"/>
        </w:rPr>
        <w:t>[Incluir el link en donde se encuentra la Política de Tratamiento de Datos Personales]</w:t>
      </w:r>
      <w:r w:rsidRPr="00FD3A45">
        <w:rPr>
          <w:rFonts w:ascii="Arial" w:hAnsi="Arial" w:cs="Arial"/>
          <w:sz w:val="22"/>
          <w:szCs w:val="22"/>
        </w:rPr>
        <w:t xml:space="preserve"> y que me dio a conocer antes de recolectar mis datos personales. </w:t>
      </w:r>
    </w:p>
    <w:p w:rsidR="00B96957" w:rsidRPr="00FD3A45" w:rsidRDefault="00B96957" w:rsidP="00B96957">
      <w:pPr>
        <w:jc w:val="both"/>
        <w:rPr>
          <w:rFonts w:ascii="Arial" w:hAnsi="Arial" w:cs="Arial"/>
          <w:sz w:val="22"/>
          <w:szCs w:val="22"/>
        </w:rPr>
      </w:pPr>
      <w:r w:rsidRPr="00FD3A45">
        <w:rPr>
          <w:rFonts w:ascii="Arial" w:hAnsi="Arial" w:cs="Arial"/>
          <w:sz w:val="22"/>
          <w:szCs w:val="22"/>
        </w:rPr>
        <w:t>Manifiesto que la presente autorización me fue solicitada y puesta de presente antes de entregar mis datos y que la suscribo de forma libre y voluntaria una vez leída en su totalidad.</w:t>
      </w:r>
    </w:p>
    <w:p w:rsidR="00B96957" w:rsidRPr="00FD3A45" w:rsidRDefault="00B96957" w:rsidP="00B96957">
      <w:pPr>
        <w:jc w:val="both"/>
        <w:rPr>
          <w:rFonts w:ascii="Arial" w:hAnsi="Arial" w:cs="Arial"/>
          <w:sz w:val="22"/>
          <w:szCs w:val="22"/>
        </w:rPr>
      </w:pPr>
    </w:p>
    <w:p w:rsidR="00B96957" w:rsidRPr="00FD3A45" w:rsidRDefault="00B96957" w:rsidP="00B96957">
      <w:pPr>
        <w:jc w:val="both"/>
        <w:rPr>
          <w:rFonts w:ascii="Arial" w:hAnsi="Arial" w:cs="Arial"/>
          <w:sz w:val="22"/>
          <w:szCs w:val="22"/>
        </w:rPr>
      </w:pPr>
      <w:r w:rsidRPr="00FD3A45">
        <w:rPr>
          <w:rFonts w:ascii="Arial" w:hAnsi="Arial" w:cs="Arial"/>
          <w:b/>
          <w:bCs/>
          <w:sz w:val="22"/>
          <w:szCs w:val="22"/>
        </w:rPr>
        <w:t>Nombre</w:t>
      </w:r>
      <w:r w:rsidRPr="00FD3A45">
        <w:rPr>
          <w:rFonts w:ascii="Arial" w:hAnsi="Arial" w:cs="Arial"/>
          <w:sz w:val="22"/>
          <w:szCs w:val="22"/>
        </w:rPr>
        <w:t xml:space="preserve">: </w:t>
      </w:r>
      <w:r w:rsidRPr="00FD3A45">
        <w:rPr>
          <w:rFonts w:ascii="Arial" w:hAnsi="Arial" w:cs="Arial"/>
          <w:sz w:val="22"/>
          <w:szCs w:val="22"/>
          <w:highlight w:val="lightGray"/>
        </w:rPr>
        <w:t>[Incluir nombre del titular de la autorización datos sensibles para la autorización de datos</w:t>
      </w:r>
      <w:r w:rsidRPr="00FD3A45">
        <w:rPr>
          <w:rFonts w:ascii="Arial" w:hAnsi="Arial" w:cs="Arial"/>
          <w:sz w:val="22"/>
          <w:szCs w:val="22"/>
        </w:rPr>
        <w:t>]</w:t>
      </w:r>
    </w:p>
    <w:p w:rsidR="00B96957" w:rsidRPr="00FD3A45" w:rsidRDefault="00B96957" w:rsidP="00B96957">
      <w:pPr>
        <w:jc w:val="both"/>
        <w:rPr>
          <w:rFonts w:ascii="Arial" w:hAnsi="Arial" w:cs="Arial"/>
          <w:sz w:val="22"/>
          <w:szCs w:val="22"/>
        </w:rPr>
      </w:pPr>
      <w:r w:rsidRPr="00FD3A45">
        <w:rPr>
          <w:rFonts w:ascii="Arial" w:hAnsi="Arial" w:cs="Arial"/>
          <w:b/>
          <w:bCs/>
          <w:sz w:val="22"/>
          <w:szCs w:val="22"/>
        </w:rPr>
        <w:t>Firma</w:t>
      </w:r>
      <w:r w:rsidRPr="00FD3A45">
        <w:rPr>
          <w:rFonts w:ascii="Arial" w:hAnsi="Arial" w:cs="Arial"/>
          <w:sz w:val="22"/>
          <w:szCs w:val="22"/>
        </w:rPr>
        <w:t>: [</w:t>
      </w:r>
      <w:r w:rsidRPr="00FD3A45">
        <w:rPr>
          <w:rFonts w:ascii="Arial" w:hAnsi="Arial" w:cs="Arial"/>
          <w:sz w:val="22"/>
          <w:szCs w:val="22"/>
          <w:highlight w:val="lightGray"/>
        </w:rPr>
        <w:t>Incluir firma del titular</w:t>
      </w:r>
      <w:r w:rsidRPr="00FD3A45">
        <w:rPr>
          <w:rFonts w:ascii="Arial" w:hAnsi="Arial" w:cs="Arial"/>
          <w:sz w:val="22"/>
          <w:szCs w:val="22"/>
        </w:rPr>
        <w:t>]</w:t>
      </w:r>
    </w:p>
    <w:p w:rsidR="00B96957" w:rsidRPr="00FD3A45" w:rsidRDefault="00B96957" w:rsidP="00B96957">
      <w:pPr>
        <w:jc w:val="both"/>
        <w:rPr>
          <w:rFonts w:ascii="Arial" w:hAnsi="Arial" w:cs="Arial"/>
          <w:sz w:val="22"/>
          <w:szCs w:val="22"/>
        </w:rPr>
      </w:pPr>
      <w:r w:rsidRPr="00FD3A45">
        <w:rPr>
          <w:rFonts w:ascii="Arial" w:hAnsi="Arial" w:cs="Arial"/>
          <w:b/>
          <w:bCs/>
          <w:sz w:val="22"/>
          <w:szCs w:val="22"/>
        </w:rPr>
        <w:t>Identificación</w:t>
      </w:r>
      <w:r w:rsidRPr="00FD3A45">
        <w:rPr>
          <w:rFonts w:ascii="Arial" w:hAnsi="Arial" w:cs="Arial"/>
          <w:sz w:val="22"/>
          <w:szCs w:val="22"/>
        </w:rPr>
        <w:t xml:space="preserve">: </w:t>
      </w:r>
      <w:r w:rsidRPr="00FD3A45">
        <w:rPr>
          <w:rFonts w:ascii="Arial" w:hAnsi="Arial" w:cs="Arial"/>
          <w:sz w:val="22"/>
          <w:szCs w:val="22"/>
          <w:highlight w:val="lightGray"/>
        </w:rPr>
        <w:t>[Incluir número de identificación del titular de datos sensibles]</w:t>
      </w:r>
    </w:p>
    <w:p w:rsidR="00B96957" w:rsidRPr="00FD3A45" w:rsidRDefault="00B96957" w:rsidP="00B96957">
      <w:pPr>
        <w:jc w:val="both"/>
        <w:rPr>
          <w:rFonts w:ascii="Arial" w:hAnsi="Arial" w:cs="Arial"/>
          <w:sz w:val="22"/>
          <w:szCs w:val="22"/>
        </w:rPr>
      </w:pPr>
      <w:r w:rsidRPr="00FD3A45">
        <w:rPr>
          <w:rFonts w:ascii="Arial" w:hAnsi="Arial" w:cs="Arial"/>
          <w:b/>
          <w:bCs/>
          <w:sz w:val="22"/>
          <w:szCs w:val="22"/>
        </w:rPr>
        <w:t>Fecha:</w:t>
      </w:r>
      <w:r w:rsidRPr="00FD3A45">
        <w:rPr>
          <w:rFonts w:ascii="Arial" w:hAnsi="Arial" w:cs="Arial"/>
          <w:sz w:val="22"/>
          <w:szCs w:val="22"/>
        </w:rPr>
        <w:t xml:space="preserve"> [</w:t>
      </w:r>
      <w:r w:rsidRPr="00FD3A45">
        <w:rPr>
          <w:rFonts w:ascii="Arial" w:hAnsi="Arial" w:cs="Arial"/>
          <w:sz w:val="22"/>
          <w:szCs w:val="22"/>
          <w:highlight w:val="lightGray"/>
        </w:rPr>
        <w:t>Fecha en que se puso de presente la autorización y entregó sus datos]</w:t>
      </w:r>
    </w:p>
    <w:bookmarkEnd w:id="4"/>
    <w:p w:rsidR="00B96957" w:rsidRPr="00FD3A45" w:rsidRDefault="00B96957" w:rsidP="00B96957">
      <w:pPr>
        <w:tabs>
          <w:tab w:val="left" w:pos="1352"/>
        </w:tabs>
        <w:jc w:val="both"/>
        <w:rPr>
          <w:rFonts w:ascii="Arial" w:hAnsi="Arial" w:cs="Arial"/>
          <w:sz w:val="22"/>
          <w:szCs w:val="22"/>
        </w:rPr>
      </w:pPr>
    </w:p>
    <w:p w:rsidR="00CA3892" w:rsidRPr="00FD3A45" w:rsidRDefault="00CA3892" w:rsidP="008D5063">
      <w:pPr>
        <w:shd w:val="clear" w:color="auto" w:fill="FFFFFF" w:themeFill="background1"/>
        <w:jc w:val="both"/>
        <w:rPr>
          <w:rFonts w:ascii="Arial" w:hAnsi="Arial" w:cs="Arial"/>
          <w:bCs/>
          <w:sz w:val="22"/>
          <w:szCs w:val="22"/>
        </w:rPr>
      </w:pPr>
    </w:p>
    <w:p w:rsidR="00F82DE8" w:rsidRDefault="00000000">
      <w:r>
        <w:br w:type="page"/>
      </w:r>
    </w:p>
    <w:p w:rsidR="00857C2C" w:rsidRDefault="00857C2C" w:rsidP="005619BD">
      <w:pPr>
        <w:jc w:val="center"/>
        <w:rPr>
          <w:rFonts w:ascii="Arial Narrow" w:eastAsia="Arial Narrow" w:hAnsi="Arial Narrow" w:cs="Arial Narrow"/>
          <w:b/>
        </w:rPr>
      </w:pPr>
      <w:r w:rsidRPr="005D477C">
        <w:rPr>
          <w:rFonts w:ascii="Arial" w:hAnsi="Arial" w:cs="Arial"/>
          <w:b/>
          <w:color w:val="000000"/>
          <w:sz w:val="28"/>
          <w:szCs w:val="28"/>
          <w:lang w:eastAsia="es-CO"/>
        </w:rPr>
        <w:lastRenderedPageBreak/>
        <w:t>COMPROMISO DE CONFIDENCIALIDAD DE INFORMACIÓN</w:t>
      </w:r>
    </w:p>
    <w:p w:rsidR="00857C2C" w:rsidRDefault="00857C2C" w:rsidP="005619BD">
      <w:pPr>
        <w:jc w:val="center"/>
        <w:rPr>
          <w:rFonts w:ascii="Arial Narrow" w:eastAsia="Arial Narrow" w:hAnsi="Arial Narrow" w:cs="Arial Narrow"/>
          <w:b/>
        </w:rPr>
      </w:pPr>
    </w:p>
    <w:p w:rsidR="00B45DEF" w:rsidRDefault="00000000" w:rsidP="005619BD">
      <w:pPr>
        <w:jc w:val="center"/>
        <w:rPr>
          <w:rFonts w:ascii="Arial Narrow" w:eastAsia="Arial Narrow" w:hAnsi="Arial Narrow" w:cs="Arial Narrow"/>
          <w:b/>
        </w:rPr>
      </w:pPr>
      <w:r w:rsidRPr="00C70670">
        <w:rPr>
          <w:rFonts w:ascii="Arial Narrow" w:eastAsia="Arial Narrow" w:hAnsi="Arial Narrow" w:cs="Arial Narrow"/>
          <w:b/>
        </w:rPr>
        <w:t>CONSIDERACIONES:</w:t>
      </w:r>
    </w:p>
    <w:p w:rsidR="00B45DEF" w:rsidRPr="00C70670" w:rsidRDefault="00B45DEF" w:rsidP="005619BD">
      <w:pPr>
        <w:jc w:val="center"/>
        <w:rPr>
          <w:rFonts w:ascii="Arial Narrow" w:eastAsia="Arial Narrow" w:hAnsi="Arial Narrow" w:cs="Arial Narrow"/>
          <w:b/>
        </w:rPr>
      </w:pPr>
    </w:p>
    <w:p w:rsidR="00B45DEF" w:rsidRPr="009E38AB" w:rsidRDefault="00000000"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rPr>
      </w:pPr>
      <w:r w:rsidRPr="00C70670">
        <w:rPr>
          <w:rFonts w:ascii="Arial Narrow" w:eastAsia="Arial Narrow" w:hAnsi="Arial Narrow" w:cs="Arial Narrow"/>
        </w:rPr>
        <w:t xml:space="preserve">De acuerdo con el literal h) del </w:t>
      </w:r>
      <w:r w:rsidRPr="00D477E6">
        <w:rPr>
          <w:rFonts w:ascii="Arial Narrow" w:eastAsia="Arial Narrow" w:hAnsi="Arial Narrow" w:cs="Arial Narrow"/>
        </w:rPr>
        <w:t xml:space="preserve">artículo 4 de la Ley 1581 de 2012 </w:t>
      </w:r>
      <w:r w:rsidRPr="009E38AB">
        <w:rPr>
          <w:rStyle w:val="Textoennegrita"/>
          <w:rFonts w:ascii="Arial Narrow" w:hAnsi="Arial Narrow" w:cs="Arial"/>
          <w:b w:val="0"/>
          <w:color w:val="333333"/>
          <w:shd w:val="clear" w:color="auto" w:fill="FFFFFF"/>
        </w:rPr>
        <w:t>Por la cual se dictan disposiciones generales para la protección de datos personales</w:t>
      </w:r>
      <w:r w:rsidRPr="00D477E6">
        <w:rPr>
          <w:rFonts w:ascii="Arial Narrow" w:eastAsia="Arial Narrow" w:hAnsi="Arial Narrow" w:cs="Arial Narrow"/>
        </w:rPr>
        <w:t>: “Todas las personas que intervengan en el Tratamiento de datos personales que no tengan la naturaleza de públicos están obligadas a garantizar la reserva de la información, inclusive después de finalizada su relación con alguna de las labores que comprende el Tratamiento, pudiendo sólo realizar suministro o comunicación de datos personales cuando ello corresponda al desarrollo de las actividades autorizadas en la presente ley y en los términos de la misma”.</w:t>
      </w:r>
    </w:p>
    <w:p w:rsidR="00B45DEF" w:rsidRPr="009E38AB" w:rsidRDefault="00B45DEF"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rPr>
      </w:pPr>
    </w:p>
    <w:p w:rsidR="00B45DEF" w:rsidRPr="00D477E6" w:rsidRDefault="00000000"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rPr>
      </w:pPr>
      <w:r w:rsidRPr="00D477E6">
        <w:rPr>
          <w:rFonts w:ascii="Arial Narrow" w:eastAsia="Arial Narrow" w:hAnsi="Arial Narrow" w:cs="Arial Narrow"/>
        </w:rPr>
        <w:t xml:space="preserve">El Título III de la Ley 1712 de </w:t>
      </w:r>
      <w:r w:rsidRPr="00D477E6">
        <w:rPr>
          <w:rFonts w:ascii="Arial Narrow" w:eastAsia="Arial Narrow" w:hAnsi="Arial Narrow" w:cs="Arial"/>
        </w:rPr>
        <w:t xml:space="preserve">2014 </w:t>
      </w:r>
      <w:r w:rsidRPr="009E38AB">
        <w:rPr>
          <w:rStyle w:val="Textoennegrita"/>
          <w:rFonts w:ascii="Arial Narrow" w:hAnsi="Arial Narrow" w:cs="Arial"/>
          <w:b w:val="0"/>
          <w:color w:val="333333"/>
          <w:shd w:val="clear" w:color="auto" w:fill="FFFFFF"/>
        </w:rPr>
        <w:t xml:space="preserve">Por medio de la cual se crea la Ley de Transparencia y del Derecho de Acceso a la Información Pública Nacional y se dictan otras disposiciones, </w:t>
      </w:r>
      <w:r w:rsidRPr="00D477E6">
        <w:rPr>
          <w:rFonts w:ascii="Arial Narrow" w:eastAsia="Arial Narrow" w:hAnsi="Arial Narrow" w:cs="Arial Narrow"/>
        </w:rPr>
        <w:t>contiene disposiciones orientadas a regular excepciones al acceso a la información, tales como información exceptuada por daño de derechos a personas naturales o jurídicas, el deber de contar con índice de información clasificada y reservada por parte de los sujetos obligados y las condiciones para la divulgación parcial de la información, entre otras.</w:t>
      </w:r>
    </w:p>
    <w:p w:rsidR="00B45DEF" w:rsidRPr="00D477E6" w:rsidRDefault="00B45DEF"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rPr>
      </w:pPr>
    </w:p>
    <w:p w:rsidR="00B45DEF" w:rsidRPr="00D477E6" w:rsidRDefault="00000000"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rPr>
      </w:pPr>
      <w:r w:rsidRPr="00D477E6">
        <w:rPr>
          <w:rFonts w:ascii="Arial Narrow" w:eastAsia="Arial Narrow" w:hAnsi="Arial Narrow" w:cs="Arial Narrow"/>
        </w:rPr>
        <w:t xml:space="preserve">El literal f) del artículo 23 del Título IV ibidem, faculta al Ministerio Público para </w:t>
      </w:r>
      <w:r w:rsidRPr="009E38AB">
        <w:rPr>
          <w:rFonts w:ascii="Arial Narrow" w:eastAsia="Arial Narrow" w:hAnsi="Arial Narrow" w:cs="Arial Narrow"/>
        </w:rPr>
        <w:t xml:space="preserve">“(…) </w:t>
      </w:r>
      <w:r w:rsidRPr="009E38AB">
        <w:rPr>
          <w:rFonts w:ascii="Arial Narrow" w:hAnsi="Arial Narrow" w:cs="Arial"/>
          <w:color w:val="333333"/>
          <w:shd w:val="clear" w:color="auto" w:fill="FFFFFF"/>
        </w:rPr>
        <w:t>Decidir disciplinariamente, en los casos de ejercicio de poder preferente, los casos de faltas o mala conducta derivada del derecho de acceso a la información</w:t>
      </w:r>
      <w:r w:rsidRPr="009E38AB" w:rsidDel="00A332DF">
        <w:rPr>
          <w:rFonts w:ascii="Arial Narrow" w:eastAsia="Arial Narrow" w:hAnsi="Arial Narrow" w:cs="Arial"/>
        </w:rPr>
        <w:t xml:space="preserve"> </w:t>
      </w:r>
      <w:r w:rsidRPr="00D477E6">
        <w:rPr>
          <w:rFonts w:ascii="Arial Narrow" w:eastAsia="Arial Narrow" w:hAnsi="Arial Narrow" w:cs="Arial Narrow"/>
        </w:rPr>
        <w:t>(…)”.</w:t>
      </w:r>
    </w:p>
    <w:p w:rsidR="00B45DEF" w:rsidRDefault="00B45DEF"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iCs/>
        </w:rPr>
      </w:pPr>
    </w:p>
    <w:p w:rsidR="00B45DEF" w:rsidRDefault="00000000"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iCs/>
        </w:rPr>
      </w:pPr>
      <w:r>
        <w:rPr>
          <w:rFonts w:ascii="Arial Narrow" w:eastAsia="Arial Narrow" w:hAnsi="Arial Narrow" w:cs="Arial Narrow"/>
          <w:iCs/>
        </w:rPr>
        <w:t>Conforme a lo anterior y a continuación, se establecen los elementos del compromiso de confidencialidad de la información de la Corporación Autónoma Regional del Atlántico - CRA.</w:t>
      </w:r>
    </w:p>
    <w:p w:rsidR="00B45DEF" w:rsidRDefault="00B45DEF"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iCs/>
        </w:rPr>
      </w:pPr>
    </w:p>
    <w:p w:rsidR="00B45DEF" w:rsidRDefault="00000000" w:rsidP="009E38A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center"/>
        <w:rPr>
          <w:rFonts w:ascii="Arial Narrow" w:eastAsia="Arial Narrow" w:hAnsi="Arial Narrow" w:cs="Arial Narrow"/>
          <w:b/>
          <w:bCs/>
          <w:iCs/>
        </w:rPr>
      </w:pPr>
      <w:r w:rsidRPr="009E38AB">
        <w:rPr>
          <w:rFonts w:ascii="Arial Narrow" w:eastAsia="Arial Narrow" w:hAnsi="Arial Narrow" w:cs="Arial Narrow"/>
          <w:b/>
          <w:bCs/>
          <w:iCs/>
        </w:rPr>
        <w:t>ELEMENTOS DEL COMPROMISO</w:t>
      </w:r>
      <w:r>
        <w:rPr>
          <w:rFonts w:ascii="Arial Narrow" w:eastAsia="Arial Narrow" w:hAnsi="Arial Narrow" w:cs="Arial Narrow"/>
          <w:b/>
          <w:bCs/>
          <w:iCs/>
        </w:rPr>
        <w:t>:</w:t>
      </w:r>
    </w:p>
    <w:p w:rsidR="00B45DEF" w:rsidRDefault="00B45DEF"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b/>
          <w:bCs/>
          <w:iCs/>
        </w:rPr>
      </w:pPr>
    </w:p>
    <w:p w:rsidR="00B45DEF" w:rsidRPr="00C70670" w:rsidRDefault="00000000" w:rsidP="008D463B">
      <w:pPr>
        <w:jc w:val="both"/>
        <w:rPr>
          <w:rFonts w:ascii="Arial Narrow" w:eastAsia="Arial Narrow" w:hAnsi="Arial Narrow" w:cs="Arial Narrow"/>
        </w:rPr>
      </w:pPr>
      <w:r w:rsidRPr="00C70670">
        <w:rPr>
          <w:rFonts w:ascii="Arial Narrow" w:eastAsia="Arial Narrow" w:hAnsi="Arial Narrow" w:cs="Arial Narrow"/>
          <w:b/>
          <w:bCs/>
        </w:rPr>
        <w:t xml:space="preserve">PRIMERO. </w:t>
      </w:r>
      <w:r w:rsidRPr="009E38AB">
        <w:rPr>
          <w:rFonts w:ascii="Arial Narrow" w:eastAsia="Arial Narrow" w:hAnsi="Arial Narrow" w:cs="Arial Narrow"/>
          <w:b/>
          <w:i/>
          <w:iCs/>
        </w:rPr>
        <w:t>OBJETO DE LA CONFIDENCIALIDAD</w:t>
      </w:r>
      <w:r w:rsidRPr="00C70670">
        <w:rPr>
          <w:rFonts w:ascii="Arial Narrow" w:eastAsia="Arial Narrow" w:hAnsi="Arial Narrow" w:cs="Arial Narrow"/>
          <w:b/>
        </w:rPr>
        <w:t>:</w:t>
      </w:r>
      <w:r w:rsidRPr="00C70670">
        <w:rPr>
          <w:rFonts w:ascii="Arial Narrow" w:eastAsia="Arial Narrow" w:hAnsi="Arial Narrow" w:cs="Arial Narrow"/>
        </w:rPr>
        <w:t xml:space="preserve"> El presente compromiso de confidencialidad, tiene por objeto señalar y especificar las políticas de confidencialidad que debe cumplir </w:t>
      </w:r>
      <w:r w:rsidRPr="00C70670">
        <w:rPr>
          <w:rFonts w:ascii="Arial Narrow" w:eastAsia="Arial Narrow" w:hAnsi="Arial Narrow" w:cs="Arial Narrow"/>
          <w:b/>
        </w:rPr>
        <w:t xml:space="preserve">EL </w:t>
      </w:r>
      <w:r>
        <w:rPr>
          <w:rFonts w:ascii="Arial Narrow" w:eastAsia="Arial Narrow" w:hAnsi="Arial Narrow" w:cs="Arial Narrow"/>
          <w:b/>
        </w:rPr>
        <w:t>FUNCIONARIO/</w:t>
      </w:r>
      <w:r w:rsidRPr="00C70670">
        <w:rPr>
          <w:rFonts w:ascii="Arial Narrow" w:eastAsia="Arial Narrow" w:hAnsi="Arial Narrow" w:cs="Arial Narrow"/>
          <w:b/>
        </w:rPr>
        <w:t>CONTRATISTA</w:t>
      </w:r>
      <w:r w:rsidRPr="00C70670">
        <w:rPr>
          <w:rFonts w:ascii="Arial Narrow" w:eastAsia="Arial Narrow" w:hAnsi="Arial Narrow" w:cs="Arial Narrow"/>
        </w:rPr>
        <w:t>, respecto del acceso, consulta y uso de la información que produce</w:t>
      </w:r>
      <w:r>
        <w:rPr>
          <w:rFonts w:ascii="Arial Narrow" w:eastAsia="Arial Narrow" w:hAnsi="Arial Narrow" w:cs="Arial Narrow"/>
        </w:rPr>
        <w:t>, conoce</w:t>
      </w:r>
      <w:r w:rsidRPr="00C70670">
        <w:rPr>
          <w:rFonts w:ascii="Arial Narrow" w:eastAsia="Arial Narrow" w:hAnsi="Arial Narrow" w:cs="Arial Narrow"/>
        </w:rPr>
        <w:t xml:space="preserve"> y</w:t>
      </w:r>
      <w:r>
        <w:rPr>
          <w:rFonts w:ascii="Arial Narrow" w:eastAsia="Arial Narrow" w:hAnsi="Arial Narrow" w:cs="Arial Narrow"/>
        </w:rPr>
        <w:t>/o</w:t>
      </w:r>
      <w:r w:rsidRPr="00C70670">
        <w:rPr>
          <w:rFonts w:ascii="Arial Narrow" w:eastAsia="Arial Narrow" w:hAnsi="Arial Narrow" w:cs="Arial Narrow"/>
        </w:rPr>
        <w:t xml:space="preserve"> administra</w:t>
      </w:r>
      <w:r>
        <w:rPr>
          <w:rFonts w:ascii="Arial Narrow" w:eastAsia="Arial Narrow" w:hAnsi="Arial Narrow" w:cs="Arial Narrow"/>
        </w:rPr>
        <w:t xml:space="preserve"> la </w:t>
      </w:r>
      <w:r w:rsidRPr="005D477C">
        <w:rPr>
          <w:rFonts w:ascii="Arial Narrow" w:eastAsia="Arial Narrow" w:hAnsi="Arial Narrow" w:cs="Arial Narrow"/>
          <w:b/>
          <w:bCs/>
        </w:rPr>
        <w:t>CORPORACIÓN</w:t>
      </w:r>
      <w:r w:rsidRPr="00C70670">
        <w:rPr>
          <w:rFonts w:ascii="Arial Narrow" w:eastAsia="Arial Narrow" w:hAnsi="Arial Narrow" w:cs="Arial Narrow"/>
          <w:b/>
        </w:rPr>
        <w:t xml:space="preserve">; </w:t>
      </w:r>
      <w:r w:rsidRPr="00C70670">
        <w:rPr>
          <w:rFonts w:ascii="Arial Narrow" w:eastAsia="Arial Narrow" w:hAnsi="Arial Narrow" w:cs="Arial Narrow"/>
        </w:rPr>
        <w:t xml:space="preserve">por lo tanto, quien suscribe el presente documento se obliga a no revelar, divulgar, exhibir, mostrar, hacer circular, compilar, sustraer, ofrecer, vender, intercambiar, captar, interceptar, modificar, recolectar, almacenar, o replicar la información dada a conocer por </w:t>
      </w:r>
      <w:r>
        <w:rPr>
          <w:rFonts w:ascii="Arial Narrow" w:eastAsia="Arial Narrow" w:hAnsi="Arial Narrow" w:cs="Arial Narrow"/>
        </w:rPr>
        <w:t xml:space="preserve">la </w:t>
      </w:r>
      <w:r w:rsidRPr="005D477C">
        <w:rPr>
          <w:rFonts w:ascii="Arial Narrow" w:eastAsia="Arial Narrow" w:hAnsi="Arial Narrow" w:cs="Arial Narrow"/>
          <w:b/>
          <w:bCs/>
        </w:rPr>
        <w:t>CORPORACIÓN</w:t>
      </w:r>
      <w:r w:rsidRPr="00C70670">
        <w:rPr>
          <w:rFonts w:ascii="Arial Narrow" w:eastAsia="Arial Narrow" w:hAnsi="Arial Narrow" w:cs="Arial Narrow"/>
        </w:rPr>
        <w:t>, aún después de finalizad</w:t>
      </w:r>
      <w:r>
        <w:rPr>
          <w:rFonts w:ascii="Arial Narrow" w:eastAsia="Arial Narrow" w:hAnsi="Arial Narrow" w:cs="Arial Narrow"/>
        </w:rPr>
        <w:t>a</w:t>
      </w:r>
      <w:r w:rsidRPr="00C70670">
        <w:rPr>
          <w:rFonts w:ascii="Arial Narrow" w:eastAsia="Arial Narrow" w:hAnsi="Arial Narrow" w:cs="Arial Narrow"/>
        </w:rPr>
        <w:t xml:space="preserve"> </w:t>
      </w:r>
      <w:r>
        <w:rPr>
          <w:rFonts w:ascii="Arial Narrow" w:eastAsia="Arial Narrow" w:hAnsi="Arial Narrow" w:cs="Arial Narrow"/>
        </w:rPr>
        <w:t>su vinculación</w:t>
      </w:r>
      <w:r w:rsidRPr="00C70670">
        <w:rPr>
          <w:rFonts w:ascii="Arial Narrow" w:eastAsia="Arial Narrow" w:hAnsi="Arial Narrow" w:cs="Arial Narrow"/>
        </w:rPr>
        <w:t xml:space="preserve">. </w:t>
      </w:r>
    </w:p>
    <w:p w:rsidR="00B45DEF" w:rsidRPr="00C70670" w:rsidRDefault="00B45DEF" w:rsidP="008D463B">
      <w:pPr>
        <w:jc w:val="both"/>
        <w:rPr>
          <w:rFonts w:ascii="Arial Narrow" w:eastAsia="Arial Narrow" w:hAnsi="Arial Narrow" w:cs="Arial Narrow"/>
        </w:rPr>
      </w:pPr>
    </w:p>
    <w:p w:rsidR="00B45DEF" w:rsidRDefault="00000000" w:rsidP="008D463B">
      <w:pPr>
        <w:jc w:val="both"/>
        <w:rPr>
          <w:rFonts w:ascii="Arial Narrow" w:eastAsia="Arial Narrow" w:hAnsi="Arial Narrow" w:cs="Arial Narrow"/>
        </w:rPr>
      </w:pPr>
      <w:r w:rsidRPr="00C70670">
        <w:rPr>
          <w:rFonts w:ascii="Arial Narrow" w:eastAsia="Arial Narrow" w:hAnsi="Arial Narrow" w:cs="Arial Narrow"/>
        </w:rPr>
        <w:t xml:space="preserve">La violación </w:t>
      </w:r>
      <w:r>
        <w:rPr>
          <w:rFonts w:ascii="Arial Narrow" w:eastAsia="Arial Narrow" w:hAnsi="Arial Narrow" w:cs="Arial Narrow"/>
        </w:rPr>
        <w:t>de</w:t>
      </w:r>
      <w:r w:rsidRPr="00C70670">
        <w:rPr>
          <w:rFonts w:ascii="Arial Narrow" w:eastAsia="Arial Narrow" w:hAnsi="Arial Narrow" w:cs="Arial Narrow"/>
        </w:rPr>
        <w:t xml:space="preserve"> lo contenido en el presente compromiso por parte del </w:t>
      </w:r>
      <w:r w:rsidRPr="00943284">
        <w:rPr>
          <w:rFonts w:ascii="Arial Narrow" w:eastAsia="Arial Narrow" w:hAnsi="Arial Narrow" w:cs="Arial Narrow"/>
          <w:b/>
          <w:bCs/>
        </w:rPr>
        <w:t>FUNCIONARIO/</w:t>
      </w:r>
      <w:r w:rsidRPr="00C70670">
        <w:rPr>
          <w:rFonts w:ascii="Arial Narrow" w:eastAsia="Arial Narrow" w:hAnsi="Arial Narrow" w:cs="Arial Narrow"/>
          <w:b/>
          <w:bCs/>
        </w:rPr>
        <w:t>CONTRATISTA</w:t>
      </w:r>
      <w:r w:rsidRPr="00C70670">
        <w:rPr>
          <w:rFonts w:ascii="Arial Narrow" w:eastAsia="Arial Narrow" w:hAnsi="Arial Narrow" w:cs="Arial Narrow"/>
          <w:b/>
        </w:rPr>
        <w:t xml:space="preserve"> </w:t>
      </w:r>
      <w:r w:rsidRPr="00C70670">
        <w:rPr>
          <w:rFonts w:ascii="Arial Narrow" w:eastAsia="Arial Narrow" w:hAnsi="Arial Narrow" w:cs="Arial Narrow"/>
        </w:rPr>
        <w:t>corresponde a un</w:t>
      </w:r>
      <w:r>
        <w:rPr>
          <w:rFonts w:ascii="Arial Narrow" w:eastAsia="Arial Narrow" w:hAnsi="Arial Narrow" w:cs="Arial Narrow"/>
        </w:rPr>
        <w:t>a</w:t>
      </w:r>
      <w:r w:rsidRPr="00C70670">
        <w:rPr>
          <w:rFonts w:ascii="Arial Narrow" w:eastAsia="Arial Narrow" w:hAnsi="Arial Narrow" w:cs="Arial Narrow"/>
        </w:rPr>
        <w:t xml:space="preserve"> </w:t>
      </w:r>
      <w:r>
        <w:rPr>
          <w:rFonts w:ascii="Arial Narrow" w:eastAsia="Arial Narrow" w:hAnsi="Arial Narrow" w:cs="Arial Narrow"/>
        </w:rPr>
        <w:t xml:space="preserve">infracción disciplinaria o </w:t>
      </w:r>
      <w:r w:rsidRPr="00C70670">
        <w:rPr>
          <w:rFonts w:ascii="Arial Narrow" w:eastAsia="Arial Narrow" w:hAnsi="Arial Narrow" w:cs="Arial Narrow"/>
        </w:rPr>
        <w:t xml:space="preserve">incumplimiento del contrato y lo hará responsable de los daños y perjuicios directos que ocasione a </w:t>
      </w:r>
      <w:r>
        <w:rPr>
          <w:rFonts w:ascii="Arial Narrow" w:eastAsia="Arial Narrow" w:hAnsi="Arial Narrow" w:cs="Arial Narrow"/>
        </w:rPr>
        <w:t xml:space="preserve">la </w:t>
      </w:r>
      <w:r w:rsidRPr="005D477C">
        <w:rPr>
          <w:rFonts w:ascii="Arial Narrow" w:eastAsia="Arial Narrow" w:hAnsi="Arial Narrow" w:cs="Arial Narrow"/>
          <w:b/>
          <w:bCs/>
        </w:rPr>
        <w:t>CORPORACIÓN</w:t>
      </w:r>
      <w:r w:rsidRPr="00C70670">
        <w:rPr>
          <w:rFonts w:ascii="Arial Narrow" w:eastAsia="Arial Narrow" w:hAnsi="Arial Narrow" w:cs="Arial Narrow"/>
        </w:rPr>
        <w:t>, derivado de su conducta dolosa o de su culpa grave, enmarcados en la normativa vigente.</w:t>
      </w:r>
    </w:p>
    <w:p w:rsidR="00B45DEF" w:rsidRPr="00C70670" w:rsidRDefault="00B45DEF" w:rsidP="008D463B">
      <w:pPr>
        <w:jc w:val="both"/>
        <w:rPr>
          <w:rFonts w:ascii="Arial Narrow" w:eastAsia="Arial Narrow" w:hAnsi="Arial Narrow" w:cs="Arial Narrow"/>
        </w:rPr>
      </w:pPr>
    </w:p>
    <w:p w:rsidR="00B45DEF" w:rsidRPr="00C70670" w:rsidRDefault="00000000" w:rsidP="008D463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rPr>
      </w:pPr>
      <w:r w:rsidRPr="00C70670">
        <w:rPr>
          <w:rFonts w:ascii="Arial Narrow" w:eastAsia="Arial Narrow" w:hAnsi="Arial Narrow" w:cs="Arial Narrow"/>
          <w:b/>
          <w:bCs/>
        </w:rPr>
        <w:t xml:space="preserve">SEGUNDO. </w:t>
      </w:r>
      <w:r w:rsidRPr="009E38AB">
        <w:rPr>
          <w:rFonts w:ascii="Arial Narrow" w:eastAsia="Arial Narrow" w:hAnsi="Arial Narrow" w:cs="Arial Narrow"/>
          <w:b/>
          <w:i/>
          <w:iCs/>
        </w:rPr>
        <w:t>PROTECCIÓN DE INFORMACIÓN PERSONAL Y CONFIDENCIAL</w:t>
      </w:r>
      <w:r w:rsidRPr="00C70670">
        <w:rPr>
          <w:rFonts w:ascii="Arial Narrow" w:eastAsia="Arial Narrow" w:hAnsi="Arial Narrow" w:cs="Arial Narrow"/>
          <w:bCs/>
          <w:i/>
          <w:iCs/>
        </w:rPr>
        <w:t>:</w:t>
      </w:r>
      <w:r w:rsidRPr="00C70670">
        <w:rPr>
          <w:rFonts w:ascii="Arial Narrow" w:eastAsia="Arial Narrow" w:hAnsi="Arial Narrow" w:cs="Arial Narrow"/>
        </w:rPr>
        <w:t xml:space="preserve"> </w:t>
      </w:r>
      <w:r w:rsidRPr="00C70670">
        <w:rPr>
          <w:rFonts w:ascii="Arial Narrow" w:eastAsia="Arial Narrow" w:hAnsi="Arial Narrow" w:cs="Arial Narrow"/>
          <w:b/>
        </w:rPr>
        <w:t xml:space="preserve">EL </w:t>
      </w:r>
      <w:r>
        <w:rPr>
          <w:rFonts w:ascii="Arial Narrow" w:eastAsia="Arial Narrow" w:hAnsi="Arial Narrow" w:cs="Arial Narrow"/>
          <w:b/>
        </w:rPr>
        <w:t>FUNCIONARIO/</w:t>
      </w:r>
      <w:r w:rsidRPr="00C70670">
        <w:rPr>
          <w:rFonts w:ascii="Arial Narrow" w:eastAsia="Arial Narrow" w:hAnsi="Arial Narrow" w:cs="Arial Narrow"/>
          <w:b/>
        </w:rPr>
        <w:t xml:space="preserve">CONTRATISTA </w:t>
      </w:r>
      <w:r w:rsidRPr="00C70670">
        <w:rPr>
          <w:rFonts w:ascii="Arial Narrow" w:eastAsia="Arial Narrow" w:hAnsi="Arial Narrow" w:cs="Arial Narrow"/>
        </w:rPr>
        <w:t>como encargado del tratamiento de la información, dará aplicación a la</w:t>
      </w:r>
      <w:r>
        <w:rPr>
          <w:rFonts w:ascii="Arial Narrow" w:eastAsia="Arial Narrow" w:hAnsi="Arial Narrow" w:cs="Arial Narrow"/>
        </w:rPr>
        <w:t>s disposiciones contenidas en las</w:t>
      </w:r>
      <w:r w:rsidRPr="00C70670">
        <w:rPr>
          <w:rFonts w:ascii="Arial Narrow" w:eastAsia="Arial Narrow" w:hAnsi="Arial Narrow" w:cs="Arial Narrow"/>
        </w:rPr>
        <w:t xml:space="preserve"> Ley</w:t>
      </w:r>
      <w:r>
        <w:rPr>
          <w:rFonts w:ascii="Arial Narrow" w:eastAsia="Arial Narrow" w:hAnsi="Arial Narrow" w:cs="Arial Narrow"/>
        </w:rPr>
        <w:t>es</w:t>
      </w:r>
      <w:r w:rsidRPr="00C70670">
        <w:rPr>
          <w:rFonts w:ascii="Arial Narrow" w:eastAsia="Arial Narrow" w:hAnsi="Arial Narrow" w:cs="Arial Narrow"/>
        </w:rPr>
        <w:t xml:space="preserve"> 1581 de 2012</w:t>
      </w:r>
      <w:r>
        <w:rPr>
          <w:rFonts w:ascii="Arial Narrow" w:eastAsia="Arial Narrow" w:hAnsi="Arial Narrow" w:cs="Arial Narrow"/>
        </w:rPr>
        <w:t xml:space="preserve"> y</w:t>
      </w:r>
      <w:r w:rsidRPr="00C70670">
        <w:rPr>
          <w:rFonts w:ascii="Arial Narrow" w:eastAsia="Arial Narrow" w:hAnsi="Arial Narrow" w:cs="Arial Narrow"/>
        </w:rPr>
        <w:t xml:space="preserve"> 1712 de 2014,</w:t>
      </w:r>
      <w:r>
        <w:rPr>
          <w:rFonts w:ascii="Arial Narrow" w:eastAsia="Arial Narrow" w:hAnsi="Arial Narrow" w:cs="Arial Narrow"/>
        </w:rPr>
        <w:t xml:space="preserve"> así como en</w:t>
      </w:r>
      <w:r w:rsidRPr="00C70670">
        <w:rPr>
          <w:rFonts w:ascii="Arial Narrow" w:eastAsia="Arial Narrow" w:hAnsi="Arial Narrow" w:cs="Arial Narrow"/>
        </w:rPr>
        <w:t xml:space="preserve"> el capítulo 25 del Título 2 de la Parte 2 del Libro 2 del Decreto 1074 de 2015</w:t>
      </w:r>
      <w:r>
        <w:rPr>
          <w:rFonts w:ascii="Arial Narrow" w:eastAsia="Arial Narrow" w:hAnsi="Arial Narrow" w:cs="Arial Narrow"/>
        </w:rPr>
        <w:t xml:space="preserve"> y en</w:t>
      </w:r>
      <w:r w:rsidRPr="00C70670">
        <w:rPr>
          <w:rFonts w:ascii="Arial Narrow" w:eastAsia="Arial Narrow" w:hAnsi="Arial Narrow" w:cs="Arial Narrow"/>
        </w:rPr>
        <w:t xml:space="preserve"> la Política de Tratamiento de Datos Personales y la Política de Seguridad y Privacidad de la Información de</w:t>
      </w:r>
      <w:r w:rsidRPr="00943284">
        <w:rPr>
          <w:rFonts w:ascii="Arial Narrow" w:eastAsia="Arial Narrow" w:hAnsi="Arial Narrow" w:cs="Arial Narrow"/>
        </w:rPr>
        <w:t xml:space="preserve"> </w:t>
      </w:r>
      <w:r>
        <w:rPr>
          <w:rFonts w:ascii="Arial Narrow" w:eastAsia="Arial Narrow" w:hAnsi="Arial Narrow" w:cs="Arial Narrow"/>
        </w:rPr>
        <w:t xml:space="preserve">la </w:t>
      </w:r>
      <w:r w:rsidRPr="005D477C">
        <w:rPr>
          <w:rFonts w:ascii="Arial Narrow" w:eastAsia="Arial Narrow" w:hAnsi="Arial Narrow" w:cs="Arial Narrow"/>
          <w:b/>
          <w:bCs/>
        </w:rPr>
        <w:t>CORPORACIÓN</w:t>
      </w:r>
      <w:r>
        <w:rPr>
          <w:rFonts w:ascii="Arial Narrow" w:eastAsia="Arial Narrow" w:hAnsi="Arial Narrow" w:cs="Arial Narrow"/>
          <w:b/>
          <w:bCs/>
        </w:rPr>
        <w:t>,</w:t>
      </w:r>
      <w:r w:rsidRPr="00C70670">
        <w:rPr>
          <w:rFonts w:ascii="Arial Narrow" w:eastAsia="Arial Narrow" w:hAnsi="Arial Narrow" w:cs="Arial Narrow"/>
        </w:rPr>
        <w:t xml:space="preserve"> </w:t>
      </w:r>
      <w:r>
        <w:rPr>
          <w:rFonts w:ascii="Arial Narrow" w:eastAsia="Arial Narrow" w:hAnsi="Arial Narrow" w:cs="Arial Narrow"/>
        </w:rPr>
        <w:t>que</w:t>
      </w:r>
      <w:r w:rsidRPr="00C70670">
        <w:rPr>
          <w:rFonts w:ascii="Arial Narrow" w:eastAsia="Arial Narrow" w:hAnsi="Arial Narrow" w:cs="Arial Narrow"/>
        </w:rPr>
        <w:t xml:space="preserve"> se encuentran publicadas en la </w:t>
      </w:r>
      <w:r>
        <w:rPr>
          <w:rFonts w:ascii="Arial Narrow" w:eastAsia="Arial Narrow" w:hAnsi="Arial Narrow" w:cs="Arial Narrow"/>
        </w:rPr>
        <w:t xml:space="preserve">intranet corporativa: </w:t>
      </w:r>
      <w:hyperlink r:id="rId8" w:history="1">
        <w:r w:rsidR="00B45DEF" w:rsidRPr="004476F9">
          <w:t xml:space="preserve"> </w:t>
        </w:r>
        <w:r w:rsidR="00B45DEF" w:rsidRPr="004476F9">
          <w:rPr>
            <w:rStyle w:val="Hipervnculo"/>
            <w:rFonts w:ascii="Arial Narrow" w:eastAsia="Arial Narrow" w:hAnsi="Arial Narrow" w:cs="Arial Narrow"/>
            <w:color w:val="auto"/>
          </w:rPr>
          <w:t>intranet</w:t>
        </w:r>
        <w:r w:rsidR="00B45DEF" w:rsidRPr="00943284">
          <w:rPr>
            <w:rStyle w:val="Hipervnculo"/>
            <w:rFonts w:ascii="Arial Narrow" w:eastAsia="Arial Narrow" w:hAnsi="Arial Narrow" w:cs="Arial Narrow"/>
            <w:color w:val="auto"/>
          </w:rPr>
          <w:t>.crautonoma.gov.co/</w:t>
        </w:r>
      </w:hyperlink>
      <w:r w:rsidRPr="00943284">
        <w:rPr>
          <w:rFonts w:ascii="Arial Narrow" w:eastAsia="Arial Narrow" w:hAnsi="Arial Narrow" w:cs="Arial Narrow"/>
        </w:rPr>
        <w:t xml:space="preserve">. </w:t>
      </w:r>
    </w:p>
    <w:p w:rsidR="00B45DEF" w:rsidRPr="00C70670" w:rsidRDefault="00000000" w:rsidP="008D463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rPr>
      </w:pPr>
      <w:r w:rsidRPr="00C70670">
        <w:rPr>
          <w:rFonts w:ascii="Arial Narrow" w:eastAsia="Arial Narrow" w:hAnsi="Arial Narrow" w:cs="Arial Narrow"/>
        </w:rPr>
        <w:t xml:space="preserve"> </w:t>
      </w:r>
    </w:p>
    <w:p w:rsidR="00B45DEF" w:rsidRPr="009E38AB" w:rsidRDefault="00000000" w:rsidP="008D463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b/>
          <w:bCs/>
        </w:rPr>
      </w:pPr>
      <w:r w:rsidRPr="00C70670">
        <w:rPr>
          <w:rFonts w:ascii="Arial Narrow" w:eastAsia="Arial Narrow" w:hAnsi="Arial Narrow" w:cs="Arial Narrow"/>
          <w:b/>
          <w:bCs/>
        </w:rPr>
        <w:lastRenderedPageBreak/>
        <w:t xml:space="preserve">TERCERO. </w:t>
      </w:r>
      <w:r w:rsidRPr="009E38AB">
        <w:rPr>
          <w:rFonts w:ascii="Arial Narrow" w:eastAsia="Arial Narrow" w:hAnsi="Arial Narrow" w:cs="Arial Narrow"/>
          <w:b/>
          <w:bCs/>
          <w:i/>
          <w:iCs/>
        </w:rPr>
        <w:t>DESTINACIÓN</w:t>
      </w:r>
      <w:r w:rsidRPr="00C70670">
        <w:rPr>
          <w:rFonts w:ascii="Arial Narrow" w:eastAsia="Arial Narrow" w:hAnsi="Arial Narrow" w:cs="Arial Narrow"/>
        </w:rPr>
        <w:t xml:space="preserve">: La información que se obtenga </w:t>
      </w:r>
      <w:r>
        <w:rPr>
          <w:rFonts w:ascii="Arial Narrow" w:eastAsia="Arial Narrow" w:hAnsi="Arial Narrow" w:cs="Arial Narrow"/>
        </w:rPr>
        <w:t xml:space="preserve">o de la que se tenga conocimiento en la </w:t>
      </w:r>
      <w:r w:rsidRPr="005D477C">
        <w:rPr>
          <w:rFonts w:ascii="Arial Narrow" w:eastAsia="Arial Narrow" w:hAnsi="Arial Narrow" w:cs="Arial Narrow"/>
          <w:b/>
          <w:bCs/>
        </w:rPr>
        <w:t>CORPORACIÓN</w:t>
      </w:r>
      <w:r w:rsidRPr="00C70670">
        <w:rPr>
          <w:rFonts w:ascii="Arial Narrow" w:eastAsia="Arial Narrow" w:hAnsi="Arial Narrow" w:cs="Arial Narrow"/>
        </w:rPr>
        <w:t xml:space="preserve"> sólo podrá ser utilizada por </w:t>
      </w:r>
      <w:r w:rsidRPr="00C70670">
        <w:rPr>
          <w:rFonts w:ascii="Arial Narrow" w:eastAsia="Arial Narrow" w:hAnsi="Arial Narrow" w:cs="Arial Narrow"/>
          <w:b/>
          <w:bCs/>
        </w:rPr>
        <w:t xml:space="preserve">EL </w:t>
      </w:r>
      <w:r>
        <w:rPr>
          <w:rFonts w:ascii="Arial Narrow" w:eastAsia="Arial Narrow" w:hAnsi="Arial Narrow" w:cs="Arial Narrow"/>
          <w:b/>
          <w:bCs/>
        </w:rPr>
        <w:t>FUNCIONARIO/</w:t>
      </w:r>
      <w:r w:rsidRPr="00C70670">
        <w:rPr>
          <w:rFonts w:ascii="Arial Narrow" w:eastAsia="Arial Narrow" w:hAnsi="Arial Narrow" w:cs="Arial Narrow"/>
          <w:b/>
          <w:bCs/>
        </w:rPr>
        <w:t>CONTRATISTA</w:t>
      </w:r>
      <w:r w:rsidRPr="00C70670">
        <w:rPr>
          <w:rFonts w:ascii="Arial Narrow" w:eastAsia="Arial Narrow" w:hAnsi="Arial Narrow" w:cs="Arial Narrow"/>
        </w:rPr>
        <w:t xml:space="preserve"> para el desarrollo </w:t>
      </w:r>
      <w:r>
        <w:rPr>
          <w:rFonts w:ascii="Arial Narrow" w:eastAsia="Arial Narrow" w:hAnsi="Arial Narrow" w:cs="Arial Narrow"/>
        </w:rPr>
        <w:t>o</w:t>
      </w:r>
      <w:r w:rsidRPr="00C70670">
        <w:rPr>
          <w:rFonts w:ascii="Arial Narrow" w:eastAsia="Arial Narrow" w:hAnsi="Arial Narrow" w:cs="Arial Narrow"/>
        </w:rPr>
        <w:t xml:space="preserve"> ejecución de</w:t>
      </w:r>
      <w:r>
        <w:rPr>
          <w:rFonts w:ascii="Arial Narrow" w:eastAsia="Arial Narrow" w:hAnsi="Arial Narrow" w:cs="Arial Narrow"/>
        </w:rPr>
        <w:t xml:space="preserve"> sus funciones o de</w:t>
      </w:r>
      <w:r w:rsidRPr="00C70670">
        <w:rPr>
          <w:rFonts w:ascii="Arial Narrow" w:eastAsia="Arial Narrow" w:hAnsi="Arial Narrow" w:cs="Arial Narrow"/>
        </w:rPr>
        <w:t xml:space="preserve">l objeto del </w:t>
      </w:r>
      <w:r>
        <w:rPr>
          <w:rFonts w:ascii="Arial Narrow" w:eastAsia="Arial Narrow" w:hAnsi="Arial Narrow" w:cs="Arial Narrow"/>
        </w:rPr>
        <w:t xml:space="preserve">respectivo </w:t>
      </w:r>
      <w:r w:rsidRPr="00C70670">
        <w:rPr>
          <w:rFonts w:ascii="Arial Narrow" w:eastAsia="Arial Narrow" w:hAnsi="Arial Narrow" w:cs="Arial Narrow"/>
        </w:rPr>
        <w:t>contrato.</w:t>
      </w:r>
    </w:p>
    <w:p w:rsidR="00B45DEF" w:rsidRDefault="00B45DEF" w:rsidP="008D463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hAnsi="Arial Narrow" w:cs="Arial"/>
        </w:rPr>
      </w:pPr>
    </w:p>
    <w:p w:rsidR="00B45DEF" w:rsidRPr="00C70670" w:rsidRDefault="00B45DEF" w:rsidP="008D463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hAnsi="Arial Narrow" w:cs="Arial"/>
        </w:rPr>
      </w:pPr>
    </w:p>
    <w:p w:rsidR="00B45DEF" w:rsidRPr="00C70670" w:rsidRDefault="00000000" w:rsidP="008D463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hAnsi="Arial Narrow" w:cs="Arial"/>
        </w:rPr>
      </w:pPr>
      <w:r w:rsidRPr="00C70670">
        <w:rPr>
          <w:rFonts w:ascii="Arial Narrow" w:eastAsia="Arial Narrow" w:hAnsi="Arial Narrow" w:cs="Arial Narrow"/>
          <w:b/>
          <w:bCs/>
        </w:rPr>
        <w:t xml:space="preserve">CUARTO. </w:t>
      </w:r>
      <w:r w:rsidRPr="009E38AB">
        <w:rPr>
          <w:rFonts w:ascii="Arial Narrow" w:eastAsia="Arial Narrow" w:hAnsi="Arial Narrow" w:cs="Arial Narrow"/>
          <w:b/>
          <w:bCs/>
          <w:i/>
          <w:iCs/>
        </w:rPr>
        <w:t>PUBLICACIÓN DE LA INFORMACIÓN</w:t>
      </w:r>
      <w:r w:rsidRPr="00C70670">
        <w:rPr>
          <w:rFonts w:ascii="Arial Narrow" w:eastAsia="Arial Narrow" w:hAnsi="Arial Narrow" w:cs="Arial Narrow"/>
          <w:i/>
          <w:iCs/>
        </w:rPr>
        <w:t xml:space="preserve">: </w:t>
      </w:r>
      <w:r w:rsidRPr="00C70670">
        <w:rPr>
          <w:rFonts w:ascii="Arial Narrow" w:hAnsi="Arial Narrow" w:cs="Arial"/>
          <w:b/>
          <w:bCs/>
        </w:rPr>
        <w:t xml:space="preserve">EL </w:t>
      </w:r>
      <w:r>
        <w:rPr>
          <w:rFonts w:ascii="Arial Narrow" w:hAnsi="Arial Narrow" w:cs="Arial"/>
          <w:b/>
          <w:bCs/>
        </w:rPr>
        <w:t>FUNCIONARIO/</w:t>
      </w:r>
      <w:r w:rsidRPr="00C70670">
        <w:rPr>
          <w:rFonts w:ascii="Arial Narrow" w:hAnsi="Arial Narrow" w:cs="Arial"/>
          <w:b/>
          <w:bCs/>
        </w:rPr>
        <w:t>CONTRATISTA</w:t>
      </w:r>
      <w:r w:rsidRPr="00C70670">
        <w:rPr>
          <w:rFonts w:ascii="Arial Narrow" w:hAnsi="Arial Narrow" w:cs="Arial"/>
        </w:rPr>
        <w:t xml:space="preserve"> no podrá publicar ni disponer de la información puesta en su conocimiento en sitios de Internet u otros medios de divulgación o comunicación masiva, salvo autorización expresa </w:t>
      </w:r>
      <w:r>
        <w:rPr>
          <w:rFonts w:ascii="Arial Narrow" w:hAnsi="Arial Narrow" w:cs="Arial"/>
        </w:rPr>
        <w:t xml:space="preserve">de </w:t>
      </w:r>
      <w:r>
        <w:rPr>
          <w:rFonts w:ascii="Arial Narrow" w:eastAsia="Arial Narrow" w:hAnsi="Arial Narrow" w:cs="Arial Narrow"/>
        </w:rPr>
        <w:t xml:space="preserve">la </w:t>
      </w:r>
      <w:r w:rsidRPr="005D477C">
        <w:rPr>
          <w:rFonts w:ascii="Arial Narrow" w:eastAsia="Arial Narrow" w:hAnsi="Arial Narrow" w:cs="Arial Narrow"/>
          <w:b/>
          <w:bCs/>
        </w:rPr>
        <w:t>CORPORACIÓN</w:t>
      </w:r>
      <w:r w:rsidRPr="00C70670">
        <w:rPr>
          <w:rFonts w:ascii="Arial Narrow" w:hAnsi="Arial Narrow" w:cs="Arial"/>
        </w:rPr>
        <w:t xml:space="preserve">; conservando toda información a la que tenga acceso bajo las políticas establecidas por </w:t>
      </w:r>
      <w:r>
        <w:rPr>
          <w:rFonts w:ascii="Arial Narrow" w:eastAsia="Arial Narrow" w:hAnsi="Arial Narrow" w:cs="Arial Narrow"/>
        </w:rPr>
        <w:t xml:space="preserve">la </w:t>
      </w:r>
      <w:r w:rsidRPr="005D477C">
        <w:rPr>
          <w:rFonts w:ascii="Arial Narrow" w:eastAsia="Arial Narrow" w:hAnsi="Arial Narrow" w:cs="Arial Narrow"/>
          <w:b/>
          <w:bCs/>
        </w:rPr>
        <w:t>CORPORACIÓN</w:t>
      </w:r>
      <w:r w:rsidRPr="00C70670">
        <w:rPr>
          <w:rFonts w:ascii="Arial Narrow" w:hAnsi="Arial Narrow" w:cs="Arial"/>
        </w:rPr>
        <w:t xml:space="preserve">, </w:t>
      </w:r>
      <w:r>
        <w:rPr>
          <w:rFonts w:ascii="Arial Narrow" w:hAnsi="Arial Narrow" w:cs="Arial"/>
        </w:rPr>
        <w:t>manteniendo</w:t>
      </w:r>
      <w:r w:rsidRPr="00C70670">
        <w:rPr>
          <w:rFonts w:ascii="Arial Narrow" w:hAnsi="Arial Narrow" w:cs="Arial"/>
        </w:rPr>
        <w:t xml:space="preserve"> las condiciones de seguridad necesarias, así como las medidas técnicas, humanas y administrativas requeridas para impedir acceso</w:t>
      </w:r>
      <w:r>
        <w:rPr>
          <w:rFonts w:ascii="Arial Narrow" w:hAnsi="Arial Narrow" w:cs="Arial"/>
        </w:rPr>
        <w:t>s</w:t>
      </w:r>
      <w:r w:rsidRPr="00C70670">
        <w:rPr>
          <w:rFonts w:ascii="Arial Narrow" w:hAnsi="Arial Narrow" w:cs="Arial"/>
        </w:rPr>
        <w:t xml:space="preserve"> no autorizado</w:t>
      </w:r>
      <w:r>
        <w:rPr>
          <w:rFonts w:ascii="Arial Narrow" w:hAnsi="Arial Narrow" w:cs="Arial"/>
        </w:rPr>
        <w:t>s</w:t>
      </w:r>
      <w:r w:rsidRPr="00C70670">
        <w:rPr>
          <w:rFonts w:ascii="Arial Narrow" w:hAnsi="Arial Narrow" w:cs="Arial"/>
        </w:rPr>
        <w:t xml:space="preserve"> o fraudulento</w:t>
      </w:r>
      <w:r>
        <w:rPr>
          <w:rFonts w:ascii="Arial Narrow" w:hAnsi="Arial Narrow" w:cs="Arial"/>
        </w:rPr>
        <w:t>s</w:t>
      </w:r>
      <w:r w:rsidRPr="00C70670">
        <w:rPr>
          <w:rFonts w:ascii="Arial Narrow" w:hAnsi="Arial Narrow" w:cs="Arial"/>
        </w:rPr>
        <w:t>.</w:t>
      </w:r>
    </w:p>
    <w:p w:rsidR="00B45DEF" w:rsidRPr="00C70670" w:rsidRDefault="00B45DEF" w:rsidP="008D463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hAnsi="Arial Narrow" w:cs="Arial"/>
        </w:rPr>
      </w:pPr>
    </w:p>
    <w:p w:rsidR="00B45DEF" w:rsidRPr="00C70670" w:rsidRDefault="00000000" w:rsidP="008D463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hAnsi="Arial Narrow" w:cs="Arial"/>
        </w:rPr>
      </w:pPr>
      <w:r w:rsidRPr="00C70670">
        <w:rPr>
          <w:rFonts w:ascii="Arial Narrow" w:eastAsia="Arial Narrow" w:hAnsi="Arial Narrow" w:cs="Arial Narrow"/>
          <w:b/>
          <w:bCs/>
        </w:rPr>
        <w:t xml:space="preserve">QUINTO. </w:t>
      </w:r>
      <w:r w:rsidRPr="009E38AB">
        <w:rPr>
          <w:rFonts w:ascii="Arial Narrow" w:eastAsia="Arial Narrow" w:hAnsi="Arial Narrow" w:cs="Arial Narrow"/>
          <w:b/>
          <w:bCs/>
          <w:i/>
          <w:iCs/>
        </w:rPr>
        <w:t>REPOSITORIOS DE INFORMACIÓN</w:t>
      </w:r>
      <w:r w:rsidRPr="00C70670">
        <w:rPr>
          <w:rFonts w:ascii="Arial Narrow" w:eastAsia="Arial Narrow" w:hAnsi="Arial Narrow" w:cs="Arial Narrow"/>
          <w:i/>
          <w:iCs/>
        </w:rPr>
        <w:t>:</w:t>
      </w:r>
      <w:r w:rsidRPr="00C70670">
        <w:rPr>
          <w:rFonts w:ascii="Arial Narrow" w:eastAsia="Arial Narrow" w:hAnsi="Arial Narrow" w:cs="Arial Narrow"/>
        </w:rPr>
        <w:t xml:space="preserve"> </w:t>
      </w:r>
      <w:r w:rsidRPr="00C70670">
        <w:rPr>
          <w:rFonts w:ascii="Arial Narrow" w:hAnsi="Arial Narrow" w:cs="Arial"/>
          <w:b/>
          <w:bCs/>
        </w:rPr>
        <w:t xml:space="preserve">EL </w:t>
      </w:r>
      <w:r>
        <w:rPr>
          <w:rFonts w:ascii="Arial Narrow" w:hAnsi="Arial Narrow" w:cs="Arial"/>
          <w:b/>
          <w:bCs/>
        </w:rPr>
        <w:t>FUNCIONARIO/</w:t>
      </w:r>
      <w:r w:rsidRPr="00C70670">
        <w:rPr>
          <w:rFonts w:ascii="Arial Narrow" w:hAnsi="Arial Narrow" w:cs="Arial"/>
          <w:b/>
          <w:bCs/>
        </w:rPr>
        <w:t>CONTRATISTA</w:t>
      </w:r>
      <w:r w:rsidRPr="00C70670">
        <w:rPr>
          <w:rFonts w:ascii="Arial Narrow" w:hAnsi="Arial Narrow" w:cs="Arial"/>
        </w:rPr>
        <w:t xml:space="preserve"> </w:t>
      </w:r>
      <w:r>
        <w:rPr>
          <w:rFonts w:ascii="Arial Narrow" w:hAnsi="Arial Narrow" w:cs="Arial"/>
        </w:rPr>
        <w:t xml:space="preserve">solo podrá </w:t>
      </w:r>
      <w:r w:rsidRPr="00C70670">
        <w:rPr>
          <w:rFonts w:ascii="Arial Narrow" w:hAnsi="Arial Narrow" w:cs="Arial"/>
        </w:rPr>
        <w:t>utiliza</w:t>
      </w:r>
      <w:r>
        <w:rPr>
          <w:rFonts w:ascii="Arial Narrow" w:hAnsi="Arial Narrow" w:cs="Arial"/>
        </w:rPr>
        <w:t>r aquellos</w:t>
      </w:r>
      <w:r w:rsidRPr="00C70670">
        <w:rPr>
          <w:rFonts w:ascii="Arial Narrow" w:hAnsi="Arial Narrow" w:cs="Arial"/>
        </w:rPr>
        <w:t xml:space="preserve"> repositorios de información dispuestos </w:t>
      </w:r>
      <w:r>
        <w:rPr>
          <w:rFonts w:ascii="Arial Narrow" w:hAnsi="Arial Narrow" w:cs="Arial"/>
        </w:rPr>
        <w:t xml:space="preserve">y autorizados </w:t>
      </w:r>
      <w:r w:rsidRPr="00C70670">
        <w:rPr>
          <w:rFonts w:ascii="Arial Narrow" w:hAnsi="Arial Narrow" w:cs="Arial"/>
        </w:rPr>
        <w:t xml:space="preserve">por </w:t>
      </w:r>
      <w:r>
        <w:rPr>
          <w:rFonts w:ascii="Arial Narrow" w:eastAsia="Arial Narrow" w:hAnsi="Arial Narrow" w:cs="Arial Narrow"/>
        </w:rPr>
        <w:t xml:space="preserve">la </w:t>
      </w:r>
      <w:r w:rsidRPr="005D477C">
        <w:rPr>
          <w:rFonts w:ascii="Arial Narrow" w:eastAsia="Arial Narrow" w:hAnsi="Arial Narrow" w:cs="Arial Narrow"/>
          <w:b/>
          <w:bCs/>
        </w:rPr>
        <w:t>CORPORACIÓN</w:t>
      </w:r>
      <w:r w:rsidRPr="00C70670">
        <w:rPr>
          <w:rFonts w:ascii="Arial Narrow" w:hAnsi="Arial Narrow" w:cs="Arial"/>
        </w:rPr>
        <w:t>.</w:t>
      </w:r>
    </w:p>
    <w:p w:rsidR="00B45DEF" w:rsidRPr="00C70670" w:rsidRDefault="00B45DEF" w:rsidP="008D463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hAnsi="Arial Narrow" w:cs="Arial"/>
        </w:rPr>
      </w:pPr>
    </w:p>
    <w:p w:rsidR="00B45DEF" w:rsidRPr="00C70670" w:rsidRDefault="00000000" w:rsidP="008D463B">
      <w:pPr>
        <w:jc w:val="both"/>
        <w:rPr>
          <w:rFonts w:ascii="Arial Narrow" w:eastAsia="Arial Narrow" w:hAnsi="Arial Narrow" w:cs="Arial Narrow"/>
        </w:rPr>
      </w:pPr>
      <w:r w:rsidRPr="00C70670">
        <w:rPr>
          <w:rFonts w:ascii="Arial Narrow" w:eastAsia="Arial Narrow" w:hAnsi="Arial Narrow" w:cs="Arial Narrow"/>
          <w:b/>
          <w:bCs/>
        </w:rPr>
        <w:t xml:space="preserve">SEXTO. </w:t>
      </w:r>
      <w:r w:rsidRPr="009E38AB">
        <w:rPr>
          <w:rFonts w:ascii="Arial Narrow" w:eastAsia="Arial Narrow" w:hAnsi="Arial Narrow" w:cs="Arial Narrow"/>
          <w:b/>
          <w:i/>
          <w:iCs/>
        </w:rPr>
        <w:t>PROTOCOLOS DE SEGURIDAD</w:t>
      </w:r>
      <w:r w:rsidRPr="00C70670">
        <w:rPr>
          <w:rFonts w:ascii="Arial Narrow" w:eastAsia="Arial Narrow" w:hAnsi="Arial Narrow" w:cs="Arial Narrow"/>
          <w:b/>
        </w:rPr>
        <w:t>:</w:t>
      </w:r>
      <w:r w:rsidRPr="00C70670">
        <w:rPr>
          <w:rFonts w:ascii="Arial Narrow" w:eastAsia="Arial Narrow" w:hAnsi="Arial Narrow" w:cs="Arial Narrow"/>
        </w:rPr>
        <w:t xml:space="preserve"> </w:t>
      </w:r>
      <w:r w:rsidRPr="00C70670">
        <w:rPr>
          <w:rFonts w:ascii="Arial Narrow" w:eastAsia="Arial Narrow" w:hAnsi="Arial Narrow" w:cs="Arial Narrow"/>
          <w:b/>
        </w:rPr>
        <w:t xml:space="preserve">EL </w:t>
      </w:r>
      <w:r>
        <w:rPr>
          <w:rFonts w:ascii="Arial Narrow" w:eastAsia="Arial Narrow" w:hAnsi="Arial Narrow" w:cs="Arial Narrow"/>
          <w:b/>
        </w:rPr>
        <w:t>FUNCIONARIO/</w:t>
      </w:r>
      <w:r w:rsidRPr="00C70670">
        <w:rPr>
          <w:rFonts w:ascii="Arial Narrow" w:eastAsia="Arial Narrow" w:hAnsi="Arial Narrow" w:cs="Arial Narrow"/>
          <w:b/>
        </w:rPr>
        <w:t xml:space="preserve">CONTRATISTA </w:t>
      </w:r>
      <w:r w:rsidRPr="00C70670">
        <w:rPr>
          <w:rFonts w:ascii="Arial Narrow" w:eastAsia="Arial Narrow" w:hAnsi="Arial Narrow" w:cs="Arial Narrow"/>
        </w:rPr>
        <w:t xml:space="preserve">tomará las medidas de seguridad necesarias al usar dispositivos personales para garantizar la protección y confidencialidad de la información, de acuerdo con los lineamientos establecidos por </w:t>
      </w:r>
      <w:r>
        <w:rPr>
          <w:rFonts w:ascii="Arial Narrow" w:eastAsia="Arial Narrow" w:hAnsi="Arial Narrow" w:cs="Arial Narrow"/>
        </w:rPr>
        <w:t xml:space="preserve">la </w:t>
      </w:r>
      <w:r w:rsidRPr="005D477C">
        <w:rPr>
          <w:rFonts w:ascii="Arial Narrow" w:eastAsia="Arial Narrow" w:hAnsi="Arial Narrow" w:cs="Arial Narrow"/>
          <w:b/>
          <w:bCs/>
        </w:rPr>
        <w:t>CORPORACIÓN</w:t>
      </w:r>
      <w:r w:rsidRPr="00C70670">
        <w:rPr>
          <w:rFonts w:ascii="Arial Narrow" w:eastAsia="Arial Narrow" w:hAnsi="Arial Narrow" w:cs="Arial Narrow"/>
        </w:rPr>
        <w:t>.</w:t>
      </w:r>
    </w:p>
    <w:p w:rsidR="00B45DEF" w:rsidRPr="00C70670" w:rsidRDefault="00B45DEF" w:rsidP="008D463B">
      <w:pPr>
        <w:jc w:val="both"/>
        <w:rPr>
          <w:rFonts w:ascii="Arial Narrow" w:eastAsia="Arial Narrow" w:hAnsi="Arial Narrow" w:cs="Arial Narrow"/>
        </w:rPr>
      </w:pPr>
    </w:p>
    <w:p w:rsidR="00B45DEF" w:rsidRPr="00C70670" w:rsidRDefault="00000000" w:rsidP="008D463B">
      <w:pPr>
        <w:jc w:val="both"/>
        <w:rPr>
          <w:rFonts w:ascii="Arial Narrow" w:eastAsia="Arial Narrow" w:hAnsi="Arial Narrow" w:cs="Arial Narrow"/>
          <w:b/>
        </w:rPr>
      </w:pPr>
      <w:r w:rsidRPr="00C70670">
        <w:rPr>
          <w:rFonts w:ascii="Arial Narrow" w:eastAsia="Arial Narrow" w:hAnsi="Arial Narrow" w:cs="Arial Narrow"/>
          <w:b/>
          <w:bCs/>
        </w:rPr>
        <w:t xml:space="preserve">SÉPTIMO. </w:t>
      </w:r>
      <w:r w:rsidRPr="009E38AB">
        <w:rPr>
          <w:rFonts w:ascii="Arial Narrow" w:eastAsia="Arial Narrow" w:hAnsi="Arial Narrow" w:cs="Arial Narrow"/>
          <w:b/>
          <w:bCs/>
          <w:i/>
          <w:iCs/>
        </w:rPr>
        <w:t>PROPIEDAD DE LA INFORMACIÓN</w:t>
      </w:r>
      <w:r w:rsidRPr="00C70670">
        <w:rPr>
          <w:rFonts w:ascii="Arial Narrow" w:eastAsia="Arial Narrow" w:hAnsi="Arial Narrow" w:cs="Arial Narrow"/>
          <w:b/>
          <w:bCs/>
        </w:rPr>
        <w:t>:</w:t>
      </w:r>
      <w:r w:rsidRPr="00C70670">
        <w:rPr>
          <w:rFonts w:ascii="Arial Narrow" w:eastAsia="Arial Narrow" w:hAnsi="Arial Narrow" w:cs="Arial Narrow"/>
        </w:rPr>
        <w:t xml:space="preserve"> La información </w:t>
      </w:r>
      <w:r>
        <w:rPr>
          <w:rFonts w:ascii="Arial Narrow" w:eastAsia="Arial Narrow" w:hAnsi="Arial Narrow" w:cs="Arial Narrow"/>
        </w:rPr>
        <w:t xml:space="preserve">que en desarrollo de sus funciones o </w:t>
      </w:r>
      <w:r w:rsidRPr="00C70670">
        <w:rPr>
          <w:rFonts w:ascii="Arial Narrow" w:eastAsia="Arial Narrow" w:hAnsi="Arial Narrow" w:cs="Arial Narrow"/>
        </w:rPr>
        <w:t>en el ejercicio contractual</w:t>
      </w:r>
      <w:r>
        <w:rPr>
          <w:rFonts w:ascii="Arial Narrow" w:eastAsia="Arial Narrow" w:hAnsi="Arial Narrow" w:cs="Arial Narrow"/>
        </w:rPr>
        <w:t>,</w:t>
      </w:r>
      <w:r w:rsidRPr="00C70670">
        <w:rPr>
          <w:rFonts w:ascii="Arial Narrow" w:eastAsia="Arial Narrow" w:hAnsi="Arial Narrow" w:cs="Arial Narrow"/>
        </w:rPr>
        <w:t xml:space="preserve"> </w:t>
      </w:r>
      <w:r>
        <w:rPr>
          <w:rFonts w:ascii="Arial Narrow" w:eastAsia="Arial Narrow" w:hAnsi="Arial Narrow" w:cs="Arial Narrow"/>
        </w:rPr>
        <w:t xml:space="preserve">produzca o conozca </w:t>
      </w:r>
      <w:r w:rsidRPr="00C70670">
        <w:rPr>
          <w:rFonts w:ascii="Arial Narrow" w:eastAsia="Arial Narrow" w:hAnsi="Arial Narrow" w:cs="Arial Narrow"/>
          <w:b/>
        </w:rPr>
        <w:t xml:space="preserve">EL </w:t>
      </w:r>
      <w:r>
        <w:rPr>
          <w:rFonts w:ascii="Arial Narrow" w:eastAsia="Arial Narrow" w:hAnsi="Arial Narrow" w:cs="Arial Narrow"/>
          <w:b/>
        </w:rPr>
        <w:t>FUNCIONARIO/</w:t>
      </w:r>
      <w:r w:rsidRPr="00C70670">
        <w:rPr>
          <w:rFonts w:ascii="Arial Narrow" w:eastAsia="Arial Narrow" w:hAnsi="Arial Narrow" w:cs="Arial Narrow"/>
          <w:b/>
        </w:rPr>
        <w:t xml:space="preserve">CONTRATISTA </w:t>
      </w:r>
      <w:r w:rsidRPr="00C70670">
        <w:rPr>
          <w:rFonts w:ascii="Arial Narrow" w:eastAsia="Arial Narrow" w:hAnsi="Arial Narrow" w:cs="Arial Narrow"/>
        </w:rPr>
        <w:t xml:space="preserve">pertenece a </w:t>
      </w:r>
      <w:r>
        <w:rPr>
          <w:rFonts w:ascii="Arial Narrow" w:eastAsia="Arial Narrow" w:hAnsi="Arial Narrow" w:cs="Arial Narrow"/>
        </w:rPr>
        <w:t xml:space="preserve">la </w:t>
      </w:r>
      <w:r w:rsidRPr="005D477C">
        <w:rPr>
          <w:rFonts w:ascii="Arial Narrow" w:eastAsia="Arial Narrow" w:hAnsi="Arial Narrow" w:cs="Arial Narrow"/>
          <w:b/>
          <w:bCs/>
        </w:rPr>
        <w:t>CORPORACIÓN</w:t>
      </w:r>
      <w:r w:rsidRPr="00C70670">
        <w:rPr>
          <w:rFonts w:ascii="Arial Narrow" w:eastAsia="Arial Narrow" w:hAnsi="Arial Narrow" w:cs="Arial Narrow"/>
          <w:b/>
        </w:rPr>
        <w:t>.</w:t>
      </w:r>
    </w:p>
    <w:p w:rsidR="00B45DEF" w:rsidRPr="00C70670" w:rsidRDefault="00B45DEF" w:rsidP="008D463B">
      <w:pPr>
        <w:jc w:val="both"/>
        <w:rPr>
          <w:rFonts w:ascii="Arial Narrow" w:eastAsia="Arial Narrow" w:hAnsi="Arial Narrow" w:cs="Arial Narrow"/>
          <w:b/>
        </w:rPr>
      </w:pPr>
    </w:p>
    <w:p w:rsidR="00B45DEF" w:rsidRPr="00C70670" w:rsidRDefault="00000000" w:rsidP="008D463B">
      <w:pPr>
        <w:jc w:val="both"/>
        <w:rPr>
          <w:rFonts w:ascii="Arial Narrow" w:eastAsia="Arial Narrow" w:hAnsi="Arial Narrow" w:cs="Arial Narrow"/>
          <w:bCs/>
        </w:rPr>
      </w:pPr>
      <w:r w:rsidRPr="00C70670">
        <w:rPr>
          <w:rFonts w:ascii="Arial Narrow" w:eastAsia="Arial Narrow" w:hAnsi="Arial Narrow" w:cs="Arial Narrow"/>
          <w:b/>
        </w:rPr>
        <w:t>P</w:t>
      </w:r>
      <w:r>
        <w:rPr>
          <w:rFonts w:ascii="Arial Narrow" w:eastAsia="Arial Narrow" w:hAnsi="Arial Narrow" w:cs="Arial Narrow"/>
          <w:b/>
        </w:rPr>
        <w:t>A</w:t>
      </w:r>
      <w:r w:rsidRPr="00C70670">
        <w:rPr>
          <w:rFonts w:ascii="Arial Narrow" w:eastAsia="Arial Narrow" w:hAnsi="Arial Narrow" w:cs="Arial Narrow"/>
          <w:b/>
        </w:rPr>
        <w:t>R</w:t>
      </w:r>
      <w:r>
        <w:rPr>
          <w:rFonts w:ascii="Arial Narrow" w:eastAsia="Arial Narrow" w:hAnsi="Arial Narrow" w:cs="Arial Narrow"/>
          <w:b/>
        </w:rPr>
        <w:t>ÁG</w:t>
      </w:r>
      <w:r w:rsidRPr="00C70670">
        <w:rPr>
          <w:rFonts w:ascii="Arial Narrow" w:eastAsia="Arial Narrow" w:hAnsi="Arial Narrow" w:cs="Arial Narrow"/>
          <w:b/>
        </w:rPr>
        <w:t>RAFO.</w:t>
      </w:r>
      <w:r w:rsidRPr="00C70670">
        <w:rPr>
          <w:rFonts w:ascii="Arial Narrow" w:eastAsia="Arial Narrow" w:hAnsi="Arial Narrow" w:cs="Arial Narrow"/>
          <w:bCs/>
        </w:rPr>
        <w:t xml:space="preserve"> La información que en </w:t>
      </w:r>
      <w:r>
        <w:rPr>
          <w:rFonts w:ascii="Arial Narrow" w:eastAsia="Arial Narrow" w:hAnsi="Arial Narrow" w:cs="Arial Narrow"/>
        </w:rPr>
        <w:t xml:space="preserve">el cumplimiento de las funciones o </w:t>
      </w:r>
      <w:r w:rsidRPr="00C70670">
        <w:rPr>
          <w:rFonts w:ascii="Arial Narrow" w:eastAsia="Arial Narrow" w:hAnsi="Arial Narrow" w:cs="Arial Narrow"/>
        </w:rPr>
        <w:t>en el ejercicio contractual</w:t>
      </w:r>
      <w:r w:rsidRPr="00C70670">
        <w:rPr>
          <w:rFonts w:ascii="Arial Narrow" w:eastAsia="Arial Narrow" w:hAnsi="Arial Narrow" w:cs="Arial Narrow"/>
          <w:bCs/>
        </w:rPr>
        <w:t xml:space="preserve"> sea puesta en conocimiento por terceros, será de propiedad de tales sujetos y en ninguna circunstancia será divulgada y se protegerá bajo los preceptos del presente compromiso. </w:t>
      </w:r>
    </w:p>
    <w:p w:rsidR="00B45DEF" w:rsidRPr="00C70670" w:rsidRDefault="00B45DEF" w:rsidP="008D463B">
      <w:pPr>
        <w:jc w:val="both"/>
        <w:rPr>
          <w:rFonts w:ascii="Arial Narrow" w:eastAsia="Arial Narrow" w:hAnsi="Arial Narrow" w:cs="Arial Narrow"/>
        </w:rPr>
      </w:pPr>
    </w:p>
    <w:p w:rsidR="00B45DEF" w:rsidRPr="00C70670" w:rsidRDefault="00000000" w:rsidP="008D463B">
      <w:pPr>
        <w:jc w:val="both"/>
        <w:rPr>
          <w:rFonts w:ascii="Arial Narrow" w:eastAsia="Arial Narrow" w:hAnsi="Arial Narrow" w:cs="Arial Narrow"/>
          <w:b/>
          <w:bCs/>
        </w:rPr>
      </w:pPr>
      <w:r w:rsidRPr="00C70670">
        <w:rPr>
          <w:rFonts w:ascii="Arial Narrow" w:eastAsia="Arial Narrow" w:hAnsi="Arial Narrow" w:cs="Arial Narrow"/>
          <w:b/>
          <w:bCs/>
        </w:rPr>
        <w:t xml:space="preserve">OCTAVO. </w:t>
      </w:r>
      <w:r w:rsidRPr="009E38AB">
        <w:rPr>
          <w:rFonts w:ascii="Arial Narrow" w:eastAsia="Arial Narrow" w:hAnsi="Arial Narrow" w:cs="Arial Narrow"/>
          <w:b/>
          <w:bCs/>
          <w:i/>
          <w:iCs/>
        </w:rPr>
        <w:t>VERIFICACIÓN DE LA CONFIDENCIALIDAD Y USO DE LA INFORMACIÓN</w:t>
      </w:r>
      <w:r w:rsidRPr="00C70670">
        <w:rPr>
          <w:rFonts w:ascii="Arial Narrow" w:eastAsia="Arial Narrow" w:hAnsi="Arial Narrow" w:cs="Arial Narrow"/>
          <w:b/>
          <w:bCs/>
        </w:rPr>
        <w:t xml:space="preserve">: </w:t>
      </w:r>
      <w:r w:rsidRPr="00943284">
        <w:rPr>
          <w:rFonts w:ascii="Arial Narrow" w:eastAsia="Arial Narrow" w:hAnsi="Arial Narrow" w:cs="Arial Narrow"/>
        </w:rPr>
        <w:t xml:space="preserve">la </w:t>
      </w:r>
      <w:r w:rsidRPr="00943284">
        <w:rPr>
          <w:rFonts w:ascii="Arial Narrow" w:eastAsia="Arial Narrow" w:hAnsi="Arial Narrow" w:cs="Arial Narrow"/>
          <w:b/>
          <w:bCs/>
        </w:rPr>
        <w:t>CORPORACIÓN</w:t>
      </w:r>
      <w:r w:rsidRPr="00C70670">
        <w:rPr>
          <w:rFonts w:ascii="Arial Narrow" w:eastAsia="Arial Narrow" w:hAnsi="Arial Narrow" w:cs="Arial Narrow"/>
        </w:rPr>
        <w:t xml:space="preserve"> se reserva el derecho de verificar en cualquier momento y sin previo aviso, el cumplimiento del presente compromiso</w:t>
      </w:r>
      <w:r w:rsidRPr="00C70670">
        <w:rPr>
          <w:rFonts w:ascii="Arial Narrow" w:eastAsia="Arial Narrow" w:hAnsi="Arial Narrow" w:cs="Arial Narrow"/>
          <w:b/>
          <w:bCs/>
        </w:rPr>
        <w:t>.</w:t>
      </w:r>
    </w:p>
    <w:p w:rsidR="00B45DEF" w:rsidRPr="00C70670" w:rsidRDefault="00B45DEF" w:rsidP="008D463B">
      <w:pPr>
        <w:jc w:val="both"/>
        <w:rPr>
          <w:rFonts w:ascii="Arial Narrow" w:eastAsia="Arial Narrow" w:hAnsi="Arial Narrow" w:cs="Arial Narrow"/>
          <w:b/>
          <w:bCs/>
        </w:rPr>
      </w:pPr>
    </w:p>
    <w:p w:rsidR="00B45DEF" w:rsidRDefault="00000000" w:rsidP="008D463B">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b/>
          <w:bCs/>
          <w:iCs/>
        </w:rPr>
      </w:pPr>
      <w:r w:rsidRPr="00C70670">
        <w:rPr>
          <w:rFonts w:ascii="Arial Narrow" w:eastAsia="Arial Narrow" w:hAnsi="Arial Narrow" w:cs="Arial Narrow"/>
          <w:b/>
          <w:bCs/>
        </w:rPr>
        <w:t xml:space="preserve">NOVENO. </w:t>
      </w:r>
      <w:r w:rsidRPr="009E38AB">
        <w:rPr>
          <w:rFonts w:ascii="Arial Narrow" w:eastAsia="Arial Narrow" w:hAnsi="Arial Narrow" w:cs="Arial Narrow"/>
          <w:b/>
          <w:bCs/>
          <w:i/>
          <w:iCs/>
        </w:rPr>
        <w:t>SANCIONES</w:t>
      </w:r>
      <w:r w:rsidRPr="00C70670">
        <w:rPr>
          <w:rFonts w:ascii="Arial Narrow" w:eastAsia="Arial Narrow" w:hAnsi="Arial Narrow" w:cs="Arial Narrow"/>
          <w:b/>
          <w:bCs/>
        </w:rPr>
        <w:t xml:space="preserve">: </w:t>
      </w:r>
      <w:r w:rsidRPr="00C70670">
        <w:rPr>
          <w:rFonts w:ascii="Arial Narrow" w:eastAsia="Arial Narrow" w:hAnsi="Arial Narrow" w:cs="Arial Narrow"/>
        </w:rPr>
        <w:t xml:space="preserve">La violación o inobservancia </w:t>
      </w:r>
      <w:r>
        <w:rPr>
          <w:rFonts w:ascii="Arial Narrow" w:eastAsia="Arial Narrow" w:hAnsi="Arial Narrow" w:cs="Arial Narrow"/>
        </w:rPr>
        <w:t>de</w:t>
      </w:r>
      <w:r w:rsidRPr="00C70670">
        <w:rPr>
          <w:rFonts w:ascii="Arial Narrow" w:eastAsia="Arial Narrow" w:hAnsi="Arial Narrow" w:cs="Arial Narrow"/>
        </w:rPr>
        <w:t xml:space="preserve"> lo establecido en el presente compromiso, así como el uso indebido de la información</w:t>
      </w:r>
      <w:r>
        <w:rPr>
          <w:rFonts w:ascii="Arial Narrow" w:eastAsia="Arial Narrow" w:hAnsi="Arial Narrow" w:cs="Arial Narrow"/>
        </w:rPr>
        <w:t>,</w:t>
      </w:r>
      <w:r w:rsidRPr="00C70670">
        <w:rPr>
          <w:rFonts w:ascii="Arial Narrow" w:eastAsia="Arial Narrow" w:hAnsi="Arial Narrow" w:cs="Arial Narrow"/>
        </w:rPr>
        <w:t xml:space="preserve"> dará lugar al inicio de acciones disciplinarias, administrativas, civiles, fiscales y penales, de acuerdo con la normativa legal vigente.</w:t>
      </w:r>
    </w:p>
    <w:p w:rsidR="00B45DEF" w:rsidRPr="00C70670" w:rsidRDefault="00B45DEF"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i/>
        </w:rPr>
      </w:pPr>
    </w:p>
    <w:p w:rsidR="00B45DEF" w:rsidRPr="00C70670" w:rsidRDefault="00000000" w:rsidP="00AD0EDA">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center"/>
        <w:rPr>
          <w:rFonts w:ascii="Arial Narrow" w:eastAsia="Arial Narrow" w:hAnsi="Arial Narrow" w:cs="Arial Narrow"/>
          <w:b/>
          <w:bCs/>
        </w:rPr>
      </w:pPr>
      <w:r>
        <w:rPr>
          <w:rFonts w:ascii="Arial Narrow" w:eastAsia="Arial Narrow" w:hAnsi="Arial Narrow" w:cs="Arial Narrow"/>
          <w:b/>
          <w:bCs/>
        </w:rPr>
        <w:t>ALCANCE DEL COMPROMISO</w:t>
      </w:r>
      <w:r w:rsidRPr="00C70670">
        <w:rPr>
          <w:rFonts w:ascii="Arial Narrow" w:eastAsia="Arial Narrow" w:hAnsi="Arial Narrow" w:cs="Arial Narrow"/>
          <w:b/>
          <w:bCs/>
        </w:rPr>
        <w:t>:</w:t>
      </w:r>
    </w:p>
    <w:p w:rsidR="00B45DEF" w:rsidRPr="00C70670" w:rsidRDefault="00B45DEF" w:rsidP="72236F94">
      <w:pPr>
        <w:tabs>
          <w:tab w:val="left" w:pos="1152"/>
          <w:tab w:val="left" w:pos="1296"/>
          <w:tab w:val="left" w:pos="2304"/>
          <w:tab w:val="left" w:pos="3456"/>
          <w:tab w:val="left" w:pos="4608"/>
          <w:tab w:val="left" w:pos="5760"/>
          <w:tab w:val="left" w:pos="6336"/>
          <w:tab w:val="left" w:pos="6912"/>
          <w:tab w:val="left" w:pos="8064"/>
          <w:tab w:val="left" w:pos="9216"/>
          <w:tab w:val="left" w:pos="10368"/>
        </w:tabs>
        <w:jc w:val="both"/>
        <w:rPr>
          <w:rFonts w:ascii="Arial Narrow" w:eastAsia="Arial Narrow" w:hAnsi="Arial Narrow" w:cs="Arial Narrow"/>
          <w:i/>
        </w:rPr>
      </w:pPr>
    </w:p>
    <w:p w:rsidR="00B45DEF" w:rsidRPr="009E38AB" w:rsidRDefault="00000000" w:rsidP="00B04AB5">
      <w:pPr>
        <w:jc w:val="both"/>
        <w:rPr>
          <w:rFonts w:ascii="Arial Narrow" w:eastAsia="Arial Narrow" w:hAnsi="Arial Narrow" w:cs="Arial Narrow"/>
          <w:b/>
        </w:rPr>
      </w:pPr>
      <w:r w:rsidRPr="009E38AB">
        <w:rPr>
          <w:rFonts w:ascii="Arial Narrow" w:eastAsia="Arial Narrow" w:hAnsi="Arial Narrow" w:cs="Arial Narrow"/>
          <w:b/>
          <w:bCs/>
        </w:rPr>
        <w:t>PRIMERO</w:t>
      </w:r>
      <w:r>
        <w:rPr>
          <w:rFonts w:ascii="Arial Narrow" w:eastAsia="Arial Narrow" w:hAnsi="Arial Narrow" w:cs="Arial Narrow"/>
        </w:rPr>
        <w:t xml:space="preserve">: </w:t>
      </w:r>
      <w:r w:rsidRPr="00C70670">
        <w:rPr>
          <w:rFonts w:ascii="Arial Narrow" w:eastAsia="Arial Narrow" w:hAnsi="Arial Narrow" w:cs="Arial Narrow"/>
          <w:b/>
        </w:rPr>
        <w:t xml:space="preserve">EL </w:t>
      </w:r>
      <w:r>
        <w:rPr>
          <w:rFonts w:ascii="Arial Narrow" w:eastAsia="Arial Narrow" w:hAnsi="Arial Narrow" w:cs="Arial Narrow"/>
          <w:b/>
        </w:rPr>
        <w:t>FUNCIONARIO/</w:t>
      </w:r>
      <w:r w:rsidRPr="00C70670">
        <w:rPr>
          <w:rFonts w:ascii="Arial Narrow" w:eastAsia="Arial Narrow" w:hAnsi="Arial Narrow" w:cs="Arial Narrow"/>
          <w:b/>
        </w:rPr>
        <w:t>CONTRATISTA</w:t>
      </w:r>
      <w:r w:rsidRPr="009E38AB">
        <w:rPr>
          <w:rFonts w:ascii="Arial Narrow" w:eastAsia="Arial Narrow" w:hAnsi="Arial Narrow" w:cs="Arial Narrow"/>
          <w:bCs/>
        </w:rPr>
        <w:t xml:space="preserve"> </w:t>
      </w:r>
      <w:r w:rsidRPr="00C70670">
        <w:rPr>
          <w:rFonts w:ascii="Arial Narrow" w:eastAsia="Arial Narrow" w:hAnsi="Arial Narrow" w:cs="Arial Narrow"/>
        </w:rPr>
        <w:t>suscrib</w:t>
      </w:r>
      <w:r>
        <w:rPr>
          <w:rFonts w:ascii="Arial Narrow" w:eastAsia="Arial Narrow" w:hAnsi="Arial Narrow" w:cs="Arial Narrow"/>
        </w:rPr>
        <w:t>e</w:t>
      </w:r>
      <w:r w:rsidRPr="00C70670">
        <w:rPr>
          <w:rFonts w:ascii="Arial Narrow" w:eastAsia="Arial Narrow" w:hAnsi="Arial Narrow" w:cs="Arial Narrow"/>
        </w:rPr>
        <w:t xml:space="preserve"> el presente </w:t>
      </w:r>
      <w:r w:rsidRPr="00C70670">
        <w:rPr>
          <w:rFonts w:ascii="Arial Narrow" w:eastAsia="Arial Narrow" w:hAnsi="Arial Narrow" w:cs="Arial Narrow"/>
          <w:b/>
        </w:rPr>
        <w:t xml:space="preserve">COMPROMISO DE CONFIDENCIALIDAD Y NO DIVULGACIÓN DE LA INFORMACIÓN, </w:t>
      </w:r>
      <w:r w:rsidRPr="00C70670">
        <w:rPr>
          <w:rFonts w:ascii="Arial Narrow" w:eastAsia="Arial Narrow" w:hAnsi="Arial Narrow" w:cs="Arial Narrow"/>
        </w:rPr>
        <w:t>en relación</w:t>
      </w:r>
      <w:r w:rsidRPr="00C70670">
        <w:rPr>
          <w:rFonts w:ascii="Arial Narrow" w:eastAsia="Arial Narrow" w:hAnsi="Arial Narrow" w:cs="Arial Narrow"/>
          <w:b/>
        </w:rPr>
        <w:t xml:space="preserve"> </w:t>
      </w:r>
      <w:r w:rsidRPr="00C70670">
        <w:rPr>
          <w:rFonts w:ascii="Arial Narrow" w:eastAsia="Arial Narrow" w:hAnsi="Arial Narrow" w:cs="Arial Narrow"/>
        </w:rPr>
        <w:t xml:space="preserve">con la información que sea puesta a </w:t>
      </w:r>
      <w:r>
        <w:rPr>
          <w:rFonts w:ascii="Arial Narrow" w:eastAsia="Arial Narrow" w:hAnsi="Arial Narrow" w:cs="Arial Narrow"/>
        </w:rPr>
        <w:t>su</w:t>
      </w:r>
      <w:r w:rsidRPr="00C70670">
        <w:rPr>
          <w:rFonts w:ascii="Arial Narrow" w:eastAsia="Arial Narrow" w:hAnsi="Arial Narrow" w:cs="Arial Narrow"/>
        </w:rPr>
        <w:t xml:space="preserve"> disposición </w:t>
      </w:r>
      <w:r>
        <w:rPr>
          <w:rFonts w:ascii="Arial Narrow" w:eastAsia="Arial Narrow" w:hAnsi="Arial Narrow" w:cs="Arial Narrow"/>
        </w:rPr>
        <w:t>o de la que tenga conocimiento con ocasión del ejercicio de sus funciones/obligaciones en</w:t>
      </w:r>
      <w:r w:rsidRPr="00C70670">
        <w:rPr>
          <w:rFonts w:ascii="Arial Narrow" w:eastAsia="Arial Narrow" w:hAnsi="Arial Narrow" w:cs="Arial Narrow"/>
        </w:rPr>
        <w:t xml:space="preserve"> </w:t>
      </w:r>
      <w:r w:rsidRPr="005D477C">
        <w:rPr>
          <w:rFonts w:ascii="Arial Narrow" w:eastAsia="Arial Narrow" w:hAnsi="Arial Narrow" w:cs="Arial Narrow"/>
          <w:b/>
          <w:bCs/>
        </w:rPr>
        <w:t>LA CORPORACIÓN AUTÓNOMA REGIONAL DEL ATLÁNTICO – C.R.A.,</w:t>
      </w:r>
      <w:r w:rsidRPr="00C70670">
        <w:rPr>
          <w:rFonts w:ascii="Arial Narrow" w:eastAsia="Arial Narrow" w:hAnsi="Arial Narrow" w:cs="Arial Narrow"/>
        </w:rPr>
        <w:t xml:space="preserve"> en el marco</w:t>
      </w:r>
      <w:r>
        <w:rPr>
          <w:rFonts w:ascii="Arial Narrow" w:eastAsia="Arial Narrow" w:hAnsi="Arial Narrow" w:cs="Arial Narrow"/>
        </w:rPr>
        <w:t>:</w:t>
      </w:r>
    </w:p>
    <w:p w:rsidR="00B45DEF" w:rsidRDefault="00B45DEF" w:rsidP="00B04AB5">
      <w:pPr>
        <w:jc w:val="both"/>
        <w:rPr>
          <w:rFonts w:ascii="Arial Narrow" w:eastAsia="Arial Narrow" w:hAnsi="Arial Narrow" w:cs="Arial Narrow"/>
        </w:rPr>
      </w:pPr>
    </w:p>
    <w:p w:rsidR="00B45DEF" w:rsidRPr="005D477C" w:rsidRDefault="00000000" w:rsidP="005D477C">
      <w:pPr>
        <w:pStyle w:val="Prrafodelista"/>
        <w:numPr>
          <w:ilvl w:val="0"/>
          <w:numId w:val="25"/>
        </w:numPr>
        <w:jc w:val="both"/>
        <w:rPr>
          <w:rFonts w:ascii="Arial Narrow" w:eastAsia="Arial Narrow" w:hAnsi="Arial Narrow" w:cs="Arial Narrow"/>
        </w:rPr>
      </w:pPr>
      <w:r>
        <w:rPr>
          <w:rFonts w:ascii="Arial Narrow" w:eastAsia="Arial Narrow" w:hAnsi="Arial Narrow" w:cs="Arial Narrow"/>
        </w:rPr>
        <mc:AlternateContent>
          <mc:Choice Requires="wps">
            <w:drawing>
              <wp:anchor distT="0" distB="0" distL="114300" distR="114300" simplePos="0" relativeHeight="251659264" behindDoc="0" locked="0" layoutInCell="1" allowOverlap="1" wp14:anchorId="3162AE5F" wp14:editId="677415BE">
                <wp:simplePos x="0" y="0"/>
                <wp:positionH relativeFrom="column">
                  <wp:posOffset>1146488</wp:posOffset>
                </wp:positionH>
                <wp:positionV relativeFrom="paragraph">
                  <wp:posOffset>18852</wp:posOffset>
                </wp:positionV>
                <wp:extent cx="130629" cy="124691"/>
                <wp:effectExtent l="0" t="0" r="22225" b="27940"/>
                <wp:wrapNone/>
                <wp:docPr id="1" name="Rectángulo 3"/>
                <wp:cNvGraphicFramePr/>
                <a:graphic xmlns:a="http://schemas.openxmlformats.org/drawingml/2006/main">
                  <a:graphicData uri="http://schemas.microsoft.com/office/word/2010/wordprocessingShape">
                    <wps:wsp>
                      <wps:cNvSpPr/>
                      <wps:spPr>
                        <a:xfrm>
                          <a:off x="0" y="0"/>
                          <a:ext cx="130629" cy="124691"/>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1573AD" id="Rectángulo 3" o:spid="_x0000_s1026" style="position:absolute;margin-left:90.25pt;margin-top:1.5pt;width:10.3pt;height:9.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" fillcolor="white [3201]" strokecolor="black [3200]" strokeweight="1pt"/>
            </w:pict>
          </mc:Fallback>
        </mc:AlternateContent>
      </w:r>
      <w:r w:rsidRPr="005D477C">
        <w:rPr>
          <w:rFonts w:ascii="Arial Narrow" w:eastAsia="Arial Narrow" w:hAnsi="Arial Narrow" w:cs="Arial Narrow"/>
        </w:rPr>
        <w:t>Funcionario</w:t>
      </w:r>
      <w:r>
        <w:rPr>
          <w:rFonts w:ascii="Arial Narrow" w:eastAsia="Arial Narrow" w:hAnsi="Arial Narrow" w:cs="Arial Narrow"/>
        </w:rPr>
        <w:tab/>
      </w:r>
      <w:r w:rsidRPr="005D477C">
        <w:rPr>
          <w:rFonts w:ascii="Arial Narrow" w:eastAsia="Arial Narrow" w:hAnsi="Arial Narrow" w:cs="Arial Narrow"/>
        </w:rPr>
        <w:t xml:space="preserve"> </w:t>
      </w:r>
      <w:r w:rsidRPr="005D477C">
        <w:rPr>
          <w:rFonts w:ascii="Arial Narrow" w:eastAsia="Arial Narrow" w:hAnsi="Arial Narrow" w:cs="Arial Narrow"/>
        </w:rPr>
        <w:tab/>
      </w:r>
    </w:p>
    <w:p w:rsidR="00B45DEF" w:rsidRPr="005D477C" w:rsidRDefault="00000000" w:rsidP="005D477C">
      <w:pPr>
        <w:pStyle w:val="Prrafodelista"/>
        <w:numPr>
          <w:ilvl w:val="0"/>
          <w:numId w:val="25"/>
        </w:numPr>
        <w:jc w:val="both"/>
        <w:rPr>
          <w:rFonts w:ascii="Arial Narrow" w:eastAsia="Arial Narrow" w:hAnsi="Arial Narrow" w:cs="Arial Narrow"/>
        </w:rPr>
      </w:pPr>
      <w:r>
        <w:rPr>
          <w:rFonts w:ascii="Arial Narrow" w:eastAsia="Arial Narrow" w:hAnsi="Arial Narrow" w:cs="Arial Narrow"/>
        </w:rPr>
        <mc:AlternateContent>
          <mc:Choice Requires="wps">
            <w:drawing>
              <wp:anchor distT="0" distB="0" distL="114300" distR="114300" simplePos="0" relativeHeight="251661312" behindDoc="0" locked="0" layoutInCell="1" allowOverlap="1" wp14:anchorId="23C4E9B0" wp14:editId="0D43E399">
                <wp:simplePos x="0" y="0"/>
                <wp:positionH relativeFrom="column">
                  <wp:posOffset>1145968</wp:posOffset>
                </wp:positionH>
                <wp:positionV relativeFrom="paragraph">
                  <wp:posOffset>26745</wp:posOffset>
                </wp:positionV>
                <wp:extent cx="130629" cy="124691"/>
                <wp:effectExtent l="0" t="0" r="22225" b="27940"/>
                <wp:wrapNone/>
                <wp:docPr id="2" name="Rectángulo 3"/>
                <wp:cNvGraphicFramePr/>
                <a:graphic xmlns:a="http://schemas.openxmlformats.org/drawingml/2006/main">
                  <a:graphicData uri="http://schemas.microsoft.com/office/word/2010/wordprocessingShape">
                    <wps:wsp>
                      <wps:cNvSpPr/>
                      <wps:spPr>
                        <a:xfrm>
                          <a:off x="0" y="0"/>
                          <a:ext cx="130629" cy="124691"/>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69319" id="Rectángulo 3" o:spid="_x0000_s1026" style="position:absolute;margin-left:90.25pt;margin-top:2.1pt;width:10.3pt;height:9.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" fillcolor="white [3201]" strokecolor="black [3200]" strokeweight="1pt"/>
            </w:pict>
          </mc:Fallback>
        </mc:AlternateContent>
      </w:r>
      <w:r w:rsidRPr="005D477C">
        <w:rPr>
          <w:rFonts w:ascii="Arial Narrow" w:eastAsia="Arial Narrow" w:hAnsi="Arial Narrow" w:cs="Arial Narrow"/>
        </w:rPr>
        <w:t>Contratista</w:t>
      </w:r>
      <w:r>
        <w:rPr>
          <w:rFonts w:ascii="Arial Narrow" w:eastAsia="Arial Narrow" w:hAnsi="Arial Narrow" w:cs="Arial Narrow"/>
        </w:rPr>
        <w:tab/>
      </w:r>
      <w:r w:rsidRPr="005D477C">
        <w:rPr>
          <w:rFonts w:ascii="Arial Narrow" w:eastAsia="Arial Narrow" w:hAnsi="Arial Narrow" w:cs="Arial Narrow"/>
        </w:rPr>
        <w:t xml:space="preserve"> </w:t>
      </w:r>
      <w:r w:rsidRPr="005D477C">
        <w:rPr>
          <w:rFonts w:ascii="Arial Narrow" w:eastAsia="Arial Narrow" w:hAnsi="Arial Narrow" w:cs="Arial Narrow"/>
        </w:rPr>
        <w:tab/>
      </w:r>
      <w:r>
        <w:rPr>
          <w:rFonts w:ascii="Arial Narrow" w:eastAsia="Arial Narrow" w:hAnsi="Arial Narrow" w:cs="Arial Narrow"/>
        </w:rPr>
        <w:t>C</w:t>
      </w:r>
      <w:r w:rsidRPr="005D477C">
        <w:rPr>
          <w:rFonts w:ascii="Arial Narrow" w:eastAsia="Arial Narrow" w:hAnsi="Arial Narrow" w:cs="Arial Narrow"/>
        </w:rPr>
        <w:t xml:space="preserve">ontrato de </w:t>
      </w:r>
      <w:r>
        <w:rPr>
          <w:rFonts w:ascii="Arial Narrow" w:eastAsia="Arial Narrow" w:hAnsi="Arial Narrow" w:cs="Arial Narrow"/>
        </w:rPr>
        <w:t>P</w:t>
      </w:r>
      <w:r w:rsidRPr="005D477C">
        <w:rPr>
          <w:rFonts w:ascii="Arial Narrow" w:eastAsia="Arial Narrow" w:hAnsi="Arial Narrow" w:cs="Arial Narrow"/>
        </w:rPr>
        <w:t xml:space="preserve">restación de </w:t>
      </w:r>
      <w:r>
        <w:rPr>
          <w:rFonts w:ascii="Arial Narrow" w:eastAsia="Arial Narrow" w:hAnsi="Arial Narrow" w:cs="Arial Narrow"/>
        </w:rPr>
        <w:t>S</w:t>
      </w:r>
      <w:r w:rsidRPr="005D477C">
        <w:rPr>
          <w:rFonts w:ascii="Arial Narrow" w:eastAsia="Arial Narrow" w:hAnsi="Arial Narrow" w:cs="Arial Narrow"/>
        </w:rPr>
        <w:t xml:space="preserve">ervicios # ____ de 202__ </w:t>
      </w:r>
    </w:p>
    <w:p w:rsidR="00B45DEF" w:rsidRDefault="00B45DEF" w:rsidP="00B04AB5">
      <w:pPr>
        <w:jc w:val="both"/>
        <w:rPr>
          <w:rFonts w:ascii="Arial Narrow" w:eastAsia="Arial Narrow" w:hAnsi="Arial Narrow" w:cs="Arial Narrow"/>
        </w:rPr>
      </w:pPr>
    </w:p>
    <w:p w:rsidR="00B45DEF" w:rsidRDefault="00B45DEF" w:rsidP="0067601E">
      <w:pPr>
        <w:jc w:val="both"/>
        <w:rPr>
          <w:rFonts w:ascii="Arial Narrow" w:eastAsia="Arial Narrow" w:hAnsi="Arial Narrow" w:cs="Arial Narrow"/>
        </w:rPr>
      </w:pPr>
    </w:p>
    <w:p w:rsidR="00B45DEF" w:rsidRDefault="00B45DEF" w:rsidP="0067601E">
      <w:pPr>
        <w:jc w:val="both"/>
        <w:rPr>
          <w:rFonts w:ascii="Arial Narrow" w:eastAsia="Arial Narrow" w:hAnsi="Arial Narrow" w:cs="Arial Narrow"/>
        </w:rPr>
      </w:pPr>
    </w:p>
    <w:p w:rsidR="00B45DEF" w:rsidRDefault="00B45DEF" w:rsidP="0067601E">
      <w:pPr>
        <w:jc w:val="both"/>
        <w:rPr>
          <w:rFonts w:ascii="Arial Narrow" w:eastAsia="Arial Narrow" w:hAnsi="Arial Narrow" w:cs="Arial Narrow"/>
        </w:rPr>
      </w:pPr>
    </w:p>
    <w:p w:rsidR="00B45DEF" w:rsidRDefault="00B45DEF" w:rsidP="0067601E">
      <w:pPr>
        <w:jc w:val="both"/>
        <w:rPr>
          <w:rFonts w:ascii="Arial Narrow" w:eastAsia="Arial Narrow" w:hAnsi="Arial Narrow" w:cs="Arial Narrow"/>
        </w:rPr>
      </w:pPr>
    </w:p>
    <w:p w:rsidR="00B45DEF" w:rsidRDefault="00B45DEF" w:rsidP="0067601E">
      <w:pPr>
        <w:jc w:val="both"/>
        <w:rPr>
          <w:rFonts w:ascii="Arial Narrow" w:eastAsia="Arial Narrow" w:hAnsi="Arial Narrow" w:cs="Arial Narrow"/>
        </w:rPr>
      </w:pPr>
    </w:p>
    <w:p w:rsidR="00B45DEF" w:rsidRDefault="00B45DEF" w:rsidP="0067601E">
      <w:pPr>
        <w:jc w:val="both"/>
        <w:rPr>
          <w:rFonts w:ascii="Arial Narrow" w:eastAsia="Arial Narrow" w:hAnsi="Arial Narrow" w:cs="Arial Narrow"/>
        </w:rPr>
      </w:pPr>
    </w:p>
    <w:p w:rsidR="00B45DEF" w:rsidRPr="009E38AB" w:rsidRDefault="00000000" w:rsidP="006A2502">
      <w:pPr>
        <w:jc w:val="both"/>
        <w:rPr>
          <w:rFonts w:ascii="Arial Narrow" w:eastAsia="Arial Narrow" w:hAnsi="Arial Narrow" w:cs="Arial Narrow"/>
        </w:rPr>
      </w:pPr>
      <w:r w:rsidRPr="009E38AB">
        <w:rPr>
          <w:rFonts w:ascii="Arial Narrow" w:eastAsia="Arial Narrow" w:hAnsi="Arial Narrow" w:cs="Arial Narrow"/>
          <w:b/>
          <w:bCs/>
        </w:rPr>
        <w:t>SEGUNDO</w:t>
      </w:r>
      <w:r>
        <w:rPr>
          <w:rFonts w:ascii="Arial Narrow" w:eastAsia="Arial Narrow" w:hAnsi="Arial Narrow" w:cs="Arial Narrow"/>
        </w:rPr>
        <w:t xml:space="preserve">: </w:t>
      </w:r>
      <w:r w:rsidRPr="00C70670">
        <w:rPr>
          <w:rFonts w:ascii="Arial Narrow" w:eastAsia="Arial Narrow" w:hAnsi="Arial Narrow" w:cs="Arial Narrow"/>
          <w:b/>
        </w:rPr>
        <w:t xml:space="preserve">EL </w:t>
      </w:r>
      <w:r>
        <w:rPr>
          <w:rFonts w:ascii="Arial Narrow" w:eastAsia="Arial Narrow" w:hAnsi="Arial Narrow" w:cs="Arial Narrow"/>
          <w:b/>
        </w:rPr>
        <w:t>FUNCIONARIO/</w:t>
      </w:r>
      <w:r w:rsidRPr="00C70670">
        <w:rPr>
          <w:rFonts w:ascii="Arial Narrow" w:eastAsia="Arial Narrow" w:hAnsi="Arial Narrow" w:cs="Arial Narrow"/>
          <w:b/>
        </w:rPr>
        <w:t>CONTRATISTA</w:t>
      </w:r>
      <w:r>
        <w:rPr>
          <w:rFonts w:ascii="Arial Narrow" w:eastAsia="Arial Narrow" w:hAnsi="Arial Narrow" w:cs="Arial Narrow"/>
        </w:rPr>
        <w:t xml:space="preserve"> se compromete a mantener la</w:t>
      </w:r>
      <w:r w:rsidRPr="00C70670">
        <w:rPr>
          <w:rFonts w:ascii="Arial Narrow" w:eastAsia="Arial Narrow" w:hAnsi="Arial Narrow" w:cs="Arial Narrow"/>
        </w:rPr>
        <w:t xml:space="preserve"> confidencialidad, disponibilidad e integridad</w:t>
      </w:r>
      <w:r>
        <w:rPr>
          <w:rFonts w:ascii="Arial Narrow" w:eastAsia="Arial Narrow" w:hAnsi="Arial Narrow" w:cs="Arial Narrow"/>
        </w:rPr>
        <w:t xml:space="preserve"> de la que tenga conocimiento con ocasión del ejercicio de sus funciones/obligaciones y a dar estricto cumplimiento a los elementos del presente compromiso de confidencialidad de la información.</w:t>
      </w:r>
    </w:p>
    <w:p w:rsidR="00B45DEF" w:rsidRPr="00C70670" w:rsidRDefault="00B45DEF" w:rsidP="0067601E">
      <w:pPr>
        <w:jc w:val="both"/>
      </w:pPr>
    </w:p>
    <w:p w:rsidR="00B45DEF" w:rsidRDefault="00000000" w:rsidP="7A1AFAD0">
      <w:pPr>
        <w:jc w:val="both"/>
        <w:rPr>
          <w:rFonts w:ascii="Arial Narrow" w:hAnsi="Arial Narrow" w:cs="Arial"/>
          <w:b/>
          <w:bCs/>
        </w:rPr>
      </w:pPr>
      <w:r w:rsidRPr="00793DDD">
        <w:rPr>
          <w:rFonts w:ascii="Arial Narrow" w:hAnsi="Arial Narrow" w:cs="Arial"/>
          <w:b/>
          <w:bCs/>
        </w:rPr>
        <w:t xml:space="preserve">Se suscribe en la ciudad de </w:t>
      </w:r>
      <w:r>
        <w:rPr>
          <w:rFonts w:ascii="Arial Narrow" w:hAnsi="Arial Narrow" w:cs="Arial"/>
          <w:b/>
          <w:bCs/>
        </w:rPr>
        <w:t>Barranquilla</w:t>
      </w:r>
      <w:r w:rsidRPr="00793DDD">
        <w:rPr>
          <w:rFonts w:ascii="Arial Narrow" w:hAnsi="Arial Narrow" w:cs="Arial"/>
          <w:b/>
          <w:bCs/>
        </w:rPr>
        <w:t>, el día (</w:t>
      </w:r>
      <w:r>
        <w:rPr>
          <w:rFonts w:ascii="Arial Narrow" w:hAnsi="Arial Narrow" w:cs="Arial"/>
          <w:b/>
          <w:bCs/>
        </w:rPr>
        <w:t>XX</w:t>
      </w:r>
      <w:r w:rsidRPr="00793DDD">
        <w:rPr>
          <w:rFonts w:ascii="Arial Narrow" w:hAnsi="Arial Narrow" w:cs="Arial"/>
          <w:b/>
          <w:bCs/>
        </w:rPr>
        <w:t xml:space="preserve">) del mes </w:t>
      </w:r>
      <w:r>
        <w:rPr>
          <w:rFonts w:ascii="Arial Narrow" w:hAnsi="Arial Narrow" w:cs="Arial"/>
          <w:b/>
          <w:bCs/>
        </w:rPr>
        <w:t>XXXXXX</w:t>
      </w:r>
      <w:r w:rsidRPr="00793DDD">
        <w:rPr>
          <w:rFonts w:ascii="Arial Narrow" w:hAnsi="Arial Narrow" w:cs="Arial"/>
          <w:b/>
          <w:bCs/>
        </w:rPr>
        <w:t xml:space="preserve"> (___) de 20(___).</w:t>
      </w:r>
    </w:p>
    <w:p w:rsidR="00B45DEF" w:rsidRDefault="00B45DEF" w:rsidP="7A1AFAD0">
      <w:pPr>
        <w:jc w:val="both"/>
        <w:rPr>
          <w:rFonts w:ascii="Arial Narrow" w:hAnsi="Arial Narrow" w:cs="Arial"/>
          <w:b/>
          <w:bCs/>
        </w:rPr>
      </w:pPr>
    </w:p>
    <w:p w:rsidR="00B45DEF" w:rsidRDefault="00B45DEF" w:rsidP="7A1AFAD0">
      <w:pPr>
        <w:jc w:val="both"/>
        <w:rPr>
          <w:rFonts w:ascii="Arial Narrow" w:hAnsi="Arial Narrow" w:cs="Arial"/>
          <w:b/>
          <w:bCs/>
        </w:rPr>
      </w:pPr>
    </w:p>
    <w:p w:rsidR="00B45DEF" w:rsidRPr="00793DDD" w:rsidRDefault="00B45DEF" w:rsidP="7A1AFAD0">
      <w:pPr>
        <w:jc w:val="both"/>
        <w:rPr>
          <w:rFonts w:ascii="Arial Narrow" w:hAnsi="Arial Narrow" w:cs="Arial"/>
          <w:b/>
          <w:bCs/>
        </w:rPr>
      </w:pPr>
    </w:p>
    <w:p w:rsidR="00B45DEF" w:rsidRPr="00793DDD" w:rsidRDefault="00000000" w:rsidP="00A970D2">
      <w:pPr>
        <w:spacing w:line="360" w:lineRule="auto"/>
        <w:rPr>
          <w:rFonts w:ascii="Arial Narrow" w:hAnsi="Arial Narrow" w:cs="Arial"/>
          <w:b/>
          <w:bCs/>
          <w:szCs w:val="21"/>
        </w:rPr>
      </w:pPr>
      <w:r w:rsidRPr="00793DDD">
        <w:rPr>
          <w:rFonts w:ascii="Arial Narrow" w:hAnsi="Arial Narrow" w:cs="Arial"/>
          <w:b/>
          <w:bCs/>
          <w:szCs w:val="21"/>
        </w:rPr>
        <w:t xml:space="preserve">Firma </w:t>
      </w:r>
      <w:r w:rsidRPr="00793DDD">
        <w:rPr>
          <w:rFonts w:ascii="Arial Narrow" w:hAnsi="Arial Narrow" w:cs="Arial"/>
          <w:b/>
          <w:bCs/>
          <w:szCs w:val="21"/>
        </w:rPr>
        <w:tab/>
        <w:t>_____________________________________</w:t>
      </w:r>
    </w:p>
    <w:p w:rsidR="00B45DEF" w:rsidRPr="00793DDD" w:rsidRDefault="00000000" w:rsidP="00A970D2">
      <w:pPr>
        <w:spacing w:line="360" w:lineRule="auto"/>
        <w:rPr>
          <w:rFonts w:ascii="Arial Narrow" w:hAnsi="Arial Narrow" w:cs="Arial"/>
          <w:b/>
          <w:bCs/>
          <w:szCs w:val="21"/>
        </w:rPr>
      </w:pPr>
      <w:r w:rsidRPr="00793DDD">
        <w:rPr>
          <w:rFonts w:ascii="Arial Narrow" w:hAnsi="Arial Narrow" w:cs="Arial"/>
          <w:b/>
          <w:bCs/>
          <w:szCs w:val="21"/>
        </w:rPr>
        <w:t>Nombre</w:t>
      </w:r>
      <w:r w:rsidRPr="00793DDD">
        <w:rPr>
          <w:rFonts w:ascii="Arial Narrow" w:hAnsi="Arial Narrow" w:cs="Arial"/>
          <w:b/>
          <w:bCs/>
          <w:szCs w:val="21"/>
        </w:rPr>
        <w:tab/>
        <w:t>_____________________________________</w:t>
      </w:r>
    </w:p>
    <w:p w:rsidR="00B45DEF" w:rsidRPr="00793DDD" w:rsidRDefault="00000000" w:rsidP="00A970D2">
      <w:pPr>
        <w:spacing w:line="360" w:lineRule="auto"/>
        <w:rPr>
          <w:rFonts w:ascii="Arial Narrow" w:hAnsi="Arial Narrow"/>
          <w:b/>
          <w:bCs/>
        </w:rPr>
      </w:pPr>
      <w:r w:rsidRPr="00793DDD">
        <w:rPr>
          <w:rFonts w:ascii="Arial Narrow" w:hAnsi="Arial Narrow" w:cs="Arial"/>
          <w:b/>
          <w:bCs/>
          <w:szCs w:val="21"/>
        </w:rPr>
        <w:t>Cédula</w:t>
      </w:r>
      <w:r w:rsidRPr="00793DDD">
        <w:rPr>
          <w:rFonts w:ascii="Arial Narrow" w:hAnsi="Arial Narrow" w:cs="Arial"/>
          <w:b/>
          <w:bCs/>
          <w:szCs w:val="21"/>
        </w:rPr>
        <w:tab/>
        <w:t>_____________________________________</w:t>
      </w:r>
    </w:p>
    <w:sectPr w:rsidR="00B45DEF" w:rsidRPr="00793DDD" w:rsidSect="00927178">
      <w:headerReference w:type="default" r:id="rId9"/>
      <w:footerReference w:type="default" r:id="rId10"/>
      <w:pgSz w:w="11900" w:h="16860"/>
      <w:pgMar w:top="2694" w:right="1128" w:bottom="278" w:left="9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23952" w:rsidRDefault="00323952" w:rsidP="00F03F44">
      <w:r>
        <w:separator/>
      </w:r>
    </w:p>
  </w:endnote>
  <w:endnote w:type="continuationSeparator" w:id="0">
    <w:p w:rsidR="00323952" w:rsidRDefault="00323952" w:rsidP="00F0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altName w:val="Arial Narrow"/>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77738" w:rsidRDefault="00977738">
    <w:pPr>
      <w:pStyle w:val="Piedepgina"/>
    </w:pPr>
    <w:r>
      <w:rPr>
        <w:lang w:eastAsia="es-CO"/>
      </w:rPr>
      <w:drawing>
        <wp:anchor distT="0" distB="0" distL="114935" distR="114935" simplePos="0" relativeHeight="251666944" behindDoc="1" locked="0" layoutInCell="1" allowOverlap="1" wp14:anchorId="7C8DF9FA" wp14:editId="317A8E91">
          <wp:simplePos x="0" y="0"/>
          <wp:positionH relativeFrom="column">
            <wp:posOffset>-50800</wp:posOffset>
          </wp:positionH>
          <wp:positionV relativeFrom="paragraph">
            <wp:posOffset>6743700</wp:posOffset>
          </wp:positionV>
          <wp:extent cx="5612130" cy="2421890"/>
          <wp:effectExtent l="0" t="0" r="7620" b="0"/>
          <wp:wrapNone/>
          <wp:docPr id="5"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
                    <a:extLst>
                      <a:ext uri="{28A0092B-C50C-407E-A947-70E740481C1C}">
                        <a14:useLocalDpi xmlns:a14="http://schemas.microsoft.com/office/drawing/2010/main" val="0"/>
                      </a:ext>
                    </a:extLst>
                  </a:blip>
                  <a:srcRect l="-2" t="-5" r="-2" b="-5"/>
                  <a:stretch>
                    <a:fillRect/>
                  </a:stretch>
                </pic:blipFill>
                <pic:spPr bwMode="auto">
                  <a:xfrm>
                    <a:off x="0" y="0"/>
                    <a:ext cx="5612130" cy="2421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23952" w:rsidRDefault="00323952" w:rsidP="00F03F44">
      <w:r>
        <w:separator/>
      </w:r>
    </w:p>
  </w:footnote>
  <w:footnote w:type="continuationSeparator" w:id="0">
    <w:p w:rsidR="00323952" w:rsidRDefault="00323952" w:rsidP="00F03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5670"/>
      <w:gridCol w:w="1980"/>
    </w:tblGrid>
    <w:tr w:rsidR="00977738" w:rsidRPr="00FD3A45" w:rsidTr="00977738">
      <w:trPr>
        <w:trHeight w:val="1242"/>
        <w:jc w:val="center"/>
      </w:trPr>
      <w:tc>
        <w:tcPr>
          <w:tcW w:w="2340" w:type="dxa"/>
          <w:shd w:val="clear" w:color="auto" w:fill="auto"/>
          <w:vAlign w:val="center"/>
        </w:tcPr>
        <w:p w:rsidR="00977738" w:rsidRPr="00FD3A45" w:rsidRDefault="00977738" w:rsidP="00FD3A45">
          <w:pPr>
            <w:jc w:val="center"/>
            <w:rPr>
              <w:rFonts w:ascii="Calibri" w:eastAsia="Calibri" w:hAnsi="Calibri" w:cs="Arial"/>
              <w:b/>
              <w:bCs/>
              <w:noProof w:val="0"/>
              <w:kern w:val="2"/>
              <w:szCs w:val="20"/>
              <w:lang w:val="es-ES" w:eastAsia="en-US"/>
              <w14:ligatures w14:val="standardContextual"/>
            </w:rPr>
          </w:pPr>
          <w:r w:rsidRPr="00FD3A45">
            <w:rPr>
              <w:rFonts w:ascii="Calibri" w:eastAsia="Calibri" w:hAnsi="Calibri" w:cs="Arial"/>
              <w:b/>
              <w:bCs/>
              <w:kern w:val="2"/>
              <w:szCs w:val="20"/>
              <w:lang w:eastAsia="es-CO"/>
              <w14:ligatures w14:val="standardContextual"/>
            </w:rPr>
            <w:drawing>
              <wp:inline distT="0" distB="0" distL="0" distR="0" wp14:anchorId="6BE85CBF" wp14:editId="4C3B0D16">
                <wp:extent cx="1132114" cy="1047750"/>
                <wp:effectExtent l="0" t="0" r="0" b="0"/>
                <wp:docPr id="3"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989" cy="1050411"/>
                        </a:xfrm>
                        <a:prstGeom prst="rect">
                          <a:avLst/>
                        </a:prstGeom>
                        <a:noFill/>
                      </pic:spPr>
                    </pic:pic>
                  </a:graphicData>
                </a:graphic>
              </wp:inline>
            </w:drawing>
          </w:r>
        </w:p>
      </w:tc>
      <w:tc>
        <w:tcPr>
          <w:tcW w:w="5670" w:type="dxa"/>
          <w:shd w:val="clear" w:color="auto" w:fill="auto"/>
          <w:vAlign w:val="center"/>
        </w:tcPr>
        <w:p w:rsidR="00977738" w:rsidRPr="00FD3A45" w:rsidRDefault="00977738" w:rsidP="00FD3A45">
          <w:pPr>
            <w:ind w:firstLine="72"/>
            <w:jc w:val="center"/>
            <w:rPr>
              <w:rFonts w:ascii="Arial" w:eastAsia="Calibri" w:hAnsi="Arial" w:cs="Arial"/>
              <w:b/>
              <w:bCs/>
              <w:noProof w:val="0"/>
              <w:kern w:val="2"/>
              <w:sz w:val="20"/>
              <w:szCs w:val="20"/>
              <w:lang w:val="es-ES" w:eastAsia="en-US"/>
              <w14:ligatures w14:val="standardContextual"/>
            </w:rPr>
          </w:pPr>
          <w:r w:rsidRPr="00FD3A45">
            <w:rPr>
              <w:rFonts w:ascii="Arial" w:eastAsia="Calibri" w:hAnsi="Arial" w:cs="Arial"/>
              <w:b/>
              <w:bCs/>
              <w:noProof w:val="0"/>
              <w:kern w:val="2"/>
              <w:sz w:val="20"/>
              <w:szCs w:val="20"/>
              <w:lang w:val="es-ES" w:eastAsia="en-US"/>
              <w14:ligatures w14:val="standardContextual"/>
            </w:rPr>
            <w:t>REP</w:t>
          </w:r>
          <w:r w:rsidR="005F1AC1">
            <w:rPr>
              <w:rFonts w:ascii="Arial" w:eastAsia="Calibri" w:hAnsi="Arial" w:cs="Arial"/>
              <w:b/>
              <w:bCs/>
              <w:noProof w:val="0"/>
              <w:kern w:val="2"/>
              <w:sz w:val="20"/>
              <w:szCs w:val="20"/>
              <w:lang w:val="es-ES" w:eastAsia="en-US"/>
              <w14:ligatures w14:val="standardContextual"/>
            </w:rPr>
            <w:t>Ú</w:t>
          </w:r>
          <w:r w:rsidRPr="00FD3A45">
            <w:rPr>
              <w:rFonts w:ascii="Arial" w:eastAsia="Calibri" w:hAnsi="Arial" w:cs="Arial"/>
              <w:b/>
              <w:bCs/>
              <w:noProof w:val="0"/>
              <w:kern w:val="2"/>
              <w:sz w:val="20"/>
              <w:szCs w:val="20"/>
              <w:lang w:val="es-ES" w:eastAsia="en-US"/>
              <w14:ligatures w14:val="standardContextual"/>
            </w:rPr>
            <w:t>BLICA DE COLOMBIA - DEPARTAMENTO DEL ATLÁNTICO</w:t>
          </w:r>
        </w:p>
        <w:p w:rsidR="00977738" w:rsidRPr="00FD3A45" w:rsidRDefault="00977738" w:rsidP="00FD3A45">
          <w:pPr>
            <w:widowControl w:val="0"/>
            <w:autoSpaceDE w:val="0"/>
            <w:autoSpaceDN w:val="0"/>
            <w:ind w:left="19" w:right="18"/>
            <w:jc w:val="center"/>
            <w:rPr>
              <w:rFonts w:ascii="Arial" w:eastAsia="Arial" w:hAnsi="Arial" w:cs="Arial"/>
              <w:b/>
              <w:noProof w:val="0"/>
              <w:sz w:val="20"/>
              <w:szCs w:val="22"/>
              <w:lang w:eastAsia="en-US"/>
            </w:rPr>
          </w:pPr>
          <w:r>
            <w:rPr>
              <w:rFonts w:ascii="Arial" w:eastAsia="Arial" w:hAnsi="Arial" w:cs="Arial"/>
              <w:b/>
              <w:noProof w:val="0"/>
              <w:sz w:val="20"/>
              <w:szCs w:val="22"/>
              <w:lang w:eastAsia="en-US"/>
            </w:rPr>
            <w:t>ANEXOS Y FORMATOS</w:t>
          </w:r>
          <w:r w:rsidRPr="00FD3A45">
            <w:rPr>
              <w:rFonts w:ascii="Arial" w:eastAsia="Arial" w:hAnsi="Arial" w:cs="Arial"/>
              <w:b/>
              <w:noProof w:val="0"/>
              <w:sz w:val="20"/>
              <w:szCs w:val="22"/>
              <w:lang w:eastAsia="en-US"/>
            </w:rPr>
            <w:t xml:space="preserve"> </w:t>
          </w:r>
        </w:p>
        <w:p w:rsidR="00977738" w:rsidRPr="00FD3A45" w:rsidRDefault="00977738" w:rsidP="00FD3A45">
          <w:pPr>
            <w:widowControl w:val="0"/>
            <w:autoSpaceDE w:val="0"/>
            <w:autoSpaceDN w:val="0"/>
            <w:ind w:left="19" w:right="18"/>
            <w:jc w:val="center"/>
            <w:rPr>
              <w:rFonts w:ascii="Arial" w:eastAsia="Arial" w:hAnsi="Arial" w:cs="Arial"/>
              <w:b/>
              <w:noProof w:val="0"/>
              <w:sz w:val="20"/>
              <w:szCs w:val="22"/>
              <w:lang w:eastAsia="en-US"/>
            </w:rPr>
          </w:pPr>
          <w:r w:rsidRPr="00FD3A45">
            <w:rPr>
              <w:rFonts w:ascii="Arial" w:eastAsia="Arial" w:hAnsi="Arial" w:cs="Arial"/>
              <w:b/>
              <w:noProof w:val="0"/>
              <w:sz w:val="20"/>
              <w:szCs w:val="22"/>
              <w:lang w:eastAsia="en-US"/>
            </w:rPr>
            <w:t xml:space="preserve">PROCESO DE CONTRATACIÓN POR SELECCIÓN ABREVIADA DE MENOR CUANTÍA </w:t>
          </w:r>
          <w:r w:rsidRPr="005F1AC1">
            <w:rPr>
              <w:rFonts w:ascii="Arial" w:eastAsia="Arial" w:hAnsi="Arial" w:cs="Arial"/>
              <w:b/>
              <w:noProof w:val="0"/>
              <w:sz w:val="20"/>
              <w:szCs w:val="22"/>
              <w:lang w:eastAsia="en-US"/>
            </w:rPr>
            <w:t xml:space="preserve">– </w:t>
          </w:r>
          <w:r w:rsidRPr="00E63F8B">
            <w:rPr>
              <w:rFonts w:ascii="Arial" w:eastAsia="Arial" w:hAnsi="Arial" w:cs="Arial"/>
              <w:b/>
              <w:noProof w:val="0"/>
              <w:sz w:val="20"/>
              <w:szCs w:val="22"/>
              <w:lang w:eastAsia="en-US"/>
            </w:rPr>
            <w:t>SAMC-202</w:t>
          </w:r>
          <w:r w:rsidR="005F1AC1" w:rsidRPr="00E63F8B">
            <w:rPr>
              <w:rFonts w:ascii="Arial" w:eastAsia="Arial" w:hAnsi="Arial" w:cs="Arial"/>
              <w:b/>
              <w:noProof w:val="0"/>
              <w:sz w:val="20"/>
              <w:szCs w:val="22"/>
              <w:lang w:eastAsia="en-US"/>
            </w:rPr>
            <w:t>6</w:t>
          </w:r>
          <w:r w:rsidRPr="00E63F8B">
            <w:rPr>
              <w:rFonts w:ascii="Arial" w:eastAsia="Arial" w:hAnsi="Arial" w:cs="Arial"/>
              <w:b/>
              <w:noProof w:val="0"/>
              <w:sz w:val="20"/>
              <w:szCs w:val="22"/>
              <w:lang w:eastAsia="en-US"/>
            </w:rPr>
            <w:t>-00</w:t>
          </w:r>
          <w:r w:rsidR="000F03FB">
            <w:rPr>
              <w:rFonts w:ascii="Arial" w:eastAsia="Arial" w:hAnsi="Arial" w:cs="Arial"/>
              <w:b/>
              <w:noProof w:val="0"/>
              <w:sz w:val="20"/>
              <w:szCs w:val="22"/>
              <w:lang w:eastAsia="en-US"/>
            </w:rPr>
            <w:t>6</w:t>
          </w:r>
        </w:p>
        <w:p w:rsidR="00977738" w:rsidRPr="00FD3A45" w:rsidRDefault="00977738" w:rsidP="00FD3A45">
          <w:pPr>
            <w:ind w:firstLine="72"/>
            <w:jc w:val="center"/>
            <w:rPr>
              <w:rFonts w:ascii="Calibri" w:eastAsia="Calibri" w:hAnsi="Calibri" w:cs="Arial"/>
              <w:b/>
              <w:bCs/>
              <w:noProof w:val="0"/>
              <w:kern w:val="2"/>
              <w:szCs w:val="20"/>
              <w:lang w:val="es-ES" w:eastAsia="en-US"/>
              <w14:ligatures w14:val="standardContextual"/>
            </w:rPr>
          </w:pPr>
        </w:p>
      </w:tc>
      <w:tc>
        <w:tcPr>
          <w:tcW w:w="1980" w:type="dxa"/>
          <w:shd w:val="clear" w:color="auto" w:fill="auto"/>
          <w:vAlign w:val="center"/>
        </w:tcPr>
        <w:p w:rsidR="00977738" w:rsidRPr="00FD3A45" w:rsidRDefault="00977738" w:rsidP="00FD3A45">
          <w:pPr>
            <w:jc w:val="center"/>
            <w:rPr>
              <w:rFonts w:ascii="Calibri" w:eastAsia="Calibri" w:hAnsi="Calibri" w:cs="Arial"/>
              <w:b/>
              <w:bCs/>
              <w:noProof w:val="0"/>
              <w:kern w:val="2"/>
              <w:szCs w:val="20"/>
              <w:lang w:val="es-ES" w:eastAsia="en-US"/>
              <w14:ligatures w14:val="standardContextual"/>
            </w:rPr>
          </w:pPr>
          <w:r w:rsidRPr="00FD3A45">
            <w:rPr>
              <w:rFonts w:ascii="Calibri" w:eastAsia="Calibri" w:hAnsi="Calibri" w:cs="Arial"/>
              <w:kern w:val="2"/>
              <w:szCs w:val="20"/>
              <w:lang w:eastAsia="es-CO"/>
              <w14:ligatures w14:val="standardContextual"/>
            </w:rPr>
            <w:drawing>
              <wp:inline distT="0" distB="0" distL="0" distR="0" wp14:anchorId="1071EF05" wp14:editId="7DEB471D">
                <wp:extent cx="989330" cy="955343"/>
                <wp:effectExtent l="0" t="0" r="1270" b="0"/>
                <wp:docPr id="4" name="Imagen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A picture containing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6785" cy="972198"/>
                        </a:xfrm>
                        <a:prstGeom prst="rect">
                          <a:avLst/>
                        </a:prstGeom>
                        <a:noFill/>
                      </pic:spPr>
                    </pic:pic>
                  </a:graphicData>
                </a:graphic>
              </wp:inline>
            </w:drawing>
          </w:r>
        </w:p>
      </w:tc>
    </w:tr>
  </w:tbl>
  <w:p w:rsidR="00977738" w:rsidRPr="009622EE" w:rsidRDefault="00977738" w:rsidP="009622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54F46CE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89A27B2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rPr>
    </w:lvl>
  </w:abstractNum>
  <w:abstractNum w:abstractNumId="4" w15:restartNumberingAfterBreak="0">
    <w:nsid w:val="0000000C"/>
    <w:multiLevelType w:val="singleLevel"/>
    <w:tmpl w:val="0000000C"/>
    <w:name w:val="WW8Num12"/>
    <w:lvl w:ilvl="0">
      <w:start w:val="1"/>
      <w:numFmt w:val="bullet"/>
      <w:lvlText w:val=""/>
      <w:lvlJc w:val="left"/>
      <w:pPr>
        <w:tabs>
          <w:tab w:val="num" w:pos="0"/>
        </w:tabs>
        <w:ind w:left="360" w:hanging="360"/>
      </w:pPr>
      <w:rPr>
        <w:rFonts w:ascii="Symbol" w:hAnsi="Symbol" w:cs="Symbol" w:hint="default"/>
        <w:sz w:val="22"/>
        <w:szCs w:val="22"/>
      </w:rPr>
    </w:lvl>
  </w:abstractNum>
  <w:abstractNum w:abstractNumId="5" w15:restartNumberingAfterBreak="0">
    <w:nsid w:val="00000016"/>
    <w:multiLevelType w:val="multilevel"/>
    <w:tmpl w:val="00000016"/>
    <w:name w:val="WW8Num23"/>
    <w:lvl w:ilvl="0">
      <w:start w:val="1"/>
      <w:numFmt w:val="decimal"/>
      <w:lvlText w:val="%1."/>
      <w:lvlJc w:val="left"/>
      <w:pPr>
        <w:tabs>
          <w:tab w:val="num" w:pos="720"/>
        </w:tabs>
        <w:ind w:left="720" w:hanging="720"/>
      </w:pPr>
      <w:rPr>
        <w:rFonts w:cs="Arial Narrow"/>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cs="Arial Narrow"/>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0000017"/>
    <w:multiLevelType w:val="singleLevel"/>
    <w:tmpl w:val="00000017"/>
    <w:name w:val="WW8Num24"/>
    <w:lvl w:ilvl="0">
      <w:start w:val="1"/>
      <w:numFmt w:val="lowerRoman"/>
      <w:lvlText w:val="%1."/>
      <w:lvlJc w:val="right"/>
      <w:pPr>
        <w:tabs>
          <w:tab w:val="num" w:pos="0"/>
        </w:tabs>
        <w:ind w:left="786" w:hanging="360"/>
      </w:pPr>
      <w:rPr>
        <w:rFonts w:cs="Arial Narrow" w:hint="default"/>
      </w:rPr>
    </w:lvl>
  </w:abstractNum>
  <w:abstractNum w:abstractNumId="7" w15:restartNumberingAfterBreak="0">
    <w:nsid w:val="0467B464"/>
    <w:multiLevelType w:val="hybridMultilevel"/>
    <w:tmpl w:val="D7F0C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C5496A"/>
    <w:multiLevelType w:val="multilevel"/>
    <w:tmpl w:val="D070F7C6"/>
    <w:lvl w:ilvl="0">
      <w:start w:val="1"/>
      <w:numFmt w:val="decimal"/>
      <w:lvlText w:val="%1."/>
      <w:lvlJc w:val="left"/>
      <w:pPr>
        <w:ind w:left="360" w:hanging="360"/>
      </w:pPr>
      <w:rPr>
        <w:rFonts w:hint="default"/>
        <w:color w:val="auto"/>
      </w:rPr>
    </w:lvl>
    <w:lvl w:ilvl="1">
      <w:start w:val="1"/>
      <w:numFmt w:val="decimal"/>
      <w:pStyle w:val="Invias-Titulo1"/>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196331"/>
    <w:multiLevelType w:val="hybridMultilevel"/>
    <w:tmpl w:val="C0F87540"/>
    <w:lvl w:ilvl="0" w:tplc="022A3C28">
      <w:start w:val="1"/>
      <w:numFmt w:val="decimal"/>
      <w:pStyle w:val="Estilo4"/>
      <w:lvlText w:val="9. 2. %1."/>
      <w:lvlJc w:val="left"/>
      <w:pPr>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240A001B">
      <w:start w:val="1"/>
      <w:numFmt w:val="lowerRoman"/>
      <w:lvlText w:val="%3."/>
      <w:lvlJc w:val="right"/>
      <w:pPr>
        <w:ind w:left="2160" w:hanging="180"/>
      </w:pPr>
      <w:rPr>
        <w:rFonts w:cs="Times New Roman"/>
      </w:rPr>
    </w:lvl>
    <w:lvl w:ilvl="3" w:tplc="0C0A0017">
      <w:start w:val="1"/>
      <w:numFmt w:val="lowerLetter"/>
      <w:lvlText w:val="%4)"/>
      <w:lvlJc w:val="left"/>
      <w:pPr>
        <w:tabs>
          <w:tab w:val="num" w:pos="2880"/>
        </w:tabs>
        <w:ind w:left="2880" w:hanging="360"/>
      </w:pPr>
      <w:rPr>
        <w:rFonts w:cs="Times New Roman"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17B36AC7"/>
    <w:multiLevelType w:val="hybridMultilevel"/>
    <w:tmpl w:val="73E8F9F2"/>
    <w:lvl w:ilvl="0" w:tplc="5D528FE0">
      <w:start w:val="1"/>
      <w:numFmt w:val="decimal"/>
      <w:pStyle w:val="Estilo3B"/>
      <w:lvlText w:val="16. %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19AB64F2"/>
    <w:multiLevelType w:val="hybridMultilevel"/>
    <w:tmpl w:val="7448677C"/>
    <w:lvl w:ilvl="0" w:tplc="569C0058">
      <w:start w:val="1"/>
      <w:numFmt w:val="lowerRoman"/>
      <w:lvlText w:val="%1)"/>
      <w:lvlJc w:val="left"/>
      <w:pPr>
        <w:ind w:left="1080" w:hanging="720"/>
      </w:pPr>
      <w:rPr>
        <w:rFonts w:hint="default"/>
        <w:b w:val="0"/>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1AF72E59"/>
    <w:multiLevelType w:val="hybridMultilevel"/>
    <w:tmpl w:val="2E2E0480"/>
    <w:lvl w:ilvl="0" w:tplc="E416A636">
      <w:start w:val="1"/>
      <w:numFmt w:val="decimal"/>
      <w:pStyle w:val="Estilo4A"/>
      <w:lvlText w:val="16. 1. %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6"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3C76C83"/>
    <w:multiLevelType w:val="multilevel"/>
    <w:tmpl w:val="47EC8F16"/>
    <w:lvl w:ilvl="0">
      <w:start w:val="4"/>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1" w15:restartNumberingAfterBreak="0">
    <w:nsid w:val="47A672FE"/>
    <w:multiLevelType w:val="hybridMultilevel"/>
    <w:tmpl w:val="CC8E0F72"/>
    <w:lvl w:ilvl="0" w:tplc="FB50B412">
      <w:start w:val="1"/>
      <w:numFmt w:val="decimal"/>
      <w:lvlText w:val="%1."/>
      <w:lvlJc w:val="left"/>
      <w:pPr>
        <w:ind w:left="720" w:hanging="360"/>
      </w:pPr>
      <w:rPr>
        <w:rFonts w:hint="default"/>
        <w:b/>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F773E8"/>
    <w:multiLevelType w:val="hybridMultilevel"/>
    <w:tmpl w:val="2DC07344"/>
    <w:lvl w:ilvl="0" w:tplc="0C0C7570">
      <w:start w:val="1"/>
      <w:numFmt w:val="decimal"/>
      <w:pStyle w:val="Estilo2"/>
      <w:lvlText w:val="%1."/>
      <w:lvlJc w:val="lef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73D4177E">
      <w:start w:val="1"/>
      <w:numFmt w:val="bullet"/>
      <w:lvlText w:val="-"/>
      <w:lvlJc w:val="left"/>
      <w:pPr>
        <w:tabs>
          <w:tab w:val="num" w:pos="2685"/>
        </w:tabs>
        <w:ind w:left="2685" w:hanging="705"/>
      </w:pPr>
      <w:rPr>
        <w:rFonts w:ascii="Arial Narrow" w:eastAsia="Times New Roman" w:hAnsi="Arial Narrow"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15:restartNumberingAfterBreak="0">
    <w:nsid w:val="67172447"/>
    <w:multiLevelType w:val="hybridMultilevel"/>
    <w:tmpl w:val="1562D43C"/>
    <w:lvl w:ilvl="0" w:tplc="080A0013">
      <w:start w:val="1"/>
      <w:numFmt w:val="upperRoman"/>
      <w:lvlText w:val="%1."/>
      <w:lvlJc w:val="right"/>
      <w:pPr>
        <w:ind w:left="720" w:hanging="360"/>
      </w:pPr>
      <w:rPr>
        <w:rFonts w:hint="default"/>
      </w:rPr>
    </w:lvl>
    <w:lvl w:ilvl="1" w:tplc="FFFFFFFF">
      <w:start w:val="1"/>
      <w:numFmt w:val="lowerLetter"/>
      <w:lvlText w:val="%2."/>
      <w:lvlJc w:val="lef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8E3EEC"/>
    <w:multiLevelType w:val="hybridMultilevel"/>
    <w:tmpl w:val="492807EE"/>
    <w:lvl w:ilvl="0" w:tplc="CDE2035C">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75602A56"/>
    <w:multiLevelType w:val="hybridMultilevel"/>
    <w:tmpl w:val="2B3A9D52"/>
    <w:lvl w:ilvl="0" w:tplc="0C0A0015">
      <w:start w:val="1"/>
      <w:numFmt w:val="decimal"/>
      <w:pStyle w:val="Estilo1"/>
      <w:lvlText w:val="CAPÍTULO %1."/>
      <w:lvlJc w:val="left"/>
      <w:pPr>
        <w:ind w:left="720" w:hanging="360"/>
      </w:pPr>
      <w:rPr>
        <w:rFonts w:ascii="Arial Narrow" w:hAnsi="Arial Narrow" w:cs="Times New Roman" w:hint="default"/>
        <w:b w:val="0"/>
        <w:i w:val="0"/>
        <w:caps w:val="0"/>
        <w:strike w:val="0"/>
        <w:dstrike w:val="0"/>
        <w:vanish w:val="0"/>
        <w:sz w:val="24"/>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7B69476D"/>
    <w:multiLevelType w:val="hybridMultilevel"/>
    <w:tmpl w:val="B4F4A34E"/>
    <w:lvl w:ilvl="0" w:tplc="240A000F">
      <w:start w:val="1"/>
      <w:numFmt w:val="decimal"/>
      <w:lvlText w:val="%1."/>
      <w:lvlJc w:val="left"/>
      <w:pPr>
        <w:ind w:left="720" w:hanging="360"/>
      </w:pPr>
      <w:rPr>
        <w:rFonts w:hint="default"/>
      </w:rPr>
    </w:lvl>
    <w:lvl w:ilvl="1" w:tplc="954892F4">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E7F122C"/>
    <w:multiLevelType w:val="hybridMultilevel"/>
    <w:tmpl w:val="AAC4B728"/>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587664432">
    <w:abstractNumId w:val="24"/>
  </w:num>
  <w:num w:numId="2" w16cid:durableId="1119105018">
    <w:abstractNumId w:val="10"/>
  </w:num>
  <w:num w:numId="3" w16cid:durableId="811096497">
    <w:abstractNumId w:val="22"/>
  </w:num>
  <w:num w:numId="4" w16cid:durableId="2002153729">
    <w:abstractNumId w:val="28"/>
  </w:num>
  <w:num w:numId="5" w16cid:durableId="1667708202">
    <w:abstractNumId w:val="11"/>
  </w:num>
  <w:num w:numId="6" w16cid:durableId="742214493">
    <w:abstractNumId w:val="13"/>
  </w:num>
  <w:num w:numId="7" w16cid:durableId="1877043429">
    <w:abstractNumId w:val="1"/>
  </w:num>
  <w:num w:numId="8" w16cid:durableId="50662080">
    <w:abstractNumId w:val="0"/>
  </w:num>
  <w:num w:numId="9" w16cid:durableId="751396941">
    <w:abstractNumId w:val="9"/>
  </w:num>
  <w:num w:numId="10" w16cid:durableId="727267208">
    <w:abstractNumId w:val="21"/>
  </w:num>
  <w:num w:numId="11" w16cid:durableId="1886090978">
    <w:abstractNumId w:val="19"/>
  </w:num>
  <w:num w:numId="12" w16cid:durableId="1672249005">
    <w:abstractNumId w:val="15"/>
  </w:num>
  <w:num w:numId="13" w16cid:durableId="1843665043">
    <w:abstractNumId w:val="26"/>
  </w:num>
  <w:num w:numId="14" w16cid:durableId="2104182759">
    <w:abstractNumId w:val="18"/>
  </w:num>
  <w:num w:numId="15" w16cid:durableId="256452869">
    <w:abstractNumId w:val="27"/>
  </w:num>
  <w:num w:numId="16" w16cid:durableId="1220097060">
    <w:abstractNumId w:val="16"/>
  </w:num>
  <w:num w:numId="17" w16cid:durableId="856888204">
    <w:abstractNumId w:val="14"/>
  </w:num>
  <w:num w:numId="18" w16cid:durableId="137117413">
    <w:abstractNumId w:val="23"/>
  </w:num>
  <w:num w:numId="19" w16cid:durableId="991249550">
    <w:abstractNumId w:val="8"/>
  </w:num>
  <w:num w:numId="20" w16cid:durableId="1258292810">
    <w:abstractNumId w:val="29"/>
  </w:num>
  <w:num w:numId="21" w16cid:durableId="2054034567">
    <w:abstractNumId w:val="12"/>
  </w:num>
  <w:num w:numId="22" w16cid:durableId="925571919">
    <w:abstractNumId w:val="25"/>
  </w:num>
  <w:num w:numId="23" w16cid:durableId="1924143878">
    <w:abstractNumId w:val="17"/>
  </w:num>
  <w:num w:numId="24" w16cid:durableId="1664510298">
    <w:abstractNumId w:val="20"/>
  </w:num>
  <w:num w:numId="25" w16cid:durableId="1069228481">
    <w:abstractNumId w:val="7"/>
  </w:num>
  <w:num w:numId="26" w16cid:durableId="51464733">
    <w:abstractNumId w:val="3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F44"/>
    <w:rsid w:val="00000308"/>
    <w:rsid w:val="0000160E"/>
    <w:rsid w:val="00002BBC"/>
    <w:rsid w:val="000034CB"/>
    <w:rsid w:val="000041BC"/>
    <w:rsid w:val="00004430"/>
    <w:rsid w:val="000045A6"/>
    <w:rsid w:val="00005D6F"/>
    <w:rsid w:val="00005F16"/>
    <w:rsid w:val="000063BE"/>
    <w:rsid w:val="000070E3"/>
    <w:rsid w:val="000077F1"/>
    <w:rsid w:val="0001000E"/>
    <w:rsid w:val="000108E8"/>
    <w:rsid w:val="00010DB5"/>
    <w:rsid w:val="00011F53"/>
    <w:rsid w:val="0001278B"/>
    <w:rsid w:val="00013182"/>
    <w:rsid w:val="0001350F"/>
    <w:rsid w:val="000141EC"/>
    <w:rsid w:val="0001562A"/>
    <w:rsid w:val="000170B3"/>
    <w:rsid w:val="00017413"/>
    <w:rsid w:val="00017F36"/>
    <w:rsid w:val="00020879"/>
    <w:rsid w:val="000214EC"/>
    <w:rsid w:val="0002227B"/>
    <w:rsid w:val="000223B8"/>
    <w:rsid w:val="00022CAA"/>
    <w:rsid w:val="00023D6A"/>
    <w:rsid w:val="00024224"/>
    <w:rsid w:val="000248DC"/>
    <w:rsid w:val="00025E3B"/>
    <w:rsid w:val="000269C0"/>
    <w:rsid w:val="00027792"/>
    <w:rsid w:val="000300B1"/>
    <w:rsid w:val="0003057D"/>
    <w:rsid w:val="0003093E"/>
    <w:rsid w:val="000315E7"/>
    <w:rsid w:val="00031CED"/>
    <w:rsid w:val="0003354C"/>
    <w:rsid w:val="000344EF"/>
    <w:rsid w:val="00034DB2"/>
    <w:rsid w:val="0003552B"/>
    <w:rsid w:val="0003554D"/>
    <w:rsid w:val="00037368"/>
    <w:rsid w:val="0003756D"/>
    <w:rsid w:val="0004020E"/>
    <w:rsid w:val="000418FB"/>
    <w:rsid w:val="00042F75"/>
    <w:rsid w:val="00043405"/>
    <w:rsid w:val="00044BF2"/>
    <w:rsid w:val="00045851"/>
    <w:rsid w:val="00045FA5"/>
    <w:rsid w:val="00046EF2"/>
    <w:rsid w:val="00046FE8"/>
    <w:rsid w:val="00047642"/>
    <w:rsid w:val="000507A2"/>
    <w:rsid w:val="00050BA3"/>
    <w:rsid w:val="00051B33"/>
    <w:rsid w:val="00052796"/>
    <w:rsid w:val="00054469"/>
    <w:rsid w:val="00055560"/>
    <w:rsid w:val="00055B05"/>
    <w:rsid w:val="00056B7D"/>
    <w:rsid w:val="00060154"/>
    <w:rsid w:val="00061056"/>
    <w:rsid w:val="00061E3D"/>
    <w:rsid w:val="000622C9"/>
    <w:rsid w:val="00062465"/>
    <w:rsid w:val="00062B4E"/>
    <w:rsid w:val="00062D22"/>
    <w:rsid w:val="00065FBC"/>
    <w:rsid w:val="000668E0"/>
    <w:rsid w:val="00066F8D"/>
    <w:rsid w:val="00067A5E"/>
    <w:rsid w:val="00067CD7"/>
    <w:rsid w:val="00070531"/>
    <w:rsid w:val="000716D1"/>
    <w:rsid w:val="00072C91"/>
    <w:rsid w:val="000733D4"/>
    <w:rsid w:val="00074663"/>
    <w:rsid w:val="000752A3"/>
    <w:rsid w:val="000752AA"/>
    <w:rsid w:val="00076F98"/>
    <w:rsid w:val="00080695"/>
    <w:rsid w:val="00080CEE"/>
    <w:rsid w:val="00081190"/>
    <w:rsid w:val="00081D98"/>
    <w:rsid w:val="0008327B"/>
    <w:rsid w:val="00083A99"/>
    <w:rsid w:val="00083FE0"/>
    <w:rsid w:val="00085267"/>
    <w:rsid w:val="00086367"/>
    <w:rsid w:val="00086A36"/>
    <w:rsid w:val="00086E23"/>
    <w:rsid w:val="0008701C"/>
    <w:rsid w:val="00087033"/>
    <w:rsid w:val="00087B5C"/>
    <w:rsid w:val="000910CA"/>
    <w:rsid w:val="00093D5A"/>
    <w:rsid w:val="00094445"/>
    <w:rsid w:val="000947EE"/>
    <w:rsid w:val="000951EB"/>
    <w:rsid w:val="0009571C"/>
    <w:rsid w:val="000957A4"/>
    <w:rsid w:val="00096B54"/>
    <w:rsid w:val="000A157D"/>
    <w:rsid w:val="000A3C4A"/>
    <w:rsid w:val="000A424C"/>
    <w:rsid w:val="000A47D3"/>
    <w:rsid w:val="000A4DE8"/>
    <w:rsid w:val="000A4E6B"/>
    <w:rsid w:val="000A6517"/>
    <w:rsid w:val="000A6A90"/>
    <w:rsid w:val="000B07A0"/>
    <w:rsid w:val="000B2137"/>
    <w:rsid w:val="000B35A9"/>
    <w:rsid w:val="000B37B1"/>
    <w:rsid w:val="000B3CC3"/>
    <w:rsid w:val="000B3FB9"/>
    <w:rsid w:val="000B4AA4"/>
    <w:rsid w:val="000B4D75"/>
    <w:rsid w:val="000B64C5"/>
    <w:rsid w:val="000B6C3D"/>
    <w:rsid w:val="000B6DFB"/>
    <w:rsid w:val="000B6EFD"/>
    <w:rsid w:val="000B72B8"/>
    <w:rsid w:val="000B7908"/>
    <w:rsid w:val="000B7D23"/>
    <w:rsid w:val="000C05EF"/>
    <w:rsid w:val="000C0D7D"/>
    <w:rsid w:val="000C1843"/>
    <w:rsid w:val="000C1A2B"/>
    <w:rsid w:val="000C2945"/>
    <w:rsid w:val="000C2BC9"/>
    <w:rsid w:val="000C2D79"/>
    <w:rsid w:val="000C2F85"/>
    <w:rsid w:val="000C4ED3"/>
    <w:rsid w:val="000C511B"/>
    <w:rsid w:val="000C5155"/>
    <w:rsid w:val="000C541F"/>
    <w:rsid w:val="000D0F37"/>
    <w:rsid w:val="000D0F6A"/>
    <w:rsid w:val="000D198C"/>
    <w:rsid w:val="000D43E7"/>
    <w:rsid w:val="000D4746"/>
    <w:rsid w:val="000D478D"/>
    <w:rsid w:val="000D5931"/>
    <w:rsid w:val="000D5A94"/>
    <w:rsid w:val="000D6279"/>
    <w:rsid w:val="000D691C"/>
    <w:rsid w:val="000D6DDC"/>
    <w:rsid w:val="000E0B9E"/>
    <w:rsid w:val="000E16F5"/>
    <w:rsid w:val="000E28D1"/>
    <w:rsid w:val="000E3018"/>
    <w:rsid w:val="000E3068"/>
    <w:rsid w:val="000E3255"/>
    <w:rsid w:val="000E32F2"/>
    <w:rsid w:val="000E395B"/>
    <w:rsid w:val="000E4370"/>
    <w:rsid w:val="000E4FA5"/>
    <w:rsid w:val="000E690B"/>
    <w:rsid w:val="000E6D43"/>
    <w:rsid w:val="000E75C4"/>
    <w:rsid w:val="000E7C28"/>
    <w:rsid w:val="000F03FB"/>
    <w:rsid w:val="000F1479"/>
    <w:rsid w:val="000F1523"/>
    <w:rsid w:val="000F161D"/>
    <w:rsid w:val="000F161F"/>
    <w:rsid w:val="000F17BD"/>
    <w:rsid w:val="000F2BCE"/>
    <w:rsid w:val="000F37A7"/>
    <w:rsid w:val="000F45A4"/>
    <w:rsid w:val="000F4D2A"/>
    <w:rsid w:val="000F4E7B"/>
    <w:rsid w:val="000F6350"/>
    <w:rsid w:val="000F69D0"/>
    <w:rsid w:val="001003CA"/>
    <w:rsid w:val="0010047F"/>
    <w:rsid w:val="001006B0"/>
    <w:rsid w:val="00102375"/>
    <w:rsid w:val="00102C1C"/>
    <w:rsid w:val="00104D1D"/>
    <w:rsid w:val="00104D91"/>
    <w:rsid w:val="0010664A"/>
    <w:rsid w:val="00106928"/>
    <w:rsid w:val="00106BB9"/>
    <w:rsid w:val="00107482"/>
    <w:rsid w:val="00107C01"/>
    <w:rsid w:val="001102B2"/>
    <w:rsid w:val="00111737"/>
    <w:rsid w:val="00111A42"/>
    <w:rsid w:val="001136D9"/>
    <w:rsid w:val="00113D8B"/>
    <w:rsid w:val="00113E42"/>
    <w:rsid w:val="001144BA"/>
    <w:rsid w:val="001144EC"/>
    <w:rsid w:val="00114CCE"/>
    <w:rsid w:val="0011602E"/>
    <w:rsid w:val="00116F7E"/>
    <w:rsid w:val="00117DA8"/>
    <w:rsid w:val="00120647"/>
    <w:rsid w:val="001206F4"/>
    <w:rsid w:val="00122111"/>
    <w:rsid w:val="00122486"/>
    <w:rsid w:val="001233DD"/>
    <w:rsid w:val="001234C6"/>
    <w:rsid w:val="00125407"/>
    <w:rsid w:val="0012627B"/>
    <w:rsid w:val="001266A7"/>
    <w:rsid w:val="00130361"/>
    <w:rsid w:val="00130D0C"/>
    <w:rsid w:val="00130FCA"/>
    <w:rsid w:val="0013249F"/>
    <w:rsid w:val="001324A6"/>
    <w:rsid w:val="00132E3A"/>
    <w:rsid w:val="0013354B"/>
    <w:rsid w:val="001349F8"/>
    <w:rsid w:val="0013644C"/>
    <w:rsid w:val="0014023A"/>
    <w:rsid w:val="001415DF"/>
    <w:rsid w:val="00141A57"/>
    <w:rsid w:val="00141D98"/>
    <w:rsid w:val="0014247F"/>
    <w:rsid w:val="00143633"/>
    <w:rsid w:val="001441D9"/>
    <w:rsid w:val="001457D7"/>
    <w:rsid w:val="00145DCD"/>
    <w:rsid w:val="001462A3"/>
    <w:rsid w:val="00146C71"/>
    <w:rsid w:val="00146DAB"/>
    <w:rsid w:val="00147054"/>
    <w:rsid w:val="00147BF6"/>
    <w:rsid w:val="00147C96"/>
    <w:rsid w:val="00147C9F"/>
    <w:rsid w:val="00150333"/>
    <w:rsid w:val="0015187F"/>
    <w:rsid w:val="001519EE"/>
    <w:rsid w:val="00152CFC"/>
    <w:rsid w:val="0015376E"/>
    <w:rsid w:val="00154E3C"/>
    <w:rsid w:val="00156155"/>
    <w:rsid w:val="0015765D"/>
    <w:rsid w:val="00160F4B"/>
    <w:rsid w:val="00161B47"/>
    <w:rsid w:val="00161D52"/>
    <w:rsid w:val="00163613"/>
    <w:rsid w:val="00164763"/>
    <w:rsid w:val="00164D09"/>
    <w:rsid w:val="00165019"/>
    <w:rsid w:val="00165A64"/>
    <w:rsid w:val="00167001"/>
    <w:rsid w:val="0016714D"/>
    <w:rsid w:val="00167830"/>
    <w:rsid w:val="00167B0A"/>
    <w:rsid w:val="0017229F"/>
    <w:rsid w:val="001729B5"/>
    <w:rsid w:val="001730FE"/>
    <w:rsid w:val="00173521"/>
    <w:rsid w:val="00173554"/>
    <w:rsid w:val="001747CE"/>
    <w:rsid w:val="00175ED8"/>
    <w:rsid w:val="00176A5B"/>
    <w:rsid w:val="001771CE"/>
    <w:rsid w:val="001771F1"/>
    <w:rsid w:val="001776FE"/>
    <w:rsid w:val="00177787"/>
    <w:rsid w:val="001778E7"/>
    <w:rsid w:val="00180D41"/>
    <w:rsid w:val="001817CA"/>
    <w:rsid w:val="00181979"/>
    <w:rsid w:val="00182661"/>
    <w:rsid w:val="00183270"/>
    <w:rsid w:val="00183698"/>
    <w:rsid w:val="001857CD"/>
    <w:rsid w:val="0018620C"/>
    <w:rsid w:val="00187D0F"/>
    <w:rsid w:val="00190268"/>
    <w:rsid w:val="001908F6"/>
    <w:rsid w:val="00190A4F"/>
    <w:rsid w:val="0019112D"/>
    <w:rsid w:val="00192622"/>
    <w:rsid w:val="00192832"/>
    <w:rsid w:val="00194C9C"/>
    <w:rsid w:val="0019548F"/>
    <w:rsid w:val="00196690"/>
    <w:rsid w:val="00196E0E"/>
    <w:rsid w:val="00197C3E"/>
    <w:rsid w:val="001A11BC"/>
    <w:rsid w:val="001A1394"/>
    <w:rsid w:val="001A1FBE"/>
    <w:rsid w:val="001A2115"/>
    <w:rsid w:val="001A2693"/>
    <w:rsid w:val="001A35A6"/>
    <w:rsid w:val="001A4EDD"/>
    <w:rsid w:val="001A5D33"/>
    <w:rsid w:val="001A7970"/>
    <w:rsid w:val="001A7E1E"/>
    <w:rsid w:val="001B1A32"/>
    <w:rsid w:val="001B28D5"/>
    <w:rsid w:val="001B423A"/>
    <w:rsid w:val="001B4ADA"/>
    <w:rsid w:val="001B50F7"/>
    <w:rsid w:val="001B53C0"/>
    <w:rsid w:val="001B6CC8"/>
    <w:rsid w:val="001B7243"/>
    <w:rsid w:val="001B7255"/>
    <w:rsid w:val="001C01B3"/>
    <w:rsid w:val="001C03FD"/>
    <w:rsid w:val="001C0708"/>
    <w:rsid w:val="001C091D"/>
    <w:rsid w:val="001C11EE"/>
    <w:rsid w:val="001C3B0A"/>
    <w:rsid w:val="001C4546"/>
    <w:rsid w:val="001C4C1D"/>
    <w:rsid w:val="001C51F0"/>
    <w:rsid w:val="001C550E"/>
    <w:rsid w:val="001C55D5"/>
    <w:rsid w:val="001C57BB"/>
    <w:rsid w:val="001C598E"/>
    <w:rsid w:val="001D150D"/>
    <w:rsid w:val="001D2C09"/>
    <w:rsid w:val="001D4388"/>
    <w:rsid w:val="001D46E2"/>
    <w:rsid w:val="001D5362"/>
    <w:rsid w:val="001D54D5"/>
    <w:rsid w:val="001D5D4C"/>
    <w:rsid w:val="001D6948"/>
    <w:rsid w:val="001E0817"/>
    <w:rsid w:val="001E0878"/>
    <w:rsid w:val="001E0C95"/>
    <w:rsid w:val="001E1A60"/>
    <w:rsid w:val="001E2114"/>
    <w:rsid w:val="001E3893"/>
    <w:rsid w:val="001E3C5F"/>
    <w:rsid w:val="001E4719"/>
    <w:rsid w:val="001E4A2E"/>
    <w:rsid w:val="001E57B3"/>
    <w:rsid w:val="001E5818"/>
    <w:rsid w:val="001E6744"/>
    <w:rsid w:val="001E71EC"/>
    <w:rsid w:val="001F085E"/>
    <w:rsid w:val="001F0DDC"/>
    <w:rsid w:val="001F0EAE"/>
    <w:rsid w:val="001F1E55"/>
    <w:rsid w:val="001F23BE"/>
    <w:rsid w:val="001F28ED"/>
    <w:rsid w:val="001F3B7F"/>
    <w:rsid w:val="001F40F5"/>
    <w:rsid w:val="001F4171"/>
    <w:rsid w:val="001F441A"/>
    <w:rsid w:val="001F7063"/>
    <w:rsid w:val="001F7625"/>
    <w:rsid w:val="00200B39"/>
    <w:rsid w:val="00201766"/>
    <w:rsid w:val="00201E73"/>
    <w:rsid w:val="0020235C"/>
    <w:rsid w:val="00202A3C"/>
    <w:rsid w:val="002039FC"/>
    <w:rsid w:val="002049A1"/>
    <w:rsid w:val="0020518F"/>
    <w:rsid w:val="00205989"/>
    <w:rsid w:val="00205A9A"/>
    <w:rsid w:val="00205B3F"/>
    <w:rsid w:val="002061EC"/>
    <w:rsid w:val="00210475"/>
    <w:rsid w:val="0021081F"/>
    <w:rsid w:val="00210A90"/>
    <w:rsid w:val="00211DC0"/>
    <w:rsid w:val="00211FFF"/>
    <w:rsid w:val="002121AF"/>
    <w:rsid w:val="002149BD"/>
    <w:rsid w:val="00214B6E"/>
    <w:rsid w:val="00215742"/>
    <w:rsid w:val="0021598B"/>
    <w:rsid w:val="00215BFC"/>
    <w:rsid w:val="00217AC5"/>
    <w:rsid w:val="00221567"/>
    <w:rsid w:val="00221658"/>
    <w:rsid w:val="00221903"/>
    <w:rsid w:val="002229A6"/>
    <w:rsid w:val="00224D1F"/>
    <w:rsid w:val="002301D5"/>
    <w:rsid w:val="00230D66"/>
    <w:rsid w:val="00231E12"/>
    <w:rsid w:val="00233219"/>
    <w:rsid w:val="002335AC"/>
    <w:rsid w:val="00233DBC"/>
    <w:rsid w:val="00234409"/>
    <w:rsid w:val="00234491"/>
    <w:rsid w:val="002346EC"/>
    <w:rsid w:val="002364E4"/>
    <w:rsid w:val="00236672"/>
    <w:rsid w:val="00237A8D"/>
    <w:rsid w:val="00240FCB"/>
    <w:rsid w:val="00241BED"/>
    <w:rsid w:val="00241D4E"/>
    <w:rsid w:val="00241F0A"/>
    <w:rsid w:val="00243668"/>
    <w:rsid w:val="00243B00"/>
    <w:rsid w:val="002451E0"/>
    <w:rsid w:val="00247891"/>
    <w:rsid w:val="002478F0"/>
    <w:rsid w:val="00250E1B"/>
    <w:rsid w:val="00251D3E"/>
    <w:rsid w:val="00252120"/>
    <w:rsid w:val="00254066"/>
    <w:rsid w:val="0025574C"/>
    <w:rsid w:val="00257990"/>
    <w:rsid w:val="00262159"/>
    <w:rsid w:val="00262C1A"/>
    <w:rsid w:val="00262DB4"/>
    <w:rsid w:val="00262E56"/>
    <w:rsid w:val="00263317"/>
    <w:rsid w:val="0026354D"/>
    <w:rsid w:val="00263A75"/>
    <w:rsid w:val="00263D90"/>
    <w:rsid w:val="0026429C"/>
    <w:rsid w:val="00266632"/>
    <w:rsid w:val="00270E5E"/>
    <w:rsid w:val="00271E6D"/>
    <w:rsid w:val="002722DA"/>
    <w:rsid w:val="002725B8"/>
    <w:rsid w:val="00272685"/>
    <w:rsid w:val="00273BC3"/>
    <w:rsid w:val="00273D0C"/>
    <w:rsid w:val="0027556A"/>
    <w:rsid w:val="002756BE"/>
    <w:rsid w:val="00275CB4"/>
    <w:rsid w:val="0027724B"/>
    <w:rsid w:val="00277ECA"/>
    <w:rsid w:val="002807FB"/>
    <w:rsid w:val="002809BE"/>
    <w:rsid w:val="00280A91"/>
    <w:rsid w:val="00281275"/>
    <w:rsid w:val="002812EF"/>
    <w:rsid w:val="00281335"/>
    <w:rsid w:val="00281961"/>
    <w:rsid w:val="002824E1"/>
    <w:rsid w:val="00282895"/>
    <w:rsid w:val="0028333C"/>
    <w:rsid w:val="00283876"/>
    <w:rsid w:val="00284FD9"/>
    <w:rsid w:val="00285782"/>
    <w:rsid w:val="002865D1"/>
    <w:rsid w:val="00286E74"/>
    <w:rsid w:val="002871F9"/>
    <w:rsid w:val="00291819"/>
    <w:rsid w:val="00291CEE"/>
    <w:rsid w:val="002929AD"/>
    <w:rsid w:val="00292E6D"/>
    <w:rsid w:val="002938E2"/>
    <w:rsid w:val="00294732"/>
    <w:rsid w:val="00294E12"/>
    <w:rsid w:val="00294FC1"/>
    <w:rsid w:val="00295044"/>
    <w:rsid w:val="00295205"/>
    <w:rsid w:val="0029535D"/>
    <w:rsid w:val="0029698C"/>
    <w:rsid w:val="00296BFB"/>
    <w:rsid w:val="00296F23"/>
    <w:rsid w:val="002972DF"/>
    <w:rsid w:val="0029778E"/>
    <w:rsid w:val="00297A55"/>
    <w:rsid w:val="002A2014"/>
    <w:rsid w:val="002A2197"/>
    <w:rsid w:val="002A277F"/>
    <w:rsid w:val="002A4D50"/>
    <w:rsid w:val="002A5362"/>
    <w:rsid w:val="002A694C"/>
    <w:rsid w:val="002A6C97"/>
    <w:rsid w:val="002B0C25"/>
    <w:rsid w:val="002B0E27"/>
    <w:rsid w:val="002B0F44"/>
    <w:rsid w:val="002B17B2"/>
    <w:rsid w:val="002B1A0B"/>
    <w:rsid w:val="002B2F1C"/>
    <w:rsid w:val="002B4237"/>
    <w:rsid w:val="002B42F4"/>
    <w:rsid w:val="002B5CA8"/>
    <w:rsid w:val="002B6651"/>
    <w:rsid w:val="002B6691"/>
    <w:rsid w:val="002B66C6"/>
    <w:rsid w:val="002B6C13"/>
    <w:rsid w:val="002B6DF7"/>
    <w:rsid w:val="002B743B"/>
    <w:rsid w:val="002C0A77"/>
    <w:rsid w:val="002C3037"/>
    <w:rsid w:val="002C4276"/>
    <w:rsid w:val="002C4680"/>
    <w:rsid w:val="002C4959"/>
    <w:rsid w:val="002C532F"/>
    <w:rsid w:val="002C5463"/>
    <w:rsid w:val="002C6CF6"/>
    <w:rsid w:val="002C7388"/>
    <w:rsid w:val="002C7F12"/>
    <w:rsid w:val="002D0B99"/>
    <w:rsid w:val="002D143D"/>
    <w:rsid w:val="002D3170"/>
    <w:rsid w:val="002D33A3"/>
    <w:rsid w:val="002D33F2"/>
    <w:rsid w:val="002D3524"/>
    <w:rsid w:val="002D4613"/>
    <w:rsid w:val="002D499F"/>
    <w:rsid w:val="002D560A"/>
    <w:rsid w:val="002D67FE"/>
    <w:rsid w:val="002D69BE"/>
    <w:rsid w:val="002E0691"/>
    <w:rsid w:val="002E0855"/>
    <w:rsid w:val="002E0CA1"/>
    <w:rsid w:val="002E0F01"/>
    <w:rsid w:val="002E16B1"/>
    <w:rsid w:val="002E2068"/>
    <w:rsid w:val="002E2F72"/>
    <w:rsid w:val="002E337E"/>
    <w:rsid w:val="002E56DF"/>
    <w:rsid w:val="002E5C2D"/>
    <w:rsid w:val="002E67D5"/>
    <w:rsid w:val="002E69E6"/>
    <w:rsid w:val="002F01C3"/>
    <w:rsid w:val="002F01CE"/>
    <w:rsid w:val="002F02E5"/>
    <w:rsid w:val="002F068B"/>
    <w:rsid w:val="002F079B"/>
    <w:rsid w:val="002F31AD"/>
    <w:rsid w:val="002F38EB"/>
    <w:rsid w:val="002F3A3F"/>
    <w:rsid w:val="002F4126"/>
    <w:rsid w:val="002F421A"/>
    <w:rsid w:val="002F424C"/>
    <w:rsid w:val="002F4288"/>
    <w:rsid w:val="002F4EBA"/>
    <w:rsid w:val="002F566A"/>
    <w:rsid w:val="002F5823"/>
    <w:rsid w:val="002F6176"/>
    <w:rsid w:val="002F70D5"/>
    <w:rsid w:val="00300BB3"/>
    <w:rsid w:val="00300E96"/>
    <w:rsid w:val="0030100B"/>
    <w:rsid w:val="0030241E"/>
    <w:rsid w:val="00303D0E"/>
    <w:rsid w:val="00304466"/>
    <w:rsid w:val="003055A9"/>
    <w:rsid w:val="0030587E"/>
    <w:rsid w:val="00305E1D"/>
    <w:rsid w:val="00307FF6"/>
    <w:rsid w:val="00310BE8"/>
    <w:rsid w:val="003110E7"/>
    <w:rsid w:val="003124F0"/>
    <w:rsid w:val="00312EAF"/>
    <w:rsid w:val="00313203"/>
    <w:rsid w:val="00314D05"/>
    <w:rsid w:val="003150D1"/>
    <w:rsid w:val="0031538F"/>
    <w:rsid w:val="00315931"/>
    <w:rsid w:val="00315D77"/>
    <w:rsid w:val="003174B4"/>
    <w:rsid w:val="00322004"/>
    <w:rsid w:val="00322341"/>
    <w:rsid w:val="003224D7"/>
    <w:rsid w:val="0032267F"/>
    <w:rsid w:val="00323952"/>
    <w:rsid w:val="003239ED"/>
    <w:rsid w:val="00324D1A"/>
    <w:rsid w:val="00324E92"/>
    <w:rsid w:val="003253BE"/>
    <w:rsid w:val="00325429"/>
    <w:rsid w:val="00326D04"/>
    <w:rsid w:val="00327C18"/>
    <w:rsid w:val="003315E5"/>
    <w:rsid w:val="0033225B"/>
    <w:rsid w:val="00332592"/>
    <w:rsid w:val="00332619"/>
    <w:rsid w:val="00332CBA"/>
    <w:rsid w:val="00333835"/>
    <w:rsid w:val="00333F0C"/>
    <w:rsid w:val="00334E54"/>
    <w:rsid w:val="003350FD"/>
    <w:rsid w:val="0033555E"/>
    <w:rsid w:val="00335685"/>
    <w:rsid w:val="00335AC0"/>
    <w:rsid w:val="0033798F"/>
    <w:rsid w:val="00337DFB"/>
    <w:rsid w:val="00340066"/>
    <w:rsid w:val="0034144F"/>
    <w:rsid w:val="0034180F"/>
    <w:rsid w:val="00343D0D"/>
    <w:rsid w:val="003448B5"/>
    <w:rsid w:val="00344E82"/>
    <w:rsid w:val="00344FB0"/>
    <w:rsid w:val="003457CC"/>
    <w:rsid w:val="003461CC"/>
    <w:rsid w:val="00347E38"/>
    <w:rsid w:val="0035032B"/>
    <w:rsid w:val="00350907"/>
    <w:rsid w:val="0035169B"/>
    <w:rsid w:val="00351ECE"/>
    <w:rsid w:val="00352C98"/>
    <w:rsid w:val="00353975"/>
    <w:rsid w:val="00355247"/>
    <w:rsid w:val="003554EE"/>
    <w:rsid w:val="00355855"/>
    <w:rsid w:val="0035602A"/>
    <w:rsid w:val="00356B4F"/>
    <w:rsid w:val="00356BC8"/>
    <w:rsid w:val="00357F88"/>
    <w:rsid w:val="003602F9"/>
    <w:rsid w:val="00361252"/>
    <w:rsid w:val="003621CF"/>
    <w:rsid w:val="00363F48"/>
    <w:rsid w:val="003641A9"/>
    <w:rsid w:val="00364A0E"/>
    <w:rsid w:val="00364AC0"/>
    <w:rsid w:val="003659AF"/>
    <w:rsid w:val="00365BDF"/>
    <w:rsid w:val="00366627"/>
    <w:rsid w:val="00366E2C"/>
    <w:rsid w:val="0037055A"/>
    <w:rsid w:val="00371CF0"/>
    <w:rsid w:val="00371FD9"/>
    <w:rsid w:val="003720A4"/>
    <w:rsid w:val="00373B01"/>
    <w:rsid w:val="003742B2"/>
    <w:rsid w:val="0037548E"/>
    <w:rsid w:val="0037577A"/>
    <w:rsid w:val="00376FD2"/>
    <w:rsid w:val="00381541"/>
    <w:rsid w:val="00381C0A"/>
    <w:rsid w:val="00382200"/>
    <w:rsid w:val="00382389"/>
    <w:rsid w:val="0038319E"/>
    <w:rsid w:val="00384B6A"/>
    <w:rsid w:val="003850A9"/>
    <w:rsid w:val="003871BD"/>
    <w:rsid w:val="0039015D"/>
    <w:rsid w:val="00391144"/>
    <w:rsid w:val="00391D4B"/>
    <w:rsid w:val="00391F91"/>
    <w:rsid w:val="00392F6F"/>
    <w:rsid w:val="00393469"/>
    <w:rsid w:val="003937AC"/>
    <w:rsid w:val="00393D83"/>
    <w:rsid w:val="00394807"/>
    <w:rsid w:val="00394968"/>
    <w:rsid w:val="00394A99"/>
    <w:rsid w:val="00395278"/>
    <w:rsid w:val="00396C9F"/>
    <w:rsid w:val="00397A81"/>
    <w:rsid w:val="003A6386"/>
    <w:rsid w:val="003B1BB4"/>
    <w:rsid w:val="003B277D"/>
    <w:rsid w:val="003B2E4C"/>
    <w:rsid w:val="003B3EF9"/>
    <w:rsid w:val="003B421E"/>
    <w:rsid w:val="003B5829"/>
    <w:rsid w:val="003B5BEE"/>
    <w:rsid w:val="003B6C90"/>
    <w:rsid w:val="003B6DFB"/>
    <w:rsid w:val="003B7144"/>
    <w:rsid w:val="003B748C"/>
    <w:rsid w:val="003B7A61"/>
    <w:rsid w:val="003C08FD"/>
    <w:rsid w:val="003C181F"/>
    <w:rsid w:val="003C2C64"/>
    <w:rsid w:val="003C2F1F"/>
    <w:rsid w:val="003C3170"/>
    <w:rsid w:val="003C3523"/>
    <w:rsid w:val="003C35D8"/>
    <w:rsid w:val="003C3DB4"/>
    <w:rsid w:val="003C42A5"/>
    <w:rsid w:val="003C447E"/>
    <w:rsid w:val="003C4B0D"/>
    <w:rsid w:val="003C5407"/>
    <w:rsid w:val="003C54AD"/>
    <w:rsid w:val="003C5DAE"/>
    <w:rsid w:val="003D067D"/>
    <w:rsid w:val="003D07C8"/>
    <w:rsid w:val="003D0B93"/>
    <w:rsid w:val="003D1022"/>
    <w:rsid w:val="003D2509"/>
    <w:rsid w:val="003D2F28"/>
    <w:rsid w:val="003D4644"/>
    <w:rsid w:val="003D58A5"/>
    <w:rsid w:val="003D5F7C"/>
    <w:rsid w:val="003D6437"/>
    <w:rsid w:val="003D6728"/>
    <w:rsid w:val="003D687C"/>
    <w:rsid w:val="003D6926"/>
    <w:rsid w:val="003D73D9"/>
    <w:rsid w:val="003E08F8"/>
    <w:rsid w:val="003E1585"/>
    <w:rsid w:val="003E1728"/>
    <w:rsid w:val="003E3DDA"/>
    <w:rsid w:val="003E4B2C"/>
    <w:rsid w:val="003E4FC1"/>
    <w:rsid w:val="003E555A"/>
    <w:rsid w:val="003E55F5"/>
    <w:rsid w:val="003E6139"/>
    <w:rsid w:val="003E7124"/>
    <w:rsid w:val="003E76B2"/>
    <w:rsid w:val="003F0A28"/>
    <w:rsid w:val="003F1DE9"/>
    <w:rsid w:val="003F28BC"/>
    <w:rsid w:val="003F29F6"/>
    <w:rsid w:val="003F2ADD"/>
    <w:rsid w:val="003F2BF2"/>
    <w:rsid w:val="003F6A28"/>
    <w:rsid w:val="003F7118"/>
    <w:rsid w:val="003F764D"/>
    <w:rsid w:val="003F77EE"/>
    <w:rsid w:val="004002CC"/>
    <w:rsid w:val="0040080B"/>
    <w:rsid w:val="00401894"/>
    <w:rsid w:val="004018DF"/>
    <w:rsid w:val="00401B16"/>
    <w:rsid w:val="004028BA"/>
    <w:rsid w:val="00403E4B"/>
    <w:rsid w:val="0040406F"/>
    <w:rsid w:val="0040532A"/>
    <w:rsid w:val="0040630B"/>
    <w:rsid w:val="00406D21"/>
    <w:rsid w:val="004070CB"/>
    <w:rsid w:val="0040722A"/>
    <w:rsid w:val="00407A48"/>
    <w:rsid w:val="004114EF"/>
    <w:rsid w:val="00411B2F"/>
    <w:rsid w:val="0041213C"/>
    <w:rsid w:val="00412B7A"/>
    <w:rsid w:val="004130AA"/>
    <w:rsid w:val="0041340F"/>
    <w:rsid w:val="00413908"/>
    <w:rsid w:val="004148BA"/>
    <w:rsid w:val="0041567F"/>
    <w:rsid w:val="00415E2D"/>
    <w:rsid w:val="00415ED9"/>
    <w:rsid w:val="004164E0"/>
    <w:rsid w:val="00416A74"/>
    <w:rsid w:val="00417337"/>
    <w:rsid w:val="004218D9"/>
    <w:rsid w:val="00421B2D"/>
    <w:rsid w:val="00422F17"/>
    <w:rsid w:val="00423EE3"/>
    <w:rsid w:val="00425285"/>
    <w:rsid w:val="00426BEE"/>
    <w:rsid w:val="00427655"/>
    <w:rsid w:val="0042794D"/>
    <w:rsid w:val="00430883"/>
    <w:rsid w:val="0043415B"/>
    <w:rsid w:val="00434298"/>
    <w:rsid w:val="00434DA5"/>
    <w:rsid w:val="0043610B"/>
    <w:rsid w:val="00436199"/>
    <w:rsid w:val="00436E25"/>
    <w:rsid w:val="00437D67"/>
    <w:rsid w:val="0044050A"/>
    <w:rsid w:val="00440788"/>
    <w:rsid w:val="00441160"/>
    <w:rsid w:val="00441B9C"/>
    <w:rsid w:val="004436BB"/>
    <w:rsid w:val="004453A5"/>
    <w:rsid w:val="00445AB9"/>
    <w:rsid w:val="00447078"/>
    <w:rsid w:val="004472E0"/>
    <w:rsid w:val="00447BE4"/>
    <w:rsid w:val="00451414"/>
    <w:rsid w:val="004527BA"/>
    <w:rsid w:val="004527E8"/>
    <w:rsid w:val="00452AD4"/>
    <w:rsid w:val="004534EE"/>
    <w:rsid w:val="00453571"/>
    <w:rsid w:val="0045388A"/>
    <w:rsid w:val="00453B48"/>
    <w:rsid w:val="00453B9F"/>
    <w:rsid w:val="00454DF3"/>
    <w:rsid w:val="004558D4"/>
    <w:rsid w:val="00455F58"/>
    <w:rsid w:val="004567C8"/>
    <w:rsid w:val="00456B01"/>
    <w:rsid w:val="00457133"/>
    <w:rsid w:val="00457255"/>
    <w:rsid w:val="00457A25"/>
    <w:rsid w:val="00457AE8"/>
    <w:rsid w:val="00457C36"/>
    <w:rsid w:val="0046174B"/>
    <w:rsid w:val="004623EA"/>
    <w:rsid w:val="004633FE"/>
    <w:rsid w:val="0046349F"/>
    <w:rsid w:val="00463563"/>
    <w:rsid w:val="00466BEA"/>
    <w:rsid w:val="004677FA"/>
    <w:rsid w:val="004678DE"/>
    <w:rsid w:val="00467E27"/>
    <w:rsid w:val="00470B4E"/>
    <w:rsid w:val="00472152"/>
    <w:rsid w:val="00472C4F"/>
    <w:rsid w:val="0047677A"/>
    <w:rsid w:val="00476790"/>
    <w:rsid w:val="00476E97"/>
    <w:rsid w:val="004806CC"/>
    <w:rsid w:val="00480B0E"/>
    <w:rsid w:val="0048119E"/>
    <w:rsid w:val="00481BC1"/>
    <w:rsid w:val="00483011"/>
    <w:rsid w:val="00484BF6"/>
    <w:rsid w:val="004859BC"/>
    <w:rsid w:val="00485BFC"/>
    <w:rsid w:val="00485F46"/>
    <w:rsid w:val="004866C0"/>
    <w:rsid w:val="00486D96"/>
    <w:rsid w:val="004875F0"/>
    <w:rsid w:val="00487CE9"/>
    <w:rsid w:val="00487F90"/>
    <w:rsid w:val="00487FEB"/>
    <w:rsid w:val="00490B48"/>
    <w:rsid w:val="00491351"/>
    <w:rsid w:val="00492CC6"/>
    <w:rsid w:val="0049304A"/>
    <w:rsid w:val="00493198"/>
    <w:rsid w:val="00493E17"/>
    <w:rsid w:val="0049435B"/>
    <w:rsid w:val="00495CFD"/>
    <w:rsid w:val="004960B7"/>
    <w:rsid w:val="0049791C"/>
    <w:rsid w:val="00497941"/>
    <w:rsid w:val="00497BFE"/>
    <w:rsid w:val="004A06D2"/>
    <w:rsid w:val="004A07B9"/>
    <w:rsid w:val="004A11FF"/>
    <w:rsid w:val="004A2018"/>
    <w:rsid w:val="004A2FF9"/>
    <w:rsid w:val="004A3BFE"/>
    <w:rsid w:val="004A4AED"/>
    <w:rsid w:val="004A4C73"/>
    <w:rsid w:val="004A745B"/>
    <w:rsid w:val="004B089B"/>
    <w:rsid w:val="004B0CA9"/>
    <w:rsid w:val="004B200B"/>
    <w:rsid w:val="004B310C"/>
    <w:rsid w:val="004B339D"/>
    <w:rsid w:val="004B3863"/>
    <w:rsid w:val="004B44CF"/>
    <w:rsid w:val="004B4E08"/>
    <w:rsid w:val="004B5501"/>
    <w:rsid w:val="004B70CE"/>
    <w:rsid w:val="004B79D9"/>
    <w:rsid w:val="004B7E06"/>
    <w:rsid w:val="004C1356"/>
    <w:rsid w:val="004C18E4"/>
    <w:rsid w:val="004C214D"/>
    <w:rsid w:val="004C3217"/>
    <w:rsid w:val="004C34EC"/>
    <w:rsid w:val="004C378B"/>
    <w:rsid w:val="004C3F16"/>
    <w:rsid w:val="004C4FDF"/>
    <w:rsid w:val="004C4FF3"/>
    <w:rsid w:val="004C5329"/>
    <w:rsid w:val="004C58C1"/>
    <w:rsid w:val="004C6EE1"/>
    <w:rsid w:val="004C73F0"/>
    <w:rsid w:val="004D1085"/>
    <w:rsid w:val="004D1FC7"/>
    <w:rsid w:val="004D3876"/>
    <w:rsid w:val="004D484E"/>
    <w:rsid w:val="004D490B"/>
    <w:rsid w:val="004D6C05"/>
    <w:rsid w:val="004D7439"/>
    <w:rsid w:val="004D7726"/>
    <w:rsid w:val="004E0777"/>
    <w:rsid w:val="004E0A51"/>
    <w:rsid w:val="004E2D80"/>
    <w:rsid w:val="004E3BE3"/>
    <w:rsid w:val="004E3E5B"/>
    <w:rsid w:val="004E4687"/>
    <w:rsid w:val="004E4C1E"/>
    <w:rsid w:val="004E5683"/>
    <w:rsid w:val="004E5D4E"/>
    <w:rsid w:val="004E6026"/>
    <w:rsid w:val="004E6464"/>
    <w:rsid w:val="004E66DC"/>
    <w:rsid w:val="004E6E73"/>
    <w:rsid w:val="004E7409"/>
    <w:rsid w:val="004E7B39"/>
    <w:rsid w:val="004F0E7C"/>
    <w:rsid w:val="004F2ADA"/>
    <w:rsid w:val="004F2C82"/>
    <w:rsid w:val="004F3B77"/>
    <w:rsid w:val="004F3EE4"/>
    <w:rsid w:val="004F508A"/>
    <w:rsid w:val="0050124F"/>
    <w:rsid w:val="00501330"/>
    <w:rsid w:val="00505857"/>
    <w:rsid w:val="005060D0"/>
    <w:rsid w:val="00506303"/>
    <w:rsid w:val="0050731C"/>
    <w:rsid w:val="005117AF"/>
    <w:rsid w:val="00512606"/>
    <w:rsid w:val="00512DDC"/>
    <w:rsid w:val="00512FC1"/>
    <w:rsid w:val="00513C71"/>
    <w:rsid w:val="00513E3D"/>
    <w:rsid w:val="0051445A"/>
    <w:rsid w:val="00514E21"/>
    <w:rsid w:val="0051529E"/>
    <w:rsid w:val="005205D2"/>
    <w:rsid w:val="00520A23"/>
    <w:rsid w:val="00520E56"/>
    <w:rsid w:val="005218FD"/>
    <w:rsid w:val="00522130"/>
    <w:rsid w:val="00522CC8"/>
    <w:rsid w:val="00522E97"/>
    <w:rsid w:val="00524983"/>
    <w:rsid w:val="00525116"/>
    <w:rsid w:val="0052551F"/>
    <w:rsid w:val="00525B1E"/>
    <w:rsid w:val="00527B3D"/>
    <w:rsid w:val="005304DC"/>
    <w:rsid w:val="00530B12"/>
    <w:rsid w:val="005320EC"/>
    <w:rsid w:val="00534E54"/>
    <w:rsid w:val="00535D01"/>
    <w:rsid w:val="00537633"/>
    <w:rsid w:val="00540774"/>
    <w:rsid w:val="00540FDB"/>
    <w:rsid w:val="0054403B"/>
    <w:rsid w:val="0054468E"/>
    <w:rsid w:val="0054489B"/>
    <w:rsid w:val="0054550B"/>
    <w:rsid w:val="0054606F"/>
    <w:rsid w:val="0054695B"/>
    <w:rsid w:val="00546C55"/>
    <w:rsid w:val="0054724D"/>
    <w:rsid w:val="00547714"/>
    <w:rsid w:val="00547AD9"/>
    <w:rsid w:val="005511D9"/>
    <w:rsid w:val="00551228"/>
    <w:rsid w:val="00551E88"/>
    <w:rsid w:val="0055218A"/>
    <w:rsid w:val="00552A2E"/>
    <w:rsid w:val="00552F89"/>
    <w:rsid w:val="005543D5"/>
    <w:rsid w:val="0055512E"/>
    <w:rsid w:val="005557B7"/>
    <w:rsid w:val="00555958"/>
    <w:rsid w:val="00555AD7"/>
    <w:rsid w:val="00555B01"/>
    <w:rsid w:val="00555F3A"/>
    <w:rsid w:val="00556051"/>
    <w:rsid w:val="005568A5"/>
    <w:rsid w:val="00556A80"/>
    <w:rsid w:val="00560A91"/>
    <w:rsid w:val="00560C33"/>
    <w:rsid w:val="00562B1B"/>
    <w:rsid w:val="00563A1C"/>
    <w:rsid w:val="00564CAE"/>
    <w:rsid w:val="00566078"/>
    <w:rsid w:val="0056643E"/>
    <w:rsid w:val="005667FD"/>
    <w:rsid w:val="0056689F"/>
    <w:rsid w:val="00566BBA"/>
    <w:rsid w:val="00566DD0"/>
    <w:rsid w:val="00570453"/>
    <w:rsid w:val="00570830"/>
    <w:rsid w:val="00572B89"/>
    <w:rsid w:val="00572DB2"/>
    <w:rsid w:val="005747FD"/>
    <w:rsid w:val="00574A93"/>
    <w:rsid w:val="0057560A"/>
    <w:rsid w:val="00575639"/>
    <w:rsid w:val="00575C91"/>
    <w:rsid w:val="0057620D"/>
    <w:rsid w:val="005804CC"/>
    <w:rsid w:val="0058116D"/>
    <w:rsid w:val="0058162E"/>
    <w:rsid w:val="005817D5"/>
    <w:rsid w:val="00583A6E"/>
    <w:rsid w:val="0058482E"/>
    <w:rsid w:val="00584FE6"/>
    <w:rsid w:val="00585687"/>
    <w:rsid w:val="005864D4"/>
    <w:rsid w:val="00586B13"/>
    <w:rsid w:val="00586F8C"/>
    <w:rsid w:val="00587835"/>
    <w:rsid w:val="005902B3"/>
    <w:rsid w:val="00591E84"/>
    <w:rsid w:val="00592210"/>
    <w:rsid w:val="00593C5B"/>
    <w:rsid w:val="005950FD"/>
    <w:rsid w:val="00595AF3"/>
    <w:rsid w:val="0059656E"/>
    <w:rsid w:val="00596F03"/>
    <w:rsid w:val="00597341"/>
    <w:rsid w:val="00597474"/>
    <w:rsid w:val="005976E5"/>
    <w:rsid w:val="00597786"/>
    <w:rsid w:val="005A0362"/>
    <w:rsid w:val="005A3125"/>
    <w:rsid w:val="005A3221"/>
    <w:rsid w:val="005A3BE7"/>
    <w:rsid w:val="005A3F21"/>
    <w:rsid w:val="005A44A9"/>
    <w:rsid w:val="005A5325"/>
    <w:rsid w:val="005A6362"/>
    <w:rsid w:val="005B032A"/>
    <w:rsid w:val="005B29FD"/>
    <w:rsid w:val="005B3722"/>
    <w:rsid w:val="005B3E13"/>
    <w:rsid w:val="005B4B3B"/>
    <w:rsid w:val="005B5B58"/>
    <w:rsid w:val="005B5F73"/>
    <w:rsid w:val="005B6280"/>
    <w:rsid w:val="005C00D6"/>
    <w:rsid w:val="005C050D"/>
    <w:rsid w:val="005C0842"/>
    <w:rsid w:val="005C1AF5"/>
    <w:rsid w:val="005C1B4C"/>
    <w:rsid w:val="005C1E6D"/>
    <w:rsid w:val="005C28C4"/>
    <w:rsid w:val="005C2C4C"/>
    <w:rsid w:val="005C39AE"/>
    <w:rsid w:val="005C4855"/>
    <w:rsid w:val="005C57B2"/>
    <w:rsid w:val="005D018E"/>
    <w:rsid w:val="005D09D7"/>
    <w:rsid w:val="005D0C1E"/>
    <w:rsid w:val="005D1C9C"/>
    <w:rsid w:val="005D1ED8"/>
    <w:rsid w:val="005D2338"/>
    <w:rsid w:val="005D2480"/>
    <w:rsid w:val="005D2797"/>
    <w:rsid w:val="005D33A3"/>
    <w:rsid w:val="005D34F6"/>
    <w:rsid w:val="005D39F4"/>
    <w:rsid w:val="005D3C86"/>
    <w:rsid w:val="005D3D0D"/>
    <w:rsid w:val="005D46B8"/>
    <w:rsid w:val="005D46F8"/>
    <w:rsid w:val="005D5EB1"/>
    <w:rsid w:val="005D6B7F"/>
    <w:rsid w:val="005E0B75"/>
    <w:rsid w:val="005E15D0"/>
    <w:rsid w:val="005E19DC"/>
    <w:rsid w:val="005E2166"/>
    <w:rsid w:val="005E280E"/>
    <w:rsid w:val="005E2C63"/>
    <w:rsid w:val="005E2E87"/>
    <w:rsid w:val="005E3886"/>
    <w:rsid w:val="005E3DA2"/>
    <w:rsid w:val="005E4308"/>
    <w:rsid w:val="005E4BCD"/>
    <w:rsid w:val="005E5797"/>
    <w:rsid w:val="005E5A9F"/>
    <w:rsid w:val="005E6C19"/>
    <w:rsid w:val="005E7C9C"/>
    <w:rsid w:val="005E7CFF"/>
    <w:rsid w:val="005E7E01"/>
    <w:rsid w:val="005F00FD"/>
    <w:rsid w:val="005F0BA8"/>
    <w:rsid w:val="005F0D99"/>
    <w:rsid w:val="005F1941"/>
    <w:rsid w:val="005F1AC1"/>
    <w:rsid w:val="005F25D9"/>
    <w:rsid w:val="005F2C8D"/>
    <w:rsid w:val="005F375C"/>
    <w:rsid w:val="005F4535"/>
    <w:rsid w:val="005F4F59"/>
    <w:rsid w:val="005F5080"/>
    <w:rsid w:val="005F59B8"/>
    <w:rsid w:val="005F5A7D"/>
    <w:rsid w:val="006018AD"/>
    <w:rsid w:val="00602307"/>
    <w:rsid w:val="0060302F"/>
    <w:rsid w:val="00603045"/>
    <w:rsid w:val="00603719"/>
    <w:rsid w:val="00603B24"/>
    <w:rsid w:val="00604002"/>
    <w:rsid w:val="006040AA"/>
    <w:rsid w:val="006042B9"/>
    <w:rsid w:val="006046F7"/>
    <w:rsid w:val="00605A48"/>
    <w:rsid w:val="00606BC6"/>
    <w:rsid w:val="0060777C"/>
    <w:rsid w:val="0061081A"/>
    <w:rsid w:val="00612654"/>
    <w:rsid w:val="00613C03"/>
    <w:rsid w:val="00613E04"/>
    <w:rsid w:val="00614C64"/>
    <w:rsid w:val="0061607C"/>
    <w:rsid w:val="0061618E"/>
    <w:rsid w:val="006162A9"/>
    <w:rsid w:val="006177D0"/>
    <w:rsid w:val="0062017D"/>
    <w:rsid w:val="006201DA"/>
    <w:rsid w:val="00620247"/>
    <w:rsid w:val="00620515"/>
    <w:rsid w:val="00621BC8"/>
    <w:rsid w:val="006221B5"/>
    <w:rsid w:val="006221EA"/>
    <w:rsid w:val="00622826"/>
    <w:rsid w:val="00623D93"/>
    <w:rsid w:val="00625F27"/>
    <w:rsid w:val="006278B4"/>
    <w:rsid w:val="006301BF"/>
    <w:rsid w:val="00631352"/>
    <w:rsid w:val="006327C2"/>
    <w:rsid w:val="006328DF"/>
    <w:rsid w:val="00632F76"/>
    <w:rsid w:val="00634891"/>
    <w:rsid w:val="00635703"/>
    <w:rsid w:val="00635743"/>
    <w:rsid w:val="00635BC2"/>
    <w:rsid w:val="00636A23"/>
    <w:rsid w:val="00636CAA"/>
    <w:rsid w:val="00636D1B"/>
    <w:rsid w:val="00637FAA"/>
    <w:rsid w:val="00637FB9"/>
    <w:rsid w:val="00640690"/>
    <w:rsid w:val="0064166A"/>
    <w:rsid w:val="00641AA8"/>
    <w:rsid w:val="00641C9A"/>
    <w:rsid w:val="006433FB"/>
    <w:rsid w:val="006453BB"/>
    <w:rsid w:val="0064610A"/>
    <w:rsid w:val="00646267"/>
    <w:rsid w:val="006464BA"/>
    <w:rsid w:val="0064676E"/>
    <w:rsid w:val="0065006B"/>
    <w:rsid w:val="00650889"/>
    <w:rsid w:val="006509DF"/>
    <w:rsid w:val="00651307"/>
    <w:rsid w:val="0065184B"/>
    <w:rsid w:val="006521FB"/>
    <w:rsid w:val="00654416"/>
    <w:rsid w:val="006550C3"/>
    <w:rsid w:val="00655F34"/>
    <w:rsid w:val="00656137"/>
    <w:rsid w:val="0065687B"/>
    <w:rsid w:val="00656D96"/>
    <w:rsid w:val="006570D6"/>
    <w:rsid w:val="00657404"/>
    <w:rsid w:val="006575D5"/>
    <w:rsid w:val="006578FC"/>
    <w:rsid w:val="0066025C"/>
    <w:rsid w:val="00660295"/>
    <w:rsid w:val="006605CB"/>
    <w:rsid w:val="0066093F"/>
    <w:rsid w:val="00660FBF"/>
    <w:rsid w:val="0066214E"/>
    <w:rsid w:val="0066341E"/>
    <w:rsid w:val="00663B2B"/>
    <w:rsid w:val="00663D7A"/>
    <w:rsid w:val="0066410D"/>
    <w:rsid w:val="00664311"/>
    <w:rsid w:val="00664976"/>
    <w:rsid w:val="00665E6A"/>
    <w:rsid w:val="00667342"/>
    <w:rsid w:val="00667BF7"/>
    <w:rsid w:val="00670770"/>
    <w:rsid w:val="0067109D"/>
    <w:rsid w:val="00671E00"/>
    <w:rsid w:val="006724C9"/>
    <w:rsid w:val="00673131"/>
    <w:rsid w:val="006731ED"/>
    <w:rsid w:val="006739DB"/>
    <w:rsid w:val="006745CC"/>
    <w:rsid w:val="006756B3"/>
    <w:rsid w:val="006774C8"/>
    <w:rsid w:val="006779F7"/>
    <w:rsid w:val="00677C52"/>
    <w:rsid w:val="0068027B"/>
    <w:rsid w:val="006810E1"/>
    <w:rsid w:val="006817FE"/>
    <w:rsid w:val="00681A07"/>
    <w:rsid w:val="00681AF3"/>
    <w:rsid w:val="00681FA0"/>
    <w:rsid w:val="00684128"/>
    <w:rsid w:val="00684442"/>
    <w:rsid w:val="0068474D"/>
    <w:rsid w:val="00684CFB"/>
    <w:rsid w:val="0068680B"/>
    <w:rsid w:val="00687694"/>
    <w:rsid w:val="00687B0B"/>
    <w:rsid w:val="00687F70"/>
    <w:rsid w:val="006906AC"/>
    <w:rsid w:val="00690790"/>
    <w:rsid w:val="0069097B"/>
    <w:rsid w:val="00690AEB"/>
    <w:rsid w:val="006911E3"/>
    <w:rsid w:val="006918E4"/>
    <w:rsid w:val="00691FD1"/>
    <w:rsid w:val="00692D1B"/>
    <w:rsid w:val="00692F71"/>
    <w:rsid w:val="00694038"/>
    <w:rsid w:val="006956A6"/>
    <w:rsid w:val="00695F38"/>
    <w:rsid w:val="006969D6"/>
    <w:rsid w:val="00697AE4"/>
    <w:rsid w:val="006A2EA5"/>
    <w:rsid w:val="006A2FC3"/>
    <w:rsid w:val="006A3398"/>
    <w:rsid w:val="006A3885"/>
    <w:rsid w:val="006A419C"/>
    <w:rsid w:val="006A4ACE"/>
    <w:rsid w:val="006A530B"/>
    <w:rsid w:val="006A5E92"/>
    <w:rsid w:val="006A758C"/>
    <w:rsid w:val="006A762A"/>
    <w:rsid w:val="006B0E5E"/>
    <w:rsid w:val="006B153D"/>
    <w:rsid w:val="006B178E"/>
    <w:rsid w:val="006B1946"/>
    <w:rsid w:val="006B1CFF"/>
    <w:rsid w:val="006B1D54"/>
    <w:rsid w:val="006B35A0"/>
    <w:rsid w:val="006B4E78"/>
    <w:rsid w:val="006B55A6"/>
    <w:rsid w:val="006B633B"/>
    <w:rsid w:val="006B643E"/>
    <w:rsid w:val="006B75C8"/>
    <w:rsid w:val="006C0185"/>
    <w:rsid w:val="006C31BA"/>
    <w:rsid w:val="006C3247"/>
    <w:rsid w:val="006C359A"/>
    <w:rsid w:val="006C5001"/>
    <w:rsid w:val="006C587E"/>
    <w:rsid w:val="006C656D"/>
    <w:rsid w:val="006C7424"/>
    <w:rsid w:val="006D0319"/>
    <w:rsid w:val="006D041E"/>
    <w:rsid w:val="006D1AB9"/>
    <w:rsid w:val="006D3985"/>
    <w:rsid w:val="006D4321"/>
    <w:rsid w:val="006D4E87"/>
    <w:rsid w:val="006D4ED9"/>
    <w:rsid w:val="006D5803"/>
    <w:rsid w:val="006D5F8A"/>
    <w:rsid w:val="006D6F33"/>
    <w:rsid w:val="006D78EE"/>
    <w:rsid w:val="006D7B7A"/>
    <w:rsid w:val="006D7F0C"/>
    <w:rsid w:val="006E01E8"/>
    <w:rsid w:val="006E11DB"/>
    <w:rsid w:val="006E17AA"/>
    <w:rsid w:val="006E2FB4"/>
    <w:rsid w:val="006E3C96"/>
    <w:rsid w:val="006E4091"/>
    <w:rsid w:val="006E4B12"/>
    <w:rsid w:val="006E6AE7"/>
    <w:rsid w:val="006E6F5A"/>
    <w:rsid w:val="006E72B4"/>
    <w:rsid w:val="006E734A"/>
    <w:rsid w:val="006E7829"/>
    <w:rsid w:val="006E7A78"/>
    <w:rsid w:val="006F112B"/>
    <w:rsid w:val="006F2582"/>
    <w:rsid w:val="006F25D5"/>
    <w:rsid w:val="006F404A"/>
    <w:rsid w:val="006F4630"/>
    <w:rsid w:val="006F58BE"/>
    <w:rsid w:val="006F5C39"/>
    <w:rsid w:val="006F5C69"/>
    <w:rsid w:val="006F705C"/>
    <w:rsid w:val="006F7195"/>
    <w:rsid w:val="0070026B"/>
    <w:rsid w:val="0070146C"/>
    <w:rsid w:val="007035FF"/>
    <w:rsid w:val="00704199"/>
    <w:rsid w:val="00704A41"/>
    <w:rsid w:val="00705C91"/>
    <w:rsid w:val="00705F8A"/>
    <w:rsid w:val="0070699D"/>
    <w:rsid w:val="00706DAC"/>
    <w:rsid w:val="00710D1E"/>
    <w:rsid w:val="007150D4"/>
    <w:rsid w:val="00716019"/>
    <w:rsid w:val="007164FE"/>
    <w:rsid w:val="00717001"/>
    <w:rsid w:val="00717B68"/>
    <w:rsid w:val="007208F9"/>
    <w:rsid w:val="007230B5"/>
    <w:rsid w:val="0072372A"/>
    <w:rsid w:val="00725470"/>
    <w:rsid w:val="00725620"/>
    <w:rsid w:val="00725E27"/>
    <w:rsid w:val="007262C1"/>
    <w:rsid w:val="007262EA"/>
    <w:rsid w:val="00727495"/>
    <w:rsid w:val="007274EF"/>
    <w:rsid w:val="00727729"/>
    <w:rsid w:val="00730629"/>
    <w:rsid w:val="00731FC5"/>
    <w:rsid w:val="00732228"/>
    <w:rsid w:val="0073255B"/>
    <w:rsid w:val="00733A1E"/>
    <w:rsid w:val="00733A82"/>
    <w:rsid w:val="00733F75"/>
    <w:rsid w:val="0073485B"/>
    <w:rsid w:val="00734BD7"/>
    <w:rsid w:val="007350F3"/>
    <w:rsid w:val="00735752"/>
    <w:rsid w:val="0073609A"/>
    <w:rsid w:val="007365FE"/>
    <w:rsid w:val="007367EE"/>
    <w:rsid w:val="00736FA7"/>
    <w:rsid w:val="00737B13"/>
    <w:rsid w:val="00740715"/>
    <w:rsid w:val="007413AD"/>
    <w:rsid w:val="00741ABA"/>
    <w:rsid w:val="00742303"/>
    <w:rsid w:val="00742669"/>
    <w:rsid w:val="00743FAC"/>
    <w:rsid w:val="0074484C"/>
    <w:rsid w:val="0074486D"/>
    <w:rsid w:val="00745625"/>
    <w:rsid w:val="00745DDB"/>
    <w:rsid w:val="007465DC"/>
    <w:rsid w:val="007467BC"/>
    <w:rsid w:val="00746E44"/>
    <w:rsid w:val="007506B8"/>
    <w:rsid w:val="00750C81"/>
    <w:rsid w:val="00750F33"/>
    <w:rsid w:val="007518F2"/>
    <w:rsid w:val="007520F7"/>
    <w:rsid w:val="00753586"/>
    <w:rsid w:val="00754095"/>
    <w:rsid w:val="0075545B"/>
    <w:rsid w:val="0075572B"/>
    <w:rsid w:val="00756559"/>
    <w:rsid w:val="00757A56"/>
    <w:rsid w:val="007603CF"/>
    <w:rsid w:val="007608C0"/>
    <w:rsid w:val="00761CD0"/>
    <w:rsid w:val="00763A90"/>
    <w:rsid w:val="0076401D"/>
    <w:rsid w:val="00764C0D"/>
    <w:rsid w:val="00765682"/>
    <w:rsid w:val="0076619C"/>
    <w:rsid w:val="007665BA"/>
    <w:rsid w:val="00766713"/>
    <w:rsid w:val="0076724D"/>
    <w:rsid w:val="007673A7"/>
    <w:rsid w:val="0076792D"/>
    <w:rsid w:val="007707F1"/>
    <w:rsid w:val="007723B7"/>
    <w:rsid w:val="007725B8"/>
    <w:rsid w:val="00772FAD"/>
    <w:rsid w:val="007738B7"/>
    <w:rsid w:val="007744A8"/>
    <w:rsid w:val="0077524D"/>
    <w:rsid w:val="00775521"/>
    <w:rsid w:val="00775691"/>
    <w:rsid w:val="00775DDA"/>
    <w:rsid w:val="00776B57"/>
    <w:rsid w:val="00776C88"/>
    <w:rsid w:val="00777096"/>
    <w:rsid w:val="00777504"/>
    <w:rsid w:val="00777BC9"/>
    <w:rsid w:val="00780E63"/>
    <w:rsid w:val="00781B25"/>
    <w:rsid w:val="00782623"/>
    <w:rsid w:val="00782BA2"/>
    <w:rsid w:val="00784A47"/>
    <w:rsid w:val="00784BD0"/>
    <w:rsid w:val="00784E8B"/>
    <w:rsid w:val="00785FE5"/>
    <w:rsid w:val="00787474"/>
    <w:rsid w:val="007875A5"/>
    <w:rsid w:val="007879E5"/>
    <w:rsid w:val="00787B30"/>
    <w:rsid w:val="0079001C"/>
    <w:rsid w:val="00790FAA"/>
    <w:rsid w:val="0079122E"/>
    <w:rsid w:val="0079285F"/>
    <w:rsid w:val="0079384B"/>
    <w:rsid w:val="00793AA2"/>
    <w:rsid w:val="00793C00"/>
    <w:rsid w:val="00794ECA"/>
    <w:rsid w:val="0079552F"/>
    <w:rsid w:val="0079594D"/>
    <w:rsid w:val="007979D8"/>
    <w:rsid w:val="007A020B"/>
    <w:rsid w:val="007A1C5C"/>
    <w:rsid w:val="007A2477"/>
    <w:rsid w:val="007A2528"/>
    <w:rsid w:val="007A2612"/>
    <w:rsid w:val="007A2E2B"/>
    <w:rsid w:val="007A304B"/>
    <w:rsid w:val="007A39F8"/>
    <w:rsid w:val="007A4426"/>
    <w:rsid w:val="007A46F6"/>
    <w:rsid w:val="007A5AB4"/>
    <w:rsid w:val="007A5BD0"/>
    <w:rsid w:val="007A6645"/>
    <w:rsid w:val="007A6D74"/>
    <w:rsid w:val="007B05C5"/>
    <w:rsid w:val="007B10EE"/>
    <w:rsid w:val="007B14F8"/>
    <w:rsid w:val="007B432F"/>
    <w:rsid w:val="007B45C5"/>
    <w:rsid w:val="007B4DF2"/>
    <w:rsid w:val="007B54D9"/>
    <w:rsid w:val="007B5C71"/>
    <w:rsid w:val="007B70BC"/>
    <w:rsid w:val="007B7C1F"/>
    <w:rsid w:val="007C045D"/>
    <w:rsid w:val="007C08E2"/>
    <w:rsid w:val="007C099C"/>
    <w:rsid w:val="007C0F81"/>
    <w:rsid w:val="007C1288"/>
    <w:rsid w:val="007C2205"/>
    <w:rsid w:val="007C249C"/>
    <w:rsid w:val="007C263A"/>
    <w:rsid w:val="007C281A"/>
    <w:rsid w:val="007C3414"/>
    <w:rsid w:val="007C3DEF"/>
    <w:rsid w:val="007C5092"/>
    <w:rsid w:val="007C5484"/>
    <w:rsid w:val="007C635F"/>
    <w:rsid w:val="007C6B1C"/>
    <w:rsid w:val="007C7655"/>
    <w:rsid w:val="007D04CF"/>
    <w:rsid w:val="007D11B2"/>
    <w:rsid w:val="007D1E07"/>
    <w:rsid w:val="007D245B"/>
    <w:rsid w:val="007D2B72"/>
    <w:rsid w:val="007D2B75"/>
    <w:rsid w:val="007D2C81"/>
    <w:rsid w:val="007D4106"/>
    <w:rsid w:val="007D5641"/>
    <w:rsid w:val="007D6190"/>
    <w:rsid w:val="007D756F"/>
    <w:rsid w:val="007E317C"/>
    <w:rsid w:val="007E33A6"/>
    <w:rsid w:val="007E4306"/>
    <w:rsid w:val="007E47A4"/>
    <w:rsid w:val="007E6390"/>
    <w:rsid w:val="007E6A69"/>
    <w:rsid w:val="007E7256"/>
    <w:rsid w:val="007E7433"/>
    <w:rsid w:val="007E748B"/>
    <w:rsid w:val="007F0972"/>
    <w:rsid w:val="007F0FF2"/>
    <w:rsid w:val="007F1840"/>
    <w:rsid w:val="007F24D8"/>
    <w:rsid w:val="007F2665"/>
    <w:rsid w:val="007F280A"/>
    <w:rsid w:val="007F2E5F"/>
    <w:rsid w:val="007F309D"/>
    <w:rsid w:val="007F3105"/>
    <w:rsid w:val="007F47F0"/>
    <w:rsid w:val="007F6C56"/>
    <w:rsid w:val="007F75A6"/>
    <w:rsid w:val="007F7C7C"/>
    <w:rsid w:val="00800627"/>
    <w:rsid w:val="00800BBA"/>
    <w:rsid w:val="008019D4"/>
    <w:rsid w:val="00802452"/>
    <w:rsid w:val="00802963"/>
    <w:rsid w:val="008037FA"/>
    <w:rsid w:val="00803A34"/>
    <w:rsid w:val="00805DAE"/>
    <w:rsid w:val="00807ACA"/>
    <w:rsid w:val="00811467"/>
    <w:rsid w:val="00811810"/>
    <w:rsid w:val="00811DF8"/>
    <w:rsid w:val="0081241E"/>
    <w:rsid w:val="00812F44"/>
    <w:rsid w:val="008137A5"/>
    <w:rsid w:val="0081407D"/>
    <w:rsid w:val="008153CB"/>
    <w:rsid w:val="00816632"/>
    <w:rsid w:val="0081674F"/>
    <w:rsid w:val="00817194"/>
    <w:rsid w:val="0081727D"/>
    <w:rsid w:val="00820946"/>
    <w:rsid w:val="0082098E"/>
    <w:rsid w:val="00820EBA"/>
    <w:rsid w:val="008216B6"/>
    <w:rsid w:val="00821CDC"/>
    <w:rsid w:val="0082225F"/>
    <w:rsid w:val="00822370"/>
    <w:rsid w:val="008225A2"/>
    <w:rsid w:val="008227AD"/>
    <w:rsid w:val="008235AD"/>
    <w:rsid w:val="008251E4"/>
    <w:rsid w:val="008256F7"/>
    <w:rsid w:val="00825A32"/>
    <w:rsid w:val="008265D6"/>
    <w:rsid w:val="00826E32"/>
    <w:rsid w:val="008316E0"/>
    <w:rsid w:val="00832F1D"/>
    <w:rsid w:val="0083323F"/>
    <w:rsid w:val="008332C0"/>
    <w:rsid w:val="008351B5"/>
    <w:rsid w:val="008358BC"/>
    <w:rsid w:val="0083653C"/>
    <w:rsid w:val="0083758B"/>
    <w:rsid w:val="00840D42"/>
    <w:rsid w:val="00840F18"/>
    <w:rsid w:val="0084126A"/>
    <w:rsid w:val="00841392"/>
    <w:rsid w:val="008413B4"/>
    <w:rsid w:val="00841749"/>
    <w:rsid w:val="00842141"/>
    <w:rsid w:val="00843156"/>
    <w:rsid w:val="0084361A"/>
    <w:rsid w:val="0084489B"/>
    <w:rsid w:val="00844D0D"/>
    <w:rsid w:val="00845808"/>
    <w:rsid w:val="00846401"/>
    <w:rsid w:val="008465B0"/>
    <w:rsid w:val="00847808"/>
    <w:rsid w:val="00851427"/>
    <w:rsid w:val="008518B4"/>
    <w:rsid w:val="00852437"/>
    <w:rsid w:val="008524E2"/>
    <w:rsid w:val="00852BCB"/>
    <w:rsid w:val="00852F28"/>
    <w:rsid w:val="00854871"/>
    <w:rsid w:val="00854C8D"/>
    <w:rsid w:val="00854F6D"/>
    <w:rsid w:val="00857C2C"/>
    <w:rsid w:val="00860031"/>
    <w:rsid w:val="008611F7"/>
    <w:rsid w:val="00862FAC"/>
    <w:rsid w:val="0086329C"/>
    <w:rsid w:val="008638C2"/>
    <w:rsid w:val="00864AB6"/>
    <w:rsid w:val="00865203"/>
    <w:rsid w:val="00866495"/>
    <w:rsid w:val="008679FF"/>
    <w:rsid w:val="00867B84"/>
    <w:rsid w:val="00870439"/>
    <w:rsid w:val="00870960"/>
    <w:rsid w:val="00871203"/>
    <w:rsid w:val="00872143"/>
    <w:rsid w:val="00872243"/>
    <w:rsid w:val="00874C54"/>
    <w:rsid w:val="0087542D"/>
    <w:rsid w:val="00876266"/>
    <w:rsid w:val="0087628D"/>
    <w:rsid w:val="0087683B"/>
    <w:rsid w:val="0087696E"/>
    <w:rsid w:val="00876C35"/>
    <w:rsid w:val="00876D32"/>
    <w:rsid w:val="008805CE"/>
    <w:rsid w:val="008807DA"/>
    <w:rsid w:val="008819EB"/>
    <w:rsid w:val="00881B21"/>
    <w:rsid w:val="00881CEB"/>
    <w:rsid w:val="00881E0D"/>
    <w:rsid w:val="00882E46"/>
    <w:rsid w:val="00883FBF"/>
    <w:rsid w:val="008843B8"/>
    <w:rsid w:val="00884E77"/>
    <w:rsid w:val="00890B0D"/>
    <w:rsid w:val="008928BC"/>
    <w:rsid w:val="00892A0F"/>
    <w:rsid w:val="008933E4"/>
    <w:rsid w:val="008936FD"/>
    <w:rsid w:val="008954FA"/>
    <w:rsid w:val="00895E77"/>
    <w:rsid w:val="008A001E"/>
    <w:rsid w:val="008A09B6"/>
    <w:rsid w:val="008A0AD3"/>
    <w:rsid w:val="008A0AF1"/>
    <w:rsid w:val="008A0E20"/>
    <w:rsid w:val="008A18CD"/>
    <w:rsid w:val="008A1B40"/>
    <w:rsid w:val="008A2E2E"/>
    <w:rsid w:val="008A2FD2"/>
    <w:rsid w:val="008A3161"/>
    <w:rsid w:val="008A495B"/>
    <w:rsid w:val="008A579A"/>
    <w:rsid w:val="008A776B"/>
    <w:rsid w:val="008B0B63"/>
    <w:rsid w:val="008B19DF"/>
    <w:rsid w:val="008B2E2F"/>
    <w:rsid w:val="008B3A60"/>
    <w:rsid w:val="008B3F04"/>
    <w:rsid w:val="008B4EBD"/>
    <w:rsid w:val="008B4EEE"/>
    <w:rsid w:val="008B7689"/>
    <w:rsid w:val="008B7DB3"/>
    <w:rsid w:val="008C178F"/>
    <w:rsid w:val="008C1CE8"/>
    <w:rsid w:val="008C2F36"/>
    <w:rsid w:val="008C3464"/>
    <w:rsid w:val="008C3DE2"/>
    <w:rsid w:val="008C45B1"/>
    <w:rsid w:val="008C4F62"/>
    <w:rsid w:val="008C5BC6"/>
    <w:rsid w:val="008C609E"/>
    <w:rsid w:val="008C61D8"/>
    <w:rsid w:val="008C6499"/>
    <w:rsid w:val="008D01F9"/>
    <w:rsid w:val="008D063A"/>
    <w:rsid w:val="008D0EF9"/>
    <w:rsid w:val="008D2149"/>
    <w:rsid w:val="008D2361"/>
    <w:rsid w:val="008D24CB"/>
    <w:rsid w:val="008D3887"/>
    <w:rsid w:val="008D3DF4"/>
    <w:rsid w:val="008D5063"/>
    <w:rsid w:val="008D659D"/>
    <w:rsid w:val="008D659E"/>
    <w:rsid w:val="008E0641"/>
    <w:rsid w:val="008E0CB6"/>
    <w:rsid w:val="008E0CDC"/>
    <w:rsid w:val="008E125A"/>
    <w:rsid w:val="008E26B0"/>
    <w:rsid w:val="008E26E6"/>
    <w:rsid w:val="008E2E93"/>
    <w:rsid w:val="008E2FC2"/>
    <w:rsid w:val="008E30D9"/>
    <w:rsid w:val="008E3D2D"/>
    <w:rsid w:val="008E3D3C"/>
    <w:rsid w:val="008E3F91"/>
    <w:rsid w:val="008E46BA"/>
    <w:rsid w:val="008E4EF5"/>
    <w:rsid w:val="008E52EF"/>
    <w:rsid w:val="008E574C"/>
    <w:rsid w:val="008E5D9A"/>
    <w:rsid w:val="008E737B"/>
    <w:rsid w:val="008E79BB"/>
    <w:rsid w:val="008F082E"/>
    <w:rsid w:val="008F126B"/>
    <w:rsid w:val="008F3088"/>
    <w:rsid w:val="008F5CD0"/>
    <w:rsid w:val="008F6215"/>
    <w:rsid w:val="008F6301"/>
    <w:rsid w:val="009006A6"/>
    <w:rsid w:val="00901FF1"/>
    <w:rsid w:val="00902358"/>
    <w:rsid w:val="00903E86"/>
    <w:rsid w:val="00904B1D"/>
    <w:rsid w:val="00904E72"/>
    <w:rsid w:val="00904EAB"/>
    <w:rsid w:val="00904F06"/>
    <w:rsid w:val="00905193"/>
    <w:rsid w:val="009055EF"/>
    <w:rsid w:val="00905D65"/>
    <w:rsid w:val="00905FDD"/>
    <w:rsid w:val="00906D17"/>
    <w:rsid w:val="009070C3"/>
    <w:rsid w:val="00907EFA"/>
    <w:rsid w:val="00910548"/>
    <w:rsid w:val="009106F9"/>
    <w:rsid w:val="00910C22"/>
    <w:rsid w:val="00911E11"/>
    <w:rsid w:val="00913210"/>
    <w:rsid w:val="00914082"/>
    <w:rsid w:val="00914191"/>
    <w:rsid w:val="009144BA"/>
    <w:rsid w:val="00914A2A"/>
    <w:rsid w:val="009169D3"/>
    <w:rsid w:val="00916A3F"/>
    <w:rsid w:val="0092038F"/>
    <w:rsid w:val="0092162A"/>
    <w:rsid w:val="00921C03"/>
    <w:rsid w:val="00922376"/>
    <w:rsid w:val="0092304E"/>
    <w:rsid w:val="009233DC"/>
    <w:rsid w:val="00924977"/>
    <w:rsid w:val="00924AED"/>
    <w:rsid w:val="00925162"/>
    <w:rsid w:val="0092611F"/>
    <w:rsid w:val="00926861"/>
    <w:rsid w:val="00926ED7"/>
    <w:rsid w:val="00927178"/>
    <w:rsid w:val="00930E78"/>
    <w:rsid w:val="0093174A"/>
    <w:rsid w:val="00935687"/>
    <w:rsid w:val="00935E8F"/>
    <w:rsid w:val="00936ABF"/>
    <w:rsid w:val="00937089"/>
    <w:rsid w:val="00937A21"/>
    <w:rsid w:val="00937D77"/>
    <w:rsid w:val="00937FC9"/>
    <w:rsid w:val="00940B68"/>
    <w:rsid w:val="00941720"/>
    <w:rsid w:val="00941CAA"/>
    <w:rsid w:val="00941CE5"/>
    <w:rsid w:val="0094216A"/>
    <w:rsid w:val="009423E1"/>
    <w:rsid w:val="009432C7"/>
    <w:rsid w:val="00943430"/>
    <w:rsid w:val="0094367D"/>
    <w:rsid w:val="00943B9A"/>
    <w:rsid w:val="00943BD9"/>
    <w:rsid w:val="00946A8E"/>
    <w:rsid w:val="00950B16"/>
    <w:rsid w:val="00950C58"/>
    <w:rsid w:val="009524E0"/>
    <w:rsid w:val="00952948"/>
    <w:rsid w:val="00954FF2"/>
    <w:rsid w:val="009553CD"/>
    <w:rsid w:val="009559AC"/>
    <w:rsid w:val="00957863"/>
    <w:rsid w:val="009600EF"/>
    <w:rsid w:val="009602FF"/>
    <w:rsid w:val="009609F2"/>
    <w:rsid w:val="00960A30"/>
    <w:rsid w:val="00960A60"/>
    <w:rsid w:val="00960ED4"/>
    <w:rsid w:val="00961A25"/>
    <w:rsid w:val="009622EE"/>
    <w:rsid w:val="00962405"/>
    <w:rsid w:val="009624B6"/>
    <w:rsid w:val="0096289A"/>
    <w:rsid w:val="00964782"/>
    <w:rsid w:val="00964AAF"/>
    <w:rsid w:val="00964B9A"/>
    <w:rsid w:val="00965311"/>
    <w:rsid w:val="00965D16"/>
    <w:rsid w:val="00966A12"/>
    <w:rsid w:val="00967A0A"/>
    <w:rsid w:val="00967AF8"/>
    <w:rsid w:val="00970704"/>
    <w:rsid w:val="0097124F"/>
    <w:rsid w:val="00972C77"/>
    <w:rsid w:val="0097350C"/>
    <w:rsid w:val="009738F2"/>
    <w:rsid w:val="009755EA"/>
    <w:rsid w:val="00976130"/>
    <w:rsid w:val="00976845"/>
    <w:rsid w:val="009772C4"/>
    <w:rsid w:val="00977738"/>
    <w:rsid w:val="00977AC3"/>
    <w:rsid w:val="00977DBB"/>
    <w:rsid w:val="0098083F"/>
    <w:rsid w:val="00980D2B"/>
    <w:rsid w:val="00982CC0"/>
    <w:rsid w:val="00982CE6"/>
    <w:rsid w:val="00982DA9"/>
    <w:rsid w:val="00983693"/>
    <w:rsid w:val="00983C13"/>
    <w:rsid w:val="00983F7A"/>
    <w:rsid w:val="00983F92"/>
    <w:rsid w:val="00984616"/>
    <w:rsid w:val="009849E9"/>
    <w:rsid w:val="00984B8E"/>
    <w:rsid w:val="00984E9B"/>
    <w:rsid w:val="00986926"/>
    <w:rsid w:val="009873BA"/>
    <w:rsid w:val="0098768B"/>
    <w:rsid w:val="00990D95"/>
    <w:rsid w:val="009912DA"/>
    <w:rsid w:val="009920DE"/>
    <w:rsid w:val="0099236E"/>
    <w:rsid w:val="0099283D"/>
    <w:rsid w:val="00992F58"/>
    <w:rsid w:val="0099381D"/>
    <w:rsid w:val="0099399D"/>
    <w:rsid w:val="00993A5A"/>
    <w:rsid w:val="0099407F"/>
    <w:rsid w:val="009941B7"/>
    <w:rsid w:val="00996C3D"/>
    <w:rsid w:val="00996C9F"/>
    <w:rsid w:val="009973B8"/>
    <w:rsid w:val="009973F2"/>
    <w:rsid w:val="00997C78"/>
    <w:rsid w:val="009A1EFB"/>
    <w:rsid w:val="009A209F"/>
    <w:rsid w:val="009A2A39"/>
    <w:rsid w:val="009A2E01"/>
    <w:rsid w:val="009A329D"/>
    <w:rsid w:val="009A32A9"/>
    <w:rsid w:val="009A3782"/>
    <w:rsid w:val="009A3DCD"/>
    <w:rsid w:val="009A484C"/>
    <w:rsid w:val="009A7311"/>
    <w:rsid w:val="009B1969"/>
    <w:rsid w:val="009B2286"/>
    <w:rsid w:val="009B23A4"/>
    <w:rsid w:val="009B2D14"/>
    <w:rsid w:val="009B3139"/>
    <w:rsid w:val="009B35EB"/>
    <w:rsid w:val="009B3657"/>
    <w:rsid w:val="009B39C8"/>
    <w:rsid w:val="009B5BC0"/>
    <w:rsid w:val="009B64C6"/>
    <w:rsid w:val="009B6FD5"/>
    <w:rsid w:val="009B7121"/>
    <w:rsid w:val="009B7629"/>
    <w:rsid w:val="009C0175"/>
    <w:rsid w:val="009C15BB"/>
    <w:rsid w:val="009C1AB1"/>
    <w:rsid w:val="009C1D74"/>
    <w:rsid w:val="009C205B"/>
    <w:rsid w:val="009C2EB8"/>
    <w:rsid w:val="009C3EB7"/>
    <w:rsid w:val="009C42E1"/>
    <w:rsid w:val="009C513F"/>
    <w:rsid w:val="009C53F9"/>
    <w:rsid w:val="009C5C6C"/>
    <w:rsid w:val="009C6D49"/>
    <w:rsid w:val="009C6D72"/>
    <w:rsid w:val="009C7AE8"/>
    <w:rsid w:val="009D019C"/>
    <w:rsid w:val="009D0E05"/>
    <w:rsid w:val="009D0F27"/>
    <w:rsid w:val="009D199E"/>
    <w:rsid w:val="009D1ED8"/>
    <w:rsid w:val="009D209B"/>
    <w:rsid w:val="009D224C"/>
    <w:rsid w:val="009D2914"/>
    <w:rsid w:val="009D2CF8"/>
    <w:rsid w:val="009D629D"/>
    <w:rsid w:val="009D6974"/>
    <w:rsid w:val="009D6CF8"/>
    <w:rsid w:val="009E0532"/>
    <w:rsid w:val="009E0FCB"/>
    <w:rsid w:val="009E21A6"/>
    <w:rsid w:val="009E2D34"/>
    <w:rsid w:val="009E3298"/>
    <w:rsid w:val="009E4160"/>
    <w:rsid w:val="009E4330"/>
    <w:rsid w:val="009E49AA"/>
    <w:rsid w:val="009E5BE6"/>
    <w:rsid w:val="009E66E0"/>
    <w:rsid w:val="009E7E88"/>
    <w:rsid w:val="009F07C9"/>
    <w:rsid w:val="009F0B25"/>
    <w:rsid w:val="009F147D"/>
    <w:rsid w:val="009F19DD"/>
    <w:rsid w:val="009F23F0"/>
    <w:rsid w:val="009F2A57"/>
    <w:rsid w:val="009F4EF5"/>
    <w:rsid w:val="009F69B9"/>
    <w:rsid w:val="009F6BC5"/>
    <w:rsid w:val="009F6D9C"/>
    <w:rsid w:val="009F6FFB"/>
    <w:rsid w:val="009F7524"/>
    <w:rsid w:val="009F7C2B"/>
    <w:rsid w:val="00A001CD"/>
    <w:rsid w:val="00A00787"/>
    <w:rsid w:val="00A00B12"/>
    <w:rsid w:val="00A031FC"/>
    <w:rsid w:val="00A04153"/>
    <w:rsid w:val="00A054FD"/>
    <w:rsid w:val="00A05CB2"/>
    <w:rsid w:val="00A05DCA"/>
    <w:rsid w:val="00A0652E"/>
    <w:rsid w:val="00A0657E"/>
    <w:rsid w:val="00A06F3B"/>
    <w:rsid w:val="00A101F9"/>
    <w:rsid w:val="00A1189C"/>
    <w:rsid w:val="00A129DF"/>
    <w:rsid w:val="00A12A14"/>
    <w:rsid w:val="00A12C7F"/>
    <w:rsid w:val="00A13731"/>
    <w:rsid w:val="00A145E8"/>
    <w:rsid w:val="00A146C4"/>
    <w:rsid w:val="00A15857"/>
    <w:rsid w:val="00A1637E"/>
    <w:rsid w:val="00A16BC4"/>
    <w:rsid w:val="00A202B8"/>
    <w:rsid w:val="00A205C4"/>
    <w:rsid w:val="00A20669"/>
    <w:rsid w:val="00A207DC"/>
    <w:rsid w:val="00A211D7"/>
    <w:rsid w:val="00A21251"/>
    <w:rsid w:val="00A2146D"/>
    <w:rsid w:val="00A22637"/>
    <w:rsid w:val="00A233E6"/>
    <w:rsid w:val="00A23993"/>
    <w:rsid w:val="00A23D54"/>
    <w:rsid w:val="00A24123"/>
    <w:rsid w:val="00A243AC"/>
    <w:rsid w:val="00A24AB0"/>
    <w:rsid w:val="00A251E5"/>
    <w:rsid w:val="00A25475"/>
    <w:rsid w:val="00A27088"/>
    <w:rsid w:val="00A27999"/>
    <w:rsid w:val="00A27D05"/>
    <w:rsid w:val="00A302B7"/>
    <w:rsid w:val="00A304C0"/>
    <w:rsid w:val="00A31A50"/>
    <w:rsid w:val="00A31FB0"/>
    <w:rsid w:val="00A32062"/>
    <w:rsid w:val="00A32139"/>
    <w:rsid w:val="00A32635"/>
    <w:rsid w:val="00A3310B"/>
    <w:rsid w:val="00A3347B"/>
    <w:rsid w:val="00A3573A"/>
    <w:rsid w:val="00A36EBA"/>
    <w:rsid w:val="00A37084"/>
    <w:rsid w:val="00A374F8"/>
    <w:rsid w:val="00A40599"/>
    <w:rsid w:val="00A407BC"/>
    <w:rsid w:val="00A41ED2"/>
    <w:rsid w:val="00A4210A"/>
    <w:rsid w:val="00A429B8"/>
    <w:rsid w:val="00A43130"/>
    <w:rsid w:val="00A43414"/>
    <w:rsid w:val="00A43D8F"/>
    <w:rsid w:val="00A43FA0"/>
    <w:rsid w:val="00A4403F"/>
    <w:rsid w:val="00A44D67"/>
    <w:rsid w:val="00A45945"/>
    <w:rsid w:val="00A46E2A"/>
    <w:rsid w:val="00A47A2E"/>
    <w:rsid w:val="00A51407"/>
    <w:rsid w:val="00A53DD3"/>
    <w:rsid w:val="00A545E6"/>
    <w:rsid w:val="00A55D71"/>
    <w:rsid w:val="00A55F29"/>
    <w:rsid w:val="00A567A3"/>
    <w:rsid w:val="00A56E67"/>
    <w:rsid w:val="00A5791C"/>
    <w:rsid w:val="00A57CF4"/>
    <w:rsid w:val="00A61365"/>
    <w:rsid w:val="00A62574"/>
    <w:rsid w:val="00A62B85"/>
    <w:rsid w:val="00A630B5"/>
    <w:rsid w:val="00A63202"/>
    <w:rsid w:val="00A64FBE"/>
    <w:rsid w:val="00A65C39"/>
    <w:rsid w:val="00A66669"/>
    <w:rsid w:val="00A66F93"/>
    <w:rsid w:val="00A679F8"/>
    <w:rsid w:val="00A70016"/>
    <w:rsid w:val="00A7014E"/>
    <w:rsid w:val="00A7076D"/>
    <w:rsid w:val="00A707F1"/>
    <w:rsid w:val="00A7137E"/>
    <w:rsid w:val="00A73BE8"/>
    <w:rsid w:val="00A75744"/>
    <w:rsid w:val="00A764A7"/>
    <w:rsid w:val="00A80845"/>
    <w:rsid w:val="00A80D06"/>
    <w:rsid w:val="00A820CD"/>
    <w:rsid w:val="00A82D7E"/>
    <w:rsid w:val="00A82EA0"/>
    <w:rsid w:val="00A83045"/>
    <w:rsid w:val="00A8391F"/>
    <w:rsid w:val="00A83953"/>
    <w:rsid w:val="00A848F6"/>
    <w:rsid w:val="00A84B73"/>
    <w:rsid w:val="00A86474"/>
    <w:rsid w:val="00A8698C"/>
    <w:rsid w:val="00A8734E"/>
    <w:rsid w:val="00A878EE"/>
    <w:rsid w:val="00A903D8"/>
    <w:rsid w:val="00A91524"/>
    <w:rsid w:val="00A92035"/>
    <w:rsid w:val="00A9288D"/>
    <w:rsid w:val="00A931A9"/>
    <w:rsid w:val="00A9374F"/>
    <w:rsid w:val="00A95205"/>
    <w:rsid w:val="00A9524D"/>
    <w:rsid w:val="00A9534B"/>
    <w:rsid w:val="00A956DF"/>
    <w:rsid w:val="00A97C1E"/>
    <w:rsid w:val="00A97E10"/>
    <w:rsid w:val="00AA0BB8"/>
    <w:rsid w:val="00AA12D4"/>
    <w:rsid w:val="00AA32AF"/>
    <w:rsid w:val="00AA362B"/>
    <w:rsid w:val="00AA3D5D"/>
    <w:rsid w:val="00AA40F6"/>
    <w:rsid w:val="00AA4CDF"/>
    <w:rsid w:val="00AA5731"/>
    <w:rsid w:val="00AA7186"/>
    <w:rsid w:val="00AB2B07"/>
    <w:rsid w:val="00AB2E59"/>
    <w:rsid w:val="00AB368F"/>
    <w:rsid w:val="00AB4BDF"/>
    <w:rsid w:val="00AB5383"/>
    <w:rsid w:val="00AB596F"/>
    <w:rsid w:val="00AB6091"/>
    <w:rsid w:val="00AB6300"/>
    <w:rsid w:val="00AB64AC"/>
    <w:rsid w:val="00AB66D7"/>
    <w:rsid w:val="00AB6935"/>
    <w:rsid w:val="00AB6F0C"/>
    <w:rsid w:val="00AB776E"/>
    <w:rsid w:val="00AC1153"/>
    <w:rsid w:val="00AC2EBC"/>
    <w:rsid w:val="00AC4336"/>
    <w:rsid w:val="00AC6D76"/>
    <w:rsid w:val="00AC7516"/>
    <w:rsid w:val="00AD0C8C"/>
    <w:rsid w:val="00AD1266"/>
    <w:rsid w:val="00AD27CF"/>
    <w:rsid w:val="00AD36F3"/>
    <w:rsid w:val="00AD3BC2"/>
    <w:rsid w:val="00AD3C22"/>
    <w:rsid w:val="00AD4160"/>
    <w:rsid w:val="00AD42B4"/>
    <w:rsid w:val="00AD4592"/>
    <w:rsid w:val="00AD46C2"/>
    <w:rsid w:val="00AD4D82"/>
    <w:rsid w:val="00AD514B"/>
    <w:rsid w:val="00AD5463"/>
    <w:rsid w:val="00AD69B2"/>
    <w:rsid w:val="00AD6B13"/>
    <w:rsid w:val="00AE03D7"/>
    <w:rsid w:val="00AE494C"/>
    <w:rsid w:val="00AE4B95"/>
    <w:rsid w:val="00AE504A"/>
    <w:rsid w:val="00AE5B29"/>
    <w:rsid w:val="00AE6D28"/>
    <w:rsid w:val="00AE6EF3"/>
    <w:rsid w:val="00AE71DB"/>
    <w:rsid w:val="00AF09A7"/>
    <w:rsid w:val="00AF0C98"/>
    <w:rsid w:val="00AF11D6"/>
    <w:rsid w:val="00AF270F"/>
    <w:rsid w:val="00AF2752"/>
    <w:rsid w:val="00AF31B9"/>
    <w:rsid w:val="00AF366E"/>
    <w:rsid w:val="00AF5AC9"/>
    <w:rsid w:val="00AF66C9"/>
    <w:rsid w:val="00B0097C"/>
    <w:rsid w:val="00B00A8D"/>
    <w:rsid w:val="00B00B7C"/>
    <w:rsid w:val="00B00C73"/>
    <w:rsid w:val="00B0134E"/>
    <w:rsid w:val="00B03C8C"/>
    <w:rsid w:val="00B042D6"/>
    <w:rsid w:val="00B04306"/>
    <w:rsid w:val="00B04E78"/>
    <w:rsid w:val="00B05C8C"/>
    <w:rsid w:val="00B07000"/>
    <w:rsid w:val="00B0718E"/>
    <w:rsid w:val="00B07FA6"/>
    <w:rsid w:val="00B10594"/>
    <w:rsid w:val="00B11017"/>
    <w:rsid w:val="00B1154D"/>
    <w:rsid w:val="00B11E4B"/>
    <w:rsid w:val="00B1202E"/>
    <w:rsid w:val="00B147C4"/>
    <w:rsid w:val="00B14C45"/>
    <w:rsid w:val="00B14D41"/>
    <w:rsid w:val="00B14DDF"/>
    <w:rsid w:val="00B160CA"/>
    <w:rsid w:val="00B1799B"/>
    <w:rsid w:val="00B203B5"/>
    <w:rsid w:val="00B21712"/>
    <w:rsid w:val="00B21AFB"/>
    <w:rsid w:val="00B221DC"/>
    <w:rsid w:val="00B22A27"/>
    <w:rsid w:val="00B23C5D"/>
    <w:rsid w:val="00B23E7B"/>
    <w:rsid w:val="00B242E0"/>
    <w:rsid w:val="00B24767"/>
    <w:rsid w:val="00B25E78"/>
    <w:rsid w:val="00B26323"/>
    <w:rsid w:val="00B26481"/>
    <w:rsid w:val="00B27191"/>
    <w:rsid w:val="00B30045"/>
    <w:rsid w:val="00B312FC"/>
    <w:rsid w:val="00B32CCB"/>
    <w:rsid w:val="00B34572"/>
    <w:rsid w:val="00B345C7"/>
    <w:rsid w:val="00B35EFF"/>
    <w:rsid w:val="00B36D2D"/>
    <w:rsid w:val="00B36DC8"/>
    <w:rsid w:val="00B370E1"/>
    <w:rsid w:val="00B37416"/>
    <w:rsid w:val="00B37746"/>
    <w:rsid w:val="00B413BB"/>
    <w:rsid w:val="00B41AF3"/>
    <w:rsid w:val="00B42813"/>
    <w:rsid w:val="00B43909"/>
    <w:rsid w:val="00B43C8E"/>
    <w:rsid w:val="00B44979"/>
    <w:rsid w:val="00B452BE"/>
    <w:rsid w:val="00B4544E"/>
    <w:rsid w:val="00B45DEF"/>
    <w:rsid w:val="00B464D0"/>
    <w:rsid w:val="00B46C57"/>
    <w:rsid w:val="00B46E0A"/>
    <w:rsid w:val="00B472C9"/>
    <w:rsid w:val="00B47F06"/>
    <w:rsid w:val="00B50D7A"/>
    <w:rsid w:val="00B51248"/>
    <w:rsid w:val="00B51520"/>
    <w:rsid w:val="00B51B67"/>
    <w:rsid w:val="00B520A6"/>
    <w:rsid w:val="00B5239A"/>
    <w:rsid w:val="00B52957"/>
    <w:rsid w:val="00B5414A"/>
    <w:rsid w:val="00B55590"/>
    <w:rsid w:val="00B5625E"/>
    <w:rsid w:val="00B56552"/>
    <w:rsid w:val="00B56857"/>
    <w:rsid w:val="00B56CA0"/>
    <w:rsid w:val="00B57B6D"/>
    <w:rsid w:val="00B600DA"/>
    <w:rsid w:val="00B605AE"/>
    <w:rsid w:val="00B61A78"/>
    <w:rsid w:val="00B61CDD"/>
    <w:rsid w:val="00B6213E"/>
    <w:rsid w:val="00B622FD"/>
    <w:rsid w:val="00B62932"/>
    <w:rsid w:val="00B6409F"/>
    <w:rsid w:val="00B64931"/>
    <w:rsid w:val="00B65732"/>
    <w:rsid w:val="00B65CDD"/>
    <w:rsid w:val="00B70B9B"/>
    <w:rsid w:val="00B715CA"/>
    <w:rsid w:val="00B71623"/>
    <w:rsid w:val="00B71CB3"/>
    <w:rsid w:val="00B72A3D"/>
    <w:rsid w:val="00B75706"/>
    <w:rsid w:val="00B76DC5"/>
    <w:rsid w:val="00B8000A"/>
    <w:rsid w:val="00B800EB"/>
    <w:rsid w:val="00B8036C"/>
    <w:rsid w:val="00B80760"/>
    <w:rsid w:val="00B80B30"/>
    <w:rsid w:val="00B80D1A"/>
    <w:rsid w:val="00B8169E"/>
    <w:rsid w:val="00B8261E"/>
    <w:rsid w:val="00B829B2"/>
    <w:rsid w:val="00B8325F"/>
    <w:rsid w:val="00B84019"/>
    <w:rsid w:val="00B84306"/>
    <w:rsid w:val="00B84FDB"/>
    <w:rsid w:val="00B853B4"/>
    <w:rsid w:val="00B85495"/>
    <w:rsid w:val="00B85626"/>
    <w:rsid w:val="00B86FC2"/>
    <w:rsid w:val="00B87CFE"/>
    <w:rsid w:val="00B90C56"/>
    <w:rsid w:val="00B90CB2"/>
    <w:rsid w:val="00B91C2D"/>
    <w:rsid w:val="00B9434F"/>
    <w:rsid w:val="00B95300"/>
    <w:rsid w:val="00B95B44"/>
    <w:rsid w:val="00B95EB8"/>
    <w:rsid w:val="00B9609D"/>
    <w:rsid w:val="00B963F5"/>
    <w:rsid w:val="00B96957"/>
    <w:rsid w:val="00B97C1A"/>
    <w:rsid w:val="00B97D2D"/>
    <w:rsid w:val="00BA0143"/>
    <w:rsid w:val="00BA15A8"/>
    <w:rsid w:val="00BA27FA"/>
    <w:rsid w:val="00BA305E"/>
    <w:rsid w:val="00BA3F21"/>
    <w:rsid w:val="00BA4EFE"/>
    <w:rsid w:val="00BA5226"/>
    <w:rsid w:val="00BA53E6"/>
    <w:rsid w:val="00BA545C"/>
    <w:rsid w:val="00BA7CFB"/>
    <w:rsid w:val="00BB2447"/>
    <w:rsid w:val="00BB3474"/>
    <w:rsid w:val="00BB4195"/>
    <w:rsid w:val="00BB46AF"/>
    <w:rsid w:val="00BB4A72"/>
    <w:rsid w:val="00BB51EE"/>
    <w:rsid w:val="00BB55AA"/>
    <w:rsid w:val="00BB5C0F"/>
    <w:rsid w:val="00BB604E"/>
    <w:rsid w:val="00BB6273"/>
    <w:rsid w:val="00BB65BB"/>
    <w:rsid w:val="00BC0876"/>
    <w:rsid w:val="00BC08E9"/>
    <w:rsid w:val="00BC0970"/>
    <w:rsid w:val="00BC0C50"/>
    <w:rsid w:val="00BC0E56"/>
    <w:rsid w:val="00BC113E"/>
    <w:rsid w:val="00BC2D55"/>
    <w:rsid w:val="00BC2E45"/>
    <w:rsid w:val="00BC3993"/>
    <w:rsid w:val="00BC4249"/>
    <w:rsid w:val="00BC4B89"/>
    <w:rsid w:val="00BC4BA5"/>
    <w:rsid w:val="00BC4E95"/>
    <w:rsid w:val="00BC4FB1"/>
    <w:rsid w:val="00BC5285"/>
    <w:rsid w:val="00BC5F73"/>
    <w:rsid w:val="00BC6521"/>
    <w:rsid w:val="00BD2AFA"/>
    <w:rsid w:val="00BD3589"/>
    <w:rsid w:val="00BD3867"/>
    <w:rsid w:val="00BD47BB"/>
    <w:rsid w:val="00BD4AE6"/>
    <w:rsid w:val="00BD5622"/>
    <w:rsid w:val="00BD5E39"/>
    <w:rsid w:val="00BD6A07"/>
    <w:rsid w:val="00BD6BDA"/>
    <w:rsid w:val="00BE0671"/>
    <w:rsid w:val="00BE0D0E"/>
    <w:rsid w:val="00BE1BE5"/>
    <w:rsid w:val="00BE1C4D"/>
    <w:rsid w:val="00BE337A"/>
    <w:rsid w:val="00BE449B"/>
    <w:rsid w:val="00BE4D56"/>
    <w:rsid w:val="00BE4F84"/>
    <w:rsid w:val="00BE5A6C"/>
    <w:rsid w:val="00BE5E2E"/>
    <w:rsid w:val="00BE6002"/>
    <w:rsid w:val="00BE61A7"/>
    <w:rsid w:val="00BE67F8"/>
    <w:rsid w:val="00BE6909"/>
    <w:rsid w:val="00BE709F"/>
    <w:rsid w:val="00BE71AF"/>
    <w:rsid w:val="00BE7E24"/>
    <w:rsid w:val="00BF0167"/>
    <w:rsid w:val="00BF02BD"/>
    <w:rsid w:val="00BF0444"/>
    <w:rsid w:val="00BF0906"/>
    <w:rsid w:val="00BF16FE"/>
    <w:rsid w:val="00BF1AE3"/>
    <w:rsid w:val="00BF1EE8"/>
    <w:rsid w:val="00BF27E7"/>
    <w:rsid w:val="00BF29ED"/>
    <w:rsid w:val="00BF3617"/>
    <w:rsid w:val="00BF4548"/>
    <w:rsid w:val="00BF4ADE"/>
    <w:rsid w:val="00BF584E"/>
    <w:rsid w:val="00BF59F0"/>
    <w:rsid w:val="00BF5B2A"/>
    <w:rsid w:val="00BF6785"/>
    <w:rsid w:val="00BF6DC4"/>
    <w:rsid w:val="00BF7CAC"/>
    <w:rsid w:val="00C0044F"/>
    <w:rsid w:val="00C00E60"/>
    <w:rsid w:val="00C0226A"/>
    <w:rsid w:val="00C02579"/>
    <w:rsid w:val="00C04801"/>
    <w:rsid w:val="00C05478"/>
    <w:rsid w:val="00C05CB5"/>
    <w:rsid w:val="00C05FF7"/>
    <w:rsid w:val="00C0620F"/>
    <w:rsid w:val="00C0662A"/>
    <w:rsid w:val="00C079A8"/>
    <w:rsid w:val="00C101E0"/>
    <w:rsid w:val="00C10847"/>
    <w:rsid w:val="00C122FD"/>
    <w:rsid w:val="00C13330"/>
    <w:rsid w:val="00C13403"/>
    <w:rsid w:val="00C13AF9"/>
    <w:rsid w:val="00C14391"/>
    <w:rsid w:val="00C145AA"/>
    <w:rsid w:val="00C1487B"/>
    <w:rsid w:val="00C1649E"/>
    <w:rsid w:val="00C16EDE"/>
    <w:rsid w:val="00C173D4"/>
    <w:rsid w:val="00C20108"/>
    <w:rsid w:val="00C20ABC"/>
    <w:rsid w:val="00C20CEC"/>
    <w:rsid w:val="00C21337"/>
    <w:rsid w:val="00C217FE"/>
    <w:rsid w:val="00C218FD"/>
    <w:rsid w:val="00C222E4"/>
    <w:rsid w:val="00C22659"/>
    <w:rsid w:val="00C2285B"/>
    <w:rsid w:val="00C22C6E"/>
    <w:rsid w:val="00C22F10"/>
    <w:rsid w:val="00C23C71"/>
    <w:rsid w:val="00C24189"/>
    <w:rsid w:val="00C24AF9"/>
    <w:rsid w:val="00C25062"/>
    <w:rsid w:val="00C25B51"/>
    <w:rsid w:val="00C2761F"/>
    <w:rsid w:val="00C27D58"/>
    <w:rsid w:val="00C305B7"/>
    <w:rsid w:val="00C309B4"/>
    <w:rsid w:val="00C30D6C"/>
    <w:rsid w:val="00C31280"/>
    <w:rsid w:val="00C31451"/>
    <w:rsid w:val="00C32196"/>
    <w:rsid w:val="00C322E0"/>
    <w:rsid w:val="00C32B76"/>
    <w:rsid w:val="00C336BE"/>
    <w:rsid w:val="00C34DF2"/>
    <w:rsid w:val="00C35CB8"/>
    <w:rsid w:val="00C35CC7"/>
    <w:rsid w:val="00C36ABD"/>
    <w:rsid w:val="00C40D69"/>
    <w:rsid w:val="00C40E25"/>
    <w:rsid w:val="00C41112"/>
    <w:rsid w:val="00C413A7"/>
    <w:rsid w:val="00C42FEF"/>
    <w:rsid w:val="00C4323F"/>
    <w:rsid w:val="00C43330"/>
    <w:rsid w:val="00C43D41"/>
    <w:rsid w:val="00C44800"/>
    <w:rsid w:val="00C4515E"/>
    <w:rsid w:val="00C45306"/>
    <w:rsid w:val="00C4585D"/>
    <w:rsid w:val="00C465E0"/>
    <w:rsid w:val="00C47443"/>
    <w:rsid w:val="00C47719"/>
    <w:rsid w:val="00C47C98"/>
    <w:rsid w:val="00C47D95"/>
    <w:rsid w:val="00C47DE8"/>
    <w:rsid w:val="00C5017A"/>
    <w:rsid w:val="00C51150"/>
    <w:rsid w:val="00C5143C"/>
    <w:rsid w:val="00C52AAD"/>
    <w:rsid w:val="00C53E81"/>
    <w:rsid w:val="00C541F3"/>
    <w:rsid w:val="00C54544"/>
    <w:rsid w:val="00C54E84"/>
    <w:rsid w:val="00C54F5F"/>
    <w:rsid w:val="00C55768"/>
    <w:rsid w:val="00C55769"/>
    <w:rsid w:val="00C5663E"/>
    <w:rsid w:val="00C57170"/>
    <w:rsid w:val="00C5729C"/>
    <w:rsid w:val="00C61490"/>
    <w:rsid w:val="00C61874"/>
    <w:rsid w:val="00C630C5"/>
    <w:rsid w:val="00C637B1"/>
    <w:rsid w:val="00C63A1E"/>
    <w:rsid w:val="00C6531D"/>
    <w:rsid w:val="00C67694"/>
    <w:rsid w:val="00C6795E"/>
    <w:rsid w:val="00C67B26"/>
    <w:rsid w:val="00C70881"/>
    <w:rsid w:val="00C70EDC"/>
    <w:rsid w:val="00C71BC8"/>
    <w:rsid w:val="00C725E7"/>
    <w:rsid w:val="00C7418E"/>
    <w:rsid w:val="00C7479C"/>
    <w:rsid w:val="00C74C18"/>
    <w:rsid w:val="00C74DE6"/>
    <w:rsid w:val="00C74FE8"/>
    <w:rsid w:val="00C7657F"/>
    <w:rsid w:val="00C76B77"/>
    <w:rsid w:val="00C80E49"/>
    <w:rsid w:val="00C81052"/>
    <w:rsid w:val="00C84C0D"/>
    <w:rsid w:val="00C851EC"/>
    <w:rsid w:val="00C85929"/>
    <w:rsid w:val="00C860DE"/>
    <w:rsid w:val="00C86E36"/>
    <w:rsid w:val="00C9096C"/>
    <w:rsid w:val="00C90B08"/>
    <w:rsid w:val="00C915CA"/>
    <w:rsid w:val="00C91A69"/>
    <w:rsid w:val="00C92813"/>
    <w:rsid w:val="00C93AA9"/>
    <w:rsid w:val="00C94B22"/>
    <w:rsid w:val="00C97158"/>
    <w:rsid w:val="00C97DAA"/>
    <w:rsid w:val="00CA02C7"/>
    <w:rsid w:val="00CA1031"/>
    <w:rsid w:val="00CA1926"/>
    <w:rsid w:val="00CA2A57"/>
    <w:rsid w:val="00CA3728"/>
    <w:rsid w:val="00CA3892"/>
    <w:rsid w:val="00CA410F"/>
    <w:rsid w:val="00CA4D5A"/>
    <w:rsid w:val="00CA4F22"/>
    <w:rsid w:val="00CA691E"/>
    <w:rsid w:val="00CA6BD2"/>
    <w:rsid w:val="00CA6F04"/>
    <w:rsid w:val="00CA7213"/>
    <w:rsid w:val="00CB048D"/>
    <w:rsid w:val="00CB1CB7"/>
    <w:rsid w:val="00CB238C"/>
    <w:rsid w:val="00CB43EE"/>
    <w:rsid w:val="00CB5427"/>
    <w:rsid w:val="00CB54B4"/>
    <w:rsid w:val="00CB7A9E"/>
    <w:rsid w:val="00CC061B"/>
    <w:rsid w:val="00CC1671"/>
    <w:rsid w:val="00CC1EDF"/>
    <w:rsid w:val="00CC2410"/>
    <w:rsid w:val="00CC3FCB"/>
    <w:rsid w:val="00CC4CAD"/>
    <w:rsid w:val="00CC56E4"/>
    <w:rsid w:val="00CC5A57"/>
    <w:rsid w:val="00CC6D46"/>
    <w:rsid w:val="00CC76F4"/>
    <w:rsid w:val="00CD04A6"/>
    <w:rsid w:val="00CD0B83"/>
    <w:rsid w:val="00CD0E77"/>
    <w:rsid w:val="00CD0EB5"/>
    <w:rsid w:val="00CD0EDD"/>
    <w:rsid w:val="00CD2303"/>
    <w:rsid w:val="00CD2885"/>
    <w:rsid w:val="00CD2CFD"/>
    <w:rsid w:val="00CD2D5F"/>
    <w:rsid w:val="00CD3378"/>
    <w:rsid w:val="00CD35A3"/>
    <w:rsid w:val="00CD45B2"/>
    <w:rsid w:val="00CD5526"/>
    <w:rsid w:val="00CD5BFA"/>
    <w:rsid w:val="00CD5DC8"/>
    <w:rsid w:val="00CD6E17"/>
    <w:rsid w:val="00CD734C"/>
    <w:rsid w:val="00CD7F32"/>
    <w:rsid w:val="00CE035F"/>
    <w:rsid w:val="00CE1EA7"/>
    <w:rsid w:val="00CE4923"/>
    <w:rsid w:val="00CE5527"/>
    <w:rsid w:val="00CE55D0"/>
    <w:rsid w:val="00CE6694"/>
    <w:rsid w:val="00CE7CFD"/>
    <w:rsid w:val="00CF030C"/>
    <w:rsid w:val="00CF0459"/>
    <w:rsid w:val="00CF074A"/>
    <w:rsid w:val="00CF1997"/>
    <w:rsid w:val="00CF1BBD"/>
    <w:rsid w:val="00CF6082"/>
    <w:rsid w:val="00CF626F"/>
    <w:rsid w:val="00CF635E"/>
    <w:rsid w:val="00CF63BD"/>
    <w:rsid w:val="00CF6DF6"/>
    <w:rsid w:val="00CF6F9F"/>
    <w:rsid w:val="00CF75A4"/>
    <w:rsid w:val="00CF78D1"/>
    <w:rsid w:val="00CF7D88"/>
    <w:rsid w:val="00CF7DDD"/>
    <w:rsid w:val="00D00FCB"/>
    <w:rsid w:val="00D02249"/>
    <w:rsid w:val="00D02999"/>
    <w:rsid w:val="00D02D72"/>
    <w:rsid w:val="00D032BE"/>
    <w:rsid w:val="00D033F1"/>
    <w:rsid w:val="00D046CA"/>
    <w:rsid w:val="00D04873"/>
    <w:rsid w:val="00D052AA"/>
    <w:rsid w:val="00D070D7"/>
    <w:rsid w:val="00D0711E"/>
    <w:rsid w:val="00D1004E"/>
    <w:rsid w:val="00D10903"/>
    <w:rsid w:val="00D118A1"/>
    <w:rsid w:val="00D11E2E"/>
    <w:rsid w:val="00D12C13"/>
    <w:rsid w:val="00D12E94"/>
    <w:rsid w:val="00D13A6F"/>
    <w:rsid w:val="00D14530"/>
    <w:rsid w:val="00D15518"/>
    <w:rsid w:val="00D1578C"/>
    <w:rsid w:val="00D163C8"/>
    <w:rsid w:val="00D16C5F"/>
    <w:rsid w:val="00D203B6"/>
    <w:rsid w:val="00D20DE5"/>
    <w:rsid w:val="00D21AB3"/>
    <w:rsid w:val="00D231E5"/>
    <w:rsid w:val="00D23B00"/>
    <w:rsid w:val="00D24495"/>
    <w:rsid w:val="00D245DC"/>
    <w:rsid w:val="00D2559F"/>
    <w:rsid w:val="00D25F2B"/>
    <w:rsid w:val="00D26970"/>
    <w:rsid w:val="00D273C4"/>
    <w:rsid w:val="00D27E8B"/>
    <w:rsid w:val="00D3076F"/>
    <w:rsid w:val="00D30C23"/>
    <w:rsid w:val="00D31174"/>
    <w:rsid w:val="00D315D1"/>
    <w:rsid w:val="00D31719"/>
    <w:rsid w:val="00D31CA4"/>
    <w:rsid w:val="00D320F6"/>
    <w:rsid w:val="00D32377"/>
    <w:rsid w:val="00D32AC2"/>
    <w:rsid w:val="00D32B98"/>
    <w:rsid w:val="00D32BEE"/>
    <w:rsid w:val="00D32C46"/>
    <w:rsid w:val="00D34084"/>
    <w:rsid w:val="00D3496A"/>
    <w:rsid w:val="00D34C68"/>
    <w:rsid w:val="00D35F89"/>
    <w:rsid w:val="00D36307"/>
    <w:rsid w:val="00D36DE3"/>
    <w:rsid w:val="00D37099"/>
    <w:rsid w:val="00D37D66"/>
    <w:rsid w:val="00D404E0"/>
    <w:rsid w:val="00D41434"/>
    <w:rsid w:val="00D417C5"/>
    <w:rsid w:val="00D41EF9"/>
    <w:rsid w:val="00D4236B"/>
    <w:rsid w:val="00D428C1"/>
    <w:rsid w:val="00D44B05"/>
    <w:rsid w:val="00D46147"/>
    <w:rsid w:val="00D46967"/>
    <w:rsid w:val="00D46C54"/>
    <w:rsid w:val="00D46C79"/>
    <w:rsid w:val="00D50843"/>
    <w:rsid w:val="00D50861"/>
    <w:rsid w:val="00D50B7F"/>
    <w:rsid w:val="00D51B14"/>
    <w:rsid w:val="00D5226C"/>
    <w:rsid w:val="00D52DE5"/>
    <w:rsid w:val="00D53AC4"/>
    <w:rsid w:val="00D540C9"/>
    <w:rsid w:val="00D541FF"/>
    <w:rsid w:val="00D54400"/>
    <w:rsid w:val="00D5573A"/>
    <w:rsid w:val="00D562DB"/>
    <w:rsid w:val="00D5648D"/>
    <w:rsid w:val="00D56DC4"/>
    <w:rsid w:val="00D5710D"/>
    <w:rsid w:val="00D6069D"/>
    <w:rsid w:val="00D60A8B"/>
    <w:rsid w:val="00D614C8"/>
    <w:rsid w:val="00D61E4A"/>
    <w:rsid w:val="00D631C8"/>
    <w:rsid w:val="00D6426F"/>
    <w:rsid w:val="00D654B9"/>
    <w:rsid w:val="00D6596F"/>
    <w:rsid w:val="00D65FE2"/>
    <w:rsid w:val="00D70E98"/>
    <w:rsid w:val="00D72269"/>
    <w:rsid w:val="00D7261B"/>
    <w:rsid w:val="00D728F6"/>
    <w:rsid w:val="00D730B4"/>
    <w:rsid w:val="00D75DC3"/>
    <w:rsid w:val="00D762A2"/>
    <w:rsid w:val="00D7764D"/>
    <w:rsid w:val="00D77E58"/>
    <w:rsid w:val="00D804CD"/>
    <w:rsid w:val="00D82322"/>
    <w:rsid w:val="00D8281E"/>
    <w:rsid w:val="00D8379C"/>
    <w:rsid w:val="00D84374"/>
    <w:rsid w:val="00D844FF"/>
    <w:rsid w:val="00D848D5"/>
    <w:rsid w:val="00D8506F"/>
    <w:rsid w:val="00D873FD"/>
    <w:rsid w:val="00D8741C"/>
    <w:rsid w:val="00D9028C"/>
    <w:rsid w:val="00D91579"/>
    <w:rsid w:val="00D91C27"/>
    <w:rsid w:val="00D921A8"/>
    <w:rsid w:val="00D93D83"/>
    <w:rsid w:val="00D9406A"/>
    <w:rsid w:val="00D940DF"/>
    <w:rsid w:val="00D9470F"/>
    <w:rsid w:val="00D94BAC"/>
    <w:rsid w:val="00D95D27"/>
    <w:rsid w:val="00DA06D4"/>
    <w:rsid w:val="00DA0C5E"/>
    <w:rsid w:val="00DA1166"/>
    <w:rsid w:val="00DA1354"/>
    <w:rsid w:val="00DA13A4"/>
    <w:rsid w:val="00DA1433"/>
    <w:rsid w:val="00DA181B"/>
    <w:rsid w:val="00DA2013"/>
    <w:rsid w:val="00DA2835"/>
    <w:rsid w:val="00DA3301"/>
    <w:rsid w:val="00DA5C72"/>
    <w:rsid w:val="00DA63C9"/>
    <w:rsid w:val="00DA6B2A"/>
    <w:rsid w:val="00DA71A3"/>
    <w:rsid w:val="00DA7C69"/>
    <w:rsid w:val="00DA7CA0"/>
    <w:rsid w:val="00DB1DA0"/>
    <w:rsid w:val="00DB200E"/>
    <w:rsid w:val="00DB2E31"/>
    <w:rsid w:val="00DB43F9"/>
    <w:rsid w:val="00DB4A18"/>
    <w:rsid w:val="00DB4B6F"/>
    <w:rsid w:val="00DB4BC9"/>
    <w:rsid w:val="00DB5E98"/>
    <w:rsid w:val="00DB7073"/>
    <w:rsid w:val="00DB714F"/>
    <w:rsid w:val="00DC01EE"/>
    <w:rsid w:val="00DC039A"/>
    <w:rsid w:val="00DC0A6A"/>
    <w:rsid w:val="00DC144A"/>
    <w:rsid w:val="00DC25DE"/>
    <w:rsid w:val="00DC2BAA"/>
    <w:rsid w:val="00DC3206"/>
    <w:rsid w:val="00DC3ED9"/>
    <w:rsid w:val="00DC49D6"/>
    <w:rsid w:val="00DC4BBF"/>
    <w:rsid w:val="00DC4C3F"/>
    <w:rsid w:val="00DC6AC3"/>
    <w:rsid w:val="00DC6C81"/>
    <w:rsid w:val="00DC702C"/>
    <w:rsid w:val="00DC7807"/>
    <w:rsid w:val="00DC794A"/>
    <w:rsid w:val="00DD0240"/>
    <w:rsid w:val="00DD0557"/>
    <w:rsid w:val="00DD1371"/>
    <w:rsid w:val="00DD3822"/>
    <w:rsid w:val="00DD4557"/>
    <w:rsid w:val="00DE0173"/>
    <w:rsid w:val="00DE0C3E"/>
    <w:rsid w:val="00DE1F41"/>
    <w:rsid w:val="00DE2064"/>
    <w:rsid w:val="00DE2F2D"/>
    <w:rsid w:val="00DE2FB2"/>
    <w:rsid w:val="00DE4CA7"/>
    <w:rsid w:val="00DE531D"/>
    <w:rsid w:val="00DE584F"/>
    <w:rsid w:val="00DE5893"/>
    <w:rsid w:val="00DE61EF"/>
    <w:rsid w:val="00DE7C3C"/>
    <w:rsid w:val="00DE7C79"/>
    <w:rsid w:val="00DF0A96"/>
    <w:rsid w:val="00DF121F"/>
    <w:rsid w:val="00DF231E"/>
    <w:rsid w:val="00DF298C"/>
    <w:rsid w:val="00DF3278"/>
    <w:rsid w:val="00DF473C"/>
    <w:rsid w:val="00DF484C"/>
    <w:rsid w:val="00DF4AF1"/>
    <w:rsid w:val="00DF517A"/>
    <w:rsid w:val="00DF64F3"/>
    <w:rsid w:val="00DF71D7"/>
    <w:rsid w:val="00DF7840"/>
    <w:rsid w:val="00E0034F"/>
    <w:rsid w:val="00E01048"/>
    <w:rsid w:val="00E01BF0"/>
    <w:rsid w:val="00E01E7D"/>
    <w:rsid w:val="00E026F9"/>
    <w:rsid w:val="00E02719"/>
    <w:rsid w:val="00E02D2A"/>
    <w:rsid w:val="00E02D4C"/>
    <w:rsid w:val="00E02EB2"/>
    <w:rsid w:val="00E033E3"/>
    <w:rsid w:val="00E03BDE"/>
    <w:rsid w:val="00E03F4A"/>
    <w:rsid w:val="00E0448D"/>
    <w:rsid w:val="00E04763"/>
    <w:rsid w:val="00E048E8"/>
    <w:rsid w:val="00E05275"/>
    <w:rsid w:val="00E052D5"/>
    <w:rsid w:val="00E0537D"/>
    <w:rsid w:val="00E07046"/>
    <w:rsid w:val="00E101A4"/>
    <w:rsid w:val="00E11622"/>
    <w:rsid w:val="00E11816"/>
    <w:rsid w:val="00E141BC"/>
    <w:rsid w:val="00E14AB9"/>
    <w:rsid w:val="00E15008"/>
    <w:rsid w:val="00E16474"/>
    <w:rsid w:val="00E16C38"/>
    <w:rsid w:val="00E17CD7"/>
    <w:rsid w:val="00E17E75"/>
    <w:rsid w:val="00E21053"/>
    <w:rsid w:val="00E2213C"/>
    <w:rsid w:val="00E22159"/>
    <w:rsid w:val="00E225A1"/>
    <w:rsid w:val="00E2306E"/>
    <w:rsid w:val="00E234FF"/>
    <w:rsid w:val="00E2431C"/>
    <w:rsid w:val="00E26277"/>
    <w:rsid w:val="00E26723"/>
    <w:rsid w:val="00E26743"/>
    <w:rsid w:val="00E26B08"/>
    <w:rsid w:val="00E31F02"/>
    <w:rsid w:val="00E32B94"/>
    <w:rsid w:val="00E3333A"/>
    <w:rsid w:val="00E33947"/>
    <w:rsid w:val="00E3398D"/>
    <w:rsid w:val="00E34124"/>
    <w:rsid w:val="00E34DC8"/>
    <w:rsid w:val="00E351F2"/>
    <w:rsid w:val="00E35386"/>
    <w:rsid w:val="00E3607B"/>
    <w:rsid w:val="00E36F99"/>
    <w:rsid w:val="00E40BD2"/>
    <w:rsid w:val="00E41060"/>
    <w:rsid w:val="00E42581"/>
    <w:rsid w:val="00E4300A"/>
    <w:rsid w:val="00E459FF"/>
    <w:rsid w:val="00E45CDE"/>
    <w:rsid w:val="00E45DEE"/>
    <w:rsid w:val="00E4602D"/>
    <w:rsid w:val="00E46BB3"/>
    <w:rsid w:val="00E47489"/>
    <w:rsid w:val="00E51006"/>
    <w:rsid w:val="00E5176A"/>
    <w:rsid w:val="00E521A2"/>
    <w:rsid w:val="00E522AB"/>
    <w:rsid w:val="00E530F9"/>
    <w:rsid w:val="00E532B5"/>
    <w:rsid w:val="00E53F8A"/>
    <w:rsid w:val="00E5542D"/>
    <w:rsid w:val="00E56BB5"/>
    <w:rsid w:val="00E6053C"/>
    <w:rsid w:val="00E60590"/>
    <w:rsid w:val="00E62673"/>
    <w:rsid w:val="00E627DA"/>
    <w:rsid w:val="00E62DF4"/>
    <w:rsid w:val="00E62F99"/>
    <w:rsid w:val="00E63CEB"/>
    <w:rsid w:val="00E63E64"/>
    <w:rsid w:val="00E63F8B"/>
    <w:rsid w:val="00E6464F"/>
    <w:rsid w:val="00E6488E"/>
    <w:rsid w:val="00E64D96"/>
    <w:rsid w:val="00E655BA"/>
    <w:rsid w:val="00E6677B"/>
    <w:rsid w:val="00E66DD5"/>
    <w:rsid w:val="00E67124"/>
    <w:rsid w:val="00E703AC"/>
    <w:rsid w:val="00E70F51"/>
    <w:rsid w:val="00E7171C"/>
    <w:rsid w:val="00E71796"/>
    <w:rsid w:val="00E71B78"/>
    <w:rsid w:val="00E72A98"/>
    <w:rsid w:val="00E741E7"/>
    <w:rsid w:val="00E7435B"/>
    <w:rsid w:val="00E754F2"/>
    <w:rsid w:val="00E76FF3"/>
    <w:rsid w:val="00E77DF8"/>
    <w:rsid w:val="00E80ADF"/>
    <w:rsid w:val="00E81164"/>
    <w:rsid w:val="00E81C56"/>
    <w:rsid w:val="00E823C9"/>
    <w:rsid w:val="00E83E4A"/>
    <w:rsid w:val="00E84096"/>
    <w:rsid w:val="00E84509"/>
    <w:rsid w:val="00E84524"/>
    <w:rsid w:val="00E84B6C"/>
    <w:rsid w:val="00E85ED3"/>
    <w:rsid w:val="00E8646E"/>
    <w:rsid w:val="00E871A9"/>
    <w:rsid w:val="00E872D3"/>
    <w:rsid w:val="00E90775"/>
    <w:rsid w:val="00E90BFC"/>
    <w:rsid w:val="00E90CE8"/>
    <w:rsid w:val="00E91756"/>
    <w:rsid w:val="00E91764"/>
    <w:rsid w:val="00E91B31"/>
    <w:rsid w:val="00E92927"/>
    <w:rsid w:val="00E92976"/>
    <w:rsid w:val="00E93278"/>
    <w:rsid w:val="00E9335B"/>
    <w:rsid w:val="00E94B7B"/>
    <w:rsid w:val="00E94E38"/>
    <w:rsid w:val="00E95F20"/>
    <w:rsid w:val="00E968BC"/>
    <w:rsid w:val="00E97101"/>
    <w:rsid w:val="00E97394"/>
    <w:rsid w:val="00E97406"/>
    <w:rsid w:val="00E97EDE"/>
    <w:rsid w:val="00EA12D7"/>
    <w:rsid w:val="00EA1FA6"/>
    <w:rsid w:val="00EA3D58"/>
    <w:rsid w:val="00EA4A1A"/>
    <w:rsid w:val="00EB1481"/>
    <w:rsid w:val="00EB1694"/>
    <w:rsid w:val="00EB2265"/>
    <w:rsid w:val="00EB33F5"/>
    <w:rsid w:val="00EB436C"/>
    <w:rsid w:val="00EB4D96"/>
    <w:rsid w:val="00EB4E30"/>
    <w:rsid w:val="00EB574B"/>
    <w:rsid w:val="00EB5842"/>
    <w:rsid w:val="00EB5DD9"/>
    <w:rsid w:val="00EB6918"/>
    <w:rsid w:val="00EB7A24"/>
    <w:rsid w:val="00EB7A74"/>
    <w:rsid w:val="00EC0FA8"/>
    <w:rsid w:val="00EC10A1"/>
    <w:rsid w:val="00EC1544"/>
    <w:rsid w:val="00EC1771"/>
    <w:rsid w:val="00EC2259"/>
    <w:rsid w:val="00EC3144"/>
    <w:rsid w:val="00EC38D8"/>
    <w:rsid w:val="00EC425C"/>
    <w:rsid w:val="00EC46F8"/>
    <w:rsid w:val="00EC4923"/>
    <w:rsid w:val="00EC50E9"/>
    <w:rsid w:val="00EC5182"/>
    <w:rsid w:val="00EC51FF"/>
    <w:rsid w:val="00EC5D3E"/>
    <w:rsid w:val="00EC67E9"/>
    <w:rsid w:val="00EC69EB"/>
    <w:rsid w:val="00EC7A86"/>
    <w:rsid w:val="00ED0BF9"/>
    <w:rsid w:val="00ED13A8"/>
    <w:rsid w:val="00ED16C0"/>
    <w:rsid w:val="00ED3507"/>
    <w:rsid w:val="00ED39BB"/>
    <w:rsid w:val="00ED3B6F"/>
    <w:rsid w:val="00ED3DA1"/>
    <w:rsid w:val="00ED3DC3"/>
    <w:rsid w:val="00ED406C"/>
    <w:rsid w:val="00ED4C3C"/>
    <w:rsid w:val="00ED4D7B"/>
    <w:rsid w:val="00ED5615"/>
    <w:rsid w:val="00ED5BD6"/>
    <w:rsid w:val="00ED5CF1"/>
    <w:rsid w:val="00ED6141"/>
    <w:rsid w:val="00EE0C5E"/>
    <w:rsid w:val="00EE2FBF"/>
    <w:rsid w:val="00EE45FF"/>
    <w:rsid w:val="00EE4BD8"/>
    <w:rsid w:val="00EE4F77"/>
    <w:rsid w:val="00EF0402"/>
    <w:rsid w:val="00EF09C4"/>
    <w:rsid w:val="00EF29C2"/>
    <w:rsid w:val="00EF38F9"/>
    <w:rsid w:val="00EF397D"/>
    <w:rsid w:val="00EF4169"/>
    <w:rsid w:val="00EF426C"/>
    <w:rsid w:val="00EF49B6"/>
    <w:rsid w:val="00EF4C7F"/>
    <w:rsid w:val="00EF4EDD"/>
    <w:rsid w:val="00EF4F0E"/>
    <w:rsid w:val="00EF5012"/>
    <w:rsid w:val="00EF5634"/>
    <w:rsid w:val="00EF60BB"/>
    <w:rsid w:val="00EF6190"/>
    <w:rsid w:val="00EF753B"/>
    <w:rsid w:val="00EF7F31"/>
    <w:rsid w:val="00F00E6C"/>
    <w:rsid w:val="00F02229"/>
    <w:rsid w:val="00F024CF"/>
    <w:rsid w:val="00F029F7"/>
    <w:rsid w:val="00F031EE"/>
    <w:rsid w:val="00F0324D"/>
    <w:rsid w:val="00F03B31"/>
    <w:rsid w:val="00F03E21"/>
    <w:rsid w:val="00F03F44"/>
    <w:rsid w:val="00F040F9"/>
    <w:rsid w:val="00F04188"/>
    <w:rsid w:val="00F04511"/>
    <w:rsid w:val="00F0559F"/>
    <w:rsid w:val="00F06D80"/>
    <w:rsid w:val="00F07D16"/>
    <w:rsid w:val="00F1060E"/>
    <w:rsid w:val="00F10EA3"/>
    <w:rsid w:val="00F10F85"/>
    <w:rsid w:val="00F11014"/>
    <w:rsid w:val="00F11CE0"/>
    <w:rsid w:val="00F12277"/>
    <w:rsid w:val="00F122DD"/>
    <w:rsid w:val="00F132A1"/>
    <w:rsid w:val="00F13E73"/>
    <w:rsid w:val="00F154A6"/>
    <w:rsid w:val="00F1775D"/>
    <w:rsid w:val="00F17FFB"/>
    <w:rsid w:val="00F20725"/>
    <w:rsid w:val="00F20C43"/>
    <w:rsid w:val="00F2124F"/>
    <w:rsid w:val="00F21BA6"/>
    <w:rsid w:val="00F245DD"/>
    <w:rsid w:val="00F2645A"/>
    <w:rsid w:val="00F26D2C"/>
    <w:rsid w:val="00F27615"/>
    <w:rsid w:val="00F30D30"/>
    <w:rsid w:val="00F31921"/>
    <w:rsid w:val="00F323A7"/>
    <w:rsid w:val="00F32C2A"/>
    <w:rsid w:val="00F34358"/>
    <w:rsid w:val="00F3466A"/>
    <w:rsid w:val="00F34729"/>
    <w:rsid w:val="00F35056"/>
    <w:rsid w:val="00F3559D"/>
    <w:rsid w:val="00F35D20"/>
    <w:rsid w:val="00F372B2"/>
    <w:rsid w:val="00F37369"/>
    <w:rsid w:val="00F378F6"/>
    <w:rsid w:val="00F408F4"/>
    <w:rsid w:val="00F413F3"/>
    <w:rsid w:val="00F4325D"/>
    <w:rsid w:val="00F44204"/>
    <w:rsid w:val="00F45112"/>
    <w:rsid w:val="00F45A55"/>
    <w:rsid w:val="00F45A80"/>
    <w:rsid w:val="00F45B74"/>
    <w:rsid w:val="00F45DD5"/>
    <w:rsid w:val="00F46001"/>
    <w:rsid w:val="00F4638E"/>
    <w:rsid w:val="00F46DF2"/>
    <w:rsid w:val="00F47B1A"/>
    <w:rsid w:val="00F47B39"/>
    <w:rsid w:val="00F501E6"/>
    <w:rsid w:val="00F50CC4"/>
    <w:rsid w:val="00F51269"/>
    <w:rsid w:val="00F53D3A"/>
    <w:rsid w:val="00F5479B"/>
    <w:rsid w:val="00F56E07"/>
    <w:rsid w:val="00F600FE"/>
    <w:rsid w:val="00F6100B"/>
    <w:rsid w:val="00F6103F"/>
    <w:rsid w:val="00F63515"/>
    <w:rsid w:val="00F638E9"/>
    <w:rsid w:val="00F63F5D"/>
    <w:rsid w:val="00F64535"/>
    <w:rsid w:val="00F652BA"/>
    <w:rsid w:val="00F66425"/>
    <w:rsid w:val="00F67189"/>
    <w:rsid w:val="00F67C59"/>
    <w:rsid w:val="00F708F0"/>
    <w:rsid w:val="00F724C9"/>
    <w:rsid w:val="00F72AF0"/>
    <w:rsid w:val="00F73C72"/>
    <w:rsid w:val="00F73FE6"/>
    <w:rsid w:val="00F740B0"/>
    <w:rsid w:val="00F74447"/>
    <w:rsid w:val="00F74E14"/>
    <w:rsid w:val="00F77E55"/>
    <w:rsid w:val="00F810CD"/>
    <w:rsid w:val="00F81C3F"/>
    <w:rsid w:val="00F820EF"/>
    <w:rsid w:val="00F82DE8"/>
    <w:rsid w:val="00F84A0F"/>
    <w:rsid w:val="00F8571A"/>
    <w:rsid w:val="00F878AD"/>
    <w:rsid w:val="00F87E90"/>
    <w:rsid w:val="00F90C77"/>
    <w:rsid w:val="00F91987"/>
    <w:rsid w:val="00F92D14"/>
    <w:rsid w:val="00F9301C"/>
    <w:rsid w:val="00F937FE"/>
    <w:rsid w:val="00F93DEA"/>
    <w:rsid w:val="00F93F37"/>
    <w:rsid w:val="00F941AF"/>
    <w:rsid w:val="00F954BC"/>
    <w:rsid w:val="00F957A9"/>
    <w:rsid w:val="00F9590F"/>
    <w:rsid w:val="00F95941"/>
    <w:rsid w:val="00F96446"/>
    <w:rsid w:val="00F967EF"/>
    <w:rsid w:val="00F96862"/>
    <w:rsid w:val="00F96BF3"/>
    <w:rsid w:val="00F96DF6"/>
    <w:rsid w:val="00F97264"/>
    <w:rsid w:val="00F97539"/>
    <w:rsid w:val="00FA0315"/>
    <w:rsid w:val="00FA1D10"/>
    <w:rsid w:val="00FA26A1"/>
    <w:rsid w:val="00FA3E50"/>
    <w:rsid w:val="00FA3FBE"/>
    <w:rsid w:val="00FA41F1"/>
    <w:rsid w:val="00FA685F"/>
    <w:rsid w:val="00FA7570"/>
    <w:rsid w:val="00FB01D5"/>
    <w:rsid w:val="00FB049A"/>
    <w:rsid w:val="00FB06A2"/>
    <w:rsid w:val="00FB3CE0"/>
    <w:rsid w:val="00FB4E8C"/>
    <w:rsid w:val="00FC0A61"/>
    <w:rsid w:val="00FC0E31"/>
    <w:rsid w:val="00FC225A"/>
    <w:rsid w:val="00FC306A"/>
    <w:rsid w:val="00FC34B1"/>
    <w:rsid w:val="00FC3648"/>
    <w:rsid w:val="00FC39E1"/>
    <w:rsid w:val="00FC3DDC"/>
    <w:rsid w:val="00FC3E24"/>
    <w:rsid w:val="00FC4712"/>
    <w:rsid w:val="00FC4BB9"/>
    <w:rsid w:val="00FC5800"/>
    <w:rsid w:val="00FC5CF7"/>
    <w:rsid w:val="00FC614A"/>
    <w:rsid w:val="00FC6ECB"/>
    <w:rsid w:val="00FC7F1D"/>
    <w:rsid w:val="00FD01E0"/>
    <w:rsid w:val="00FD0835"/>
    <w:rsid w:val="00FD13C9"/>
    <w:rsid w:val="00FD159C"/>
    <w:rsid w:val="00FD1A8E"/>
    <w:rsid w:val="00FD1BAF"/>
    <w:rsid w:val="00FD2BE2"/>
    <w:rsid w:val="00FD36A9"/>
    <w:rsid w:val="00FD3A45"/>
    <w:rsid w:val="00FD4E2A"/>
    <w:rsid w:val="00FD648D"/>
    <w:rsid w:val="00FD6CBD"/>
    <w:rsid w:val="00FD7C12"/>
    <w:rsid w:val="00FE14ED"/>
    <w:rsid w:val="00FE16F4"/>
    <w:rsid w:val="00FE1788"/>
    <w:rsid w:val="00FE1B97"/>
    <w:rsid w:val="00FE1DAF"/>
    <w:rsid w:val="00FE486B"/>
    <w:rsid w:val="00FE4F7E"/>
    <w:rsid w:val="00FE50CB"/>
    <w:rsid w:val="00FE73C5"/>
    <w:rsid w:val="00FE7EBD"/>
    <w:rsid w:val="00FF074B"/>
    <w:rsid w:val="00FF2216"/>
    <w:rsid w:val="00FF33A7"/>
    <w:rsid w:val="00FF48CA"/>
    <w:rsid w:val="00FF5C3D"/>
    <w:rsid w:val="00FF64F2"/>
    <w:rsid w:val="00FF713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849948"/>
  <w15:docId w15:val="{4CB500FD-78C6-4A1C-BADB-A8323AAC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DC5"/>
    <w:rPr>
      <w:rFonts w:ascii="Times New Roman" w:eastAsia="Times New Roman" w:hAnsi="Times New Roman"/>
      <w:noProof/>
      <w:sz w:val="24"/>
      <w:szCs w:val="24"/>
      <w:lang w:eastAsia="es-ES"/>
    </w:rPr>
  </w:style>
  <w:style w:type="paragraph" w:styleId="Ttulo1">
    <w:name w:val="heading 1"/>
    <w:basedOn w:val="Normal"/>
    <w:next w:val="Normal"/>
    <w:link w:val="Ttulo1Car"/>
    <w:uiPriority w:val="9"/>
    <w:qFormat/>
    <w:rsid w:val="00584FE6"/>
    <w:pPr>
      <w:keepNext/>
      <w:spacing w:before="240" w:after="60"/>
      <w:outlineLvl w:val="0"/>
    </w:pPr>
    <w:rPr>
      <w:rFonts w:ascii="Arial" w:hAnsi="Arial"/>
      <w:b/>
      <w:bCs/>
      <w:kern w:val="32"/>
      <w:sz w:val="32"/>
      <w:szCs w:val="32"/>
    </w:rPr>
  </w:style>
  <w:style w:type="paragraph" w:styleId="Ttulo2">
    <w:name w:val="heading 2"/>
    <w:aliases w:val="Edgar 2,Titre secondaire (2),Neg,Título 2 CCE"/>
    <w:basedOn w:val="Normal"/>
    <w:next w:val="Normal"/>
    <w:link w:val="Ttulo2Car"/>
    <w:uiPriority w:val="9"/>
    <w:qFormat/>
    <w:rsid w:val="00584FE6"/>
    <w:pPr>
      <w:keepNext/>
      <w:spacing w:before="240" w:after="60"/>
      <w:outlineLvl w:val="1"/>
    </w:pPr>
    <w:rPr>
      <w:rFonts w:ascii="Cambria" w:eastAsia="Calibri" w:hAnsi="Cambria"/>
      <w:b/>
      <w:bCs/>
      <w:i/>
      <w:iCs/>
      <w:sz w:val="28"/>
      <w:szCs w:val="28"/>
    </w:rPr>
  </w:style>
  <w:style w:type="paragraph" w:styleId="Ttulo3">
    <w:name w:val="heading 3"/>
    <w:basedOn w:val="Normal"/>
    <w:next w:val="Normal"/>
    <w:link w:val="Ttulo3Car"/>
    <w:uiPriority w:val="9"/>
    <w:qFormat/>
    <w:rsid w:val="00584FE6"/>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584FE6"/>
    <w:pPr>
      <w:keepNext/>
      <w:spacing w:before="240" w:after="60"/>
      <w:outlineLvl w:val="3"/>
    </w:pPr>
    <w:rPr>
      <w:b/>
      <w:bCs/>
      <w:sz w:val="28"/>
      <w:szCs w:val="28"/>
    </w:rPr>
  </w:style>
  <w:style w:type="paragraph" w:styleId="Ttulo5">
    <w:name w:val="heading 5"/>
    <w:basedOn w:val="Normal"/>
    <w:next w:val="Normal"/>
    <w:link w:val="Ttulo5Car"/>
    <w:uiPriority w:val="9"/>
    <w:unhideWhenUsed/>
    <w:qFormat/>
    <w:locked/>
    <w:rsid w:val="00E81164"/>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locked/>
    <w:rsid w:val="00570453"/>
    <w:pPr>
      <w:keepNext/>
      <w:keepLines/>
      <w:spacing w:before="200"/>
      <w:ind w:left="1152" w:hanging="1152"/>
      <w:jc w:val="both"/>
      <w:outlineLvl w:val="5"/>
    </w:pPr>
    <w:rPr>
      <w:rFonts w:ascii="Cambria" w:hAnsi="Cambria"/>
      <w:i/>
      <w:iCs/>
      <w:color w:val="243F60"/>
      <w:sz w:val="20"/>
      <w:lang w:eastAsia="en-US"/>
    </w:rPr>
  </w:style>
  <w:style w:type="paragraph" w:styleId="Ttulo7">
    <w:name w:val="heading 7"/>
    <w:basedOn w:val="Normal"/>
    <w:next w:val="Normal"/>
    <w:link w:val="Ttulo7Car"/>
    <w:uiPriority w:val="9"/>
    <w:semiHidden/>
    <w:unhideWhenUsed/>
    <w:qFormat/>
    <w:locked/>
    <w:rsid w:val="00570453"/>
    <w:pPr>
      <w:keepNext/>
      <w:keepLines/>
      <w:spacing w:before="200"/>
      <w:ind w:left="1296" w:hanging="1296"/>
      <w:jc w:val="both"/>
      <w:outlineLvl w:val="6"/>
    </w:pPr>
    <w:rPr>
      <w:rFonts w:ascii="Cambria" w:hAnsi="Cambria"/>
      <w:i/>
      <w:iCs/>
      <w:color w:val="404040"/>
      <w:sz w:val="20"/>
      <w:lang w:eastAsia="en-US"/>
    </w:rPr>
  </w:style>
  <w:style w:type="paragraph" w:styleId="Ttulo8">
    <w:name w:val="heading 8"/>
    <w:basedOn w:val="Normal"/>
    <w:next w:val="Normal"/>
    <w:link w:val="Ttulo8Car"/>
    <w:uiPriority w:val="9"/>
    <w:semiHidden/>
    <w:unhideWhenUsed/>
    <w:qFormat/>
    <w:locked/>
    <w:rsid w:val="00570453"/>
    <w:pPr>
      <w:keepNext/>
      <w:keepLines/>
      <w:spacing w:before="200"/>
      <w:ind w:left="1440" w:hanging="1440"/>
      <w:jc w:val="both"/>
      <w:outlineLvl w:val="7"/>
    </w:pPr>
    <w:rPr>
      <w:rFonts w:ascii="Cambria" w:hAnsi="Cambria"/>
      <w:color w:val="404040"/>
      <w:sz w:val="20"/>
      <w:szCs w:val="20"/>
      <w:lang w:eastAsia="en-US"/>
    </w:rPr>
  </w:style>
  <w:style w:type="paragraph" w:styleId="Ttulo9">
    <w:name w:val="heading 9"/>
    <w:basedOn w:val="Normal"/>
    <w:next w:val="Normal"/>
    <w:link w:val="Ttulo9Car"/>
    <w:uiPriority w:val="9"/>
    <w:semiHidden/>
    <w:unhideWhenUsed/>
    <w:qFormat/>
    <w:locked/>
    <w:rsid w:val="00570453"/>
    <w:pPr>
      <w:keepNext/>
      <w:keepLines/>
      <w:spacing w:before="200"/>
      <w:ind w:left="1584" w:hanging="1584"/>
      <w:jc w:val="both"/>
      <w:outlineLvl w:val="8"/>
    </w:pPr>
    <w:rPr>
      <w:rFonts w:ascii="Cambria" w:hAnsi="Cambria"/>
      <w:i/>
      <w:iCs/>
      <w:color w:val="40404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584FE6"/>
    <w:rPr>
      <w:rFonts w:ascii="Arial" w:hAnsi="Arial" w:cs="Times New Roman"/>
      <w:b/>
      <w:bCs/>
      <w:kern w:val="32"/>
      <w:sz w:val="32"/>
      <w:szCs w:val="32"/>
    </w:rPr>
  </w:style>
  <w:style w:type="character" w:customStyle="1" w:styleId="Ttulo2Car">
    <w:name w:val="Título 2 Car"/>
    <w:aliases w:val="Edgar 2 Car,Titre secondaire (2) Car,Neg Car,Título 2 CCE Car"/>
    <w:link w:val="Ttulo2"/>
    <w:uiPriority w:val="9"/>
    <w:locked/>
    <w:rsid w:val="00584FE6"/>
    <w:rPr>
      <w:rFonts w:ascii="Cambria" w:hAnsi="Cambria" w:cs="Times New Roman"/>
      <w:b/>
      <w:bCs/>
      <w:i/>
      <w:iCs/>
      <w:sz w:val="28"/>
      <w:szCs w:val="28"/>
      <w:lang w:eastAsia="es-ES"/>
    </w:rPr>
  </w:style>
  <w:style w:type="character" w:customStyle="1" w:styleId="Ttulo3Car">
    <w:name w:val="Título 3 Car"/>
    <w:link w:val="Ttulo3"/>
    <w:locked/>
    <w:rsid w:val="00584FE6"/>
    <w:rPr>
      <w:rFonts w:ascii="Cambria" w:hAnsi="Cambria" w:cs="Times New Roman"/>
      <w:b/>
      <w:bCs/>
      <w:sz w:val="26"/>
      <w:szCs w:val="26"/>
    </w:rPr>
  </w:style>
  <w:style w:type="character" w:customStyle="1" w:styleId="Ttulo4Car">
    <w:name w:val="Título 4 Car"/>
    <w:link w:val="Ttulo4"/>
    <w:locked/>
    <w:rsid w:val="00584FE6"/>
    <w:rPr>
      <w:rFonts w:ascii="Times New Roman" w:hAnsi="Times New Roman" w:cs="Times New Roman"/>
      <w:b/>
      <w:bCs/>
      <w:sz w:val="28"/>
      <w:szCs w:val="28"/>
    </w:rPr>
  </w:style>
  <w:style w:type="paragraph" w:styleId="Encabezado">
    <w:name w:val="header"/>
    <w:aliases w:val="h,h8,h9,h10,h18"/>
    <w:basedOn w:val="Normal"/>
    <w:link w:val="EncabezadoCar"/>
    <w:uiPriority w:val="99"/>
    <w:rsid w:val="00F03F44"/>
    <w:pPr>
      <w:tabs>
        <w:tab w:val="center" w:pos="4252"/>
        <w:tab w:val="right" w:pos="8504"/>
      </w:tabs>
    </w:pPr>
  </w:style>
  <w:style w:type="character" w:customStyle="1" w:styleId="EncabezadoCar">
    <w:name w:val="Encabezado Car"/>
    <w:aliases w:val="h Car,h8 Car,h9 Car,h10 Car,h18 Car"/>
    <w:link w:val="Encabezado"/>
    <w:uiPriority w:val="99"/>
    <w:locked/>
    <w:rsid w:val="00F03F44"/>
    <w:rPr>
      <w:rFonts w:cs="Times New Roman"/>
    </w:rPr>
  </w:style>
  <w:style w:type="paragraph" w:styleId="Piedepgina">
    <w:name w:val="footer"/>
    <w:basedOn w:val="Normal"/>
    <w:link w:val="PiedepginaCar"/>
    <w:uiPriority w:val="99"/>
    <w:rsid w:val="00F03F44"/>
    <w:pPr>
      <w:tabs>
        <w:tab w:val="center" w:pos="4252"/>
        <w:tab w:val="right" w:pos="8504"/>
      </w:tabs>
    </w:pPr>
  </w:style>
  <w:style w:type="character" w:customStyle="1" w:styleId="PiedepginaCar">
    <w:name w:val="Pie de página Car"/>
    <w:link w:val="Piedepgina"/>
    <w:uiPriority w:val="99"/>
    <w:locked/>
    <w:rsid w:val="00F03F44"/>
    <w:rPr>
      <w:rFonts w:cs="Times New Roman"/>
    </w:rPr>
  </w:style>
  <w:style w:type="paragraph" w:styleId="Textodeglobo">
    <w:name w:val="Balloon Text"/>
    <w:basedOn w:val="Normal"/>
    <w:link w:val="TextodegloboCar"/>
    <w:uiPriority w:val="99"/>
    <w:semiHidden/>
    <w:rsid w:val="00F03F44"/>
    <w:rPr>
      <w:rFonts w:ascii="Tahoma" w:hAnsi="Tahoma" w:cs="Tahoma"/>
      <w:sz w:val="16"/>
      <w:szCs w:val="16"/>
    </w:rPr>
  </w:style>
  <w:style w:type="character" w:customStyle="1" w:styleId="TextodegloboCar">
    <w:name w:val="Texto de globo Car"/>
    <w:link w:val="Textodeglobo"/>
    <w:uiPriority w:val="99"/>
    <w:semiHidden/>
    <w:locked/>
    <w:rsid w:val="00F03F44"/>
    <w:rPr>
      <w:rFonts w:ascii="Tahoma" w:hAnsi="Tahoma" w:cs="Tahoma"/>
      <w:sz w:val="16"/>
      <w:szCs w:val="16"/>
    </w:rPr>
  </w:style>
  <w:style w:type="paragraph" w:styleId="TDC1">
    <w:name w:val="toc 1"/>
    <w:basedOn w:val="Normal"/>
    <w:next w:val="Normal"/>
    <w:autoRedefine/>
    <w:uiPriority w:val="99"/>
    <w:qFormat/>
    <w:rsid w:val="005C2C4C"/>
    <w:pPr>
      <w:tabs>
        <w:tab w:val="right" w:leader="dot" w:pos="8828"/>
      </w:tabs>
      <w:jc w:val="center"/>
    </w:pPr>
    <w:rPr>
      <w:rFonts w:ascii="Arial" w:hAnsi="Arial" w:cs="Arial"/>
      <w:b/>
      <w:bCs/>
      <w:sz w:val="18"/>
      <w:szCs w:val="18"/>
    </w:rPr>
  </w:style>
  <w:style w:type="table" w:styleId="Tablaconcuadrcula">
    <w:name w:val="Table Grid"/>
    <w:basedOn w:val="Tablanormal"/>
    <w:uiPriority w:val="59"/>
    <w:rsid w:val="00584FE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584FE6"/>
    <w:rPr>
      <w:rFonts w:cs="Times New Roman"/>
      <w:color w:val="0000FF"/>
      <w:u w:val="single"/>
    </w:rPr>
  </w:style>
  <w:style w:type="paragraph" w:styleId="Textoindependiente2">
    <w:name w:val="Body Text 2"/>
    <w:basedOn w:val="Normal"/>
    <w:link w:val="Textoindependiente2Car"/>
    <w:rsid w:val="00584FE6"/>
    <w:pPr>
      <w:tabs>
        <w:tab w:val="left" w:pos="-720"/>
      </w:tabs>
      <w:ind w:right="51"/>
      <w:jc w:val="both"/>
    </w:pPr>
    <w:rPr>
      <w:rFonts w:ascii="Arial" w:eastAsia="Calibri" w:hAnsi="Arial"/>
      <w:b/>
      <w:sz w:val="20"/>
      <w:szCs w:val="20"/>
    </w:rPr>
  </w:style>
  <w:style w:type="character" w:customStyle="1" w:styleId="Textoindependiente2Car">
    <w:name w:val="Texto independiente 2 Car"/>
    <w:link w:val="Textoindependiente2"/>
    <w:locked/>
    <w:rsid w:val="00584FE6"/>
    <w:rPr>
      <w:rFonts w:ascii="Arial" w:hAnsi="Arial" w:cs="Times New Roman"/>
      <w:b/>
      <w:sz w:val="20"/>
      <w:szCs w:val="20"/>
      <w:lang w:eastAsia="es-ES"/>
    </w:rPr>
  </w:style>
  <w:style w:type="paragraph" w:customStyle="1" w:styleId="Default">
    <w:name w:val="Default"/>
    <w:link w:val="DefaultCar"/>
    <w:qFormat/>
    <w:rsid w:val="00584FE6"/>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aliases w:val="Subsection Body Text,body text,bt,body tesx,TextindepT2,EHPT,Body Text2,ändrad,tabla 2,contents,TABLA DE CONTENIDO 3,Texto independiente Car Car,Table Bullet 1"/>
    <w:basedOn w:val="Normal"/>
    <w:link w:val="TextoindependienteCar"/>
    <w:uiPriority w:val="1"/>
    <w:qFormat/>
    <w:rsid w:val="00584FE6"/>
    <w:pPr>
      <w:spacing w:after="120"/>
    </w:pPr>
    <w:rPr>
      <w:rFonts w:eastAsia="Calibri"/>
    </w:rPr>
  </w:style>
  <w:style w:type="character" w:customStyle="1" w:styleId="TextoindependienteCar">
    <w:name w:val="Texto independiente Car"/>
    <w:aliases w:val="Subsection Body Text Car1,body text Car1,bt Car1,body tesx Car1,TextindepT2 Car1,EHPT Car1,Body Text2 Car1,ändrad Car1,tabla 2 Car1,contents Car,TABLA DE CONTENIDO 3 Car,Texto independiente Car Car Car,Table Bullet 1 Car"/>
    <w:link w:val="Textoindependiente"/>
    <w:locked/>
    <w:rsid w:val="00584FE6"/>
    <w:rPr>
      <w:rFonts w:ascii="Times New Roman" w:hAnsi="Times New Roman" w:cs="Times New Roman"/>
      <w:sz w:val="24"/>
      <w:szCs w:val="24"/>
      <w:lang w:eastAsia="es-ES"/>
    </w:rPr>
  </w:style>
  <w:style w:type="paragraph" w:customStyle="1" w:styleId="DefaultParagraphFontParaCharCharCharCar">
    <w:name w:val="Default Paragraph Font Para Char Char Char Car"/>
    <w:basedOn w:val="Normal"/>
    <w:uiPriority w:val="99"/>
    <w:rsid w:val="00584FE6"/>
    <w:pPr>
      <w:spacing w:after="160" w:line="240" w:lineRule="exact"/>
    </w:pPr>
    <w:rPr>
      <w:rFonts w:ascii="Verdana" w:hAnsi="Verdana"/>
      <w:sz w:val="20"/>
      <w:szCs w:val="20"/>
      <w:lang w:val="en-US" w:eastAsia="en-US"/>
    </w:rPr>
  </w:style>
  <w:style w:type="paragraph" w:styleId="Textosinformato">
    <w:name w:val="Plain Text"/>
    <w:basedOn w:val="Normal"/>
    <w:link w:val="TextosinformatoCar"/>
    <w:uiPriority w:val="99"/>
    <w:rsid w:val="00584FE6"/>
    <w:rPr>
      <w:rFonts w:ascii="Courier New" w:eastAsia="Calibri" w:hAnsi="Courier New"/>
      <w:sz w:val="20"/>
      <w:szCs w:val="20"/>
    </w:rPr>
  </w:style>
  <w:style w:type="character" w:customStyle="1" w:styleId="TextosinformatoCar">
    <w:name w:val="Texto sin formato Car"/>
    <w:link w:val="Textosinformato"/>
    <w:uiPriority w:val="99"/>
    <w:locked/>
    <w:rsid w:val="00584FE6"/>
    <w:rPr>
      <w:rFonts w:ascii="Courier New" w:hAnsi="Courier New" w:cs="Times New Roman"/>
      <w:sz w:val="20"/>
      <w:szCs w:val="20"/>
      <w:lang w:eastAsia="es-ES"/>
    </w:rPr>
  </w:style>
  <w:style w:type="paragraph" w:styleId="Prrafodelista">
    <w:name w:val="List Paragraph"/>
    <w:aliases w:val="Fotografía,Bullet List,FooterText,numbered,List Paragraph1,Paragraphe de liste1,lp1,Use Case List Paragraph,NORMAL,titulo 3,Lista vistosa - Énfasis 12,Lista vistosa - Énfasis 13,Ha,HOJA,Bolita,BOLADEF,Párrafo de lista21,Scitum normal"/>
    <w:basedOn w:val="Normal"/>
    <w:link w:val="PrrafodelistaCar"/>
    <w:uiPriority w:val="34"/>
    <w:qFormat/>
    <w:rsid w:val="00584FE6"/>
    <w:pPr>
      <w:ind w:left="708"/>
    </w:pPr>
    <w:rPr>
      <w:rFonts w:eastAsia="Calibri"/>
      <w:szCs w:val="20"/>
      <w:lang w:val="x-none"/>
    </w:rPr>
  </w:style>
  <w:style w:type="character" w:styleId="Refdecomentario">
    <w:name w:val="annotation reference"/>
    <w:uiPriority w:val="99"/>
    <w:rsid w:val="00584FE6"/>
    <w:rPr>
      <w:rFonts w:cs="Times New Roman"/>
      <w:sz w:val="16"/>
    </w:rPr>
  </w:style>
  <w:style w:type="paragraph" w:styleId="Textocomentario">
    <w:name w:val="annotation text"/>
    <w:basedOn w:val="Normal"/>
    <w:link w:val="TextocomentarioCar"/>
    <w:rsid w:val="00584FE6"/>
    <w:rPr>
      <w:sz w:val="20"/>
      <w:szCs w:val="20"/>
    </w:rPr>
  </w:style>
  <w:style w:type="character" w:customStyle="1" w:styleId="TextocomentarioCar">
    <w:name w:val="Texto comentario Car"/>
    <w:link w:val="Textocomentario"/>
    <w:locked/>
    <w:rsid w:val="00584FE6"/>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84FE6"/>
    <w:rPr>
      <w:b/>
      <w:bCs/>
    </w:rPr>
  </w:style>
  <w:style w:type="character" w:customStyle="1" w:styleId="AsuntodelcomentarioCar">
    <w:name w:val="Asunto del comentario Car"/>
    <w:link w:val="Asuntodelcomentario"/>
    <w:uiPriority w:val="99"/>
    <w:semiHidden/>
    <w:locked/>
    <w:rsid w:val="00584FE6"/>
    <w:rPr>
      <w:rFonts w:ascii="Times New Roman" w:hAnsi="Times New Roman" w:cs="Times New Roman"/>
      <w:b/>
      <w:bCs/>
      <w:sz w:val="20"/>
      <w:szCs w:val="20"/>
      <w:lang w:eastAsia="es-ES"/>
    </w:rPr>
  </w:style>
  <w:style w:type="paragraph" w:customStyle="1" w:styleId="MARITZA3">
    <w:name w:val="MARITZA3"/>
    <w:uiPriority w:val="99"/>
    <w:rsid w:val="00584FE6"/>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Estilo3">
    <w:name w:val="Estilo3"/>
    <w:basedOn w:val="Ttulo3"/>
    <w:qFormat/>
    <w:rsid w:val="00584FE6"/>
    <w:pPr>
      <w:numPr>
        <w:numId w:val="1"/>
      </w:numPr>
      <w:spacing w:after="0"/>
    </w:pPr>
    <w:rPr>
      <w:rFonts w:ascii="Arial Narrow" w:hAnsi="Arial Narrow"/>
      <w:sz w:val="24"/>
      <w:szCs w:val="24"/>
      <w:lang w:val="es-MX" w:eastAsia="en-US"/>
    </w:rPr>
  </w:style>
  <w:style w:type="paragraph" w:customStyle="1" w:styleId="1Car">
    <w:name w:val="1 Car"/>
    <w:basedOn w:val="Normal"/>
    <w:uiPriority w:val="99"/>
    <w:rsid w:val="00584FE6"/>
    <w:pPr>
      <w:spacing w:after="160" w:line="240" w:lineRule="exact"/>
    </w:pPr>
    <w:rPr>
      <w:rFonts w:ascii="Verdana" w:hAnsi="Verdana"/>
      <w:sz w:val="20"/>
      <w:szCs w:val="20"/>
      <w:lang w:eastAsia="en-US"/>
    </w:rPr>
  </w:style>
  <w:style w:type="paragraph" w:customStyle="1" w:styleId="Textoindependiente31">
    <w:name w:val="Texto independiente 31"/>
    <w:basedOn w:val="Normal"/>
    <w:uiPriority w:val="99"/>
    <w:rsid w:val="00584FE6"/>
    <w:pPr>
      <w:widowControl w:val="0"/>
      <w:jc w:val="both"/>
    </w:pPr>
    <w:rPr>
      <w:rFonts w:ascii="Arial" w:hAnsi="Arial"/>
      <w:szCs w:val="20"/>
      <w:lang w:val="es-ES_tradnl"/>
    </w:rPr>
  </w:style>
  <w:style w:type="paragraph" w:customStyle="1" w:styleId="Textoindependiente21">
    <w:name w:val="Texto independiente 21"/>
    <w:basedOn w:val="Normal"/>
    <w:uiPriority w:val="99"/>
    <w:rsid w:val="00584FE6"/>
    <w:pPr>
      <w:widowControl w:val="0"/>
      <w:tabs>
        <w:tab w:val="left" w:pos="6804"/>
      </w:tabs>
      <w:jc w:val="both"/>
    </w:pPr>
    <w:rPr>
      <w:rFonts w:ascii="Arial" w:hAnsi="Arial"/>
      <w:b/>
      <w:szCs w:val="20"/>
      <w:lang w:val="es-ES_tradnl"/>
    </w:rPr>
  </w:style>
  <w:style w:type="paragraph" w:styleId="Textoindependiente3">
    <w:name w:val="Body Text 3"/>
    <w:basedOn w:val="Normal"/>
    <w:link w:val="Textoindependiente3Car"/>
    <w:uiPriority w:val="99"/>
    <w:rsid w:val="00584FE6"/>
    <w:pPr>
      <w:spacing w:after="120"/>
    </w:pPr>
    <w:rPr>
      <w:rFonts w:ascii="Arial" w:hAnsi="Arial"/>
      <w:sz w:val="16"/>
      <w:szCs w:val="16"/>
    </w:rPr>
  </w:style>
  <w:style w:type="character" w:customStyle="1" w:styleId="Textoindependiente3Car">
    <w:name w:val="Texto independiente 3 Car"/>
    <w:link w:val="Textoindependiente3"/>
    <w:uiPriority w:val="99"/>
    <w:locked/>
    <w:rsid w:val="00584FE6"/>
    <w:rPr>
      <w:rFonts w:ascii="Arial" w:hAnsi="Arial" w:cs="Times New Roman"/>
      <w:sz w:val="16"/>
      <w:szCs w:val="16"/>
    </w:rPr>
  </w:style>
  <w:style w:type="paragraph" w:customStyle="1" w:styleId="Sangra2detindependiente1">
    <w:name w:val="Sangría 2 de t. independiente1"/>
    <w:basedOn w:val="Normal"/>
    <w:uiPriority w:val="99"/>
    <w:rsid w:val="00584FE6"/>
    <w:pPr>
      <w:tabs>
        <w:tab w:val="left" w:pos="709"/>
      </w:tabs>
      <w:ind w:left="1418" w:hanging="1418"/>
      <w:jc w:val="both"/>
    </w:pPr>
    <w:rPr>
      <w:rFonts w:ascii="Arial" w:hAnsi="Arial"/>
      <w:b/>
      <w:szCs w:val="20"/>
      <w:lang w:val="es-ES_tradnl"/>
    </w:rPr>
  </w:style>
  <w:style w:type="paragraph" w:customStyle="1" w:styleId="Estilo4">
    <w:name w:val="Estilo4"/>
    <w:basedOn w:val="Ttulo4"/>
    <w:qFormat/>
    <w:rsid w:val="00584FE6"/>
    <w:pPr>
      <w:numPr>
        <w:numId w:val="2"/>
      </w:numPr>
      <w:spacing w:before="0" w:after="0"/>
    </w:pPr>
    <w:rPr>
      <w:rFonts w:ascii="Arial Narrow" w:hAnsi="Arial Narrow"/>
      <w:b w:val="0"/>
      <w:sz w:val="24"/>
      <w:szCs w:val="24"/>
      <w:lang w:val="es-MX" w:eastAsia="en-US"/>
    </w:rPr>
  </w:style>
  <w:style w:type="paragraph" w:customStyle="1" w:styleId="Puesto1">
    <w:name w:val="Puesto1"/>
    <w:aliases w:val="Title"/>
    <w:basedOn w:val="Normal"/>
    <w:next w:val="Normal"/>
    <w:link w:val="TtuloCar"/>
    <w:qFormat/>
    <w:rsid w:val="00584FE6"/>
    <w:pPr>
      <w:spacing w:before="240" w:after="60" w:line="276" w:lineRule="auto"/>
      <w:jc w:val="center"/>
      <w:outlineLvl w:val="0"/>
    </w:pPr>
    <w:rPr>
      <w:rFonts w:ascii="Cambria" w:hAnsi="Cambria"/>
      <w:b/>
      <w:bCs/>
      <w:kern w:val="28"/>
      <w:sz w:val="32"/>
      <w:szCs w:val="32"/>
      <w:lang w:eastAsia="en-US"/>
    </w:rPr>
  </w:style>
  <w:style w:type="character" w:customStyle="1" w:styleId="TtuloCar">
    <w:name w:val="Título Car"/>
    <w:link w:val="Puesto1"/>
    <w:uiPriority w:val="99"/>
    <w:locked/>
    <w:rsid w:val="00584FE6"/>
    <w:rPr>
      <w:rFonts w:ascii="Cambria" w:hAnsi="Cambria" w:cs="Times New Roman"/>
      <w:b/>
      <w:bCs/>
      <w:kern w:val="28"/>
      <w:sz w:val="32"/>
      <w:szCs w:val="32"/>
      <w:lang w:val="es-CO"/>
    </w:rPr>
  </w:style>
  <w:style w:type="paragraph" w:customStyle="1" w:styleId="Estilo2">
    <w:name w:val="Estilo2"/>
    <w:basedOn w:val="Ttulo2"/>
    <w:qFormat/>
    <w:rsid w:val="00584FE6"/>
    <w:pPr>
      <w:numPr>
        <w:numId w:val="3"/>
      </w:numPr>
      <w:spacing w:after="0"/>
    </w:pPr>
    <w:rPr>
      <w:rFonts w:ascii="Arial Narrow" w:hAnsi="Arial Narrow"/>
      <w:sz w:val="24"/>
      <w:szCs w:val="24"/>
      <w:lang w:val="es-MX" w:eastAsia="en-US"/>
    </w:rPr>
  </w:style>
  <w:style w:type="paragraph" w:styleId="TDC2">
    <w:name w:val="toc 2"/>
    <w:basedOn w:val="Normal"/>
    <w:next w:val="Normal"/>
    <w:autoRedefine/>
    <w:uiPriority w:val="99"/>
    <w:qFormat/>
    <w:rsid w:val="00584FE6"/>
    <w:pPr>
      <w:ind w:left="240"/>
    </w:pPr>
    <w:rPr>
      <w:smallCaps/>
      <w:sz w:val="20"/>
      <w:szCs w:val="20"/>
    </w:rPr>
  </w:style>
  <w:style w:type="paragraph" w:styleId="TDC3">
    <w:name w:val="toc 3"/>
    <w:basedOn w:val="Normal"/>
    <w:next w:val="Normal"/>
    <w:autoRedefine/>
    <w:uiPriority w:val="99"/>
    <w:qFormat/>
    <w:rsid w:val="00584FE6"/>
    <w:pPr>
      <w:ind w:left="480"/>
    </w:pPr>
    <w:rPr>
      <w:i/>
      <w:iCs/>
      <w:sz w:val="20"/>
      <w:szCs w:val="20"/>
    </w:rPr>
  </w:style>
  <w:style w:type="paragraph" w:styleId="TDC4">
    <w:name w:val="toc 4"/>
    <w:basedOn w:val="Normal"/>
    <w:next w:val="Normal"/>
    <w:autoRedefine/>
    <w:uiPriority w:val="99"/>
    <w:rsid w:val="00584FE6"/>
    <w:pPr>
      <w:ind w:left="720"/>
    </w:pPr>
    <w:rPr>
      <w:sz w:val="18"/>
      <w:szCs w:val="18"/>
    </w:rPr>
  </w:style>
  <w:style w:type="paragraph" w:styleId="TDC5">
    <w:name w:val="toc 5"/>
    <w:basedOn w:val="Normal"/>
    <w:next w:val="Normal"/>
    <w:autoRedefine/>
    <w:uiPriority w:val="99"/>
    <w:rsid w:val="00584FE6"/>
    <w:pPr>
      <w:ind w:left="960"/>
    </w:pPr>
    <w:rPr>
      <w:sz w:val="18"/>
      <w:szCs w:val="18"/>
    </w:rPr>
  </w:style>
  <w:style w:type="paragraph" w:styleId="TDC6">
    <w:name w:val="toc 6"/>
    <w:basedOn w:val="Normal"/>
    <w:next w:val="Normal"/>
    <w:autoRedefine/>
    <w:uiPriority w:val="99"/>
    <w:rsid w:val="00584FE6"/>
    <w:pPr>
      <w:ind w:left="1200"/>
    </w:pPr>
    <w:rPr>
      <w:sz w:val="18"/>
      <w:szCs w:val="18"/>
    </w:rPr>
  </w:style>
  <w:style w:type="paragraph" w:styleId="TDC7">
    <w:name w:val="toc 7"/>
    <w:basedOn w:val="Normal"/>
    <w:next w:val="Normal"/>
    <w:autoRedefine/>
    <w:uiPriority w:val="99"/>
    <w:rsid w:val="00584FE6"/>
    <w:pPr>
      <w:ind w:left="1440"/>
    </w:pPr>
    <w:rPr>
      <w:sz w:val="18"/>
      <w:szCs w:val="18"/>
    </w:rPr>
  </w:style>
  <w:style w:type="paragraph" w:styleId="TDC8">
    <w:name w:val="toc 8"/>
    <w:basedOn w:val="Normal"/>
    <w:next w:val="Normal"/>
    <w:autoRedefine/>
    <w:uiPriority w:val="99"/>
    <w:rsid w:val="00584FE6"/>
    <w:pPr>
      <w:ind w:left="1680"/>
    </w:pPr>
    <w:rPr>
      <w:sz w:val="18"/>
      <w:szCs w:val="18"/>
    </w:rPr>
  </w:style>
  <w:style w:type="paragraph" w:styleId="TDC9">
    <w:name w:val="toc 9"/>
    <w:basedOn w:val="Normal"/>
    <w:next w:val="Normal"/>
    <w:autoRedefine/>
    <w:uiPriority w:val="99"/>
    <w:rsid w:val="00584FE6"/>
    <w:pPr>
      <w:ind w:left="1920"/>
    </w:pPr>
    <w:rPr>
      <w:sz w:val="18"/>
      <w:szCs w:val="18"/>
    </w:rPr>
  </w:style>
  <w:style w:type="paragraph" w:customStyle="1" w:styleId="Estilo1">
    <w:name w:val="Estilo1"/>
    <w:basedOn w:val="Ttulo1"/>
    <w:link w:val="Estilo1Car"/>
    <w:uiPriority w:val="99"/>
    <w:rsid w:val="00584FE6"/>
    <w:pPr>
      <w:numPr>
        <w:numId w:val="4"/>
      </w:numPr>
      <w:spacing w:after="0"/>
    </w:pPr>
    <w:rPr>
      <w:rFonts w:ascii="Arial Narrow" w:hAnsi="Arial Narrow"/>
      <w:sz w:val="24"/>
      <w:szCs w:val="24"/>
      <w:lang w:val="es-MX" w:eastAsia="zh-CN"/>
    </w:rPr>
  </w:style>
  <w:style w:type="character" w:customStyle="1" w:styleId="Estilo1Car">
    <w:name w:val="Estilo1 Car"/>
    <w:link w:val="Estilo1"/>
    <w:uiPriority w:val="99"/>
    <w:locked/>
    <w:rsid w:val="00584FE6"/>
    <w:rPr>
      <w:rFonts w:ascii="Arial Narrow" w:eastAsia="Times New Roman" w:hAnsi="Arial Narrow"/>
      <w:b/>
      <w:bCs/>
      <w:noProof/>
      <w:kern w:val="32"/>
      <w:sz w:val="24"/>
      <w:szCs w:val="24"/>
      <w:lang w:val="es-MX" w:eastAsia="zh-CN"/>
    </w:rPr>
  </w:style>
  <w:style w:type="paragraph" w:customStyle="1" w:styleId="Estilo3B">
    <w:name w:val="Estilo3B"/>
    <w:basedOn w:val="Ttulo3"/>
    <w:uiPriority w:val="99"/>
    <w:rsid w:val="00584FE6"/>
    <w:pPr>
      <w:numPr>
        <w:numId w:val="5"/>
      </w:numPr>
      <w:spacing w:before="0" w:after="0"/>
    </w:pPr>
    <w:rPr>
      <w:rFonts w:ascii="Arial Narrow" w:hAnsi="Arial Narrow"/>
      <w:b w:val="0"/>
      <w:sz w:val="24"/>
      <w:szCs w:val="24"/>
      <w:lang w:val="es-MX" w:eastAsia="en-US"/>
    </w:rPr>
  </w:style>
  <w:style w:type="paragraph" w:customStyle="1" w:styleId="Estilo4A">
    <w:name w:val="Estilo4A"/>
    <w:basedOn w:val="Ttulo4"/>
    <w:uiPriority w:val="99"/>
    <w:rsid w:val="00584FE6"/>
    <w:pPr>
      <w:numPr>
        <w:numId w:val="6"/>
      </w:numPr>
      <w:spacing w:before="0" w:after="0"/>
    </w:pPr>
    <w:rPr>
      <w:rFonts w:ascii="Arial Narrow" w:hAnsi="Arial Narrow"/>
      <w:b w:val="0"/>
      <w:sz w:val="24"/>
      <w:szCs w:val="24"/>
      <w:lang w:val="es-MX" w:eastAsia="en-US"/>
    </w:rPr>
  </w:style>
  <w:style w:type="character" w:customStyle="1" w:styleId="Car">
    <w:name w:val="Car"/>
    <w:uiPriority w:val="99"/>
    <w:locked/>
    <w:rsid w:val="00584FE6"/>
    <w:rPr>
      <w:rFonts w:ascii="Times New Roman" w:hAnsi="Times New Roman"/>
      <w:sz w:val="24"/>
      <w:lang w:val="es-ES" w:eastAsia="es-ES"/>
    </w:rPr>
  </w:style>
  <w:style w:type="paragraph" w:customStyle="1" w:styleId="1">
    <w:name w:val="1"/>
    <w:basedOn w:val="Normal"/>
    <w:uiPriority w:val="99"/>
    <w:rsid w:val="00584FE6"/>
    <w:pPr>
      <w:spacing w:after="160" w:line="240" w:lineRule="exact"/>
    </w:pPr>
    <w:rPr>
      <w:rFonts w:ascii="Verdana" w:hAnsi="Verdana"/>
      <w:sz w:val="20"/>
      <w:szCs w:val="20"/>
      <w:lang w:eastAsia="en-US"/>
    </w:rPr>
  </w:style>
  <w:style w:type="character" w:styleId="Nmerodepgina">
    <w:name w:val="page number"/>
    <w:rsid w:val="00584FE6"/>
    <w:rPr>
      <w:rFonts w:cs="Times New Roman"/>
    </w:rPr>
  </w:style>
  <w:style w:type="paragraph" w:styleId="NormalWeb">
    <w:name w:val="Normal (Web)"/>
    <w:basedOn w:val="Normal"/>
    <w:uiPriority w:val="99"/>
    <w:rsid w:val="00584FE6"/>
    <w:pPr>
      <w:spacing w:before="100" w:beforeAutospacing="1" w:after="100" w:afterAutospacing="1"/>
    </w:pPr>
    <w:rPr>
      <w:rFonts w:ascii="Arial Unicode MS" w:eastAsia="Calibri" w:hAnsi="Arial Unicode MS" w:cs="Arial Unicode MS"/>
    </w:rPr>
  </w:style>
  <w:style w:type="paragraph" w:styleId="Listaconvietas">
    <w:name w:val="List Bullet"/>
    <w:basedOn w:val="Normal"/>
    <w:autoRedefine/>
    <w:uiPriority w:val="99"/>
    <w:rsid w:val="00584FE6"/>
    <w:pPr>
      <w:ind w:left="360" w:hanging="360"/>
    </w:pPr>
  </w:style>
  <w:style w:type="paragraph" w:styleId="Sangradetextonormal">
    <w:name w:val="Body Text Indent"/>
    <w:basedOn w:val="Normal"/>
    <w:link w:val="SangradetextonormalCar"/>
    <w:uiPriority w:val="99"/>
    <w:rsid w:val="00584FE6"/>
    <w:pPr>
      <w:ind w:left="390"/>
      <w:jc w:val="both"/>
    </w:pPr>
    <w:rPr>
      <w:rFonts w:ascii="Arial" w:hAnsi="Arial"/>
      <w:b/>
      <w:bCs/>
      <w:lang w:val="es-MX"/>
    </w:rPr>
  </w:style>
  <w:style w:type="character" w:customStyle="1" w:styleId="SangradetextonormalCar">
    <w:name w:val="Sangría de texto normal Car"/>
    <w:link w:val="Sangradetextonormal"/>
    <w:uiPriority w:val="99"/>
    <w:locked/>
    <w:rsid w:val="00584FE6"/>
    <w:rPr>
      <w:rFonts w:ascii="Arial" w:hAnsi="Arial" w:cs="Times New Roman"/>
      <w:b/>
      <w:bCs/>
      <w:sz w:val="24"/>
      <w:szCs w:val="24"/>
      <w:lang w:val="es-MX"/>
    </w:rPr>
  </w:style>
  <w:style w:type="paragraph" w:customStyle="1" w:styleId="ecxecxmsonormal">
    <w:name w:val="ecxecxmsonormal"/>
    <w:basedOn w:val="Normal"/>
    <w:uiPriority w:val="99"/>
    <w:rsid w:val="00584FE6"/>
  </w:style>
  <w:style w:type="character" w:styleId="Textoennegrita">
    <w:name w:val="Strong"/>
    <w:uiPriority w:val="22"/>
    <w:qFormat/>
    <w:rsid w:val="00584FE6"/>
    <w:rPr>
      <w:rFonts w:cs="Times New Roman"/>
      <w:b/>
    </w:rPr>
  </w:style>
  <w:style w:type="paragraph" w:styleId="Revisin">
    <w:name w:val="Revision"/>
    <w:hidden/>
    <w:uiPriority w:val="99"/>
    <w:semiHidden/>
    <w:rsid w:val="00584FE6"/>
    <w:rPr>
      <w:rFonts w:ascii="Times New Roman" w:eastAsia="Times New Roman" w:hAnsi="Times New Roman"/>
      <w:sz w:val="24"/>
      <w:szCs w:val="24"/>
      <w:lang w:val="es-ES" w:eastAsia="es-ES"/>
    </w:rPr>
  </w:style>
  <w:style w:type="paragraph" w:styleId="Sinespaciado">
    <w:name w:val="No Spacing"/>
    <w:uiPriority w:val="1"/>
    <w:qFormat/>
    <w:rsid w:val="00324E92"/>
    <w:rPr>
      <w:rFonts w:ascii="Times New Roman" w:eastAsia="Times New Roman" w:hAnsi="Times New Roman"/>
      <w:sz w:val="24"/>
      <w:szCs w:val="24"/>
      <w:lang w:val="es-ES" w:eastAsia="es-ES"/>
    </w:rPr>
  </w:style>
  <w:style w:type="character" w:customStyle="1" w:styleId="PrrafodelistaCar">
    <w:name w:val="Párrafo de lista Car"/>
    <w:aliases w:val="Fotografía Car,Bullet List Car,FooterText Car,numbered Car,List Paragraph1 Car,Paragraphe de liste1 Car,lp1 Car,Use Case List Paragraph Car,NORMAL Car,titulo 3 Car,Lista vistosa - Énfasis 12 Car,Lista vistosa - Énfasis 13 Car,Ha Car"/>
    <w:link w:val="Prrafodelista"/>
    <w:uiPriority w:val="34"/>
    <w:qFormat/>
    <w:locked/>
    <w:rsid w:val="00324E92"/>
    <w:rPr>
      <w:rFonts w:ascii="Times New Roman" w:hAnsi="Times New Roman"/>
      <w:sz w:val="24"/>
      <w:lang w:eastAsia="es-ES"/>
    </w:rPr>
  </w:style>
  <w:style w:type="paragraph" w:customStyle="1" w:styleId="Prrafodelista1">
    <w:name w:val="Párrafo de lista1"/>
    <w:basedOn w:val="Normal"/>
    <w:uiPriority w:val="99"/>
    <w:rsid w:val="00AF2752"/>
    <w:pPr>
      <w:spacing w:after="200" w:line="276" w:lineRule="auto"/>
      <w:ind w:left="720"/>
      <w:contextualSpacing/>
    </w:pPr>
    <w:rPr>
      <w:rFonts w:ascii="Calibri" w:hAnsi="Calibri"/>
      <w:sz w:val="22"/>
      <w:szCs w:val="22"/>
      <w:lang w:eastAsia="en-US"/>
    </w:rPr>
  </w:style>
  <w:style w:type="character" w:customStyle="1" w:styleId="SubsectionBodyTextCar">
    <w:name w:val="Subsection Body Text Car"/>
    <w:aliases w:val="body text Car,bt Car,body tesx Car,TextindepT2 Car,EHPT Car,Body Text2 Car,ändrad Car,tabla 2 Car,contents Car Car"/>
    <w:uiPriority w:val="99"/>
    <w:rsid w:val="00AF2752"/>
    <w:rPr>
      <w:sz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Footnote Text1 Ch"/>
    <w:basedOn w:val="Normal"/>
    <w:link w:val="TextonotapieCar"/>
    <w:uiPriority w:val="99"/>
    <w:unhideWhenUsed/>
    <w:qFormat/>
    <w:locked/>
    <w:rsid w:val="008933E4"/>
    <w:rPr>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Fu Car Car Car"/>
    <w:link w:val="Textonotapie"/>
    <w:uiPriority w:val="99"/>
    <w:rsid w:val="008933E4"/>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qFormat/>
    <w:locked/>
    <w:rsid w:val="008933E4"/>
    <w:rPr>
      <w:vertAlign w:val="superscript"/>
    </w:rPr>
  </w:style>
  <w:style w:type="paragraph" w:customStyle="1" w:styleId="western">
    <w:name w:val="western"/>
    <w:basedOn w:val="Normal"/>
    <w:rsid w:val="006F112B"/>
    <w:pPr>
      <w:spacing w:before="100" w:beforeAutospacing="1" w:after="100" w:afterAutospacing="1"/>
    </w:pPr>
    <w:rPr>
      <w:lang w:val="es-MX" w:eastAsia="es-MX"/>
    </w:rPr>
  </w:style>
  <w:style w:type="character" w:customStyle="1" w:styleId="TextonotapieCar1">
    <w:name w:val="Texto nota pie Car1"/>
    <w:aliases w:val="Texto nota pie Car Car,Footnote Text Char Char Char Char Char Car,Footnote Text Char Char Char Char Car,Footnote reference Car,FA Fu Car,Footnote Text Cha Car,Footnote Text Char Char Char Car,FA Fußnotentext Car,FA Fuﬂnotentext Car"/>
    <w:uiPriority w:val="99"/>
    <w:rsid w:val="00214B6E"/>
    <w:rPr>
      <w:rFonts w:ascii="Arial" w:hAnsi="Arial"/>
      <w:lang w:val="es-ES_tradnl" w:eastAsia="es-ES"/>
    </w:rPr>
  </w:style>
  <w:style w:type="paragraph" w:styleId="Lista">
    <w:name w:val="List"/>
    <w:basedOn w:val="Normal"/>
    <w:uiPriority w:val="99"/>
    <w:unhideWhenUsed/>
    <w:locked/>
    <w:rsid w:val="00E21053"/>
    <w:pPr>
      <w:ind w:left="283" w:hanging="283"/>
      <w:contextualSpacing/>
    </w:pPr>
  </w:style>
  <w:style w:type="paragraph" w:styleId="Lista2">
    <w:name w:val="List 2"/>
    <w:basedOn w:val="Normal"/>
    <w:uiPriority w:val="99"/>
    <w:unhideWhenUsed/>
    <w:locked/>
    <w:rsid w:val="00E21053"/>
    <w:pPr>
      <w:ind w:left="566" w:hanging="283"/>
      <w:contextualSpacing/>
    </w:pPr>
  </w:style>
  <w:style w:type="paragraph" w:styleId="Lista3">
    <w:name w:val="List 3"/>
    <w:basedOn w:val="Normal"/>
    <w:uiPriority w:val="99"/>
    <w:unhideWhenUsed/>
    <w:locked/>
    <w:rsid w:val="00E21053"/>
    <w:pPr>
      <w:ind w:left="849" w:hanging="283"/>
      <w:contextualSpacing/>
    </w:pPr>
  </w:style>
  <w:style w:type="paragraph" w:styleId="Lista4">
    <w:name w:val="List 4"/>
    <w:basedOn w:val="Normal"/>
    <w:uiPriority w:val="99"/>
    <w:unhideWhenUsed/>
    <w:locked/>
    <w:rsid w:val="00E21053"/>
    <w:pPr>
      <w:ind w:left="1132" w:hanging="283"/>
      <w:contextualSpacing/>
    </w:pPr>
  </w:style>
  <w:style w:type="paragraph" w:styleId="Lista5">
    <w:name w:val="List 5"/>
    <w:basedOn w:val="Normal"/>
    <w:uiPriority w:val="99"/>
    <w:unhideWhenUsed/>
    <w:locked/>
    <w:rsid w:val="00E21053"/>
    <w:pPr>
      <w:ind w:left="1415" w:hanging="283"/>
      <w:contextualSpacing/>
    </w:pPr>
  </w:style>
  <w:style w:type="paragraph" w:styleId="Encabezadodemensaje">
    <w:name w:val="Message Header"/>
    <w:basedOn w:val="Normal"/>
    <w:link w:val="EncabezadodemensajeCar"/>
    <w:uiPriority w:val="99"/>
    <w:unhideWhenUsed/>
    <w:locked/>
    <w:rsid w:val="00E2105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E21053"/>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locked/>
    <w:rsid w:val="00E21053"/>
  </w:style>
  <w:style w:type="character" w:customStyle="1" w:styleId="SaludoCar">
    <w:name w:val="Saludo Car"/>
    <w:link w:val="Saludo"/>
    <w:uiPriority w:val="99"/>
    <w:rsid w:val="00E21053"/>
    <w:rPr>
      <w:rFonts w:ascii="Times New Roman" w:eastAsia="Times New Roman" w:hAnsi="Times New Roman"/>
      <w:sz w:val="24"/>
      <w:szCs w:val="24"/>
      <w:lang w:val="es-ES" w:eastAsia="es-ES"/>
    </w:rPr>
  </w:style>
  <w:style w:type="paragraph" w:styleId="Cierre">
    <w:name w:val="Closing"/>
    <w:basedOn w:val="Normal"/>
    <w:link w:val="CierreCar"/>
    <w:uiPriority w:val="99"/>
    <w:unhideWhenUsed/>
    <w:locked/>
    <w:rsid w:val="00E21053"/>
    <w:pPr>
      <w:ind w:left="4252"/>
    </w:pPr>
  </w:style>
  <w:style w:type="character" w:customStyle="1" w:styleId="CierreCar">
    <w:name w:val="Cierre Car"/>
    <w:link w:val="Cierre"/>
    <w:uiPriority w:val="99"/>
    <w:rsid w:val="00E21053"/>
    <w:rPr>
      <w:rFonts w:ascii="Times New Roman" w:eastAsia="Times New Roman" w:hAnsi="Times New Roman"/>
      <w:sz w:val="24"/>
      <w:szCs w:val="24"/>
      <w:lang w:val="es-ES" w:eastAsia="es-ES"/>
    </w:rPr>
  </w:style>
  <w:style w:type="paragraph" w:styleId="Listaconvietas2">
    <w:name w:val="List Bullet 2"/>
    <w:basedOn w:val="Normal"/>
    <w:uiPriority w:val="99"/>
    <w:unhideWhenUsed/>
    <w:locked/>
    <w:rsid w:val="00E21053"/>
    <w:pPr>
      <w:numPr>
        <w:numId w:val="7"/>
      </w:numPr>
      <w:contextualSpacing/>
    </w:pPr>
  </w:style>
  <w:style w:type="paragraph" w:styleId="Listaconvietas5">
    <w:name w:val="List Bullet 5"/>
    <w:basedOn w:val="Normal"/>
    <w:uiPriority w:val="99"/>
    <w:unhideWhenUsed/>
    <w:locked/>
    <w:rsid w:val="00E21053"/>
    <w:pPr>
      <w:numPr>
        <w:numId w:val="8"/>
      </w:numPr>
      <w:contextualSpacing/>
    </w:pPr>
  </w:style>
  <w:style w:type="paragraph" w:styleId="Continuarlista">
    <w:name w:val="List Continue"/>
    <w:basedOn w:val="Normal"/>
    <w:uiPriority w:val="99"/>
    <w:unhideWhenUsed/>
    <w:locked/>
    <w:rsid w:val="00E21053"/>
    <w:pPr>
      <w:spacing w:after="120"/>
      <w:ind w:left="283"/>
      <w:contextualSpacing/>
    </w:pPr>
  </w:style>
  <w:style w:type="paragraph" w:styleId="Continuarlista2">
    <w:name w:val="List Continue 2"/>
    <w:basedOn w:val="Normal"/>
    <w:uiPriority w:val="99"/>
    <w:unhideWhenUsed/>
    <w:locked/>
    <w:rsid w:val="00E21053"/>
    <w:pPr>
      <w:spacing w:after="120"/>
      <w:ind w:left="566"/>
      <w:contextualSpacing/>
    </w:pPr>
  </w:style>
  <w:style w:type="paragraph" w:styleId="Continuarlista3">
    <w:name w:val="List Continue 3"/>
    <w:basedOn w:val="Normal"/>
    <w:uiPriority w:val="99"/>
    <w:unhideWhenUsed/>
    <w:locked/>
    <w:rsid w:val="00E21053"/>
    <w:pPr>
      <w:spacing w:after="120"/>
      <w:ind w:left="849"/>
      <w:contextualSpacing/>
    </w:pPr>
  </w:style>
  <w:style w:type="paragraph" w:styleId="Continuarlista4">
    <w:name w:val="List Continue 4"/>
    <w:basedOn w:val="Normal"/>
    <w:uiPriority w:val="99"/>
    <w:unhideWhenUsed/>
    <w:locked/>
    <w:rsid w:val="00E21053"/>
    <w:pPr>
      <w:spacing w:after="120"/>
      <w:ind w:left="1132"/>
      <w:contextualSpacing/>
    </w:pPr>
  </w:style>
  <w:style w:type="paragraph" w:styleId="Continuarlista5">
    <w:name w:val="List Continue 5"/>
    <w:basedOn w:val="Normal"/>
    <w:uiPriority w:val="99"/>
    <w:unhideWhenUsed/>
    <w:locked/>
    <w:rsid w:val="00E21053"/>
    <w:pPr>
      <w:spacing w:after="120"/>
      <w:ind w:left="1415"/>
      <w:contextualSpacing/>
    </w:pPr>
  </w:style>
  <w:style w:type="paragraph" w:customStyle="1" w:styleId="Descripcin1">
    <w:name w:val="Descripción1"/>
    <w:aliases w:val="caption"/>
    <w:basedOn w:val="Normal"/>
    <w:next w:val="Normal"/>
    <w:uiPriority w:val="35"/>
    <w:unhideWhenUsed/>
    <w:qFormat/>
    <w:locked/>
    <w:rsid w:val="00E21053"/>
    <w:pPr>
      <w:spacing w:after="200"/>
    </w:pPr>
    <w:rPr>
      <w:b/>
      <w:bCs/>
      <w:color w:val="4F81BD"/>
      <w:sz w:val="18"/>
      <w:szCs w:val="18"/>
    </w:rPr>
  </w:style>
  <w:style w:type="paragraph" w:customStyle="1" w:styleId="Infodocumentosadjuntos">
    <w:name w:val="Info documentos adjuntos"/>
    <w:basedOn w:val="Normal"/>
    <w:rsid w:val="00E21053"/>
  </w:style>
  <w:style w:type="paragraph" w:styleId="Textoindependienteprimerasangra2">
    <w:name w:val="Body Text First Indent 2"/>
    <w:basedOn w:val="Sangradetextonormal"/>
    <w:link w:val="Textoindependienteprimerasangra2Car"/>
    <w:uiPriority w:val="99"/>
    <w:unhideWhenUsed/>
    <w:locked/>
    <w:rsid w:val="00E21053"/>
    <w:pPr>
      <w:ind w:left="360" w:firstLine="360"/>
      <w:jc w:val="left"/>
    </w:pPr>
    <w:rPr>
      <w:rFonts w:ascii="Times New Roman" w:hAnsi="Times New Roman"/>
      <w:b w:val="0"/>
      <w:bCs w:val="0"/>
      <w:lang w:val="es-ES"/>
    </w:rPr>
  </w:style>
  <w:style w:type="character" w:customStyle="1" w:styleId="Textoindependienteprimerasangra2Car">
    <w:name w:val="Texto independiente primera sangría 2 Car"/>
    <w:link w:val="Textoindependienteprimerasangra2"/>
    <w:uiPriority w:val="99"/>
    <w:rsid w:val="00E21053"/>
    <w:rPr>
      <w:rFonts w:ascii="Times New Roman" w:eastAsia="Times New Roman" w:hAnsi="Times New Roman" w:cs="Times New Roman"/>
      <w:b/>
      <w:bCs/>
      <w:sz w:val="24"/>
      <w:szCs w:val="24"/>
      <w:lang w:val="es-ES" w:eastAsia="es-ES"/>
    </w:rPr>
  </w:style>
  <w:style w:type="character" w:customStyle="1" w:styleId="A0">
    <w:name w:val="A0"/>
    <w:uiPriority w:val="99"/>
    <w:rsid w:val="001E0878"/>
    <w:rPr>
      <w:color w:val="000000"/>
    </w:rPr>
  </w:style>
  <w:style w:type="character" w:customStyle="1" w:styleId="Ttulo5Car">
    <w:name w:val="Título 5 Car"/>
    <w:link w:val="Ttulo5"/>
    <w:uiPriority w:val="9"/>
    <w:rsid w:val="00E81164"/>
    <w:rPr>
      <w:rFonts w:ascii="Cambria" w:eastAsia="Times New Roman" w:hAnsi="Cambria" w:cs="Times New Roman"/>
      <w:color w:val="243F60"/>
      <w:sz w:val="24"/>
      <w:szCs w:val="24"/>
      <w:lang w:val="es-ES" w:eastAsia="es-ES"/>
    </w:rPr>
  </w:style>
  <w:style w:type="table" w:customStyle="1" w:styleId="Tablaconcuadrcula1">
    <w:name w:val="Tabla con cuadrícula1"/>
    <w:basedOn w:val="Tablanormal"/>
    <w:next w:val="Tablaconcuadrcula"/>
    <w:uiPriority w:val="59"/>
    <w:rsid w:val="001C07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ARITZA6">
    <w:name w:val="MARITZA6"/>
    <w:basedOn w:val="Normal"/>
    <w:rsid w:val="008B4EEE"/>
    <w:pPr>
      <w:widowControl w:val="0"/>
      <w:tabs>
        <w:tab w:val="left" w:pos="-720"/>
        <w:tab w:val="left" w:pos="0"/>
      </w:tabs>
      <w:suppressAutoHyphens/>
      <w:jc w:val="center"/>
    </w:pPr>
    <w:rPr>
      <w:rFonts w:ascii="Sans Serif 12cpi" w:hAnsi="Sans Serif 12cpi" w:cs="Sans Serif 12cpi"/>
      <w:b/>
      <w:bCs/>
      <w:spacing w:val="-2"/>
      <w:lang w:val="es-ES_tradnl"/>
    </w:rPr>
  </w:style>
  <w:style w:type="character" w:customStyle="1" w:styleId="DefaultCar">
    <w:name w:val="Default Car"/>
    <w:link w:val="Default"/>
    <w:rsid w:val="00BA15A8"/>
    <w:rPr>
      <w:rFonts w:ascii="Arial" w:eastAsia="Times New Roman" w:hAnsi="Arial" w:cs="Arial"/>
      <w:color w:val="000000"/>
      <w:sz w:val="24"/>
      <w:szCs w:val="24"/>
      <w:lang w:val="es-ES" w:eastAsia="es-ES"/>
    </w:rPr>
  </w:style>
  <w:style w:type="character" w:customStyle="1" w:styleId="apple-converted-space">
    <w:name w:val="apple-converted-space"/>
    <w:rsid w:val="003659AF"/>
  </w:style>
  <w:style w:type="character" w:styleId="nfasis">
    <w:name w:val="Emphasis"/>
    <w:uiPriority w:val="20"/>
    <w:qFormat/>
    <w:locked/>
    <w:rsid w:val="003659AF"/>
    <w:rPr>
      <w:i/>
      <w:iCs/>
    </w:rPr>
  </w:style>
  <w:style w:type="paragraph" w:styleId="Sangra2detindependiente">
    <w:name w:val="Body Text Indent 2"/>
    <w:basedOn w:val="Normal"/>
    <w:link w:val="Sangra2detindependienteCar"/>
    <w:locked/>
    <w:rsid w:val="00493198"/>
    <w:pPr>
      <w:ind w:left="252" w:hanging="252"/>
    </w:pPr>
    <w:rPr>
      <w:rFonts w:ascii="Arial" w:hAnsi="Arial"/>
      <w:b/>
      <w:sz w:val="18"/>
      <w:lang w:val="es-MX"/>
    </w:rPr>
  </w:style>
  <w:style w:type="character" w:customStyle="1" w:styleId="Sangra2detindependienteCar">
    <w:name w:val="Sangría 2 de t. independiente Car"/>
    <w:link w:val="Sangra2detindependiente"/>
    <w:rsid w:val="00493198"/>
    <w:rPr>
      <w:rFonts w:ascii="Arial" w:eastAsia="Times New Roman" w:hAnsi="Arial"/>
      <w:b/>
      <w:sz w:val="18"/>
      <w:szCs w:val="24"/>
      <w:lang w:val="es-MX" w:eastAsia="es-ES"/>
    </w:rPr>
  </w:style>
  <w:style w:type="character" w:customStyle="1" w:styleId="TtuloCar1">
    <w:name w:val="Título Car1"/>
    <w:link w:val="Ttulo"/>
    <w:locked/>
    <w:rsid w:val="00493198"/>
    <w:rPr>
      <w:rFonts w:ascii="Arial" w:hAnsi="Arial"/>
      <w:b/>
      <w:szCs w:val="24"/>
      <w:lang w:val="es-MX" w:eastAsia="es-ES"/>
    </w:rPr>
  </w:style>
  <w:style w:type="paragraph" w:customStyle="1" w:styleId="CharCarCarCarCar">
    <w:name w:val="Char Car Car Car Car"/>
    <w:basedOn w:val="Normal"/>
    <w:rsid w:val="00493198"/>
    <w:pPr>
      <w:spacing w:after="160" w:line="240" w:lineRule="exact"/>
    </w:pPr>
    <w:rPr>
      <w:rFonts w:ascii="Verdana" w:hAnsi="Verdana"/>
      <w:sz w:val="20"/>
      <w:szCs w:val="20"/>
      <w:lang w:eastAsia="en-US"/>
    </w:rPr>
  </w:style>
  <w:style w:type="character" w:customStyle="1" w:styleId="A9">
    <w:name w:val="A9"/>
    <w:rsid w:val="00493198"/>
    <w:rPr>
      <w:color w:val="000000"/>
      <w:sz w:val="19"/>
      <w:szCs w:val="19"/>
    </w:rPr>
  </w:style>
  <w:style w:type="character" w:styleId="Textodelmarcadordeposicin">
    <w:name w:val="Placeholder Text"/>
    <w:uiPriority w:val="99"/>
    <w:semiHidden/>
    <w:rsid w:val="00493198"/>
    <w:rPr>
      <w:color w:val="808080"/>
    </w:rPr>
  </w:style>
  <w:style w:type="character" w:styleId="Hipervnculovisitado">
    <w:name w:val="FollowedHyperlink"/>
    <w:uiPriority w:val="99"/>
    <w:semiHidden/>
    <w:unhideWhenUsed/>
    <w:locked/>
    <w:rsid w:val="00493198"/>
    <w:rPr>
      <w:color w:val="800080"/>
      <w:u w:val="single"/>
    </w:rPr>
  </w:style>
  <w:style w:type="paragraph" w:customStyle="1" w:styleId="font5">
    <w:name w:val="font5"/>
    <w:basedOn w:val="Normal"/>
    <w:rsid w:val="00493198"/>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493198"/>
    <w:pPr>
      <w:spacing w:before="100" w:beforeAutospacing="1" w:after="100" w:afterAutospacing="1"/>
    </w:pPr>
    <w:rPr>
      <w:rFonts w:ascii="Tahoma" w:hAnsi="Tahoma" w:cs="Tahoma"/>
      <w:color w:val="000000"/>
      <w:sz w:val="18"/>
      <w:szCs w:val="18"/>
    </w:rPr>
  </w:style>
  <w:style w:type="paragraph" w:customStyle="1" w:styleId="xl78">
    <w:name w:val="xl78"/>
    <w:basedOn w:val="Normal"/>
    <w:rsid w:val="00493198"/>
    <w:pPr>
      <w:shd w:val="clear" w:color="000000" w:fill="FFFFFF"/>
      <w:spacing w:before="100" w:beforeAutospacing="1" w:after="100" w:afterAutospacing="1"/>
      <w:jc w:val="center"/>
    </w:pPr>
    <w:rPr>
      <w:rFonts w:ascii="Arial" w:hAnsi="Arial" w:cs="Arial"/>
      <w:sz w:val="20"/>
      <w:szCs w:val="20"/>
    </w:rPr>
  </w:style>
  <w:style w:type="paragraph" w:customStyle="1" w:styleId="xl79">
    <w:name w:val="xl79"/>
    <w:basedOn w:val="Normal"/>
    <w:rsid w:val="00493198"/>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9319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49319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character" w:customStyle="1" w:styleId="CharacterStyle1">
    <w:name w:val="Character Style 1"/>
    <w:uiPriority w:val="99"/>
    <w:rsid w:val="00493198"/>
    <w:rPr>
      <w:rFonts w:ascii="Verdana" w:hAnsi="Verdana" w:hint="default"/>
      <w:b/>
      <w:bCs/>
    </w:rPr>
  </w:style>
  <w:style w:type="paragraph" w:customStyle="1" w:styleId="xl66">
    <w:name w:val="xl66"/>
    <w:basedOn w:val="Normal"/>
    <w:rsid w:val="00493198"/>
    <w:pPr>
      <w:pBdr>
        <w:top w:val="single" w:sz="8" w:space="0" w:color="auto"/>
        <w:left w:val="single" w:sz="8" w:space="0" w:color="auto"/>
      </w:pBdr>
      <w:spacing w:before="100" w:beforeAutospacing="1" w:after="100" w:afterAutospacing="1"/>
    </w:pPr>
    <w:rPr>
      <w:rFonts w:ascii="Arial" w:hAnsi="Arial" w:cs="Arial"/>
      <w:b/>
      <w:bCs/>
      <w:sz w:val="18"/>
      <w:szCs w:val="18"/>
      <w:lang w:eastAsia="es-CO"/>
    </w:rPr>
  </w:style>
  <w:style w:type="paragraph" w:customStyle="1" w:styleId="xl67">
    <w:name w:val="xl67"/>
    <w:basedOn w:val="Normal"/>
    <w:rsid w:val="00493198"/>
    <w:pPr>
      <w:pBdr>
        <w:top w:val="single" w:sz="8" w:space="0" w:color="auto"/>
      </w:pBdr>
      <w:spacing w:before="100" w:beforeAutospacing="1" w:after="100" w:afterAutospacing="1"/>
    </w:pPr>
    <w:rPr>
      <w:rFonts w:ascii="Arial" w:hAnsi="Arial" w:cs="Arial"/>
      <w:b/>
      <w:bCs/>
      <w:sz w:val="18"/>
      <w:szCs w:val="18"/>
      <w:lang w:eastAsia="es-CO"/>
    </w:rPr>
  </w:style>
  <w:style w:type="paragraph" w:customStyle="1" w:styleId="xl68">
    <w:name w:val="xl68"/>
    <w:basedOn w:val="Normal"/>
    <w:rsid w:val="0049319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69">
    <w:name w:val="xl69"/>
    <w:basedOn w:val="Normal"/>
    <w:rsid w:val="00493198"/>
    <w:pPr>
      <w:pBdr>
        <w:left w:val="single" w:sz="8" w:space="0" w:color="auto"/>
      </w:pBdr>
      <w:spacing w:before="100" w:beforeAutospacing="1" w:after="100" w:afterAutospacing="1"/>
    </w:pPr>
    <w:rPr>
      <w:rFonts w:ascii="Arial" w:hAnsi="Arial" w:cs="Arial"/>
      <w:b/>
      <w:bCs/>
      <w:sz w:val="18"/>
      <w:szCs w:val="18"/>
      <w:lang w:eastAsia="es-CO"/>
    </w:rPr>
  </w:style>
  <w:style w:type="paragraph" w:customStyle="1" w:styleId="xl70">
    <w:name w:val="xl70"/>
    <w:basedOn w:val="Normal"/>
    <w:rsid w:val="00493198"/>
    <w:pPr>
      <w:spacing w:before="100" w:beforeAutospacing="1" w:after="100" w:afterAutospacing="1"/>
    </w:pPr>
    <w:rPr>
      <w:rFonts w:ascii="Arial" w:hAnsi="Arial" w:cs="Arial"/>
      <w:b/>
      <w:bCs/>
      <w:sz w:val="18"/>
      <w:szCs w:val="18"/>
      <w:lang w:eastAsia="es-CO"/>
    </w:rPr>
  </w:style>
  <w:style w:type="paragraph" w:customStyle="1" w:styleId="xl71">
    <w:name w:val="xl71"/>
    <w:basedOn w:val="Normal"/>
    <w:rsid w:val="00493198"/>
    <w:pPr>
      <w:spacing w:before="100" w:beforeAutospacing="1" w:after="100" w:afterAutospacing="1"/>
    </w:pPr>
    <w:rPr>
      <w:rFonts w:ascii="Arial" w:hAnsi="Arial" w:cs="Arial"/>
      <w:sz w:val="18"/>
      <w:szCs w:val="18"/>
      <w:lang w:eastAsia="es-CO"/>
    </w:rPr>
  </w:style>
  <w:style w:type="paragraph" w:customStyle="1" w:styleId="xl72">
    <w:name w:val="xl72"/>
    <w:basedOn w:val="Normal"/>
    <w:rsid w:val="0049319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3">
    <w:name w:val="xl73"/>
    <w:basedOn w:val="Normal"/>
    <w:rsid w:val="00493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4">
    <w:name w:val="xl74"/>
    <w:basedOn w:val="Normal"/>
    <w:rsid w:val="0049319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493198"/>
    <w:pPr>
      <w:pBdr>
        <w:left w:val="single" w:sz="8" w:space="0" w:color="auto"/>
        <w:bottom w:val="single" w:sz="4" w:space="0" w:color="auto"/>
      </w:pBdr>
      <w:shd w:val="clear" w:color="000000" w:fill="4F81BD"/>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rsid w:val="00493198"/>
    <w:pPr>
      <w:pBdr>
        <w:top w:val="single" w:sz="4" w:space="0" w:color="auto"/>
        <w:left w:val="single" w:sz="4" w:space="0" w:color="auto"/>
        <w:bottom w:val="single" w:sz="4"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rsid w:val="00493198"/>
    <w:pPr>
      <w:pBdr>
        <w:left w:val="single" w:sz="4" w:space="0" w:color="auto"/>
        <w:bottom w:val="single" w:sz="4"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3">
    <w:name w:val="xl63"/>
    <w:basedOn w:val="Normal"/>
    <w:rsid w:val="00493198"/>
    <w:pPr>
      <w:pBdr>
        <w:bottom w:val="single" w:sz="8"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4">
    <w:name w:val="xl64"/>
    <w:basedOn w:val="Normal"/>
    <w:rsid w:val="00493198"/>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5">
    <w:name w:val="xl65"/>
    <w:basedOn w:val="Normal"/>
    <w:rsid w:val="00493198"/>
    <w:pPr>
      <w:pBdr>
        <w:bottom w:val="single" w:sz="8"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character" w:customStyle="1" w:styleId="Ttulo6Car">
    <w:name w:val="Título 6 Car"/>
    <w:link w:val="Ttulo6"/>
    <w:uiPriority w:val="9"/>
    <w:semiHidden/>
    <w:rsid w:val="00570453"/>
    <w:rPr>
      <w:rFonts w:ascii="Cambria" w:eastAsia="Times New Roman" w:hAnsi="Cambria"/>
      <w:i/>
      <w:iCs/>
      <w:color w:val="243F60"/>
      <w:szCs w:val="24"/>
      <w:lang w:eastAsia="en-US"/>
    </w:rPr>
  </w:style>
  <w:style w:type="character" w:customStyle="1" w:styleId="Ttulo7Car">
    <w:name w:val="Título 7 Car"/>
    <w:link w:val="Ttulo7"/>
    <w:uiPriority w:val="9"/>
    <w:semiHidden/>
    <w:rsid w:val="00570453"/>
    <w:rPr>
      <w:rFonts w:ascii="Cambria" w:eastAsia="Times New Roman" w:hAnsi="Cambria"/>
      <w:i/>
      <w:iCs/>
      <w:color w:val="404040"/>
      <w:szCs w:val="24"/>
      <w:lang w:eastAsia="en-US"/>
    </w:rPr>
  </w:style>
  <w:style w:type="character" w:customStyle="1" w:styleId="Ttulo8Car">
    <w:name w:val="Título 8 Car"/>
    <w:link w:val="Ttulo8"/>
    <w:uiPriority w:val="9"/>
    <w:semiHidden/>
    <w:rsid w:val="00570453"/>
    <w:rPr>
      <w:rFonts w:ascii="Cambria" w:eastAsia="Times New Roman" w:hAnsi="Cambria"/>
      <w:color w:val="404040"/>
      <w:lang w:eastAsia="en-US"/>
    </w:rPr>
  </w:style>
  <w:style w:type="character" w:customStyle="1" w:styleId="Ttulo9Car">
    <w:name w:val="Título 9 Car"/>
    <w:link w:val="Ttulo9"/>
    <w:uiPriority w:val="9"/>
    <w:semiHidden/>
    <w:rsid w:val="00570453"/>
    <w:rPr>
      <w:rFonts w:ascii="Cambria" w:eastAsia="Times New Roman" w:hAnsi="Cambria"/>
      <w:i/>
      <w:iCs/>
      <w:color w:val="404040"/>
      <w:lang w:eastAsia="en-US"/>
    </w:rPr>
  </w:style>
  <w:style w:type="paragraph" w:styleId="Subttulo">
    <w:name w:val="Subtitle"/>
    <w:basedOn w:val="Normal"/>
    <w:next w:val="Normal"/>
    <w:link w:val="SubttuloCar"/>
    <w:uiPriority w:val="11"/>
    <w:qFormat/>
    <w:locked/>
    <w:rsid w:val="00570453"/>
    <w:pPr>
      <w:numPr>
        <w:ilvl w:val="1"/>
      </w:numPr>
      <w:jc w:val="both"/>
    </w:pPr>
    <w:rPr>
      <w:rFonts w:ascii="Cambria" w:hAnsi="Cambria"/>
      <w:i/>
      <w:iCs/>
      <w:color w:val="4F81BD"/>
      <w:spacing w:val="15"/>
      <w:lang w:eastAsia="en-US"/>
    </w:rPr>
  </w:style>
  <w:style w:type="character" w:customStyle="1" w:styleId="SubttuloCar">
    <w:name w:val="Subtítulo Car"/>
    <w:link w:val="Subttulo"/>
    <w:uiPriority w:val="11"/>
    <w:rsid w:val="00570453"/>
    <w:rPr>
      <w:rFonts w:ascii="Cambria" w:eastAsia="Times New Roman" w:hAnsi="Cambria"/>
      <w:i/>
      <w:iCs/>
      <w:color w:val="4F81BD"/>
      <w:spacing w:val="15"/>
      <w:sz w:val="24"/>
      <w:szCs w:val="24"/>
      <w:lang w:eastAsia="en-US"/>
    </w:rPr>
  </w:style>
  <w:style w:type="paragraph" w:customStyle="1" w:styleId="CM3">
    <w:name w:val="CM3"/>
    <w:basedOn w:val="Normal"/>
    <w:uiPriority w:val="99"/>
    <w:rsid w:val="00570453"/>
    <w:pPr>
      <w:autoSpaceDE w:val="0"/>
      <w:autoSpaceDN w:val="0"/>
      <w:spacing w:line="256" w:lineRule="atLeast"/>
      <w:jc w:val="both"/>
    </w:pPr>
    <w:rPr>
      <w:rFonts w:ascii="Calibri" w:hAnsi="Calibri" w:cs="Arial"/>
      <w:lang w:eastAsia="en-US"/>
    </w:rPr>
  </w:style>
  <w:style w:type="paragraph" w:customStyle="1" w:styleId="prrafodelista0">
    <w:name w:val="prrafodelista"/>
    <w:basedOn w:val="Normal"/>
    <w:rsid w:val="00570453"/>
    <w:pPr>
      <w:ind w:left="720"/>
      <w:jc w:val="both"/>
    </w:pPr>
    <w:rPr>
      <w:rFonts w:ascii="Calibri" w:hAnsi="Calibri"/>
      <w:sz w:val="20"/>
      <w:lang w:eastAsia="en-US"/>
    </w:rPr>
  </w:style>
  <w:style w:type="paragraph" w:customStyle="1" w:styleId="Tabletext">
    <w:name w:val="Tabletext"/>
    <w:basedOn w:val="Normal"/>
    <w:rsid w:val="00570453"/>
    <w:pPr>
      <w:keepLines/>
      <w:widowControl w:val="0"/>
      <w:spacing w:after="120" w:line="240" w:lineRule="atLeast"/>
      <w:jc w:val="both"/>
    </w:pPr>
    <w:rPr>
      <w:sz w:val="20"/>
      <w:szCs w:val="20"/>
      <w:lang w:eastAsia="en-US"/>
    </w:rPr>
  </w:style>
  <w:style w:type="character" w:customStyle="1" w:styleId="MapadeldocumentoCar">
    <w:name w:val="Mapa del documento Car"/>
    <w:link w:val="Mapadeldocumento"/>
    <w:uiPriority w:val="99"/>
    <w:semiHidden/>
    <w:rsid w:val="00570453"/>
    <w:rPr>
      <w:rFonts w:ascii="Tahoma" w:eastAsia="Times New Roman" w:hAnsi="Tahoma" w:cs="Tahoma"/>
      <w:sz w:val="16"/>
      <w:szCs w:val="16"/>
    </w:rPr>
  </w:style>
  <w:style w:type="paragraph" w:styleId="Mapadeldocumento">
    <w:name w:val="Document Map"/>
    <w:basedOn w:val="Normal"/>
    <w:link w:val="MapadeldocumentoCar"/>
    <w:uiPriority w:val="99"/>
    <w:semiHidden/>
    <w:unhideWhenUsed/>
    <w:locked/>
    <w:rsid w:val="00570453"/>
    <w:pPr>
      <w:jc w:val="both"/>
    </w:pPr>
    <w:rPr>
      <w:rFonts w:ascii="Tahoma" w:hAnsi="Tahoma" w:cs="Tahoma"/>
      <w:sz w:val="16"/>
      <w:szCs w:val="16"/>
      <w:lang w:eastAsia="es-CO"/>
    </w:rPr>
  </w:style>
  <w:style w:type="character" w:customStyle="1" w:styleId="MapadeldocumentoCar1">
    <w:name w:val="Mapa del documento Car1"/>
    <w:uiPriority w:val="99"/>
    <w:semiHidden/>
    <w:rsid w:val="00570453"/>
    <w:rPr>
      <w:rFonts w:ascii="Segoe UI" w:eastAsia="Times New Roman" w:hAnsi="Segoe UI" w:cs="Segoe UI"/>
      <w:sz w:val="16"/>
      <w:szCs w:val="16"/>
      <w:lang w:val="es-ES" w:eastAsia="es-ES"/>
    </w:rPr>
  </w:style>
  <w:style w:type="character" w:customStyle="1" w:styleId="textored1">
    <w:name w:val="texto_red1"/>
    <w:rsid w:val="00570453"/>
    <w:rPr>
      <w:color w:val="FF0000"/>
    </w:rPr>
  </w:style>
  <w:style w:type="paragraph" w:styleId="TtuloTDC">
    <w:name w:val="TOC Heading"/>
    <w:basedOn w:val="Ttulo1"/>
    <w:next w:val="Normal"/>
    <w:uiPriority w:val="39"/>
    <w:unhideWhenUsed/>
    <w:qFormat/>
    <w:rsid w:val="00570453"/>
    <w:pPr>
      <w:keepLines/>
      <w:spacing w:before="0" w:after="0" w:line="276" w:lineRule="auto"/>
      <w:ind w:left="720" w:hanging="360"/>
      <w:outlineLvl w:val="9"/>
    </w:pPr>
    <w:rPr>
      <w:rFonts w:ascii="Cambria" w:hAnsi="Cambria" w:cs="Arial"/>
      <w:color w:val="365F91"/>
      <w:kern w:val="0"/>
      <w:sz w:val="28"/>
      <w:szCs w:val="28"/>
      <w:lang w:eastAsia="es-CO"/>
    </w:rPr>
  </w:style>
  <w:style w:type="paragraph" w:customStyle="1" w:styleId="Narial">
    <w:name w:val="N+arial"/>
    <w:basedOn w:val="Ttulo9"/>
    <w:rsid w:val="00570453"/>
    <w:pPr>
      <w:keepNext w:val="0"/>
      <w:keepLines w:val="0"/>
      <w:spacing w:before="240" w:after="60"/>
      <w:ind w:left="0" w:firstLine="0"/>
      <w:jc w:val="left"/>
    </w:pPr>
    <w:rPr>
      <w:rFonts w:ascii="Arial" w:hAnsi="Arial"/>
      <w:b/>
      <w:i w:val="0"/>
      <w:iCs w:val="0"/>
      <w:color w:val="auto"/>
      <w:sz w:val="24"/>
      <w:szCs w:val="22"/>
      <w:lang w:val="es-ES" w:eastAsia="es-ES"/>
    </w:rPr>
  </w:style>
  <w:style w:type="paragraph" w:customStyle="1" w:styleId="Textbodyindent">
    <w:name w:val="Text body indent"/>
    <w:basedOn w:val="Normal"/>
    <w:rsid w:val="00570453"/>
    <w:pPr>
      <w:suppressAutoHyphens/>
      <w:jc w:val="both"/>
      <w:textAlignment w:val="baseline"/>
    </w:pPr>
    <w:rPr>
      <w:kern w:val="1"/>
      <w:szCs w:val="20"/>
      <w:lang w:eastAsia="zh-CN"/>
    </w:rPr>
  </w:style>
  <w:style w:type="paragraph" w:customStyle="1" w:styleId="xl100">
    <w:name w:val="xl100"/>
    <w:basedOn w:val="Normal"/>
    <w:rsid w:val="00570453"/>
    <w:pPr>
      <w:pBdr>
        <w:left w:val="single" w:sz="8" w:space="0" w:color="auto"/>
        <w:right w:val="single" w:sz="8" w:space="0" w:color="auto"/>
      </w:pBd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1">
    <w:name w:val="xl101"/>
    <w:basedOn w:val="Normal"/>
    <w:rsid w:val="00570453"/>
    <w:pPr>
      <w:pBdr>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570453"/>
    <w:pPr>
      <w:pBdr>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3">
    <w:name w:val="xl103"/>
    <w:basedOn w:val="Normal"/>
    <w:rsid w:val="00570453"/>
    <w:pP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4">
    <w:name w:val="xl104"/>
    <w:basedOn w:val="Normal"/>
    <w:rsid w:val="00570453"/>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5">
    <w:name w:val="xl105"/>
    <w:basedOn w:val="Normal"/>
    <w:rsid w:val="00570453"/>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
    <w:name w:val="xl106"/>
    <w:basedOn w:val="Normal"/>
    <w:rsid w:val="0057045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7">
    <w:name w:val="xl107"/>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8">
    <w:name w:val="xl108"/>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9">
    <w:name w:val="xl109"/>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10">
    <w:name w:val="xl110"/>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8"/>
      <w:szCs w:val="18"/>
      <w:lang w:eastAsia="es-CO"/>
    </w:rPr>
  </w:style>
  <w:style w:type="paragraph" w:customStyle="1" w:styleId="xl111">
    <w:name w:val="xl111"/>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2">
    <w:name w:val="xl112"/>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3">
    <w:name w:val="xl113"/>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4">
    <w:name w:val="xl114"/>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5">
    <w:name w:val="xl115"/>
    <w:basedOn w:val="Normal"/>
    <w:rsid w:val="00570453"/>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6">
    <w:name w:val="xl116"/>
    <w:basedOn w:val="Normal"/>
    <w:rsid w:val="00570453"/>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7">
    <w:name w:val="xl117"/>
    <w:basedOn w:val="Normal"/>
    <w:rsid w:val="00570453"/>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8">
    <w:name w:val="xl118"/>
    <w:basedOn w:val="Normal"/>
    <w:rsid w:val="00570453"/>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9">
    <w:name w:val="xl119"/>
    <w:basedOn w:val="Normal"/>
    <w:rsid w:val="00570453"/>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570453"/>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570453"/>
    <w:pPr>
      <w:pBdr>
        <w:top w:val="single" w:sz="4" w:space="0" w:color="auto"/>
        <w:left w:val="single" w:sz="4" w:space="0" w:color="auto"/>
      </w:pBdr>
      <w:spacing w:before="100" w:beforeAutospacing="1" w:after="100" w:afterAutospacing="1"/>
      <w:textAlignment w:val="top"/>
    </w:pPr>
    <w:rPr>
      <w:lang w:eastAsia="es-CO"/>
    </w:rPr>
  </w:style>
  <w:style w:type="paragraph" w:customStyle="1" w:styleId="xl122">
    <w:name w:val="xl122"/>
    <w:basedOn w:val="Normal"/>
    <w:rsid w:val="00570453"/>
    <w:pPr>
      <w:pBdr>
        <w:top w:val="single" w:sz="4" w:space="0" w:color="auto"/>
      </w:pBdr>
      <w:spacing w:before="100" w:beforeAutospacing="1" w:after="100" w:afterAutospacing="1"/>
      <w:textAlignment w:val="top"/>
    </w:pPr>
    <w:rPr>
      <w:lang w:eastAsia="es-CO"/>
    </w:rPr>
  </w:style>
  <w:style w:type="paragraph" w:customStyle="1" w:styleId="xl123">
    <w:name w:val="xl123"/>
    <w:basedOn w:val="Normal"/>
    <w:rsid w:val="00570453"/>
    <w:pPr>
      <w:pBdr>
        <w:top w:val="single" w:sz="4" w:space="0" w:color="auto"/>
        <w:right w:val="single" w:sz="4" w:space="0" w:color="auto"/>
      </w:pBdr>
      <w:spacing w:before="100" w:beforeAutospacing="1" w:after="100" w:afterAutospacing="1"/>
      <w:textAlignment w:val="top"/>
    </w:pPr>
    <w:rPr>
      <w:lang w:eastAsia="es-CO"/>
    </w:rPr>
  </w:style>
  <w:style w:type="paragraph" w:customStyle="1" w:styleId="xl124">
    <w:name w:val="xl124"/>
    <w:basedOn w:val="Normal"/>
    <w:rsid w:val="00570453"/>
    <w:pPr>
      <w:pBdr>
        <w:left w:val="single" w:sz="4" w:space="0" w:color="auto"/>
      </w:pBdr>
      <w:spacing w:before="100" w:beforeAutospacing="1" w:after="100" w:afterAutospacing="1"/>
      <w:textAlignment w:val="top"/>
    </w:pPr>
    <w:rPr>
      <w:lang w:eastAsia="es-CO"/>
    </w:rPr>
  </w:style>
  <w:style w:type="paragraph" w:customStyle="1" w:styleId="xl125">
    <w:name w:val="xl125"/>
    <w:basedOn w:val="Normal"/>
    <w:rsid w:val="00570453"/>
    <w:pPr>
      <w:spacing w:before="100" w:beforeAutospacing="1" w:after="100" w:afterAutospacing="1"/>
      <w:textAlignment w:val="top"/>
    </w:pPr>
    <w:rPr>
      <w:lang w:eastAsia="es-CO"/>
    </w:rPr>
  </w:style>
  <w:style w:type="paragraph" w:customStyle="1" w:styleId="xl126">
    <w:name w:val="xl126"/>
    <w:basedOn w:val="Normal"/>
    <w:rsid w:val="00570453"/>
    <w:pPr>
      <w:pBdr>
        <w:right w:val="single" w:sz="4" w:space="0" w:color="auto"/>
      </w:pBdr>
      <w:spacing w:before="100" w:beforeAutospacing="1" w:after="100" w:afterAutospacing="1"/>
      <w:textAlignment w:val="top"/>
    </w:pPr>
    <w:rPr>
      <w:lang w:eastAsia="es-CO"/>
    </w:rPr>
  </w:style>
  <w:style w:type="paragraph" w:customStyle="1" w:styleId="xl127">
    <w:name w:val="xl127"/>
    <w:basedOn w:val="Normal"/>
    <w:rsid w:val="00570453"/>
    <w:pPr>
      <w:pBdr>
        <w:left w:val="single" w:sz="4" w:space="0" w:color="auto"/>
        <w:bottom w:val="single" w:sz="4" w:space="0" w:color="auto"/>
      </w:pBdr>
      <w:spacing w:before="100" w:beforeAutospacing="1" w:after="100" w:afterAutospacing="1"/>
      <w:textAlignment w:val="top"/>
    </w:pPr>
    <w:rPr>
      <w:lang w:eastAsia="es-CO"/>
    </w:rPr>
  </w:style>
  <w:style w:type="paragraph" w:customStyle="1" w:styleId="xl128">
    <w:name w:val="xl128"/>
    <w:basedOn w:val="Normal"/>
    <w:rsid w:val="00570453"/>
    <w:pPr>
      <w:pBdr>
        <w:bottom w:val="single" w:sz="4" w:space="0" w:color="auto"/>
      </w:pBdr>
      <w:spacing w:before="100" w:beforeAutospacing="1" w:after="100" w:afterAutospacing="1"/>
      <w:textAlignment w:val="top"/>
    </w:pPr>
    <w:rPr>
      <w:lang w:eastAsia="es-CO"/>
    </w:rPr>
  </w:style>
  <w:style w:type="paragraph" w:customStyle="1" w:styleId="xl129">
    <w:name w:val="xl129"/>
    <w:basedOn w:val="Normal"/>
    <w:rsid w:val="00570453"/>
    <w:pPr>
      <w:pBdr>
        <w:bottom w:val="single" w:sz="4" w:space="0" w:color="auto"/>
        <w:right w:val="single" w:sz="4" w:space="0" w:color="auto"/>
      </w:pBdr>
      <w:spacing w:before="100" w:beforeAutospacing="1" w:after="100" w:afterAutospacing="1"/>
      <w:textAlignment w:val="top"/>
    </w:pPr>
    <w:rPr>
      <w:lang w:eastAsia="es-CO"/>
    </w:rPr>
  </w:style>
  <w:style w:type="paragraph" w:customStyle="1" w:styleId="Puesto10">
    <w:name w:val="Puesto1"/>
    <w:basedOn w:val="Normal"/>
    <w:qFormat/>
    <w:rsid w:val="009D0F27"/>
    <w:pPr>
      <w:jc w:val="center"/>
    </w:pPr>
    <w:rPr>
      <w:rFonts w:ascii="Arial" w:hAnsi="Arial"/>
      <w:b/>
      <w:sz w:val="20"/>
      <w:lang w:val="es-MX"/>
    </w:rPr>
  </w:style>
  <w:style w:type="paragraph" w:customStyle="1" w:styleId="Invias-Capitulo">
    <w:name w:val="Invias-Capitulo"/>
    <w:next w:val="Normal"/>
    <w:autoRedefine/>
    <w:uiPriority w:val="99"/>
    <w:qFormat/>
    <w:rsid w:val="0051529E"/>
    <w:pPr>
      <w:keepNext/>
      <w:pageBreakBefore/>
      <w:spacing w:before="600" w:after="360"/>
      <w:jc w:val="both"/>
      <w:outlineLvl w:val="0"/>
    </w:pPr>
    <w:rPr>
      <w:rFonts w:ascii="Arial Narrow" w:eastAsia="Times New Roman" w:hAnsi="Arial Narrow" w:cs="Arial"/>
      <w:b/>
      <w:smallCaps/>
      <w:sz w:val="22"/>
      <w:szCs w:val="22"/>
      <w:lang w:eastAsia="es-ES"/>
    </w:rPr>
  </w:style>
  <w:style w:type="paragraph" w:customStyle="1" w:styleId="Invias-Titulo1">
    <w:name w:val="Invias-Titulo 1"/>
    <w:next w:val="Normal"/>
    <w:link w:val="Invias-Titulo1Car"/>
    <w:autoRedefine/>
    <w:uiPriority w:val="99"/>
    <w:qFormat/>
    <w:rsid w:val="00E53F8A"/>
    <w:pPr>
      <w:keepNext/>
      <w:numPr>
        <w:ilvl w:val="1"/>
        <w:numId w:val="9"/>
      </w:numPr>
      <w:spacing w:before="120" w:after="240"/>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autoRedefine/>
    <w:uiPriority w:val="99"/>
    <w:qFormat/>
    <w:rsid w:val="00E53F8A"/>
    <w:pPr>
      <w:keepNext/>
      <w:numPr>
        <w:ilvl w:val="2"/>
        <w:numId w:val="9"/>
      </w:numPr>
      <w:spacing w:before="120" w:after="240"/>
      <w:ind w:left="0" w:hanging="12"/>
      <w:jc w:val="both"/>
      <w:outlineLvl w:val="1"/>
    </w:pPr>
    <w:rPr>
      <w:rFonts w:ascii="Arial Narrow" w:eastAsia="Times New Roman" w:hAnsi="Arial Narrow"/>
      <w:b/>
      <w:bCs/>
      <w:sz w:val="24"/>
      <w:szCs w:val="24"/>
      <w:lang w:eastAsia="es-ES"/>
    </w:rPr>
  </w:style>
  <w:style w:type="table" w:customStyle="1" w:styleId="Tablaconcuadrcula2">
    <w:name w:val="Tabla con cuadrícula2"/>
    <w:basedOn w:val="Tablanormal"/>
    <w:next w:val="Tablaconcuadrcula"/>
    <w:uiPriority w:val="59"/>
    <w:rsid w:val="007C26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692D1B"/>
    <w:rPr>
      <w:rFonts w:ascii="Times New Roman" w:eastAsia="Times New Roman" w:hAnsi="Times New Roma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issutil">
    <w:name w:val="Subtle Emphasis"/>
    <w:basedOn w:val="Fuentedeprrafopredeter"/>
    <w:uiPriority w:val="99"/>
    <w:qFormat/>
    <w:rsid w:val="00B61CDD"/>
    <w:rPr>
      <w:i/>
      <w:iCs/>
      <w:color w:val="808080"/>
    </w:rPr>
  </w:style>
  <w:style w:type="paragraph" w:styleId="Textonotaalfinal">
    <w:name w:val="endnote text"/>
    <w:basedOn w:val="Normal"/>
    <w:link w:val="TextonotaalfinalCar"/>
    <w:uiPriority w:val="99"/>
    <w:semiHidden/>
    <w:locked/>
    <w:rsid w:val="00B61CDD"/>
    <w:rPr>
      <w:noProof w:val="0"/>
      <w:sz w:val="20"/>
      <w:szCs w:val="20"/>
      <w:lang w:val="es-ES"/>
    </w:rPr>
  </w:style>
  <w:style w:type="character" w:customStyle="1" w:styleId="TextonotaalfinalCar">
    <w:name w:val="Texto nota al final Car"/>
    <w:basedOn w:val="Fuentedeprrafopredeter"/>
    <w:link w:val="Textonotaalfinal"/>
    <w:uiPriority w:val="99"/>
    <w:semiHidden/>
    <w:rsid w:val="00B61CDD"/>
    <w:rPr>
      <w:rFonts w:ascii="Times New Roman" w:eastAsia="Times New Roman" w:hAnsi="Times New Roman"/>
      <w:lang w:val="es-ES" w:eastAsia="es-ES"/>
    </w:rPr>
  </w:style>
  <w:style w:type="character" w:styleId="Refdenotaalfinal">
    <w:name w:val="endnote reference"/>
    <w:basedOn w:val="Fuentedeprrafopredeter"/>
    <w:uiPriority w:val="99"/>
    <w:semiHidden/>
    <w:locked/>
    <w:rsid w:val="00B61CDD"/>
    <w:rPr>
      <w:vertAlign w:val="superscript"/>
    </w:rPr>
  </w:style>
  <w:style w:type="paragraph" w:customStyle="1" w:styleId="Sinespaciado1">
    <w:name w:val="Sin espaciado1"/>
    <w:uiPriority w:val="99"/>
    <w:rsid w:val="00B61CDD"/>
    <w:rPr>
      <w:rFonts w:eastAsia="Times New Roman" w:cs="Calibri"/>
      <w:sz w:val="22"/>
      <w:szCs w:val="22"/>
      <w:lang w:eastAsia="en-US"/>
    </w:rPr>
  </w:style>
  <w:style w:type="paragraph" w:customStyle="1" w:styleId="TableParagraph">
    <w:name w:val="Table Paragraph"/>
    <w:basedOn w:val="Normal"/>
    <w:uiPriority w:val="1"/>
    <w:qFormat/>
    <w:rsid w:val="00B61CDD"/>
    <w:pPr>
      <w:widowControl w:val="0"/>
    </w:pPr>
    <w:rPr>
      <w:rFonts w:ascii="Arial" w:eastAsia="Arial" w:hAnsi="Arial" w:cs="Arial"/>
      <w:noProof w:val="0"/>
      <w:sz w:val="22"/>
      <w:szCs w:val="22"/>
      <w:lang w:val="en-US" w:eastAsia="en-US"/>
    </w:rPr>
  </w:style>
  <w:style w:type="numbering" w:customStyle="1" w:styleId="Sinlista1">
    <w:name w:val="Sin lista1"/>
    <w:next w:val="Sinlista"/>
    <w:uiPriority w:val="99"/>
    <w:semiHidden/>
    <w:unhideWhenUsed/>
    <w:rsid w:val="00B61CDD"/>
  </w:style>
  <w:style w:type="paragraph" w:styleId="Ttulo">
    <w:name w:val="Title"/>
    <w:basedOn w:val="Normal"/>
    <w:link w:val="TtuloCar1"/>
    <w:qFormat/>
    <w:locked/>
    <w:rsid w:val="0087542D"/>
    <w:pPr>
      <w:jc w:val="center"/>
    </w:pPr>
    <w:rPr>
      <w:rFonts w:ascii="Arial" w:eastAsia="Calibri" w:hAnsi="Arial"/>
      <w:b/>
      <w:noProof w:val="0"/>
      <w:sz w:val="20"/>
      <w:lang w:val="es-MX"/>
    </w:rPr>
  </w:style>
  <w:style w:type="character" w:customStyle="1" w:styleId="PuestoCar1">
    <w:name w:val="Puesto Car1"/>
    <w:basedOn w:val="Fuentedeprrafopredeter"/>
    <w:rsid w:val="0087542D"/>
    <w:rPr>
      <w:rFonts w:asciiTheme="majorHAnsi" w:eastAsiaTheme="majorEastAsia" w:hAnsiTheme="majorHAnsi" w:cstheme="majorBidi"/>
      <w:noProof/>
      <w:spacing w:val="-10"/>
      <w:kern w:val="28"/>
      <w:sz w:val="56"/>
      <w:szCs w:val="56"/>
      <w:lang w:eastAsia="es-ES"/>
    </w:rPr>
  </w:style>
  <w:style w:type="paragraph" w:styleId="Descripcin">
    <w:name w:val="caption"/>
    <w:basedOn w:val="Normal"/>
    <w:next w:val="Normal"/>
    <w:uiPriority w:val="35"/>
    <w:unhideWhenUsed/>
    <w:qFormat/>
    <w:locked/>
    <w:rsid w:val="0087542D"/>
    <w:pPr>
      <w:spacing w:after="200"/>
    </w:pPr>
    <w:rPr>
      <w:b/>
      <w:bCs/>
      <w:noProof w:val="0"/>
      <w:color w:val="4F81BD"/>
      <w:sz w:val="18"/>
      <w:szCs w:val="18"/>
      <w:lang w:val="es-ES"/>
    </w:rPr>
  </w:style>
  <w:style w:type="table" w:styleId="Sombreadoclaro-nfasis1">
    <w:name w:val="Light Shading Accent 1"/>
    <w:basedOn w:val="Tablanormal"/>
    <w:uiPriority w:val="60"/>
    <w:rsid w:val="001F7625"/>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encinsinresolver1">
    <w:name w:val="Mención sin resolver1"/>
    <w:basedOn w:val="Fuentedeprrafopredeter"/>
    <w:uiPriority w:val="99"/>
    <w:semiHidden/>
    <w:unhideWhenUsed/>
    <w:rsid w:val="00B97D2D"/>
    <w:rPr>
      <w:color w:val="605E5C"/>
      <w:shd w:val="clear" w:color="auto" w:fill="E1DFDD"/>
    </w:rPr>
  </w:style>
  <w:style w:type="character" w:customStyle="1" w:styleId="Caracteresdenotaalpie">
    <w:name w:val="Caracteres de nota al pie"/>
    <w:rsid w:val="00946A8E"/>
    <w:rPr>
      <w:vertAlign w:val="superscript"/>
    </w:rPr>
  </w:style>
  <w:style w:type="paragraph" w:customStyle="1" w:styleId="Pa2">
    <w:name w:val="Pa2"/>
    <w:basedOn w:val="Default"/>
    <w:next w:val="Default"/>
    <w:uiPriority w:val="99"/>
    <w:rsid w:val="000B4AA4"/>
    <w:pPr>
      <w:spacing w:line="201" w:lineRule="atLeast"/>
    </w:pPr>
    <w:rPr>
      <w:color w:val="auto"/>
      <w:lang w:val="es-CO" w:eastAsia="es-CO"/>
    </w:rPr>
  </w:style>
  <w:style w:type="paragraph" w:customStyle="1" w:styleId="msonormal0">
    <w:name w:val="msonormal"/>
    <w:basedOn w:val="Normal"/>
    <w:rsid w:val="00D5226C"/>
    <w:pPr>
      <w:spacing w:before="100" w:beforeAutospacing="1" w:after="100" w:afterAutospacing="1"/>
    </w:pPr>
    <w:rPr>
      <w:noProof w:val="0"/>
      <w:lang w:eastAsia="es-CO"/>
    </w:rPr>
  </w:style>
  <w:style w:type="character" w:customStyle="1" w:styleId="Invias-Titulo1Car">
    <w:name w:val="Invias-Titulo 1 Car"/>
    <w:link w:val="Invias-Titulo1"/>
    <w:uiPriority w:val="99"/>
    <w:rsid w:val="002F068B"/>
    <w:rPr>
      <w:rFonts w:ascii="Arial Narrow" w:eastAsia="Times New Roman" w:hAnsi="Arial Narrow" w:cs="Arial"/>
      <w:b/>
      <w:color w:val="000000"/>
      <w:sz w:val="24"/>
      <w:szCs w:val="24"/>
      <w:lang w:eastAsia="es-ES"/>
    </w:rPr>
  </w:style>
  <w:style w:type="table" w:customStyle="1" w:styleId="Tablaconcuadrcula5">
    <w:name w:val="Tabla con cuadrícula5"/>
    <w:basedOn w:val="Tablanormal"/>
    <w:next w:val="Tablaconcuadrcula"/>
    <w:uiPriority w:val="59"/>
    <w:rsid w:val="00C76B7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F67C59"/>
    <w:pPr>
      <w:tabs>
        <w:tab w:val="left" w:pos="-142"/>
      </w:tabs>
      <w:autoSpaceDE w:val="0"/>
      <w:autoSpaceDN w:val="0"/>
      <w:adjustRightInd w:val="0"/>
      <w:spacing w:before="120" w:after="240"/>
      <w:jc w:val="both"/>
    </w:pPr>
    <w:rPr>
      <w:rFonts w:ascii="Arial Narrow" w:hAnsi="Arial Narrow"/>
      <w:noProof w:val="0"/>
      <w:lang w:val="x-none"/>
    </w:rPr>
  </w:style>
  <w:style w:type="character" w:customStyle="1" w:styleId="InviasNormalCar">
    <w:name w:val="Invias Normal Car"/>
    <w:link w:val="InviasNormal"/>
    <w:locked/>
    <w:rsid w:val="00F67C59"/>
    <w:rPr>
      <w:rFonts w:ascii="Arial Narrow" w:eastAsia="Times New Roman" w:hAnsi="Arial Narrow"/>
      <w:sz w:val="24"/>
      <w:szCs w:val="24"/>
      <w:lang w:val="x-none" w:eastAsia="es-ES"/>
    </w:rPr>
  </w:style>
  <w:style w:type="character" w:customStyle="1" w:styleId="WW8Num6z0">
    <w:name w:val="WW8Num6z0"/>
    <w:rsid w:val="00B07FA6"/>
    <w:rPr>
      <w:rFonts w:ascii="Symbol" w:hAnsi="Symbol" w:cs="Symbol" w:hint="default"/>
    </w:rPr>
  </w:style>
  <w:style w:type="table" w:customStyle="1" w:styleId="TableNormal1">
    <w:name w:val="Table Normal1"/>
    <w:uiPriority w:val="2"/>
    <w:semiHidden/>
    <w:unhideWhenUsed/>
    <w:qFormat/>
    <w:rsid w:val="00CB43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F32C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oa">
    <w:name w:val="toa"/>
    <w:basedOn w:val="Normal"/>
    <w:rsid w:val="00492CC6"/>
    <w:pPr>
      <w:tabs>
        <w:tab w:val="left" w:pos="0"/>
        <w:tab w:val="left" w:pos="9000"/>
        <w:tab w:val="right" w:pos="9360"/>
      </w:tabs>
      <w:suppressAutoHyphens/>
      <w:jc w:val="both"/>
    </w:pPr>
    <w:rPr>
      <w:noProof w:val="0"/>
      <w:spacing w:val="-2"/>
      <w:szCs w:val="20"/>
      <w:lang w:val="en-US"/>
    </w:rPr>
  </w:style>
  <w:style w:type="table" w:customStyle="1" w:styleId="Tablaconcuadrcula11">
    <w:name w:val="Tabla con cuadrícula11"/>
    <w:basedOn w:val="Tablanormal"/>
    <w:next w:val="Tablaconcuadrcula"/>
    <w:uiPriority w:val="59"/>
    <w:rsid w:val="00B969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B9695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lusulas">
    <w:name w:val="cláusulas"/>
    <w:basedOn w:val="Normal"/>
    <w:qFormat/>
    <w:rsid w:val="00C413A7"/>
    <w:pPr>
      <w:numPr>
        <w:numId w:val="23"/>
      </w:numPr>
      <w:spacing w:before="120" w:after="120"/>
      <w:jc w:val="both"/>
    </w:pPr>
    <w:rPr>
      <w:rFonts w:asciiTheme="minorHAnsi" w:eastAsiaTheme="minorHAnsi" w:hAnsiTheme="minorHAnsi" w:cstheme="minorBidi"/>
      <w:b/>
      <w:noProof w:val="0"/>
      <w:sz w:val="2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03872">
      <w:bodyDiv w:val="1"/>
      <w:marLeft w:val="0"/>
      <w:marRight w:val="0"/>
      <w:marTop w:val="0"/>
      <w:marBottom w:val="0"/>
      <w:divBdr>
        <w:top w:val="none" w:sz="0" w:space="0" w:color="auto"/>
        <w:left w:val="none" w:sz="0" w:space="0" w:color="auto"/>
        <w:bottom w:val="none" w:sz="0" w:space="0" w:color="auto"/>
        <w:right w:val="none" w:sz="0" w:space="0" w:color="auto"/>
      </w:divBdr>
    </w:div>
    <w:div w:id="55865087">
      <w:bodyDiv w:val="1"/>
      <w:marLeft w:val="0"/>
      <w:marRight w:val="0"/>
      <w:marTop w:val="0"/>
      <w:marBottom w:val="0"/>
      <w:divBdr>
        <w:top w:val="none" w:sz="0" w:space="0" w:color="auto"/>
        <w:left w:val="none" w:sz="0" w:space="0" w:color="auto"/>
        <w:bottom w:val="none" w:sz="0" w:space="0" w:color="auto"/>
        <w:right w:val="none" w:sz="0" w:space="0" w:color="auto"/>
      </w:divBdr>
    </w:div>
    <w:div w:id="72359558">
      <w:bodyDiv w:val="1"/>
      <w:marLeft w:val="0"/>
      <w:marRight w:val="0"/>
      <w:marTop w:val="0"/>
      <w:marBottom w:val="0"/>
      <w:divBdr>
        <w:top w:val="none" w:sz="0" w:space="0" w:color="auto"/>
        <w:left w:val="none" w:sz="0" w:space="0" w:color="auto"/>
        <w:bottom w:val="none" w:sz="0" w:space="0" w:color="auto"/>
        <w:right w:val="none" w:sz="0" w:space="0" w:color="auto"/>
      </w:divBdr>
    </w:div>
    <w:div w:id="97409775">
      <w:bodyDiv w:val="1"/>
      <w:marLeft w:val="0"/>
      <w:marRight w:val="0"/>
      <w:marTop w:val="0"/>
      <w:marBottom w:val="0"/>
      <w:divBdr>
        <w:top w:val="none" w:sz="0" w:space="0" w:color="auto"/>
        <w:left w:val="none" w:sz="0" w:space="0" w:color="auto"/>
        <w:bottom w:val="none" w:sz="0" w:space="0" w:color="auto"/>
        <w:right w:val="none" w:sz="0" w:space="0" w:color="auto"/>
      </w:divBdr>
    </w:div>
    <w:div w:id="270282637">
      <w:bodyDiv w:val="1"/>
      <w:marLeft w:val="0"/>
      <w:marRight w:val="0"/>
      <w:marTop w:val="0"/>
      <w:marBottom w:val="0"/>
      <w:divBdr>
        <w:top w:val="none" w:sz="0" w:space="0" w:color="auto"/>
        <w:left w:val="none" w:sz="0" w:space="0" w:color="auto"/>
        <w:bottom w:val="none" w:sz="0" w:space="0" w:color="auto"/>
        <w:right w:val="none" w:sz="0" w:space="0" w:color="auto"/>
      </w:divBdr>
    </w:div>
    <w:div w:id="424346630">
      <w:bodyDiv w:val="1"/>
      <w:marLeft w:val="0"/>
      <w:marRight w:val="0"/>
      <w:marTop w:val="0"/>
      <w:marBottom w:val="0"/>
      <w:divBdr>
        <w:top w:val="none" w:sz="0" w:space="0" w:color="auto"/>
        <w:left w:val="none" w:sz="0" w:space="0" w:color="auto"/>
        <w:bottom w:val="none" w:sz="0" w:space="0" w:color="auto"/>
        <w:right w:val="none" w:sz="0" w:space="0" w:color="auto"/>
      </w:divBdr>
    </w:div>
    <w:div w:id="473328839">
      <w:marLeft w:val="0"/>
      <w:marRight w:val="0"/>
      <w:marTop w:val="0"/>
      <w:marBottom w:val="0"/>
      <w:divBdr>
        <w:top w:val="none" w:sz="0" w:space="0" w:color="auto"/>
        <w:left w:val="none" w:sz="0" w:space="0" w:color="auto"/>
        <w:bottom w:val="none" w:sz="0" w:space="0" w:color="auto"/>
        <w:right w:val="none" w:sz="0" w:space="0" w:color="auto"/>
      </w:divBdr>
    </w:div>
    <w:div w:id="488331433">
      <w:bodyDiv w:val="1"/>
      <w:marLeft w:val="0"/>
      <w:marRight w:val="0"/>
      <w:marTop w:val="0"/>
      <w:marBottom w:val="0"/>
      <w:divBdr>
        <w:top w:val="none" w:sz="0" w:space="0" w:color="auto"/>
        <w:left w:val="none" w:sz="0" w:space="0" w:color="auto"/>
        <w:bottom w:val="none" w:sz="0" w:space="0" w:color="auto"/>
        <w:right w:val="none" w:sz="0" w:space="0" w:color="auto"/>
      </w:divBdr>
    </w:div>
    <w:div w:id="501706628">
      <w:bodyDiv w:val="1"/>
      <w:marLeft w:val="0"/>
      <w:marRight w:val="0"/>
      <w:marTop w:val="0"/>
      <w:marBottom w:val="0"/>
      <w:divBdr>
        <w:top w:val="none" w:sz="0" w:space="0" w:color="auto"/>
        <w:left w:val="none" w:sz="0" w:space="0" w:color="auto"/>
        <w:bottom w:val="none" w:sz="0" w:space="0" w:color="auto"/>
        <w:right w:val="none" w:sz="0" w:space="0" w:color="auto"/>
      </w:divBdr>
    </w:div>
    <w:div w:id="526872210">
      <w:bodyDiv w:val="1"/>
      <w:marLeft w:val="0"/>
      <w:marRight w:val="0"/>
      <w:marTop w:val="0"/>
      <w:marBottom w:val="0"/>
      <w:divBdr>
        <w:top w:val="none" w:sz="0" w:space="0" w:color="auto"/>
        <w:left w:val="none" w:sz="0" w:space="0" w:color="auto"/>
        <w:bottom w:val="none" w:sz="0" w:space="0" w:color="auto"/>
        <w:right w:val="none" w:sz="0" w:space="0" w:color="auto"/>
      </w:divBdr>
    </w:div>
    <w:div w:id="532810152">
      <w:bodyDiv w:val="1"/>
      <w:marLeft w:val="0"/>
      <w:marRight w:val="0"/>
      <w:marTop w:val="0"/>
      <w:marBottom w:val="0"/>
      <w:divBdr>
        <w:top w:val="none" w:sz="0" w:space="0" w:color="auto"/>
        <w:left w:val="none" w:sz="0" w:space="0" w:color="auto"/>
        <w:bottom w:val="none" w:sz="0" w:space="0" w:color="auto"/>
        <w:right w:val="none" w:sz="0" w:space="0" w:color="auto"/>
      </w:divBdr>
    </w:div>
    <w:div w:id="559287149">
      <w:bodyDiv w:val="1"/>
      <w:marLeft w:val="0"/>
      <w:marRight w:val="0"/>
      <w:marTop w:val="0"/>
      <w:marBottom w:val="0"/>
      <w:divBdr>
        <w:top w:val="none" w:sz="0" w:space="0" w:color="auto"/>
        <w:left w:val="none" w:sz="0" w:space="0" w:color="auto"/>
        <w:bottom w:val="none" w:sz="0" w:space="0" w:color="auto"/>
        <w:right w:val="none" w:sz="0" w:space="0" w:color="auto"/>
      </w:divBdr>
    </w:div>
    <w:div w:id="577909082">
      <w:bodyDiv w:val="1"/>
      <w:marLeft w:val="0"/>
      <w:marRight w:val="0"/>
      <w:marTop w:val="0"/>
      <w:marBottom w:val="0"/>
      <w:divBdr>
        <w:top w:val="none" w:sz="0" w:space="0" w:color="auto"/>
        <w:left w:val="none" w:sz="0" w:space="0" w:color="auto"/>
        <w:bottom w:val="none" w:sz="0" w:space="0" w:color="auto"/>
        <w:right w:val="none" w:sz="0" w:space="0" w:color="auto"/>
      </w:divBdr>
    </w:div>
    <w:div w:id="644119346">
      <w:bodyDiv w:val="1"/>
      <w:marLeft w:val="0"/>
      <w:marRight w:val="0"/>
      <w:marTop w:val="0"/>
      <w:marBottom w:val="0"/>
      <w:divBdr>
        <w:top w:val="none" w:sz="0" w:space="0" w:color="auto"/>
        <w:left w:val="none" w:sz="0" w:space="0" w:color="auto"/>
        <w:bottom w:val="none" w:sz="0" w:space="0" w:color="auto"/>
        <w:right w:val="none" w:sz="0" w:space="0" w:color="auto"/>
      </w:divBdr>
    </w:div>
    <w:div w:id="660160694">
      <w:bodyDiv w:val="1"/>
      <w:marLeft w:val="0"/>
      <w:marRight w:val="0"/>
      <w:marTop w:val="0"/>
      <w:marBottom w:val="0"/>
      <w:divBdr>
        <w:top w:val="none" w:sz="0" w:space="0" w:color="auto"/>
        <w:left w:val="none" w:sz="0" w:space="0" w:color="auto"/>
        <w:bottom w:val="none" w:sz="0" w:space="0" w:color="auto"/>
        <w:right w:val="none" w:sz="0" w:space="0" w:color="auto"/>
      </w:divBdr>
      <w:divsChild>
        <w:div w:id="2058580160">
          <w:marLeft w:val="0"/>
          <w:marRight w:val="0"/>
          <w:marTop w:val="0"/>
          <w:marBottom w:val="0"/>
          <w:divBdr>
            <w:top w:val="none" w:sz="0" w:space="0" w:color="auto"/>
            <w:left w:val="none" w:sz="0" w:space="0" w:color="auto"/>
            <w:bottom w:val="none" w:sz="0" w:space="0" w:color="auto"/>
            <w:right w:val="none" w:sz="0" w:space="0" w:color="auto"/>
          </w:divBdr>
          <w:divsChild>
            <w:div w:id="122036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10462">
      <w:bodyDiv w:val="1"/>
      <w:marLeft w:val="0"/>
      <w:marRight w:val="0"/>
      <w:marTop w:val="0"/>
      <w:marBottom w:val="0"/>
      <w:divBdr>
        <w:top w:val="none" w:sz="0" w:space="0" w:color="auto"/>
        <w:left w:val="none" w:sz="0" w:space="0" w:color="auto"/>
        <w:bottom w:val="none" w:sz="0" w:space="0" w:color="auto"/>
        <w:right w:val="none" w:sz="0" w:space="0" w:color="auto"/>
      </w:divBdr>
    </w:div>
    <w:div w:id="816188116">
      <w:bodyDiv w:val="1"/>
      <w:marLeft w:val="0"/>
      <w:marRight w:val="0"/>
      <w:marTop w:val="0"/>
      <w:marBottom w:val="0"/>
      <w:divBdr>
        <w:top w:val="none" w:sz="0" w:space="0" w:color="auto"/>
        <w:left w:val="none" w:sz="0" w:space="0" w:color="auto"/>
        <w:bottom w:val="none" w:sz="0" w:space="0" w:color="auto"/>
        <w:right w:val="none" w:sz="0" w:space="0" w:color="auto"/>
      </w:divBdr>
    </w:div>
    <w:div w:id="831871999">
      <w:bodyDiv w:val="1"/>
      <w:marLeft w:val="0"/>
      <w:marRight w:val="0"/>
      <w:marTop w:val="0"/>
      <w:marBottom w:val="0"/>
      <w:divBdr>
        <w:top w:val="none" w:sz="0" w:space="0" w:color="auto"/>
        <w:left w:val="none" w:sz="0" w:space="0" w:color="auto"/>
        <w:bottom w:val="none" w:sz="0" w:space="0" w:color="auto"/>
        <w:right w:val="none" w:sz="0" w:space="0" w:color="auto"/>
      </w:divBdr>
    </w:div>
    <w:div w:id="988287713">
      <w:bodyDiv w:val="1"/>
      <w:marLeft w:val="0"/>
      <w:marRight w:val="0"/>
      <w:marTop w:val="0"/>
      <w:marBottom w:val="0"/>
      <w:divBdr>
        <w:top w:val="none" w:sz="0" w:space="0" w:color="auto"/>
        <w:left w:val="none" w:sz="0" w:space="0" w:color="auto"/>
        <w:bottom w:val="none" w:sz="0" w:space="0" w:color="auto"/>
        <w:right w:val="none" w:sz="0" w:space="0" w:color="auto"/>
      </w:divBdr>
    </w:div>
    <w:div w:id="1009717720">
      <w:bodyDiv w:val="1"/>
      <w:marLeft w:val="0"/>
      <w:marRight w:val="0"/>
      <w:marTop w:val="0"/>
      <w:marBottom w:val="0"/>
      <w:divBdr>
        <w:top w:val="none" w:sz="0" w:space="0" w:color="auto"/>
        <w:left w:val="none" w:sz="0" w:space="0" w:color="auto"/>
        <w:bottom w:val="none" w:sz="0" w:space="0" w:color="auto"/>
        <w:right w:val="none" w:sz="0" w:space="0" w:color="auto"/>
      </w:divBdr>
    </w:div>
    <w:div w:id="1024789812">
      <w:bodyDiv w:val="1"/>
      <w:marLeft w:val="0"/>
      <w:marRight w:val="0"/>
      <w:marTop w:val="0"/>
      <w:marBottom w:val="0"/>
      <w:divBdr>
        <w:top w:val="none" w:sz="0" w:space="0" w:color="auto"/>
        <w:left w:val="none" w:sz="0" w:space="0" w:color="auto"/>
        <w:bottom w:val="none" w:sz="0" w:space="0" w:color="auto"/>
        <w:right w:val="none" w:sz="0" w:space="0" w:color="auto"/>
      </w:divBdr>
      <w:divsChild>
        <w:div w:id="807862991">
          <w:marLeft w:val="0"/>
          <w:marRight w:val="0"/>
          <w:marTop w:val="0"/>
          <w:marBottom w:val="0"/>
          <w:divBdr>
            <w:top w:val="none" w:sz="0" w:space="0" w:color="auto"/>
            <w:left w:val="none" w:sz="0" w:space="0" w:color="auto"/>
            <w:bottom w:val="none" w:sz="0" w:space="0" w:color="auto"/>
            <w:right w:val="none" w:sz="0" w:space="0" w:color="auto"/>
          </w:divBdr>
          <w:divsChild>
            <w:div w:id="21199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3587">
      <w:bodyDiv w:val="1"/>
      <w:marLeft w:val="0"/>
      <w:marRight w:val="0"/>
      <w:marTop w:val="0"/>
      <w:marBottom w:val="0"/>
      <w:divBdr>
        <w:top w:val="none" w:sz="0" w:space="0" w:color="auto"/>
        <w:left w:val="none" w:sz="0" w:space="0" w:color="auto"/>
        <w:bottom w:val="none" w:sz="0" w:space="0" w:color="auto"/>
        <w:right w:val="none" w:sz="0" w:space="0" w:color="auto"/>
      </w:divBdr>
    </w:div>
    <w:div w:id="1044909592">
      <w:bodyDiv w:val="1"/>
      <w:marLeft w:val="0"/>
      <w:marRight w:val="0"/>
      <w:marTop w:val="0"/>
      <w:marBottom w:val="0"/>
      <w:divBdr>
        <w:top w:val="none" w:sz="0" w:space="0" w:color="auto"/>
        <w:left w:val="none" w:sz="0" w:space="0" w:color="auto"/>
        <w:bottom w:val="none" w:sz="0" w:space="0" w:color="auto"/>
        <w:right w:val="none" w:sz="0" w:space="0" w:color="auto"/>
      </w:divBdr>
    </w:div>
    <w:div w:id="1163163897">
      <w:bodyDiv w:val="1"/>
      <w:marLeft w:val="0"/>
      <w:marRight w:val="0"/>
      <w:marTop w:val="0"/>
      <w:marBottom w:val="0"/>
      <w:divBdr>
        <w:top w:val="none" w:sz="0" w:space="0" w:color="auto"/>
        <w:left w:val="none" w:sz="0" w:space="0" w:color="auto"/>
        <w:bottom w:val="none" w:sz="0" w:space="0" w:color="auto"/>
        <w:right w:val="none" w:sz="0" w:space="0" w:color="auto"/>
      </w:divBdr>
    </w:div>
    <w:div w:id="1172526064">
      <w:bodyDiv w:val="1"/>
      <w:marLeft w:val="0"/>
      <w:marRight w:val="0"/>
      <w:marTop w:val="0"/>
      <w:marBottom w:val="0"/>
      <w:divBdr>
        <w:top w:val="none" w:sz="0" w:space="0" w:color="auto"/>
        <w:left w:val="none" w:sz="0" w:space="0" w:color="auto"/>
        <w:bottom w:val="none" w:sz="0" w:space="0" w:color="auto"/>
        <w:right w:val="none" w:sz="0" w:space="0" w:color="auto"/>
      </w:divBdr>
    </w:div>
    <w:div w:id="1175412216">
      <w:bodyDiv w:val="1"/>
      <w:marLeft w:val="0"/>
      <w:marRight w:val="0"/>
      <w:marTop w:val="0"/>
      <w:marBottom w:val="0"/>
      <w:divBdr>
        <w:top w:val="none" w:sz="0" w:space="0" w:color="auto"/>
        <w:left w:val="none" w:sz="0" w:space="0" w:color="auto"/>
        <w:bottom w:val="none" w:sz="0" w:space="0" w:color="auto"/>
        <w:right w:val="none" w:sz="0" w:space="0" w:color="auto"/>
      </w:divBdr>
    </w:div>
    <w:div w:id="1254902631">
      <w:bodyDiv w:val="1"/>
      <w:marLeft w:val="0"/>
      <w:marRight w:val="0"/>
      <w:marTop w:val="0"/>
      <w:marBottom w:val="0"/>
      <w:divBdr>
        <w:top w:val="none" w:sz="0" w:space="0" w:color="auto"/>
        <w:left w:val="none" w:sz="0" w:space="0" w:color="auto"/>
        <w:bottom w:val="none" w:sz="0" w:space="0" w:color="auto"/>
        <w:right w:val="none" w:sz="0" w:space="0" w:color="auto"/>
      </w:divBdr>
    </w:div>
    <w:div w:id="1258758860">
      <w:bodyDiv w:val="1"/>
      <w:marLeft w:val="0"/>
      <w:marRight w:val="0"/>
      <w:marTop w:val="0"/>
      <w:marBottom w:val="0"/>
      <w:divBdr>
        <w:top w:val="none" w:sz="0" w:space="0" w:color="auto"/>
        <w:left w:val="none" w:sz="0" w:space="0" w:color="auto"/>
        <w:bottom w:val="none" w:sz="0" w:space="0" w:color="auto"/>
        <w:right w:val="none" w:sz="0" w:space="0" w:color="auto"/>
      </w:divBdr>
    </w:div>
    <w:div w:id="1357119822">
      <w:bodyDiv w:val="1"/>
      <w:marLeft w:val="0"/>
      <w:marRight w:val="0"/>
      <w:marTop w:val="0"/>
      <w:marBottom w:val="0"/>
      <w:divBdr>
        <w:top w:val="none" w:sz="0" w:space="0" w:color="auto"/>
        <w:left w:val="none" w:sz="0" w:space="0" w:color="auto"/>
        <w:bottom w:val="none" w:sz="0" w:space="0" w:color="auto"/>
        <w:right w:val="none" w:sz="0" w:space="0" w:color="auto"/>
      </w:divBdr>
    </w:div>
    <w:div w:id="1371953174">
      <w:bodyDiv w:val="1"/>
      <w:marLeft w:val="0"/>
      <w:marRight w:val="0"/>
      <w:marTop w:val="0"/>
      <w:marBottom w:val="0"/>
      <w:divBdr>
        <w:top w:val="none" w:sz="0" w:space="0" w:color="auto"/>
        <w:left w:val="none" w:sz="0" w:space="0" w:color="auto"/>
        <w:bottom w:val="none" w:sz="0" w:space="0" w:color="auto"/>
        <w:right w:val="none" w:sz="0" w:space="0" w:color="auto"/>
      </w:divBdr>
    </w:div>
    <w:div w:id="1385562721">
      <w:bodyDiv w:val="1"/>
      <w:marLeft w:val="0"/>
      <w:marRight w:val="0"/>
      <w:marTop w:val="0"/>
      <w:marBottom w:val="0"/>
      <w:divBdr>
        <w:top w:val="none" w:sz="0" w:space="0" w:color="auto"/>
        <w:left w:val="none" w:sz="0" w:space="0" w:color="auto"/>
        <w:bottom w:val="none" w:sz="0" w:space="0" w:color="auto"/>
        <w:right w:val="none" w:sz="0" w:space="0" w:color="auto"/>
      </w:divBdr>
    </w:div>
    <w:div w:id="1441298862">
      <w:bodyDiv w:val="1"/>
      <w:marLeft w:val="0"/>
      <w:marRight w:val="0"/>
      <w:marTop w:val="0"/>
      <w:marBottom w:val="0"/>
      <w:divBdr>
        <w:top w:val="none" w:sz="0" w:space="0" w:color="auto"/>
        <w:left w:val="none" w:sz="0" w:space="0" w:color="auto"/>
        <w:bottom w:val="none" w:sz="0" w:space="0" w:color="auto"/>
        <w:right w:val="none" w:sz="0" w:space="0" w:color="auto"/>
      </w:divBdr>
    </w:div>
    <w:div w:id="1500803606">
      <w:bodyDiv w:val="1"/>
      <w:marLeft w:val="0"/>
      <w:marRight w:val="0"/>
      <w:marTop w:val="0"/>
      <w:marBottom w:val="0"/>
      <w:divBdr>
        <w:top w:val="none" w:sz="0" w:space="0" w:color="auto"/>
        <w:left w:val="none" w:sz="0" w:space="0" w:color="auto"/>
        <w:bottom w:val="none" w:sz="0" w:space="0" w:color="auto"/>
        <w:right w:val="none" w:sz="0" w:space="0" w:color="auto"/>
      </w:divBdr>
    </w:div>
    <w:div w:id="1509979889">
      <w:bodyDiv w:val="1"/>
      <w:marLeft w:val="0"/>
      <w:marRight w:val="0"/>
      <w:marTop w:val="0"/>
      <w:marBottom w:val="0"/>
      <w:divBdr>
        <w:top w:val="none" w:sz="0" w:space="0" w:color="auto"/>
        <w:left w:val="none" w:sz="0" w:space="0" w:color="auto"/>
        <w:bottom w:val="none" w:sz="0" w:space="0" w:color="auto"/>
        <w:right w:val="none" w:sz="0" w:space="0" w:color="auto"/>
      </w:divBdr>
    </w:div>
    <w:div w:id="1573811872">
      <w:bodyDiv w:val="1"/>
      <w:marLeft w:val="0"/>
      <w:marRight w:val="0"/>
      <w:marTop w:val="0"/>
      <w:marBottom w:val="0"/>
      <w:divBdr>
        <w:top w:val="none" w:sz="0" w:space="0" w:color="auto"/>
        <w:left w:val="none" w:sz="0" w:space="0" w:color="auto"/>
        <w:bottom w:val="none" w:sz="0" w:space="0" w:color="auto"/>
        <w:right w:val="none" w:sz="0" w:space="0" w:color="auto"/>
      </w:divBdr>
    </w:div>
    <w:div w:id="1596740339">
      <w:bodyDiv w:val="1"/>
      <w:marLeft w:val="0"/>
      <w:marRight w:val="0"/>
      <w:marTop w:val="0"/>
      <w:marBottom w:val="0"/>
      <w:divBdr>
        <w:top w:val="none" w:sz="0" w:space="0" w:color="auto"/>
        <w:left w:val="none" w:sz="0" w:space="0" w:color="auto"/>
        <w:bottom w:val="none" w:sz="0" w:space="0" w:color="auto"/>
        <w:right w:val="none" w:sz="0" w:space="0" w:color="auto"/>
      </w:divBdr>
    </w:div>
    <w:div w:id="1703089969">
      <w:bodyDiv w:val="1"/>
      <w:marLeft w:val="0"/>
      <w:marRight w:val="0"/>
      <w:marTop w:val="0"/>
      <w:marBottom w:val="0"/>
      <w:divBdr>
        <w:top w:val="none" w:sz="0" w:space="0" w:color="auto"/>
        <w:left w:val="none" w:sz="0" w:space="0" w:color="auto"/>
        <w:bottom w:val="none" w:sz="0" w:space="0" w:color="auto"/>
        <w:right w:val="none" w:sz="0" w:space="0" w:color="auto"/>
      </w:divBdr>
    </w:div>
    <w:div w:id="1793472625">
      <w:bodyDiv w:val="1"/>
      <w:marLeft w:val="0"/>
      <w:marRight w:val="0"/>
      <w:marTop w:val="0"/>
      <w:marBottom w:val="0"/>
      <w:divBdr>
        <w:top w:val="none" w:sz="0" w:space="0" w:color="auto"/>
        <w:left w:val="none" w:sz="0" w:space="0" w:color="auto"/>
        <w:bottom w:val="none" w:sz="0" w:space="0" w:color="auto"/>
        <w:right w:val="none" w:sz="0" w:space="0" w:color="auto"/>
      </w:divBdr>
    </w:div>
    <w:div w:id="1808206868">
      <w:bodyDiv w:val="1"/>
      <w:marLeft w:val="0"/>
      <w:marRight w:val="0"/>
      <w:marTop w:val="0"/>
      <w:marBottom w:val="0"/>
      <w:divBdr>
        <w:top w:val="none" w:sz="0" w:space="0" w:color="auto"/>
        <w:left w:val="none" w:sz="0" w:space="0" w:color="auto"/>
        <w:bottom w:val="none" w:sz="0" w:space="0" w:color="auto"/>
        <w:right w:val="none" w:sz="0" w:space="0" w:color="auto"/>
      </w:divBdr>
    </w:div>
    <w:div w:id="1946109655">
      <w:bodyDiv w:val="1"/>
      <w:marLeft w:val="0"/>
      <w:marRight w:val="0"/>
      <w:marTop w:val="0"/>
      <w:marBottom w:val="0"/>
      <w:divBdr>
        <w:top w:val="none" w:sz="0" w:space="0" w:color="auto"/>
        <w:left w:val="none" w:sz="0" w:space="0" w:color="auto"/>
        <w:bottom w:val="none" w:sz="0" w:space="0" w:color="auto"/>
        <w:right w:val="none" w:sz="0" w:space="0" w:color="auto"/>
      </w:divBdr>
    </w:div>
    <w:div w:id="1978758372">
      <w:bodyDiv w:val="1"/>
      <w:marLeft w:val="0"/>
      <w:marRight w:val="0"/>
      <w:marTop w:val="0"/>
      <w:marBottom w:val="0"/>
      <w:divBdr>
        <w:top w:val="none" w:sz="0" w:space="0" w:color="auto"/>
        <w:left w:val="none" w:sz="0" w:space="0" w:color="auto"/>
        <w:bottom w:val="none" w:sz="0" w:space="0" w:color="auto"/>
        <w:right w:val="none" w:sz="0" w:space="0" w:color="auto"/>
      </w:divBdr>
    </w:div>
    <w:div w:id="213119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autonoma.gov.co/intrane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4AD74D18C7548839FF085049811ADA1"/>
        <w:category>
          <w:name w:val="General"/>
          <w:gallery w:val="placeholder"/>
        </w:category>
        <w:types>
          <w:type w:val="bbPlcHdr"/>
        </w:types>
        <w:behaviors>
          <w:behavior w:val="content"/>
        </w:behaviors>
        <w:guid w:val="{1FE60BD3-6836-4B4C-B383-026626DD57AF}"/>
      </w:docPartPr>
      <w:docPartBody>
        <w:p w:rsidR="007C7DEB" w:rsidRDefault="00674695" w:rsidP="00674695">
          <w:pPr>
            <w:pStyle w:val="E4AD74D18C7548839FF085049811ADA1"/>
          </w:pPr>
          <w:r>
            <w:rPr>
              <w:rStyle w:val="Textodelmarcadordeposicin"/>
            </w:rPr>
            <w:t>[Dirección de la compañía]</w:t>
          </w:r>
        </w:p>
      </w:docPartBody>
    </w:docPart>
    <w:docPart>
      <w:docPartPr>
        <w:name w:val="DAF7F5EA2F5642B49C78033C471A4F73"/>
        <w:category>
          <w:name w:val="General"/>
          <w:gallery w:val="placeholder"/>
        </w:category>
        <w:types>
          <w:type w:val="bbPlcHdr"/>
        </w:types>
        <w:behaviors>
          <w:behavior w:val="content"/>
        </w:behaviors>
        <w:guid w:val="{42D8BAC4-D73C-4465-B6EC-1EF1A0FBC78D}"/>
      </w:docPartPr>
      <w:docPartBody>
        <w:p w:rsidR="007C7DEB" w:rsidRDefault="00674695" w:rsidP="00674695">
          <w:pPr>
            <w:pStyle w:val="DAF7F5EA2F5642B49C78033C471A4F73"/>
          </w:pPr>
          <w:r>
            <w:rPr>
              <w:rStyle w:val="Textodelmarcadordeposicin"/>
            </w:rPr>
            <w:t>[Teléfono de la compañía]</w:t>
          </w:r>
        </w:p>
      </w:docPartBody>
    </w:docPart>
    <w:docPart>
      <w:docPartPr>
        <w:name w:val="BAEFAD44728E4EB9A706EADB002BC410"/>
        <w:category>
          <w:name w:val="General"/>
          <w:gallery w:val="placeholder"/>
        </w:category>
        <w:types>
          <w:type w:val="bbPlcHdr"/>
        </w:types>
        <w:behaviors>
          <w:behavior w:val="content"/>
        </w:behaviors>
        <w:guid w:val="{498A5356-F581-435A-AF36-09948D8A53C6}"/>
      </w:docPartPr>
      <w:docPartBody>
        <w:p w:rsidR="007C7DEB" w:rsidRDefault="00674695" w:rsidP="00674695">
          <w:pPr>
            <w:pStyle w:val="BAEFAD44728E4EB9A706EADB002BC410"/>
          </w:pPr>
          <w:r>
            <w:rPr>
              <w:rStyle w:val="Textodelmarcadordeposicin"/>
            </w:rPr>
            <w:t>[Teléfono de la compañía]</w:t>
          </w:r>
        </w:p>
      </w:docPartBody>
    </w:docPart>
    <w:docPart>
      <w:docPartPr>
        <w:name w:val="31A750EEB0F9460FA439488977390BD7"/>
        <w:category>
          <w:name w:val="General"/>
          <w:gallery w:val="placeholder"/>
        </w:category>
        <w:types>
          <w:type w:val="bbPlcHdr"/>
        </w:types>
        <w:behaviors>
          <w:behavior w:val="content"/>
        </w:behaviors>
        <w:guid w:val="{F9950CC3-4D9E-47D8-ADC0-006928F7EA02}"/>
      </w:docPartPr>
      <w:docPartBody>
        <w:p w:rsidR="007C7DEB" w:rsidRDefault="00674695" w:rsidP="00674695">
          <w:pPr>
            <w:pStyle w:val="31A750EEB0F9460FA439488977390BD7"/>
          </w:pPr>
          <w:r>
            <w:rPr>
              <w:rStyle w:val="Textodelmarcadordeposicin"/>
            </w:rPr>
            <w:t>[Dirección de correo electrónico de la compañía]</w:t>
          </w:r>
        </w:p>
      </w:docPartBody>
    </w:docPart>
    <w:docPart>
      <w:docPartPr>
        <w:name w:val="AF1D0F33852A4C3D8458D79A5BD32BFD"/>
        <w:category>
          <w:name w:val="General"/>
          <w:gallery w:val="placeholder"/>
        </w:category>
        <w:types>
          <w:type w:val="bbPlcHdr"/>
        </w:types>
        <w:behaviors>
          <w:behavior w:val="content"/>
        </w:behaviors>
        <w:guid w:val="{86E2199D-19F9-49E5-9296-073D6EF63C13}"/>
      </w:docPartPr>
      <w:docPartBody>
        <w:p w:rsidR="007C7DEB" w:rsidRDefault="00674695" w:rsidP="00674695">
          <w:pPr>
            <w:pStyle w:val="AF1D0F33852A4C3D8458D79A5BD32BFD"/>
          </w:pPr>
          <w:r w:rsidRPr="000629AE">
            <w:rPr>
              <w:rStyle w:val="Textodelmarcadordeposicin"/>
            </w:rPr>
            <w:t>Haga clic o pulse aquí para escribir texto.</w:t>
          </w:r>
        </w:p>
      </w:docPartBody>
    </w:docPart>
    <w:docPart>
      <w:docPartPr>
        <w:name w:val="F7D2440AAE3143D3A6D25804534F4127"/>
        <w:category>
          <w:name w:val="General"/>
          <w:gallery w:val="placeholder"/>
        </w:category>
        <w:types>
          <w:type w:val="bbPlcHdr"/>
        </w:types>
        <w:behaviors>
          <w:behavior w:val="content"/>
        </w:behaviors>
        <w:guid w:val="{110A9783-0C8A-4A62-9BA6-8E387087319C}"/>
      </w:docPartPr>
      <w:docPartBody>
        <w:p w:rsidR="007C7DEB" w:rsidRDefault="00674695" w:rsidP="00674695">
          <w:pPr>
            <w:pStyle w:val="F7D2440AAE3143D3A6D25804534F4127"/>
          </w:pPr>
          <w:r w:rsidRPr="000629AE">
            <w:rPr>
              <w:rStyle w:val="Textodelmarcadordeposicin"/>
            </w:rPr>
            <w:t>Haga clic o pulse aquí para escribir texto.</w:t>
          </w:r>
        </w:p>
      </w:docPartBody>
    </w:docPart>
    <w:docPart>
      <w:docPartPr>
        <w:name w:val="7BDD2C6258104E328909CBA3382CAAAC"/>
        <w:category>
          <w:name w:val="General"/>
          <w:gallery w:val="placeholder"/>
        </w:category>
        <w:types>
          <w:type w:val="bbPlcHdr"/>
        </w:types>
        <w:behaviors>
          <w:behavior w:val="content"/>
        </w:behaviors>
        <w:guid w:val="{E1089456-9290-40DC-9334-909B56C07783}"/>
      </w:docPartPr>
      <w:docPartBody>
        <w:p w:rsidR="007C7DEB" w:rsidRDefault="00674695" w:rsidP="00674695">
          <w:pPr>
            <w:pStyle w:val="7BDD2C6258104E328909CBA3382CAAA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20B06040202020202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695"/>
    <w:rsid w:val="00003239"/>
    <w:rsid w:val="000A4E6B"/>
    <w:rsid w:val="001172B4"/>
    <w:rsid w:val="0012627B"/>
    <w:rsid w:val="00177BCC"/>
    <w:rsid w:val="001B7B8A"/>
    <w:rsid w:val="002C7782"/>
    <w:rsid w:val="00331D31"/>
    <w:rsid w:val="004D7DD5"/>
    <w:rsid w:val="005515A3"/>
    <w:rsid w:val="00674695"/>
    <w:rsid w:val="00695F38"/>
    <w:rsid w:val="006D4EFC"/>
    <w:rsid w:val="006D59E2"/>
    <w:rsid w:val="007C7DEB"/>
    <w:rsid w:val="007D5641"/>
    <w:rsid w:val="007F3CAC"/>
    <w:rsid w:val="00835B20"/>
    <w:rsid w:val="00896EA1"/>
    <w:rsid w:val="008E6024"/>
    <w:rsid w:val="00930E78"/>
    <w:rsid w:val="00A22637"/>
    <w:rsid w:val="00C65E11"/>
    <w:rsid w:val="00C73B7C"/>
    <w:rsid w:val="00E71F3F"/>
    <w:rsid w:val="00EA4006"/>
    <w:rsid w:val="00F04114"/>
    <w:rsid w:val="00F535A1"/>
    <w:rsid w:val="00F55F7F"/>
    <w:rsid w:val="00F56E5D"/>
    <w:rsid w:val="00FE11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4695"/>
  </w:style>
  <w:style w:type="paragraph" w:customStyle="1" w:styleId="E4AD74D18C7548839FF085049811ADA1">
    <w:name w:val="E4AD74D18C7548839FF085049811ADA1"/>
    <w:rsid w:val="00674695"/>
  </w:style>
  <w:style w:type="paragraph" w:customStyle="1" w:styleId="DAF7F5EA2F5642B49C78033C471A4F73">
    <w:name w:val="DAF7F5EA2F5642B49C78033C471A4F73"/>
    <w:rsid w:val="00674695"/>
  </w:style>
  <w:style w:type="paragraph" w:customStyle="1" w:styleId="BAEFAD44728E4EB9A706EADB002BC410">
    <w:name w:val="BAEFAD44728E4EB9A706EADB002BC410"/>
    <w:rsid w:val="00674695"/>
  </w:style>
  <w:style w:type="paragraph" w:customStyle="1" w:styleId="31A750EEB0F9460FA439488977390BD7">
    <w:name w:val="31A750EEB0F9460FA439488977390BD7"/>
    <w:rsid w:val="00674695"/>
  </w:style>
  <w:style w:type="paragraph" w:customStyle="1" w:styleId="AF1D0F33852A4C3D8458D79A5BD32BFD">
    <w:name w:val="AF1D0F33852A4C3D8458D79A5BD32BFD"/>
    <w:rsid w:val="00674695"/>
  </w:style>
  <w:style w:type="paragraph" w:customStyle="1" w:styleId="F7D2440AAE3143D3A6D25804534F4127">
    <w:name w:val="F7D2440AAE3143D3A6D25804534F4127"/>
    <w:rsid w:val="00674695"/>
  </w:style>
  <w:style w:type="paragraph" w:customStyle="1" w:styleId="7BDD2C6258104E328909CBA3382CAAAC">
    <w:name w:val="7BDD2C6258104E328909CBA3382CAAAC"/>
    <w:rsid w:val="006746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00DFD6-4952-4B89-BDC7-F18923F46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42</Pages>
  <Words>14555</Words>
  <Characters>80053</Characters>
  <Application>Microsoft Office Word</Application>
  <DocSecurity>0</DocSecurity>
  <Lines>667</Lines>
  <Paragraphs>188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PROYECTO DE PLIEGO DE CONDICIONES</vt:lpstr>
      <vt:lpstr>PROYECTO DE PLIEGO DE CONDICIONES</vt:lpstr>
    </vt:vector>
  </TitlesOfParts>
  <Company>Toshiba</Company>
  <LinksUpToDate>false</LinksUpToDate>
  <CharactersWithSpaces>94420</CharactersWithSpaces>
  <SharedDoc>false</SharedDoc>
  <HLinks>
    <vt:vector size="66" baseType="variant">
      <vt:variant>
        <vt:i4>2031720</vt:i4>
      </vt:variant>
      <vt:variant>
        <vt:i4>30</vt:i4>
      </vt:variant>
      <vt:variant>
        <vt:i4>0</vt:i4>
      </vt:variant>
      <vt:variant>
        <vt:i4>5</vt:i4>
      </vt:variant>
      <vt:variant>
        <vt:lpwstr>mailto:contratos@barranquilla.gov.co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2031720</vt:i4>
      </vt:variant>
      <vt:variant>
        <vt:i4>24</vt:i4>
      </vt:variant>
      <vt:variant>
        <vt:i4>0</vt:i4>
      </vt:variant>
      <vt:variant>
        <vt:i4>5</vt:i4>
      </vt:variant>
      <vt:variant>
        <vt:lpwstr>mailto:contratos@barranquilla.gov.co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2949143</vt:i4>
      </vt:variant>
      <vt:variant>
        <vt:i4>9</vt:i4>
      </vt:variant>
      <vt:variant>
        <vt:i4>0</vt:i4>
      </vt:variant>
      <vt:variant>
        <vt:i4>5</vt:i4>
      </vt:variant>
      <vt:variant>
        <vt:lpwstr>http://www.cancilleria.gov.co/tramites_servicios/visas/categorias/negocios</vt:lpwstr>
      </vt:variant>
      <vt:variant>
        <vt:lpwstr/>
      </vt:variant>
      <vt:variant>
        <vt:i4>3014695</vt:i4>
      </vt:variant>
      <vt:variant>
        <vt:i4>6</vt:i4>
      </vt:variant>
      <vt:variant>
        <vt:i4>0</vt:i4>
      </vt:variant>
      <vt:variant>
        <vt:i4>5</vt:i4>
      </vt:variant>
      <vt:variant>
        <vt:lpwstr>http://www.barranquilla.gov.co/</vt:lpwstr>
      </vt:variant>
      <vt:variant>
        <vt:lpwstr/>
      </vt:variant>
      <vt:variant>
        <vt:i4>2031720</vt:i4>
      </vt:variant>
      <vt:variant>
        <vt:i4>3</vt:i4>
      </vt:variant>
      <vt:variant>
        <vt:i4>0</vt:i4>
      </vt:variant>
      <vt:variant>
        <vt:i4>5</vt:i4>
      </vt:variant>
      <vt:variant>
        <vt:lpwstr>mailto:contratos@barranquilla.gov.co</vt:lpwstr>
      </vt:variant>
      <vt:variant>
        <vt:lpwstr/>
      </vt:variant>
      <vt:variant>
        <vt:i4>2031720</vt:i4>
      </vt:variant>
      <vt:variant>
        <vt:i4>0</vt:i4>
      </vt:variant>
      <vt:variant>
        <vt:i4>0</vt:i4>
      </vt:variant>
      <vt:variant>
        <vt:i4>5</vt:i4>
      </vt:variant>
      <vt:variant>
        <vt:lpwstr>mailto:contratos@barranquilla.gov.co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pc com</dc:creator>
  <cp:lastModifiedBy>Microsoft Office User</cp:lastModifiedBy>
  <cp:revision>31</cp:revision>
  <cp:lastPrinted>2021-12-17T17:54:00Z</cp:lastPrinted>
  <dcterms:created xsi:type="dcterms:W3CDTF">2024-02-02T16:24:00Z</dcterms:created>
  <dcterms:modified xsi:type="dcterms:W3CDTF">2026-10-21T19:58:00Z</dcterms:modified>
</cp:coreProperties>
</file>