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2E390" w14:textId="77777777" w:rsidR="003F2483" w:rsidRPr="00760AD7" w:rsidRDefault="00000000">
      <w:pPr>
        <w:shd w:val="clear" w:color="auto" w:fill="D9D9D9" w:themeFill="background1" w:themeFillShade="D9"/>
        <w:spacing w:after="0" w:line="240" w:lineRule="auto"/>
        <w:jc w:val="center"/>
        <w:rPr>
          <w:rFonts w:ascii="Arial" w:hAnsi="Arial" w:cs="Arial"/>
          <w:b/>
          <w:bCs/>
          <w:sz w:val="20"/>
          <w:szCs w:val="20"/>
        </w:rPr>
      </w:pPr>
      <w:bookmarkStart w:id="0" w:name="_Hlk103890415"/>
      <w:bookmarkStart w:id="1" w:name="_Hlk62182141"/>
      <w:r w:rsidRPr="00760AD7">
        <w:rPr>
          <w:rFonts w:ascii="Arial" w:hAnsi="Arial" w:cs="Arial"/>
          <w:b/>
          <w:bCs/>
          <w:sz w:val="20"/>
          <w:szCs w:val="20"/>
        </w:rPr>
        <w:t>ANEXO No. 1</w:t>
      </w:r>
    </w:p>
    <w:p w14:paraId="6E70C515" w14:textId="77777777" w:rsidR="003F2483" w:rsidRPr="00760AD7" w:rsidRDefault="00000000">
      <w:pPr>
        <w:shd w:val="clear" w:color="auto" w:fill="D9D9D9" w:themeFill="background1" w:themeFillShade="D9"/>
        <w:spacing w:after="0" w:line="240" w:lineRule="auto"/>
        <w:jc w:val="center"/>
        <w:rPr>
          <w:rFonts w:ascii="Arial" w:hAnsi="Arial" w:cs="Arial"/>
          <w:bCs/>
          <w:sz w:val="20"/>
          <w:szCs w:val="20"/>
        </w:rPr>
      </w:pPr>
      <w:r w:rsidRPr="00760AD7">
        <w:rPr>
          <w:rFonts w:ascii="Arial" w:hAnsi="Arial" w:cs="Arial"/>
          <w:b/>
          <w:bCs/>
          <w:sz w:val="20"/>
          <w:szCs w:val="20"/>
        </w:rPr>
        <w:t>DATOS DEL PROCESO</w:t>
      </w:r>
    </w:p>
    <w:bookmarkEnd w:id="0"/>
    <w:bookmarkEnd w:id="1"/>
    <w:p w14:paraId="7745A931" w14:textId="77777777" w:rsidR="003F2483" w:rsidRPr="00760AD7" w:rsidRDefault="003F2483">
      <w:pPr>
        <w:spacing w:after="0" w:line="240" w:lineRule="auto"/>
        <w:ind w:right="27"/>
        <w:jc w:val="center"/>
        <w:rPr>
          <w:rFonts w:ascii="Arial" w:hAnsi="Arial" w:cs="Arial"/>
          <w:b/>
          <w:bCs/>
          <w:sz w:val="20"/>
          <w:szCs w:val="20"/>
          <w:shd w:val="clear" w:color="auto" w:fill="000000"/>
        </w:rPr>
      </w:pP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2122"/>
        <w:gridCol w:w="8646"/>
      </w:tblGrid>
      <w:tr w:rsidR="003F2483" w:rsidRPr="00760AD7" w14:paraId="64F77A9E" w14:textId="77777777">
        <w:trPr>
          <w:trHeight w:val="269"/>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678B2AA" w14:textId="77777777" w:rsidR="003F2483" w:rsidRPr="00760AD7" w:rsidRDefault="00000000">
            <w:pPr>
              <w:spacing w:after="0" w:line="240" w:lineRule="auto"/>
              <w:ind w:left="72" w:right="51" w:hanging="2"/>
              <w:jc w:val="center"/>
              <w:rPr>
                <w:rFonts w:ascii="Arial" w:hAnsi="Arial" w:cs="Arial"/>
                <w:b/>
                <w:sz w:val="20"/>
                <w:szCs w:val="20"/>
              </w:rPr>
            </w:pPr>
            <w:r w:rsidRPr="00760AD7">
              <w:rPr>
                <w:rFonts w:ascii="Arial" w:hAnsi="Arial" w:cs="Arial"/>
                <w:b/>
                <w:sz w:val="20"/>
                <w:szCs w:val="20"/>
              </w:rPr>
              <w:t>OBJETO:</w:t>
            </w:r>
          </w:p>
        </w:tc>
        <w:tc>
          <w:tcPr>
            <w:tcW w:w="8646" w:type="dxa"/>
            <w:tcBorders>
              <w:top w:val="single" w:sz="4" w:space="0" w:color="auto"/>
              <w:left w:val="single" w:sz="6" w:space="0" w:color="000000"/>
              <w:bottom w:val="single" w:sz="6" w:space="0" w:color="000000"/>
              <w:right w:val="single" w:sz="4" w:space="0" w:color="auto"/>
            </w:tcBorders>
            <w:vAlign w:val="center"/>
          </w:tcPr>
          <w:p w14:paraId="1F6AF2F6" w14:textId="7B2758DB" w:rsidR="003F2483" w:rsidRPr="00760AD7" w:rsidRDefault="00B31693">
            <w:pPr>
              <w:spacing w:after="0" w:line="240" w:lineRule="auto"/>
              <w:ind w:right="33"/>
              <w:jc w:val="both"/>
              <w:rPr>
                <w:rFonts w:ascii="Arial" w:hAnsi="Arial" w:cs="Arial"/>
                <w:sz w:val="20"/>
                <w:szCs w:val="20"/>
                <w:lang w:eastAsia="es-CO"/>
              </w:rPr>
            </w:pPr>
            <w:r w:rsidRPr="00B31693">
              <w:rPr>
                <w:rFonts w:ascii="Arial" w:hAnsi="Arial" w:cs="Arial"/>
                <w:b/>
                <w:bCs/>
                <w:sz w:val="20"/>
                <w:szCs w:val="20"/>
              </w:rPr>
              <w:t>PROCESO DE SELECCION ABREVIADA SUBASTA INVERSA ELECTRONICA N°131-SASIE-CELIC-2026, CUYO OBJETO ES “ADQUISICION DE HARDWARE, PERIFERICOS Y LICENCIAS, PARA LOS LICEOS DEL EJERCITO.”</w:t>
            </w:r>
          </w:p>
        </w:tc>
      </w:tr>
      <w:tr w:rsidR="003F2483" w:rsidRPr="00760AD7" w14:paraId="34D4492D" w14:textId="77777777" w:rsidTr="00760AD7">
        <w:trPr>
          <w:trHeight w:val="4712"/>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0527E288" w14:textId="7F3522D6" w:rsidR="003F2483" w:rsidRPr="00B31693" w:rsidRDefault="003F2483">
            <w:pPr>
              <w:spacing w:after="0" w:line="240" w:lineRule="auto"/>
              <w:ind w:left="72" w:right="51" w:hanging="2"/>
              <w:jc w:val="center"/>
              <w:rPr>
                <w:rFonts w:ascii="Arial" w:hAnsi="Arial" w:cs="Arial"/>
                <w:b/>
                <w:sz w:val="18"/>
                <w:szCs w:val="18"/>
              </w:rPr>
            </w:pPr>
          </w:p>
        </w:tc>
        <w:tc>
          <w:tcPr>
            <w:tcW w:w="8646" w:type="dxa"/>
            <w:tcBorders>
              <w:top w:val="single" w:sz="6" w:space="0" w:color="000000"/>
              <w:left w:val="single" w:sz="6" w:space="0" w:color="000000"/>
              <w:bottom w:val="single" w:sz="6" w:space="0" w:color="000000"/>
              <w:right w:val="single" w:sz="4" w:space="0" w:color="auto"/>
            </w:tcBorders>
            <w:vAlign w:val="center"/>
          </w:tcPr>
          <w:p w14:paraId="77C90054" w14:textId="77777777" w:rsidR="00B31693" w:rsidRPr="00B31693" w:rsidRDefault="00B31693" w:rsidP="00B31693">
            <w:pPr>
              <w:spacing w:line="240" w:lineRule="auto"/>
              <w:jc w:val="both"/>
              <w:rPr>
                <w:rFonts w:ascii="Arial" w:hAnsi="Arial" w:cs="Arial"/>
                <w:bCs/>
                <w:sz w:val="18"/>
                <w:szCs w:val="18"/>
              </w:rPr>
            </w:pPr>
            <w:r w:rsidRPr="00B31693">
              <w:rPr>
                <w:rFonts w:ascii="Arial" w:hAnsi="Arial" w:cs="Arial"/>
                <w:bCs/>
                <w:sz w:val="18"/>
                <w:szCs w:val="18"/>
              </w:rPr>
              <w:t>El Gobierno Nacional mediante Decreto 1477 del 30 de diciembre de 2025 “por el cual se liquida el presupuesto general de la nación para la vigencia fiscal de 2026, se detallan las apropiaciones y se clasifican y definen los gastos”, de igual forma dicho presupuesto fue clasificado en recurso 16 SSF el cual respalda el presente proceso.</w:t>
            </w:r>
          </w:p>
          <w:p w14:paraId="3016135A" w14:textId="77777777" w:rsidR="00B31693" w:rsidRPr="00B31693" w:rsidRDefault="00B31693" w:rsidP="00B31693">
            <w:pPr>
              <w:spacing w:line="240" w:lineRule="auto"/>
              <w:jc w:val="both"/>
              <w:rPr>
                <w:rFonts w:ascii="Arial" w:hAnsi="Arial" w:cs="Arial"/>
                <w:bCs/>
                <w:sz w:val="18"/>
                <w:szCs w:val="18"/>
              </w:rPr>
            </w:pPr>
            <w:r w:rsidRPr="00B31693">
              <w:rPr>
                <w:rFonts w:ascii="Arial" w:hAnsi="Arial" w:cs="Arial"/>
                <w:bCs/>
                <w:sz w:val="18"/>
                <w:szCs w:val="18"/>
              </w:rPr>
              <w:t>La distribución de los recursos asignados por el Gobierno Nacional para el Ministerio de Defensa Nacional – Ejército Nacional – LICEOS DEL EJÉRCITO, fue realizada por el Comando Financiero y presupuestal COFIP.</w:t>
            </w:r>
          </w:p>
          <w:p w14:paraId="1DC3E69D" w14:textId="7EE33DBA" w:rsidR="00B31693" w:rsidRPr="00B31693" w:rsidRDefault="00B31693" w:rsidP="00B31693">
            <w:pPr>
              <w:spacing w:line="240" w:lineRule="auto"/>
              <w:jc w:val="both"/>
              <w:rPr>
                <w:rFonts w:ascii="Arial" w:hAnsi="Arial" w:cs="Arial"/>
                <w:b/>
                <w:sz w:val="18"/>
                <w:szCs w:val="18"/>
              </w:rPr>
            </w:pPr>
            <w:r w:rsidRPr="00B31693">
              <w:rPr>
                <w:rFonts w:ascii="Arial" w:hAnsi="Arial" w:cs="Arial"/>
                <w:sz w:val="18"/>
                <w:szCs w:val="18"/>
              </w:rPr>
              <w:t xml:space="preserve">El presupuesto asignado para este proceso está avalado por el </w:t>
            </w:r>
            <w:bookmarkStart w:id="2" w:name="_Hlk182669623"/>
            <w:r w:rsidRPr="00B31693">
              <w:rPr>
                <w:rFonts w:ascii="Arial" w:hAnsi="Arial" w:cs="Arial"/>
                <w:sz w:val="18"/>
                <w:szCs w:val="18"/>
              </w:rPr>
              <w:t xml:space="preserve">CDP </w:t>
            </w:r>
            <w:bookmarkStart w:id="3" w:name="_Hlk130398619"/>
            <w:r w:rsidRPr="00B31693">
              <w:rPr>
                <w:rFonts w:ascii="Arial" w:hAnsi="Arial" w:cs="Arial"/>
                <w:sz w:val="18"/>
                <w:szCs w:val="18"/>
              </w:rPr>
              <w:t xml:space="preserve">N°7526 del 16 de octubre de 2026, con rubros presupuestales: A-02-01-01-004-005 Recurso 16 SSF MAQUINARIA DE OFICINA, CONTABILIDAD E INFORMÁTICA (ALL IN ONE), </w:t>
            </w:r>
            <w:bookmarkEnd w:id="2"/>
            <w:r w:rsidRPr="00B31693">
              <w:rPr>
                <w:rFonts w:ascii="Arial" w:hAnsi="Arial" w:cs="Arial"/>
                <w:sz w:val="18"/>
                <w:szCs w:val="18"/>
              </w:rPr>
              <w:t>por valor de SEISCIENTOS NOVENTA Y NUEVE MILLONES SETECIENTOS NOVENTA Y CUATRO MIL NOVECIENTOS PESOS ($ 699.794.900,00)  M/CTE; A-02-01-01-004-005 Recurso 16 SSF MAQUINARIA DE OFICINA, CONTABILIDAD E INFORMÁTICA (IMPRESORA), por valor de TREINTA Y TRES MILLONES SEISCIENTOS MIL PESOS ($ 33.600.000)  M/CTE; A-02-01-01-006-002 Recurso 16 SSF PRODUCTOS DE LA PROPIEDAD INTELECTUAL (LICENCIAS), por valor de DOSCIENTOS MILLONES SEISCIENTOS CUARENTA Y NUEVE MIL NOVECIENTOS OCHENTA PESOS ($ 200.649.980,00)  M/CTE;</w:t>
            </w:r>
          </w:p>
          <w:tbl>
            <w:tblPr>
              <w:tblW w:w="5000" w:type="pct"/>
              <w:tblLayout w:type="fixed"/>
              <w:tblLook w:val="04A0" w:firstRow="1" w:lastRow="0" w:firstColumn="1" w:lastColumn="0" w:noHBand="0" w:noVBand="1"/>
            </w:tblPr>
            <w:tblGrid>
              <w:gridCol w:w="799"/>
              <w:gridCol w:w="799"/>
              <w:gridCol w:w="992"/>
              <w:gridCol w:w="1183"/>
              <w:gridCol w:w="634"/>
              <w:gridCol w:w="831"/>
              <w:gridCol w:w="630"/>
              <w:gridCol w:w="630"/>
              <w:gridCol w:w="999"/>
              <w:gridCol w:w="999"/>
            </w:tblGrid>
            <w:tr w:rsidR="00B31693" w:rsidRPr="00B31693" w14:paraId="0547235C" w14:textId="77777777" w:rsidTr="00810810">
              <w:trPr>
                <w:trHeight w:val="694"/>
              </w:trPr>
              <w:tc>
                <w:tcPr>
                  <w:tcW w:w="940"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7F72E55B"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 xml:space="preserve">ARTICULO </w:t>
                  </w:r>
                  <w:proofErr w:type="gramStart"/>
                  <w:r w:rsidRPr="00B31693">
                    <w:rPr>
                      <w:rFonts w:ascii="Arial" w:hAnsi="Arial" w:cs="Arial"/>
                      <w:b/>
                      <w:bCs/>
                      <w:color w:val="000000"/>
                      <w:sz w:val="18"/>
                      <w:szCs w:val="18"/>
                      <w:lang w:val="en-US"/>
                    </w:rPr>
                    <w:t>PRESUPUESTAL  (</w:t>
                  </w:r>
                  <w:proofErr w:type="gramEnd"/>
                  <w:r w:rsidRPr="00B31693">
                    <w:rPr>
                      <w:rFonts w:ascii="Arial" w:hAnsi="Arial" w:cs="Arial"/>
                      <w:b/>
                      <w:bCs/>
                      <w:color w:val="000000"/>
                      <w:sz w:val="18"/>
                      <w:szCs w:val="18"/>
                      <w:lang w:val="en-US"/>
                    </w:rPr>
                    <w:t>SIIF NACIÓN)</w:t>
                  </w:r>
                </w:p>
              </w:tc>
              <w:tc>
                <w:tcPr>
                  <w:tcW w:w="584" w:type="pct"/>
                  <w:tcBorders>
                    <w:top w:val="single" w:sz="4" w:space="0" w:color="auto"/>
                    <w:left w:val="nil"/>
                    <w:bottom w:val="single" w:sz="4" w:space="0" w:color="auto"/>
                    <w:right w:val="single" w:sz="4" w:space="0" w:color="auto"/>
                  </w:tcBorders>
                  <w:shd w:val="clear" w:color="000000" w:fill="F2F2F2"/>
                  <w:noWrap/>
                  <w:vAlign w:val="center"/>
                  <w:hideMark/>
                </w:tcPr>
                <w:p w14:paraId="75D5C978"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 xml:space="preserve">RECURSO </w:t>
                  </w:r>
                </w:p>
              </w:tc>
              <w:tc>
                <w:tcPr>
                  <w:tcW w:w="1558" w:type="pct"/>
                  <w:gridSpan w:val="3"/>
                  <w:tcBorders>
                    <w:top w:val="single" w:sz="4" w:space="0" w:color="auto"/>
                    <w:left w:val="nil"/>
                    <w:bottom w:val="single" w:sz="4" w:space="0" w:color="auto"/>
                    <w:right w:val="single" w:sz="4" w:space="0" w:color="auto"/>
                  </w:tcBorders>
                  <w:shd w:val="clear" w:color="000000" w:fill="F2F2F2"/>
                  <w:vAlign w:val="center"/>
                  <w:hideMark/>
                </w:tcPr>
                <w:p w14:paraId="259EF2B6"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DESCRIPCIÓN DEL RUBRO</w:t>
                  </w:r>
                </w:p>
              </w:tc>
              <w:tc>
                <w:tcPr>
                  <w:tcW w:w="742" w:type="pct"/>
                  <w:gridSpan w:val="2"/>
                  <w:tcBorders>
                    <w:top w:val="single" w:sz="4" w:space="0" w:color="auto"/>
                    <w:left w:val="nil"/>
                    <w:bottom w:val="single" w:sz="4" w:space="0" w:color="auto"/>
                    <w:right w:val="single" w:sz="4" w:space="0" w:color="auto"/>
                  </w:tcBorders>
                  <w:shd w:val="clear" w:color="000000" w:fill="F2F2F2"/>
                  <w:vAlign w:val="center"/>
                  <w:hideMark/>
                </w:tcPr>
                <w:p w14:paraId="5DD1FC2B"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UNIDAD BENEFICIADA</w:t>
                  </w:r>
                </w:p>
              </w:tc>
              <w:tc>
                <w:tcPr>
                  <w:tcW w:w="1176" w:type="pct"/>
                  <w:gridSpan w:val="2"/>
                  <w:tcBorders>
                    <w:top w:val="single" w:sz="4" w:space="0" w:color="auto"/>
                    <w:left w:val="nil"/>
                    <w:bottom w:val="single" w:sz="4" w:space="0" w:color="auto"/>
                    <w:right w:val="single" w:sz="4" w:space="0" w:color="auto"/>
                  </w:tcBorders>
                  <w:shd w:val="clear" w:color="000000" w:fill="F2F2F2"/>
                  <w:vAlign w:val="center"/>
                  <w:hideMark/>
                </w:tcPr>
                <w:p w14:paraId="5BC3E578"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VALOR POR ARTÍCULO PRESUPUESTAL</w:t>
                  </w:r>
                </w:p>
              </w:tc>
            </w:tr>
            <w:tr w:rsidR="00B31693" w:rsidRPr="00B31693" w14:paraId="45F194B5" w14:textId="77777777" w:rsidTr="00810810">
              <w:trPr>
                <w:trHeight w:val="704"/>
              </w:trPr>
              <w:tc>
                <w:tcPr>
                  <w:tcW w:w="940" w:type="pct"/>
                  <w:gridSpan w:val="2"/>
                  <w:tcBorders>
                    <w:top w:val="single" w:sz="4" w:space="0" w:color="auto"/>
                    <w:left w:val="single" w:sz="4" w:space="0" w:color="auto"/>
                    <w:bottom w:val="single" w:sz="4" w:space="0" w:color="auto"/>
                    <w:right w:val="single" w:sz="4" w:space="0" w:color="auto"/>
                  </w:tcBorders>
                  <w:noWrap/>
                  <w:vAlign w:val="center"/>
                  <w:hideMark/>
                </w:tcPr>
                <w:p w14:paraId="15243014"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A-02-01-01-004-005</w:t>
                  </w:r>
                </w:p>
              </w:tc>
              <w:tc>
                <w:tcPr>
                  <w:tcW w:w="584" w:type="pct"/>
                  <w:tcBorders>
                    <w:top w:val="single" w:sz="4" w:space="0" w:color="auto"/>
                    <w:left w:val="single" w:sz="4" w:space="0" w:color="auto"/>
                    <w:bottom w:val="single" w:sz="4" w:space="0" w:color="auto"/>
                    <w:right w:val="single" w:sz="4" w:space="0" w:color="auto"/>
                  </w:tcBorders>
                  <w:noWrap/>
                  <w:vAlign w:val="center"/>
                  <w:hideMark/>
                </w:tcPr>
                <w:p w14:paraId="285536D3"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16</w:t>
                  </w:r>
                </w:p>
              </w:tc>
              <w:tc>
                <w:tcPr>
                  <w:tcW w:w="1558" w:type="pct"/>
                  <w:gridSpan w:val="3"/>
                  <w:tcBorders>
                    <w:top w:val="single" w:sz="4" w:space="0" w:color="auto"/>
                    <w:left w:val="single" w:sz="4" w:space="0" w:color="auto"/>
                    <w:bottom w:val="single" w:sz="4" w:space="0" w:color="auto"/>
                    <w:right w:val="single" w:sz="4" w:space="0" w:color="auto"/>
                  </w:tcBorders>
                  <w:vAlign w:val="center"/>
                  <w:hideMark/>
                </w:tcPr>
                <w:p w14:paraId="68250209" w14:textId="77777777" w:rsidR="00B31693" w:rsidRPr="00B31693" w:rsidRDefault="00B31693" w:rsidP="00B31693">
                  <w:pPr>
                    <w:jc w:val="center"/>
                    <w:rPr>
                      <w:rFonts w:ascii="Arial" w:hAnsi="Arial" w:cs="Arial"/>
                      <w:sz w:val="18"/>
                      <w:szCs w:val="18"/>
                    </w:rPr>
                  </w:pPr>
                  <w:r w:rsidRPr="00B31693">
                    <w:rPr>
                      <w:rFonts w:ascii="Arial" w:hAnsi="Arial" w:cs="Arial"/>
                      <w:sz w:val="18"/>
                      <w:szCs w:val="18"/>
                    </w:rPr>
                    <w:t>MAQUINARIA DE OFICINA, CONTABILIDAD E INFORMÁTICA (ALL IN ONE)</w:t>
                  </w:r>
                </w:p>
              </w:tc>
              <w:tc>
                <w:tcPr>
                  <w:tcW w:w="742" w:type="pct"/>
                  <w:gridSpan w:val="2"/>
                  <w:tcBorders>
                    <w:top w:val="single" w:sz="4" w:space="0" w:color="auto"/>
                    <w:left w:val="single" w:sz="4" w:space="0" w:color="auto"/>
                    <w:bottom w:val="single" w:sz="4" w:space="0" w:color="auto"/>
                    <w:right w:val="single" w:sz="4" w:space="0" w:color="auto"/>
                  </w:tcBorders>
                  <w:noWrap/>
                  <w:vAlign w:val="center"/>
                  <w:hideMark/>
                </w:tcPr>
                <w:p w14:paraId="6ECBF4C0"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CELIC</w:t>
                  </w:r>
                </w:p>
              </w:tc>
              <w:tc>
                <w:tcPr>
                  <w:tcW w:w="1176" w:type="pct"/>
                  <w:gridSpan w:val="2"/>
                  <w:tcBorders>
                    <w:top w:val="single" w:sz="4" w:space="0" w:color="auto"/>
                    <w:left w:val="nil"/>
                    <w:bottom w:val="single" w:sz="4" w:space="0" w:color="auto"/>
                    <w:right w:val="single" w:sz="4" w:space="0" w:color="auto"/>
                  </w:tcBorders>
                  <w:noWrap/>
                  <w:vAlign w:val="center"/>
                  <w:hideMark/>
                </w:tcPr>
                <w:p w14:paraId="21794FA8"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 xml:space="preserve">$ </w:t>
                  </w:r>
                  <w:r w:rsidRPr="00B31693">
                    <w:rPr>
                      <w:rFonts w:ascii="Arial" w:hAnsi="Arial" w:cs="Arial"/>
                      <w:sz w:val="18"/>
                      <w:szCs w:val="18"/>
                    </w:rPr>
                    <w:t>699.794.900,00</w:t>
                  </w:r>
                </w:p>
              </w:tc>
            </w:tr>
            <w:tr w:rsidR="00B31693" w:rsidRPr="00B31693" w14:paraId="500DB062" w14:textId="77777777" w:rsidTr="00810810">
              <w:trPr>
                <w:trHeight w:val="474"/>
              </w:trPr>
              <w:tc>
                <w:tcPr>
                  <w:tcW w:w="3824" w:type="pct"/>
                  <w:gridSpan w:val="8"/>
                  <w:tcBorders>
                    <w:top w:val="single" w:sz="4" w:space="0" w:color="auto"/>
                    <w:left w:val="single" w:sz="4" w:space="0" w:color="auto"/>
                    <w:bottom w:val="single" w:sz="4" w:space="0" w:color="auto"/>
                    <w:right w:val="single" w:sz="4" w:space="0" w:color="auto"/>
                  </w:tcBorders>
                  <w:noWrap/>
                  <w:vAlign w:val="center"/>
                  <w:hideMark/>
                </w:tcPr>
                <w:p w14:paraId="5FE2B1D4" w14:textId="77777777" w:rsidR="00B31693" w:rsidRPr="00B31693" w:rsidRDefault="00B31693" w:rsidP="00B31693">
                  <w:pPr>
                    <w:jc w:val="center"/>
                    <w:rPr>
                      <w:rFonts w:ascii="Arial" w:hAnsi="Arial" w:cs="Arial"/>
                      <w:b/>
                      <w:bCs/>
                      <w:sz w:val="18"/>
                      <w:szCs w:val="18"/>
                      <w:lang w:val="en-US"/>
                    </w:rPr>
                  </w:pPr>
                  <w:r w:rsidRPr="00B31693">
                    <w:rPr>
                      <w:rFonts w:ascii="Arial" w:hAnsi="Arial" w:cs="Arial"/>
                      <w:b/>
                      <w:bCs/>
                      <w:sz w:val="18"/>
                      <w:szCs w:val="18"/>
                      <w:lang w:val="en-US"/>
                    </w:rPr>
                    <w:t>VALOR TOTAL</w:t>
                  </w:r>
                </w:p>
              </w:tc>
              <w:tc>
                <w:tcPr>
                  <w:tcW w:w="1176" w:type="pct"/>
                  <w:gridSpan w:val="2"/>
                  <w:tcBorders>
                    <w:top w:val="single" w:sz="4" w:space="0" w:color="auto"/>
                    <w:left w:val="nil"/>
                    <w:bottom w:val="single" w:sz="4" w:space="0" w:color="auto"/>
                    <w:right w:val="single" w:sz="4" w:space="0" w:color="auto"/>
                  </w:tcBorders>
                  <w:noWrap/>
                  <w:vAlign w:val="center"/>
                  <w:hideMark/>
                </w:tcPr>
                <w:p w14:paraId="16CCF633" w14:textId="77777777" w:rsidR="00B31693" w:rsidRPr="00B31693" w:rsidRDefault="00B31693" w:rsidP="00B31693">
                  <w:pPr>
                    <w:jc w:val="center"/>
                    <w:rPr>
                      <w:rFonts w:ascii="Arial" w:hAnsi="Arial" w:cs="Arial"/>
                      <w:b/>
                      <w:bCs/>
                      <w:sz w:val="18"/>
                      <w:szCs w:val="18"/>
                      <w:lang w:val="en-US"/>
                    </w:rPr>
                  </w:pPr>
                  <w:r w:rsidRPr="00B31693">
                    <w:rPr>
                      <w:rFonts w:ascii="Arial" w:hAnsi="Arial" w:cs="Arial"/>
                      <w:b/>
                      <w:bCs/>
                      <w:sz w:val="18"/>
                      <w:szCs w:val="18"/>
                      <w:lang w:val="en-US"/>
                    </w:rPr>
                    <w:t>$ 699.794.900,00</w:t>
                  </w:r>
                </w:p>
              </w:tc>
            </w:tr>
            <w:tr w:rsidR="00B31693" w:rsidRPr="00B31693" w14:paraId="7BACE1F9" w14:textId="77777777" w:rsidTr="00810810">
              <w:trPr>
                <w:trHeight w:val="360"/>
              </w:trPr>
              <w:tc>
                <w:tcPr>
                  <w:tcW w:w="470" w:type="pct"/>
                  <w:tcBorders>
                    <w:top w:val="nil"/>
                    <w:left w:val="nil"/>
                    <w:bottom w:val="nil"/>
                    <w:right w:val="nil"/>
                  </w:tcBorders>
                  <w:noWrap/>
                  <w:vAlign w:val="center"/>
                  <w:hideMark/>
                </w:tcPr>
                <w:p w14:paraId="38347FBC" w14:textId="77777777" w:rsidR="00B31693" w:rsidRPr="00B31693" w:rsidRDefault="00B31693" w:rsidP="00B31693">
                  <w:pPr>
                    <w:jc w:val="center"/>
                    <w:rPr>
                      <w:rFonts w:ascii="Arial" w:hAnsi="Arial" w:cs="Arial"/>
                      <w:b/>
                      <w:bCs/>
                      <w:sz w:val="18"/>
                      <w:szCs w:val="18"/>
                      <w:lang w:val="en-US"/>
                    </w:rPr>
                  </w:pPr>
                </w:p>
              </w:tc>
              <w:tc>
                <w:tcPr>
                  <w:tcW w:w="470" w:type="pct"/>
                  <w:tcBorders>
                    <w:top w:val="nil"/>
                    <w:left w:val="nil"/>
                    <w:bottom w:val="nil"/>
                    <w:right w:val="nil"/>
                  </w:tcBorders>
                  <w:noWrap/>
                  <w:vAlign w:val="center"/>
                  <w:hideMark/>
                </w:tcPr>
                <w:p w14:paraId="51152ADC" w14:textId="77777777" w:rsidR="00B31693" w:rsidRPr="00B31693" w:rsidRDefault="00B31693" w:rsidP="00B31693">
                  <w:pPr>
                    <w:jc w:val="center"/>
                    <w:rPr>
                      <w:rFonts w:ascii="Arial" w:hAnsi="Arial" w:cs="Arial"/>
                      <w:sz w:val="18"/>
                      <w:szCs w:val="18"/>
                      <w:lang w:val="en-US"/>
                    </w:rPr>
                  </w:pPr>
                </w:p>
              </w:tc>
              <w:tc>
                <w:tcPr>
                  <w:tcW w:w="584" w:type="pct"/>
                  <w:tcBorders>
                    <w:top w:val="nil"/>
                    <w:left w:val="nil"/>
                    <w:bottom w:val="nil"/>
                    <w:right w:val="nil"/>
                  </w:tcBorders>
                  <w:noWrap/>
                  <w:vAlign w:val="center"/>
                  <w:hideMark/>
                </w:tcPr>
                <w:p w14:paraId="341A126A" w14:textId="77777777" w:rsidR="00B31693" w:rsidRPr="00B31693" w:rsidRDefault="00B31693" w:rsidP="00B31693">
                  <w:pPr>
                    <w:jc w:val="center"/>
                    <w:rPr>
                      <w:rFonts w:ascii="Arial" w:hAnsi="Arial" w:cs="Arial"/>
                      <w:sz w:val="18"/>
                      <w:szCs w:val="18"/>
                      <w:lang w:val="en-US"/>
                    </w:rPr>
                  </w:pPr>
                </w:p>
              </w:tc>
              <w:tc>
                <w:tcPr>
                  <w:tcW w:w="696" w:type="pct"/>
                  <w:tcBorders>
                    <w:top w:val="nil"/>
                    <w:left w:val="nil"/>
                    <w:bottom w:val="nil"/>
                    <w:right w:val="nil"/>
                  </w:tcBorders>
                  <w:vAlign w:val="center"/>
                  <w:hideMark/>
                </w:tcPr>
                <w:p w14:paraId="674133D6" w14:textId="77777777" w:rsidR="00B31693" w:rsidRPr="00B31693" w:rsidRDefault="00B31693" w:rsidP="00B31693">
                  <w:pPr>
                    <w:jc w:val="center"/>
                    <w:rPr>
                      <w:rFonts w:ascii="Arial" w:hAnsi="Arial" w:cs="Arial"/>
                      <w:sz w:val="18"/>
                      <w:szCs w:val="18"/>
                      <w:lang w:val="en-US"/>
                    </w:rPr>
                  </w:pPr>
                </w:p>
              </w:tc>
              <w:tc>
                <w:tcPr>
                  <w:tcW w:w="373" w:type="pct"/>
                  <w:tcBorders>
                    <w:top w:val="nil"/>
                    <w:left w:val="nil"/>
                    <w:bottom w:val="nil"/>
                    <w:right w:val="nil"/>
                  </w:tcBorders>
                  <w:vAlign w:val="center"/>
                  <w:hideMark/>
                </w:tcPr>
                <w:p w14:paraId="4B6E95F2" w14:textId="77777777" w:rsidR="00B31693" w:rsidRPr="00B31693" w:rsidRDefault="00B31693" w:rsidP="00B31693">
                  <w:pPr>
                    <w:jc w:val="center"/>
                    <w:rPr>
                      <w:rFonts w:ascii="Arial" w:hAnsi="Arial" w:cs="Arial"/>
                      <w:sz w:val="18"/>
                      <w:szCs w:val="18"/>
                      <w:lang w:val="en-US"/>
                    </w:rPr>
                  </w:pPr>
                </w:p>
              </w:tc>
              <w:tc>
                <w:tcPr>
                  <w:tcW w:w="489" w:type="pct"/>
                  <w:tcBorders>
                    <w:top w:val="nil"/>
                    <w:left w:val="nil"/>
                    <w:bottom w:val="nil"/>
                    <w:right w:val="nil"/>
                  </w:tcBorders>
                  <w:vAlign w:val="center"/>
                  <w:hideMark/>
                </w:tcPr>
                <w:p w14:paraId="6C7B52C2" w14:textId="77777777" w:rsidR="00B31693" w:rsidRPr="00B31693" w:rsidRDefault="00B31693" w:rsidP="00B31693">
                  <w:pPr>
                    <w:jc w:val="center"/>
                    <w:rPr>
                      <w:rFonts w:ascii="Arial" w:hAnsi="Arial" w:cs="Arial"/>
                      <w:sz w:val="18"/>
                      <w:szCs w:val="18"/>
                      <w:lang w:val="en-US"/>
                    </w:rPr>
                  </w:pPr>
                </w:p>
              </w:tc>
              <w:tc>
                <w:tcPr>
                  <w:tcW w:w="371" w:type="pct"/>
                  <w:tcBorders>
                    <w:top w:val="nil"/>
                    <w:left w:val="nil"/>
                    <w:bottom w:val="nil"/>
                    <w:right w:val="nil"/>
                  </w:tcBorders>
                  <w:noWrap/>
                  <w:vAlign w:val="center"/>
                  <w:hideMark/>
                </w:tcPr>
                <w:p w14:paraId="5222C141" w14:textId="77777777" w:rsidR="00B31693" w:rsidRPr="00B31693" w:rsidRDefault="00B31693" w:rsidP="00B31693">
                  <w:pPr>
                    <w:jc w:val="center"/>
                    <w:rPr>
                      <w:rFonts w:ascii="Arial" w:hAnsi="Arial" w:cs="Arial"/>
                      <w:sz w:val="18"/>
                      <w:szCs w:val="18"/>
                      <w:lang w:val="en-US"/>
                    </w:rPr>
                  </w:pPr>
                </w:p>
              </w:tc>
              <w:tc>
                <w:tcPr>
                  <w:tcW w:w="371" w:type="pct"/>
                  <w:tcBorders>
                    <w:top w:val="nil"/>
                    <w:left w:val="nil"/>
                    <w:bottom w:val="nil"/>
                    <w:right w:val="nil"/>
                  </w:tcBorders>
                  <w:noWrap/>
                  <w:vAlign w:val="center"/>
                  <w:hideMark/>
                </w:tcPr>
                <w:p w14:paraId="1A5CC04B" w14:textId="77777777" w:rsidR="00B31693" w:rsidRPr="00B31693" w:rsidRDefault="00B31693" w:rsidP="00B31693">
                  <w:pPr>
                    <w:jc w:val="center"/>
                    <w:rPr>
                      <w:rFonts w:ascii="Arial" w:hAnsi="Arial" w:cs="Arial"/>
                      <w:sz w:val="18"/>
                      <w:szCs w:val="18"/>
                      <w:lang w:val="en-US"/>
                    </w:rPr>
                  </w:pPr>
                </w:p>
              </w:tc>
              <w:tc>
                <w:tcPr>
                  <w:tcW w:w="588" w:type="pct"/>
                  <w:tcBorders>
                    <w:top w:val="nil"/>
                    <w:left w:val="nil"/>
                    <w:bottom w:val="nil"/>
                    <w:right w:val="nil"/>
                  </w:tcBorders>
                  <w:noWrap/>
                  <w:vAlign w:val="center"/>
                  <w:hideMark/>
                </w:tcPr>
                <w:p w14:paraId="7349C360" w14:textId="77777777" w:rsidR="00B31693" w:rsidRPr="00B31693" w:rsidRDefault="00B31693" w:rsidP="00B31693">
                  <w:pPr>
                    <w:jc w:val="center"/>
                    <w:rPr>
                      <w:rFonts w:ascii="Arial" w:hAnsi="Arial" w:cs="Arial"/>
                      <w:sz w:val="18"/>
                      <w:szCs w:val="18"/>
                      <w:lang w:val="en-US"/>
                    </w:rPr>
                  </w:pPr>
                </w:p>
              </w:tc>
              <w:tc>
                <w:tcPr>
                  <w:tcW w:w="588" w:type="pct"/>
                  <w:tcBorders>
                    <w:top w:val="nil"/>
                    <w:left w:val="nil"/>
                    <w:bottom w:val="nil"/>
                    <w:right w:val="nil"/>
                  </w:tcBorders>
                  <w:noWrap/>
                  <w:vAlign w:val="center"/>
                  <w:hideMark/>
                </w:tcPr>
                <w:p w14:paraId="6FD93AAD" w14:textId="77777777" w:rsidR="00B31693" w:rsidRPr="00B31693" w:rsidRDefault="00B31693" w:rsidP="00B31693">
                  <w:pPr>
                    <w:jc w:val="center"/>
                    <w:rPr>
                      <w:rFonts w:ascii="Arial" w:hAnsi="Arial" w:cs="Arial"/>
                      <w:sz w:val="18"/>
                      <w:szCs w:val="18"/>
                      <w:lang w:val="en-US"/>
                    </w:rPr>
                  </w:pPr>
                </w:p>
              </w:tc>
            </w:tr>
            <w:tr w:rsidR="00B31693" w:rsidRPr="00B31693" w14:paraId="70475EDC" w14:textId="77777777" w:rsidTr="00810810">
              <w:trPr>
                <w:trHeight w:val="692"/>
              </w:trPr>
              <w:tc>
                <w:tcPr>
                  <w:tcW w:w="940" w:type="pct"/>
                  <w:gridSpan w:val="2"/>
                  <w:tcBorders>
                    <w:top w:val="single" w:sz="4" w:space="0" w:color="auto"/>
                    <w:left w:val="single" w:sz="4" w:space="0" w:color="auto"/>
                    <w:bottom w:val="single" w:sz="4" w:space="0" w:color="auto"/>
                    <w:right w:val="single" w:sz="4" w:space="0" w:color="auto"/>
                  </w:tcBorders>
                  <w:noWrap/>
                  <w:vAlign w:val="center"/>
                  <w:hideMark/>
                </w:tcPr>
                <w:p w14:paraId="326619A6"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A-02-01-01-004-005</w:t>
                  </w:r>
                </w:p>
              </w:tc>
              <w:tc>
                <w:tcPr>
                  <w:tcW w:w="584" w:type="pct"/>
                  <w:tcBorders>
                    <w:top w:val="single" w:sz="4" w:space="0" w:color="auto"/>
                    <w:left w:val="nil"/>
                    <w:bottom w:val="single" w:sz="4" w:space="0" w:color="auto"/>
                    <w:right w:val="single" w:sz="4" w:space="0" w:color="auto"/>
                  </w:tcBorders>
                  <w:noWrap/>
                  <w:vAlign w:val="center"/>
                  <w:hideMark/>
                </w:tcPr>
                <w:p w14:paraId="11F2C974"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16</w:t>
                  </w:r>
                </w:p>
              </w:tc>
              <w:tc>
                <w:tcPr>
                  <w:tcW w:w="1558" w:type="pct"/>
                  <w:gridSpan w:val="3"/>
                  <w:tcBorders>
                    <w:top w:val="single" w:sz="4" w:space="0" w:color="auto"/>
                    <w:left w:val="nil"/>
                    <w:bottom w:val="single" w:sz="4" w:space="0" w:color="auto"/>
                    <w:right w:val="single" w:sz="4" w:space="0" w:color="auto"/>
                  </w:tcBorders>
                  <w:vAlign w:val="center"/>
                  <w:hideMark/>
                </w:tcPr>
                <w:p w14:paraId="2A2719F2" w14:textId="77777777" w:rsidR="00B31693" w:rsidRPr="00B31693" w:rsidRDefault="00B31693" w:rsidP="00B31693">
                  <w:pPr>
                    <w:jc w:val="center"/>
                    <w:rPr>
                      <w:rFonts w:ascii="Arial" w:hAnsi="Arial" w:cs="Arial"/>
                      <w:sz w:val="18"/>
                      <w:szCs w:val="18"/>
                    </w:rPr>
                  </w:pPr>
                  <w:r w:rsidRPr="00B31693">
                    <w:rPr>
                      <w:rFonts w:ascii="Arial" w:hAnsi="Arial" w:cs="Arial"/>
                      <w:sz w:val="18"/>
                      <w:szCs w:val="18"/>
                    </w:rPr>
                    <w:t>MAQUINARIA DE OFICINA, CONTABILIDAD E INFORMÁTICA (</w:t>
                  </w:r>
                  <w:proofErr w:type="gramStart"/>
                  <w:r w:rsidRPr="00B31693">
                    <w:rPr>
                      <w:rFonts w:ascii="Arial" w:hAnsi="Arial" w:cs="Arial"/>
                      <w:sz w:val="18"/>
                      <w:szCs w:val="18"/>
                    </w:rPr>
                    <w:t>IMPRESORA )</w:t>
                  </w:r>
                  <w:proofErr w:type="gramEnd"/>
                </w:p>
              </w:tc>
              <w:tc>
                <w:tcPr>
                  <w:tcW w:w="742" w:type="pct"/>
                  <w:gridSpan w:val="2"/>
                  <w:tcBorders>
                    <w:top w:val="single" w:sz="4" w:space="0" w:color="auto"/>
                    <w:left w:val="nil"/>
                    <w:bottom w:val="single" w:sz="4" w:space="0" w:color="auto"/>
                    <w:right w:val="single" w:sz="4" w:space="0" w:color="auto"/>
                  </w:tcBorders>
                  <w:noWrap/>
                  <w:vAlign w:val="center"/>
                  <w:hideMark/>
                </w:tcPr>
                <w:p w14:paraId="391B123C"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CELIC</w:t>
                  </w:r>
                </w:p>
              </w:tc>
              <w:tc>
                <w:tcPr>
                  <w:tcW w:w="1176" w:type="pct"/>
                  <w:gridSpan w:val="2"/>
                  <w:tcBorders>
                    <w:top w:val="single" w:sz="4" w:space="0" w:color="auto"/>
                    <w:left w:val="nil"/>
                    <w:bottom w:val="single" w:sz="4" w:space="0" w:color="auto"/>
                    <w:right w:val="single" w:sz="4" w:space="0" w:color="auto"/>
                  </w:tcBorders>
                  <w:noWrap/>
                  <w:vAlign w:val="center"/>
                  <w:hideMark/>
                </w:tcPr>
                <w:p w14:paraId="5E975FE9"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$ 33.600.000</w:t>
                  </w:r>
                </w:p>
              </w:tc>
            </w:tr>
            <w:tr w:rsidR="00B31693" w:rsidRPr="00B31693" w14:paraId="77A60019" w14:textId="77777777" w:rsidTr="00810810">
              <w:trPr>
                <w:trHeight w:val="465"/>
              </w:trPr>
              <w:tc>
                <w:tcPr>
                  <w:tcW w:w="3824" w:type="pct"/>
                  <w:gridSpan w:val="8"/>
                  <w:tcBorders>
                    <w:top w:val="single" w:sz="4" w:space="0" w:color="auto"/>
                    <w:left w:val="single" w:sz="4" w:space="0" w:color="auto"/>
                    <w:bottom w:val="single" w:sz="4" w:space="0" w:color="auto"/>
                    <w:right w:val="single" w:sz="4" w:space="0" w:color="auto"/>
                  </w:tcBorders>
                  <w:noWrap/>
                  <w:vAlign w:val="center"/>
                  <w:hideMark/>
                </w:tcPr>
                <w:p w14:paraId="7D0F095E" w14:textId="77777777" w:rsidR="00B31693" w:rsidRPr="00B31693" w:rsidRDefault="00B31693" w:rsidP="00B31693">
                  <w:pPr>
                    <w:jc w:val="center"/>
                    <w:rPr>
                      <w:rFonts w:ascii="Arial" w:hAnsi="Arial" w:cs="Arial"/>
                      <w:b/>
                      <w:bCs/>
                      <w:sz w:val="18"/>
                      <w:szCs w:val="18"/>
                      <w:lang w:val="en-US"/>
                    </w:rPr>
                  </w:pPr>
                  <w:r w:rsidRPr="00B31693">
                    <w:rPr>
                      <w:rFonts w:ascii="Arial" w:hAnsi="Arial" w:cs="Arial"/>
                      <w:b/>
                      <w:bCs/>
                      <w:sz w:val="18"/>
                      <w:szCs w:val="18"/>
                      <w:lang w:val="en-US"/>
                    </w:rPr>
                    <w:t>VALOR TOTAL</w:t>
                  </w:r>
                </w:p>
              </w:tc>
              <w:tc>
                <w:tcPr>
                  <w:tcW w:w="1176" w:type="pct"/>
                  <w:gridSpan w:val="2"/>
                  <w:tcBorders>
                    <w:top w:val="single" w:sz="4" w:space="0" w:color="auto"/>
                    <w:left w:val="nil"/>
                    <w:bottom w:val="single" w:sz="4" w:space="0" w:color="auto"/>
                    <w:right w:val="single" w:sz="4" w:space="0" w:color="auto"/>
                  </w:tcBorders>
                  <w:noWrap/>
                  <w:vAlign w:val="center"/>
                  <w:hideMark/>
                </w:tcPr>
                <w:p w14:paraId="44E74745" w14:textId="77777777" w:rsidR="00B31693" w:rsidRPr="00B31693" w:rsidRDefault="00B31693" w:rsidP="00B31693">
                  <w:pPr>
                    <w:jc w:val="center"/>
                    <w:rPr>
                      <w:rFonts w:ascii="Arial" w:hAnsi="Arial" w:cs="Arial"/>
                      <w:b/>
                      <w:bCs/>
                      <w:sz w:val="18"/>
                      <w:szCs w:val="18"/>
                      <w:lang w:val="en-US"/>
                    </w:rPr>
                  </w:pPr>
                  <w:r w:rsidRPr="00B31693">
                    <w:rPr>
                      <w:rFonts w:ascii="Arial" w:hAnsi="Arial" w:cs="Arial"/>
                      <w:b/>
                      <w:bCs/>
                      <w:sz w:val="18"/>
                      <w:szCs w:val="18"/>
                      <w:lang w:val="en-US"/>
                    </w:rPr>
                    <w:t>$ 33.600.000</w:t>
                  </w:r>
                </w:p>
              </w:tc>
            </w:tr>
            <w:tr w:rsidR="00B31693" w:rsidRPr="00B31693" w14:paraId="057D28BF" w14:textId="77777777" w:rsidTr="00810810">
              <w:trPr>
                <w:trHeight w:val="405"/>
              </w:trPr>
              <w:tc>
                <w:tcPr>
                  <w:tcW w:w="470" w:type="pct"/>
                  <w:tcBorders>
                    <w:top w:val="nil"/>
                    <w:left w:val="nil"/>
                    <w:bottom w:val="nil"/>
                    <w:right w:val="nil"/>
                  </w:tcBorders>
                  <w:noWrap/>
                  <w:vAlign w:val="center"/>
                  <w:hideMark/>
                </w:tcPr>
                <w:p w14:paraId="365EBDB6" w14:textId="77777777" w:rsidR="00B31693" w:rsidRPr="00B31693" w:rsidRDefault="00B31693" w:rsidP="00B31693">
                  <w:pPr>
                    <w:jc w:val="center"/>
                    <w:rPr>
                      <w:rFonts w:ascii="Arial" w:hAnsi="Arial" w:cs="Arial"/>
                      <w:b/>
                      <w:bCs/>
                      <w:sz w:val="18"/>
                      <w:szCs w:val="18"/>
                      <w:lang w:val="en-US"/>
                    </w:rPr>
                  </w:pPr>
                </w:p>
              </w:tc>
              <w:tc>
                <w:tcPr>
                  <w:tcW w:w="470" w:type="pct"/>
                  <w:tcBorders>
                    <w:top w:val="nil"/>
                    <w:left w:val="nil"/>
                    <w:bottom w:val="nil"/>
                    <w:right w:val="nil"/>
                  </w:tcBorders>
                  <w:noWrap/>
                  <w:vAlign w:val="center"/>
                  <w:hideMark/>
                </w:tcPr>
                <w:p w14:paraId="6BA0C80E" w14:textId="77777777" w:rsidR="00B31693" w:rsidRPr="00B31693" w:rsidRDefault="00B31693" w:rsidP="00B31693">
                  <w:pPr>
                    <w:jc w:val="center"/>
                    <w:rPr>
                      <w:rFonts w:ascii="Arial" w:hAnsi="Arial" w:cs="Arial"/>
                      <w:sz w:val="18"/>
                      <w:szCs w:val="18"/>
                      <w:lang w:val="en-US"/>
                    </w:rPr>
                  </w:pPr>
                </w:p>
              </w:tc>
              <w:tc>
                <w:tcPr>
                  <w:tcW w:w="584" w:type="pct"/>
                  <w:tcBorders>
                    <w:top w:val="nil"/>
                    <w:left w:val="nil"/>
                    <w:bottom w:val="nil"/>
                    <w:right w:val="nil"/>
                  </w:tcBorders>
                  <w:noWrap/>
                  <w:vAlign w:val="center"/>
                  <w:hideMark/>
                </w:tcPr>
                <w:p w14:paraId="1227B23B" w14:textId="77777777" w:rsidR="00B31693" w:rsidRPr="00B31693" w:rsidRDefault="00B31693" w:rsidP="00B31693">
                  <w:pPr>
                    <w:jc w:val="center"/>
                    <w:rPr>
                      <w:rFonts w:ascii="Arial" w:hAnsi="Arial" w:cs="Arial"/>
                      <w:sz w:val="18"/>
                      <w:szCs w:val="18"/>
                      <w:lang w:val="en-US"/>
                    </w:rPr>
                  </w:pPr>
                </w:p>
              </w:tc>
              <w:tc>
                <w:tcPr>
                  <w:tcW w:w="696" w:type="pct"/>
                  <w:tcBorders>
                    <w:top w:val="nil"/>
                    <w:left w:val="nil"/>
                    <w:bottom w:val="nil"/>
                    <w:right w:val="nil"/>
                  </w:tcBorders>
                  <w:noWrap/>
                  <w:vAlign w:val="center"/>
                  <w:hideMark/>
                </w:tcPr>
                <w:p w14:paraId="17ED3FB4" w14:textId="77777777" w:rsidR="00B31693" w:rsidRPr="00B31693" w:rsidRDefault="00B31693" w:rsidP="00B31693">
                  <w:pPr>
                    <w:jc w:val="center"/>
                    <w:rPr>
                      <w:rFonts w:ascii="Arial" w:hAnsi="Arial" w:cs="Arial"/>
                      <w:sz w:val="18"/>
                      <w:szCs w:val="18"/>
                      <w:lang w:val="en-US"/>
                    </w:rPr>
                  </w:pPr>
                </w:p>
              </w:tc>
              <w:tc>
                <w:tcPr>
                  <w:tcW w:w="373" w:type="pct"/>
                  <w:tcBorders>
                    <w:top w:val="nil"/>
                    <w:left w:val="nil"/>
                    <w:bottom w:val="nil"/>
                    <w:right w:val="nil"/>
                  </w:tcBorders>
                  <w:noWrap/>
                  <w:vAlign w:val="center"/>
                  <w:hideMark/>
                </w:tcPr>
                <w:p w14:paraId="03B18DB3" w14:textId="77777777" w:rsidR="00B31693" w:rsidRPr="00B31693" w:rsidRDefault="00B31693" w:rsidP="00B31693">
                  <w:pPr>
                    <w:jc w:val="center"/>
                    <w:rPr>
                      <w:rFonts w:ascii="Arial" w:hAnsi="Arial" w:cs="Arial"/>
                      <w:sz w:val="18"/>
                      <w:szCs w:val="18"/>
                      <w:lang w:val="en-US"/>
                    </w:rPr>
                  </w:pPr>
                </w:p>
              </w:tc>
              <w:tc>
                <w:tcPr>
                  <w:tcW w:w="489" w:type="pct"/>
                  <w:tcBorders>
                    <w:top w:val="nil"/>
                    <w:left w:val="nil"/>
                    <w:bottom w:val="nil"/>
                    <w:right w:val="nil"/>
                  </w:tcBorders>
                  <w:noWrap/>
                  <w:vAlign w:val="center"/>
                  <w:hideMark/>
                </w:tcPr>
                <w:p w14:paraId="4D95AD12" w14:textId="77777777" w:rsidR="00B31693" w:rsidRPr="00B31693" w:rsidRDefault="00B31693" w:rsidP="00B31693">
                  <w:pPr>
                    <w:jc w:val="center"/>
                    <w:rPr>
                      <w:rFonts w:ascii="Arial" w:hAnsi="Arial" w:cs="Arial"/>
                      <w:sz w:val="18"/>
                      <w:szCs w:val="18"/>
                      <w:lang w:val="en-US"/>
                    </w:rPr>
                  </w:pPr>
                </w:p>
              </w:tc>
              <w:tc>
                <w:tcPr>
                  <w:tcW w:w="371" w:type="pct"/>
                  <w:tcBorders>
                    <w:top w:val="nil"/>
                    <w:left w:val="nil"/>
                    <w:bottom w:val="nil"/>
                    <w:right w:val="nil"/>
                  </w:tcBorders>
                  <w:noWrap/>
                  <w:vAlign w:val="center"/>
                  <w:hideMark/>
                </w:tcPr>
                <w:p w14:paraId="021D695A" w14:textId="77777777" w:rsidR="00B31693" w:rsidRPr="00B31693" w:rsidRDefault="00B31693" w:rsidP="00B31693">
                  <w:pPr>
                    <w:jc w:val="center"/>
                    <w:rPr>
                      <w:rFonts w:ascii="Arial" w:hAnsi="Arial" w:cs="Arial"/>
                      <w:sz w:val="18"/>
                      <w:szCs w:val="18"/>
                      <w:lang w:val="en-US"/>
                    </w:rPr>
                  </w:pPr>
                </w:p>
              </w:tc>
              <w:tc>
                <w:tcPr>
                  <w:tcW w:w="371" w:type="pct"/>
                  <w:tcBorders>
                    <w:top w:val="nil"/>
                    <w:left w:val="nil"/>
                    <w:bottom w:val="nil"/>
                    <w:right w:val="nil"/>
                  </w:tcBorders>
                  <w:noWrap/>
                  <w:vAlign w:val="center"/>
                  <w:hideMark/>
                </w:tcPr>
                <w:p w14:paraId="3D5F650E" w14:textId="77777777" w:rsidR="00B31693" w:rsidRPr="00B31693" w:rsidRDefault="00B31693" w:rsidP="00B31693">
                  <w:pPr>
                    <w:jc w:val="center"/>
                    <w:rPr>
                      <w:rFonts w:ascii="Arial" w:hAnsi="Arial" w:cs="Arial"/>
                      <w:sz w:val="18"/>
                      <w:szCs w:val="18"/>
                      <w:lang w:val="en-US"/>
                    </w:rPr>
                  </w:pPr>
                </w:p>
              </w:tc>
              <w:tc>
                <w:tcPr>
                  <w:tcW w:w="588" w:type="pct"/>
                  <w:tcBorders>
                    <w:top w:val="nil"/>
                    <w:left w:val="nil"/>
                    <w:bottom w:val="nil"/>
                    <w:right w:val="nil"/>
                  </w:tcBorders>
                  <w:noWrap/>
                  <w:vAlign w:val="center"/>
                  <w:hideMark/>
                </w:tcPr>
                <w:p w14:paraId="0FB4AF3F" w14:textId="77777777" w:rsidR="00B31693" w:rsidRPr="00B31693" w:rsidRDefault="00B31693" w:rsidP="00B31693">
                  <w:pPr>
                    <w:jc w:val="center"/>
                    <w:rPr>
                      <w:rFonts w:ascii="Arial" w:hAnsi="Arial" w:cs="Arial"/>
                      <w:sz w:val="18"/>
                      <w:szCs w:val="18"/>
                      <w:lang w:val="en-US"/>
                    </w:rPr>
                  </w:pPr>
                </w:p>
              </w:tc>
              <w:tc>
                <w:tcPr>
                  <w:tcW w:w="588" w:type="pct"/>
                  <w:tcBorders>
                    <w:top w:val="nil"/>
                    <w:left w:val="nil"/>
                    <w:bottom w:val="nil"/>
                    <w:right w:val="nil"/>
                  </w:tcBorders>
                  <w:noWrap/>
                  <w:vAlign w:val="center"/>
                  <w:hideMark/>
                </w:tcPr>
                <w:p w14:paraId="21B3B03F" w14:textId="77777777" w:rsidR="00B31693" w:rsidRPr="00B31693" w:rsidRDefault="00B31693" w:rsidP="00B31693">
                  <w:pPr>
                    <w:jc w:val="center"/>
                    <w:rPr>
                      <w:rFonts w:ascii="Arial" w:hAnsi="Arial" w:cs="Arial"/>
                      <w:sz w:val="18"/>
                      <w:szCs w:val="18"/>
                      <w:lang w:val="en-US"/>
                    </w:rPr>
                  </w:pPr>
                </w:p>
              </w:tc>
            </w:tr>
            <w:tr w:rsidR="00B31693" w:rsidRPr="00B31693" w14:paraId="4BF2BF7D" w14:textId="77777777" w:rsidTr="00810810">
              <w:trPr>
                <w:trHeight w:val="657"/>
              </w:trPr>
              <w:tc>
                <w:tcPr>
                  <w:tcW w:w="940"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2D90E248"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 xml:space="preserve">ARTICULO </w:t>
                  </w:r>
                  <w:proofErr w:type="gramStart"/>
                  <w:r w:rsidRPr="00B31693">
                    <w:rPr>
                      <w:rFonts w:ascii="Arial" w:hAnsi="Arial" w:cs="Arial"/>
                      <w:b/>
                      <w:bCs/>
                      <w:color w:val="000000"/>
                      <w:sz w:val="18"/>
                      <w:szCs w:val="18"/>
                      <w:lang w:val="en-US"/>
                    </w:rPr>
                    <w:t>PRESUPUESTAL  (</w:t>
                  </w:r>
                  <w:proofErr w:type="gramEnd"/>
                  <w:r w:rsidRPr="00B31693">
                    <w:rPr>
                      <w:rFonts w:ascii="Arial" w:hAnsi="Arial" w:cs="Arial"/>
                      <w:b/>
                      <w:bCs/>
                      <w:color w:val="000000"/>
                      <w:sz w:val="18"/>
                      <w:szCs w:val="18"/>
                      <w:lang w:val="en-US"/>
                    </w:rPr>
                    <w:t>SIIF NACIÓN)</w:t>
                  </w:r>
                </w:p>
              </w:tc>
              <w:tc>
                <w:tcPr>
                  <w:tcW w:w="584" w:type="pct"/>
                  <w:tcBorders>
                    <w:top w:val="single" w:sz="4" w:space="0" w:color="auto"/>
                    <w:left w:val="nil"/>
                    <w:bottom w:val="single" w:sz="4" w:space="0" w:color="auto"/>
                    <w:right w:val="single" w:sz="4" w:space="0" w:color="auto"/>
                  </w:tcBorders>
                  <w:shd w:val="clear" w:color="000000" w:fill="F2F2F2"/>
                  <w:noWrap/>
                  <w:vAlign w:val="center"/>
                  <w:hideMark/>
                </w:tcPr>
                <w:p w14:paraId="2A45B528"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 xml:space="preserve">RECURSO </w:t>
                  </w:r>
                </w:p>
              </w:tc>
              <w:tc>
                <w:tcPr>
                  <w:tcW w:w="1558" w:type="pct"/>
                  <w:gridSpan w:val="3"/>
                  <w:tcBorders>
                    <w:top w:val="single" w:sz="4" w:space="0" w:color="auto"/>
                    <w:left w:val="nil"/>
                    <w:bottom w:val="single" w:sz="4" w:space="0" w:color="auto"/>
                    <w:right w:val="single" w:sz="4" w:space="0" w:color="auto"/>
                  </w:tcBorders>
                  <w:shd w:val="clear" w:color="000000" w:fill="F2F2F2"/>
                  <w:vAlign w:val="center"/>
                  <w:hideMark/>
                </w:tcPr>
                <w:p w14:paraId="4F438092"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DESCRIPCIÓN DEL RUBRO</w:t>
                  </w:r>
                </w:p>
              </w:tc>
              <w:tc>
                <w:tcPr>
                  <w:tcW w:w="742" w:type="pct"/>
                  <w:gridSpan w:val="2"/>
                  <w:tcBorders>
                    <w:top w:val="single" w:sz="4" w:space="0" w:color="auto"/>
                    <w:left w:val="nil"/>
                    <w:bottom w:val="single" w:sz="4" w:space="0" w:color="auto"/>
                    <w:right w:val="single" w:sz="4" w:space="0" w:color="auto"/>
                  </w:tcBorders>
                  <w:shd w:val="clear" w:color="000000" w:fill="F2F2F2"/>
                  <w:vAlign w:val="center"/>
                  <w:hideMark/>
                </w:tcPr>
                <w:p w14:paraId="6BA82DFD"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UNIDAD BENEFICIADA</w:t>
                  </w:r>
                </w:p>
              </w:tc>
              <w:tc>
                <w:tcPr>
                  <w:tcW w:w="1176" w:type="pct"/>
                  <w:gridSpan w:val="2"/>
                  <w:tcBorders>
                    <w:top w:val="single" w:sz="4" w:space="0" w:color="auto"/>
                    <w:left w:val="nil"/>
                    <w:bottom w:val="single" w:sz="4" w:space="0" w:color="auto"/>
                    <w:right w:val="single" w:sz="4" w:space="0" w:color="auto"/>
                  </w:tcBorders>
                  <w:shd w:val="clear" w:color="000000" w:fill="F2F2F2"/>
                  <w:vAlign w:val="center"/>
                  <w:hideMark/>
                </w:tcPr>
                <w:p w14:paraId="2DF931A8" w14:textId="77777777" w:rsidR="00B31693" w:rsidRPr="00B31693" w:rsidRDefault="00B31693" w:rsidP="00B31693">
                  <w:pPr>
                    <w:jc w:val="center"/>
                    <w:rPr>
                      <w:rFonts w:ascii="Arial" w:hAnsi="Arial" w:cs="Arial"/>
                      <w:b/>
                      <w:bCs/>
                      <w:color w:val="000000"/>
                      <w:sz w:val="18"/>
                      <w:szCs w:val="18"/>
                      <w:lang w:val="en-US"/>
                    </w:rPr>
                  </w:pPr>
                  <w:r w:rsidRPr="00B31693">
                    <w:rPr>
                      <w:rFonts w:ascii="Arial" w:hAnsi="Arial" w:cs="Arial"/>
                      <w:b/>
                      <w:bCs/>
                      <w:color w:val="000000"/>
                      <w:sz w:val="18"/>
                      <w:szCs w:val="18"/>
                      <w:lang w:val="en-US"/>
                    </w:rPr>
                    <w:t>VALOR POR ARTÍCULO PRESUPUESTAL</w:t>
                  </w:r>
                </w:p>
              </w:tc>
            </w:tr>
            <w:tr w:rsidR="00B31693" w:rsidRPr="00B31693" w14:paraId="6536FB28" w14:textId="77777777" w:rsidTr="00810810">
              <w:trPr>
                <w:trHeight w:val="473"/>
              </w:trPr>
              <w:tc>
                <w:tcPr>
                  <w:tcW w:w="940" w:type="pct"/>
                  <w:gridSpan w:val="2"/>
                  <w:tcBorders>
                    <w:top w:val="single" w:sz="4" w:space="0" w:color="auto"/>
                    <w:left w:val="single" w:sz="4" w:space="0" w:color="auto"/>
                    <w:bottom w:val="single" w:sz="4" w:space="0" w:color="auto"/>
                    <w:right w:val="single" w:sz="4" w:space="0" w:color="auto"/>
                  </w:tcBorders>
                  <w:noWrap/>
                  <w:vAlign w:val="center"/>
                  <w:hideMark/>
                </w:tcPr>
                <w:p w14:paraId="3AA906DC"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A-02-01-01-006-002</w:t>
                  </w:r>
                </w:p>
              </w:tc>
              <w:tc>
                <w:tcPr>
                  <w:tcW w:w="584" w:type="pct"/>
                  <w:tcBorders>
                    <w:top w:val="nil"/>
                    <w:left w:val="nil"/>
                    <w:bottom w:val="single" w:sz="4" w:space="0" w:color="auto"/>
                    <w:right w:val="single" w:sz="4" w:space="0" w:color="auto"/>
                  </w:tcBorders>
                  <w:noWrap/>
                  <w:vAlign w:val="center"/>
                  <w:hideMark/>
                </w:tcPr>
                <w:p w14:paraId="017907B5"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16</w:t>
                  </w:r>
                </w:p>
              </w:tc>
              <w:tc>
                <w:tcPr>
                  <w:tcW w:w="1558" w:type="pct"/>
                  <w:gridSpan w:val="3"/>
                  <w:tcBorders>
                    <w:top w:val="single" w:sz="4" w:space="0" w:color="auto"/>
                    <w:left w:val="nil"/>
                    <w:bottom w:val="single" w:sz="4" w:space="0" w:color="auto"/>
                    <w:right w:val="single" w:sz="4" w:space="0" w:color="auto"/>
                  </w:tcBorders>
                  <w:vAlign w:val="center"/>
                  <w:hideMark/>
                </w:tcPr>
                <w:p w14:paraId="1B295FCE" w14:textId="77777777" w:rsidR="00B31693" w:rsidRPr="00B31693" w:rsidRDefault="00B31693" w:rsidP="00B31693">
                  <w:pPr>
                    <w:jc w:val="center"/>
                    <w:rPr>
                      <w:rFonts w:ascii="Arial" w:hAnsi="Arial" w:cs="Arial"/>
                      <w:sz w:val="18"/>
                      <w:szCs w:val="18"/>
                    </w:rPr>
                  </w:pPr>
                  <w:r w:rsidRPr="00B31693">
                    <w:rPr>
                      <w:rFonts w:ascii="Arial" w:hAnsi="Arial" w:cs="Arial"/>
                      <w:sz w:val="18"/>
                      <w:szCs w:val="18"/>
                    </w:rPr>
                    <w:t>PRODUCTOS DE LA PROPIEDAD INTELECTUAL (LICENCIAS)</w:t>
                  </w:r>
                </w:p>
              </w:tc>
              <w:tc>
                <w:tcPr>
                  <w:tcW w:w="742" w:type="pct"/>
                  <w:gridSpan w:val="2"/>
                  <w:tcBorders>
                    <w:top w:val="single" w:sz="4" w:space="0" w:color="auto"/>
                    <w:left w:val="nil"/>
                    <w:bottom w:val="single" w:sz="4" w:space="0" w:color="auto"/>
                    <w:right w:val="single" w:sz="4" w:space="0" w:color="auto"/>
                  </w:tcBorders>
                  <w:noWrap/>
                  <w:vAlign w:val="center"/>
                  <w:hideMark/>
                </w:tcPr>
                <w:p w14:paraId="1D4D2C65"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CELIC</w:t>
                  </w:r>
                </w:p>
              </w:tc>
              <w:tc>
                <w:tcPr>
                  <w:tcW w:w="1176" w:type="pct"/>
                  <w:gridSpan w:val="2"/>
                  <w:tcBorders>
                    <w:top w:val="single" w:sz="4" w:space="0" w:color="auto"/>
                    <w:left w:val="nil"/>
                    <w:bottom w:val="single" w:sz="4" w:space="0" w:color="auto"/>
                    <w:right w:val="single" w:sz="4" w:space="0" w:color="auto"/>
                  </w:tcBorders>
                  <w:noWrap/>
                  <w:vAlign w:val="center"/>
                  <w:hideMark/>
                </w:tcPr>
                <w:p w14:paraId="34ACD368" w14:textId="77777777" w:rsidR="00B31693" w:rsidRPr="00B31693" w:rsidRDefault="00B31693" w:rsidP="00B31693">
                  <w:pPr>
                    <w:jc w:val="center"/>
                    <w:rPr>
                      <w:rFonts w:ascii="Arial" w:hAnsi="Arial" w:cs="Arial"/>
                      <w:sz w:val="18"/>
                      <w:szCs w:val="18"/>
                      <w:lang w:val="en-US"/>
                    </w:rPr>
                  </w:pPr>
                  <w:r w:rsidRPr="00B31693">
                    <w:rPr>
                      <w:rFonts w:ascii="Arial" w:hAnsi="Arial" w:cs="Arial"/>
                      <w:sz w:val="18"/>
                      <w:szCs w:val="18"/>
                      <w:lang w:val="en-US"/>
                    </w:rPr>
                    <w:t>$ 200.649.980,00</w:t>
                  </w:r>
                </w:p>
              </w:tc>
            </w:tr>
            <w:bookmarkEnd w:id="3"/>
          </w:tbl>
          <w:p w14:paraId="094E22D6" w14:textId="77777777" w:rsidR="00B31693" w:rsidRPr="00B31693" w:rsidRDefault="00B31693" w:rsidP="00B31693">
            <w:pPr>
              <w:rPr>
                <w:rFonts w:ascii="Arial" w:hAnsi="Arial" w:cs="Arial"/>
                <w:b/>
                <w:bCs/>
                <w:sz w:val="18"/>
                <w:szCs w:val="18"/>
              </w:rPr>
            </w:pPr>
          </w:p>
          <w:p w14:paraId="159B19C0" w14:textId="77777777" w:rsidR="00B31693" w:rsidRPr="00B31693" w:rsidRDefault="00B31693" w:rsidP="00B31693">
            <w:pPr>
              <w:rPr>
                <w:rFonts w:ascii="Arial" w:hAnsi="Arial" w:cs="Arial"/>
                <w:b/>
                <w:bCs/>
                <w:sz w:val="18"/>
                <w:szCs w:val="18"/>
              </w:rPr>
            </w:pPr>
            <w:r w:rsidRPr="00B31693">
              <w:rPr>
                <w:rFonts w:ascii="Arial" w:hAnsi="Arial" w:cs="Arial"/>
                <w:b/>
                <w:bCs/>
                <w:sz w:val="18"/>
                <w:szCs w:val="18"/>
              </w:rPr>
              <w:lastRenderedPageBreak/>
              <w:t>CDP</w:t>
            </w:r>
          </w:p>
          <w:p w14:paraId="436035D3" w14:textId="77777777" w:rsidR="00B31693" w:rsidRPr="00B31693" w:rsidRDefault="00B31693" w:rsidP="00B31693">
            <w:pPr>
              <w:jc w:val="center"/>
              <w:rPr>
                <w:rFonts w:ascii="Arial" w:hAnsi="Arial" w:cs="Arial"/>
                <w:b/>
                <w:bCs/>
                <w:noProof/>
                <w:sz w:val="18"/>
                <w:szCs w:val="18"/>
              </w:rPr>
            </w:pPr>
            <w:r w:rsidRPr="00B31693">
              <w:rPr>
                <w:rFonts w:ascii="Arial" w:hAnsi="Arial" w:cs="Arial"/>
                <w:b/>
                <w:bCs/>
                <w:noProof/>
                <w:sz w:val="18"/>
                <w:szCs w:val="18"/>
              </w:rPr>
              <w:drawing>
                <wp:inline distT="0" distB="0" distL="0" distR="0" wp14:anchorId="13CBE7AE" wp14:editId="1083C971">
                  <wp:extent cx="6657975" cy="3692317"/>
                  <wp:effectExtent l="0" t="0" r="0" b="3810"/>
                  <wp:docPr id="1600644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44914" name=""/>
                          <pic:cNvPicPr/>
                        </pic:nvPicPr>
                        <pic:blipFill>
                          <a:blip r:embed="rId9"/>
                          <a:stretch>
                            <a:fillRect/>
                          </a:stretch>
                        </pic:blipFill>
                        <pic:spPr>
                          <a:xfrm>
                            <a:off x="0" y="0"/>
                            <a:ext cx="6665564" cy="3696525"/>
                          </a:xfrm>
                          <a:prstGeom prst="rect">
                            <a:avLst/>
                          </a:prstGeom>
                        </pic:spPr>
                      </pic:pic>
                    </a:graphicData>
                  </a:graphic>
                </wp:inline>
              </w:drawing>
            </w:r>
          </w:p>
          <w:p w14:paraId="4D6B9F8A" w14:textId="77777777" w:rsidR="003F2483" w:rsidRPr="00B31693" w:rsidRDefault="003F2483">
            <w:pPr>
              <w:spacing w:after="0" w:line="240" w:lineRule="auto"/>
              <w:ind w:right="33"/>
              <w:jc w:val="both"/>
              <w:rPr>
                <w:rFonts w:ascii="Arial" w:hAnsi="Arial" w:cs="Arial"/>
                <w:spacing w:val="1"/>
                <w:sz w:val="18"/>
                <w:szCs w:val="18"/>
                <w:lang w:eastAsia="es-CO"/>
              </w:rPr>
            </w:pPr>
          </w:p>
        </w:tc>
      </w:tr>
      <w:tr w:rsidR="003F2483" w:rsidRPr="00760AD7" w14:paraId="60F8B598" w14:textId="77777777">
        <w:trPr>
          <w:trHeight w:val="121"/>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4F08073B" w14:textId="77777777" w:rsidR="003F2483" w:rsidRPr="00760AD7" w:rsidRDefault="00000000">
            <w:pPr>
              <w:tabs>
                <w:tab w:val="left" w:pos="497"/>
              </w:tabs>
              <w:spacing w:after="0" w:line="240" w:lineRule="auto"/>
              <w:ind w:left="-75" w:right="-80"/>
              <w:jc w:val="center"/>
              <w:rPr>
                <w:rFonts w:ascii="Arial" w:hAnsi="Arial" w:cs="Arial"/>
                <w:b/>
                <w:sz w:val="20"/>
                <w:szCs w:val="20"/>
              </w:rPr>
            </w:pPr>
            <w:r w:rsidRPr="00760AD7">
              <w:rPr>
                <w:rFonts w:ascii="Arial" w:hAnsi="Arial" w:cs="Arial"/>
                <w:b/>
                <w:sz w:val="20"/>
                <w:szCs w:val="20"/>
              </w:rPr>
              <w:lastRenderedPageBreak/>
              <w:t>PARTICIPANTES:</w:t>
            </w:r>
          </w:p>
        </w:tc>
        <w:tc>
          <w:tcPr>
            <w:tcW w:w="8646" w:type="dxa"/>
            <w:tcBorders>
              <w:top w:val="single" w:sz="6" w:space="0" w:color="000000"/>
              <w:left w:val="single" w:sz="6" w:space="0" w:color="000000"/>
              <w:bottom w:val="single" w:sz="6" w:space="0" w:color="000000"/>
              <w:right w:val="single" w:sz="4" w:space="0" w:color="auto"/>
            </w:tcBorders>
            <w:vAlign w:val="center"/>
          </w:tcPr>
          <w:p w14:paraId="020A5202" w14:textId="77777777" w:rsidR="003F2483" w:rsidRPr="00760AD7" w:rsidRDefault="00000000">
            <w:pPr>
              <w:spacing w:after="0" w:line="240" w:lineRule="auto"/>
              <w:jc w:val="both"/>
              <w:rPr>
                <w:rFonts w:ascii="Arial" w:hAnsi="Arial" w:cs="Arial"/>
                <w:b/>
                <w:sz w:val="20"/>
                <w:szCs w:val="20"/>
                <w:lang w:eastAsia="es-CO"/>
              </w:rPr>
            </w:pPr>
            <w:r w:rsidRPr="00760AD7">
              <w:rPr>
                <w:rFonts w:ascii="Arial" w:hAnsi="Arial" w:cs="Arial"/>
                <w:sz w:val="20"/>
                <w:szCs w:val="20"/>
                <w:lang w:eastAsia="es-CO"/>
              </w:rPr>
              <w:t>Podrán participar en este proceso los proponentes que su objeto social esté relacionado con este proceso.</w:t>
            </w:r>
          </w:p>
        </w:tc>
      </w:tr>
      <w:tr w:rsidR="003F2483" w:rsidRPr="00760AD7" w14:paraId="2A2FA620" w14:textId="77777777" w:rsidTr="00B31693">
        <w:trPr>
          <w:trHeight w:val="1183"/>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05B8221" w14:textId="77777777" w:rsidR="003F2483" w:rsidRPr="00760AD7" w:rsidRDefault="00000000">
            <w:pPr>
              <w:spacing w:after="0" w:line="240" w:lineRule="auto"/>
              <w:ind w:right="51"/>
              <w:jc w:val="center"/>
              <w:rPr>
                <w:rFonts w:ascii="Arial" w:hAnsi="Arial" w:cs="Arial"/>
                <w:b/>
                <w:sz w:val="20"/>
                <w:szCs w:val="20"/>
              </w:rPr>
            </w:pPr>
            <w:r w:rsidRPr="00760AD7">
              <w:rPr>
                <w:rFonts w:ascii="Arial" w:hAnsi="Arial" w:cs="Arial"/>
                <w:b/>
                <w:sz w:val="20"/>
                <w:szCs w:val="20"/>
              </w:rPr>
              <w:t>PLAZO Y</w:t>
            </w:r>
          </w:p>
          <w:p w14:paraId="119C0AC7" w14:textId="77777777" w:rsidR="003F2483" w:rsidRPr="00760AD7" w:rsidRDefault="00000000">
            <w:pPr>
              <w:spacing w:after="0" w:line="240" w:lineRule="auto"/>
              <w:ind w:right="51"/>
              <w:jc w:val="center"/>
              <w:rPr>
                <w:rFonts w:ascii="Arial" w:hAnsi="Arial" w:cs="Arial"/>
                <w:b/>
                <w:sz w:val="20"/>
                <w:szCs w:val="20"/>
              </w:rPr>
            </w:pPr>
            <w:r w:rsidRPr="00760AD7">
              <w:rPr>
                <w:rFonts w:ascii="Arial" w:hAnsi="Arial" w:cs="Arial"/>
                <w:b/>
                <w:sz w:val="20"/>
                <w:szCs w:val="20"/>
                <w:lang w:eastAsia="es-CO"/>
              </w:rPr>
              <w:t>LUGAR DE EJECUCIÓN</w:t>
            </w:r>
          </w:p>
        </w:tc>
        <w:tc>
          <w:tcPr>
            <w:tcW w:w="8646" w:type="dxa"/>
            <w:tcBorders>
              <w:top w:val="single" w:sz="4" w:space="0" w:color="auto"/>
              <w:left w:val="single" w:sz="6" w:space="0" w:color="000000"/>
              <w:bottom w:val="single" w:sz="6" w:space="0" w:color="000000"/>
              <w:right w:val="single" w:sz="4" w:space="0" w:color="auto"/>
            </w:tcBorders>
            <w:vAlign w:val="center"/>
          </w:tcPr>
          <w:p w14:paraId="44F5F11C" w14:textId="0D1634E0" w:rsidR="003F2483" w:rsidRPr="00760AD7" w:rsidRDefault="00B31693" w:rsidP="008A32E6">
            <w:pPr>
              <w:pStyle w:val="paragraph"/>
              <w:jc w:val="both"/>
              <w:textAlignment w:val="baseline"/>
              <w:rPr>
                <w:rFonts w:ascii="Arial" w:hAnsi="Arial" w:cs="Arial"/>
                <w:sz w:val="20"/>
                <w:szCs w:val="20"/>
              </w:rPr>
            </w:pPr>
            <w:r w:rsidRPr="00B31693">
              <w:rPr>
                <w:rFonts w:ascii="Arial" w:eastAsia="Calibri" w:hAnsi="Arial" w:cs="Arial"/>
                <w:sz w:val="20"/>
                <w:szCs w:val="20"/>
                <w:lang w:eastAsia="en-US"/>
              </w:rPr>
              <w:t xml:space="preserve">El plazo de ejecución del contrato será contado a partir de la firma del acta de </w:t>
            </w:r>
            <w:r w:rsidRPr="00B31693">
              <w:rPr>
                <w:rFonts w:ascii="Arial" w:eastAsia="Calibri" w:hAnsi="Arial" w:cs="Arial"/>
                <w:sz w:val="20"/>
                <w:szCs w:val="20"/>
                <w:lang w:eastAsia="en-US"/>
              </w:rPr>
              <w:t>inicio, perfeccionamiento</w:t>
            </w:r>
            <w:r w:rsidRPr="00B31693">
              <w:rPr>
                <w:rFonts w:ascii="Arial" w:eastAsia="Calibri" w:hAnsi="Arial" w:cs="Arial"/>
                <w:sz w:val="20"/>
                <w:szCs w:val="20"/>
                <w:lang w:eastAsia="en-US"/>
              </w:rPr>
              <w:t xml:space="preserve"> (Articulo 41 Ley 80 de 1993) y cumplimiento de los requisitos de ejecución (Artículo 41 de la Ley 80 de 1993 modificado por el Articulo 23 Ley 1150 de 2007) HASTA EL DÍA 18 DE DICIEMBRE DE 2026.</w:t>
            </w:r>
            <w:r w:rsidR="008A32E6" w:rsidRPr="008A32E6">
              <w:rPr>
                <w:rFonts w:ascii="Arial" w:hAnsi="Arial" w:cs="Arial"/>
                <w:sz w:val="20"/>
                <w:szCs w:val="20"/>
              </w:rPr>
              <w:t xml:space="preserve">  </w:t>
            </w:r>
            <w:r w:rsidR="008A32E6" w:rsidRPr="008A32E6">
              <w:rPr>
                <w:rFonts w:ascii="Arial" w:hAnsi="Arial" w:cs="Arial"/>
                <w:sz w:val="20"/>
                <w:szCs w:val="20"/>
              </w:rPr>
              <w:tab/>
            </w:r>
          </w:p>
        </w:tc>
      </w:tr>
      <w:tr w:rsidR="003F2483" w:rsidRPr="00760AD7" w14:paraId="5B496425" w14:textId="77777777">
        <w:trPr>
          <w:trHeight w:val="36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vAlign w:val="center"/>
          </w:tcPr>
          <w:p w14:paraId="0104E322" w14:textId="77777777" w:rsidR="003F2483" w:rsidRPr="00760AD7" w:rsidRDefault="00000000">
            <w:pPr>
              <w:spacing w:after="0" w:line="240" w:lineRule="auto"/>
              <w:ind w:right="51"/>
              <w:jc w:val="center"/>
              <w:rPr>
                <w:rFonts w:ascii="Arial" w:hAnsi="Arial" w:cs="Arial"/>
                <w:b/>
                <w:sz w:val="20"/>
                <w:szCs w:val="20"/>
              </w:rPr>
            </w:pPr>
            <w:r w:rsidRPr="00760AD7">
              <w:rPr>
                <w:rFonts w:ascii="Arial" w:hAnsi="Arial" w:cs="Arial"/>
                <w:b/>
                <w:sz w:val="20"/>
                <w:szCs w:val="20"/>
              </w:rPr>
              <w:t>MONEDA DE PAGO</w:t>
            </w:r>
          </w:p>
        </w:tc>
        <w:tc>
          <w:tcPr>
            <w:tcW w:w="8646" w:type="dxa"/>
            <w:tcBorders>
              <w:top w:val="single" w:sz="4" w:space="0" w:color="auto"/>
              <w:left w:val="single" w:sz="4" w:space="0" w:color="auto"/>
              <w:bottom w:val="single" w:sz="4" w:space="0" w:color="auto"/>
              <w:right w:val="single" w:sz="4" w:space="0" w:color="auto"/>
            </w:tcBorders>
            <w:vAlign w:val="center"/>
          </w:tcPr>
          <w:p w14:paraId="338A4A19" w14:textId="77777777" w:rsidR="003F2483" w:rsidRPr="00760AD7" w:rsidRDefault="00000000">
            <w:pPr>
              <w:tabs>
                <w:tab w:val="left" w:pos="54"/>
              </w:tabs>
              <w:spacing w:after="0" w:line="240" w:lineRule="auto"/>
              <w:ind w:right="55" w:firstLine="54"/>
              <w:rPr>
                <w:rFonts w:ascii="Arial" w:hAnsi="Arial" w:cs="Arial"/>
                <w:sz w:val="20"/>
                <w:szCs w:val="20"/>
              </w:rPr>
            </w:pPr>
            <w:r w:rsidRPr="00760AD7">
              <w:rPr>
                <w:rFonts w:ascii="Arial" w:hAnsi="Arial" w:cs="Arial"/>
                <w:bCs/>
                <w:sz w:val="20"/>
                <w:szCs w:val="20"/>
              </w:rPr>
              <w:t>Pesos colombianos.</w:t>
            </w:r>
          </w:p>
        </w:tc>
      </w:tr>
      <w:tr w:rsidR="003F2483" w:rsidRPr="00760AD7" w14:paraId="676EB658" w14:textId="77777777">
        <w:trPr>
          <w:trHeight w:val="77"/>
          <w:jc w:val="center"/>
        </w:trPr>
        <w:tc>
          <w:tcPr>
            <w:tcW w:w="2122"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993B439" w14:textId="77777777" w:rsidR="003F2483" w:rsidRPr="00760AD7" w:rsidRDefault="00000000">
            <w:pPr>
              <w:spacing w:after="0" w:line="240" w:lineRule="auto"/>
              <w:ind w:right="51"/>
              <w:jc w:val="center"/>
              <w:rPr>
                <w:rFonts w:ascii="Arial" w:hAnsi="Arial" w:cs="Arial"/>
                <w:b/>
                <w:sz w:val="20"/>
                <w:szCs w:val="20"/>
                <w:highlight w:val="red"/>
              </w:rPr>
            </w:pPr>
            <w:r w:rsidRPr="00760AD7">
              <w:rPr>
                <w:rFonts w:ascii="Arial" w:hAnsi="Arial" w:cs="Arial"/>
                <w:b/>
                <w:sz w:val="20"/>
                <w:szCs w:val="20"/>
              </w:rPr>
              <w:t>FORMA Y CONDICIONES DE PAGO</w:t>
            </w:r>
          </w:p>
        </w:tc>
        <w:tc>
          <w:tcPr>
            <w:tcW w:w="8646" w:type="dxa"/>
            <w:tcBorders>
              <w:top w:val="single" w:sz="4" w:space="0" w:color="000000"/>
              <w:left w:val="single" w:sz="4" w:space="0" w:color="000000"/>
              <w:bottom w:val="single" w:sz="4" w:space="0" w:color="000000"/>
              <w:right w:val="single" w:sz="4" w:space="0" w:color="auto"/>
            </w:tcBorders>
            <w:vAlign w:val="center"/>
          </w:tcPr>
          <w:p w14:paraId="0F8AAD1E" w14:textId="77777777" w:rsidR="00B31693" w:rsidRPr="009375FC" w:rsidRDefault="00B31693" w:rsidP="00B31693">
            <w:pPr>
              <w:pStyle w:val="Prrafodelista"/>
              <w:spacing w:line="240" w:lineRule="auto"/>
              <w:ind w:left="0"/>
              <w:jc w:val="both"/>
              <w:rPr>
                <w:rFonts w:ascii="Arial" w:hAnsi="Arial" w:cs="Arial"/>
              </w:rPr>
            </w:pPr>
            <w:r w:rsidRPr="009375FC">
              <w:rPr>
                <w:rFonts w:ascii="Arial" w:hAnsi="Arial" w:cs="Arial"/>
              </w:rPr>
              <w:t xml:space="preserve">Se realizará </w:t>
            </w:r>
            <w:r w:rsidRPr="009375FC">
              <w:rPr>
                <w:rFonts w:ascii="Arial" w:hAnsi="Arial" w:cs="Arial"/>
                <w:lang w:val="es-CO"/>
              </w:rPr>
              <w:t xml:space="preserve">un solo pago contra entrega y recibo de cumplimiento total de los elementos adquiridos </w:t>
            </w:r>
            <w:r w:rsidRPr="009375FC">
              <w:rPr>
                <w:rFonts w:ascii="Arial" w:hAnsi="Arial" w:cs="Arial"/>
              </w:rPr>
              <w:t>, dentro de los sesenta (60) días siguientes a la recepción a satisfacción de los servicios, por parte del supervisor del contrato, previo cumplimiento de los siguientes requisitos:</w:t>
            </w:r>
          </w:p>
          <w:p w14:paraId="27472934"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t>Acta de recibo a satisfacción por parte Ministerio de Defensa Nacional – Ejército Nacional -LICEOS DEL EJERCITO, debidamente suscrita por el Supervisor del contrato y representante legal del Contratista, previa verificación de todas las condiciones técnicas, jurídicas y económicas del contrato resultante.</w:t>
            </w:r>
          </w:p>
          <w:p w14:paraId="70047280"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t>Informe de supervisión.</w:t>
            </w:r>
          </w:p>
          <w:p w14:paraId="75A984B2"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t>Situación de recursos por parte del Ministerio de Hacienda y Crédito Público Dirección del Tesoro Nacional (Asignación cupo PAC).</w:t>
            </w:r>
          </w:p>
          <w:p w14:paraId="03548599"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t>Que se ejecuten los demás trámites administrativos correspondientes.</w:t>
            </w:r>
          </w:p>
          <w:p w14:paraId="5C95E578"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t xml:space="preserve">Verificación por parte del Ministerio de Defensa Nacional – Ejército Nacional –LICEOS DEL EJERCITO, del cumplimiento del contratista del pago de aportes parafiscales y los propios del SENA, ICBF y Caja de compensación familiar en los casos que aplique, </w:t>
            </w:r>
            <w:proofErr w:type="gramStart"/>
            <w:r w:rsidRPr="009375FC">
              <w:rPr>
                <w:rFonts w:ascii="Arial" w:hAnsi="Arial" w:cs="Arial"/>
              </w:rPr>
              <w:t>de acuerdo a</w:t>
            </w:r>
            <w:proofErr w:type="gramEnd"/>
            <w:r w:rsidRPr="009375FC">
              <w:rPr>
                <w:rFonts w:ascii="Arial" w:hAnsi="Arial" w:cs="Arial"/>
              </w:rPr>
              <w:t xml:space="preserve"> lo contenido en la Ley 1607 de 2012 reglamentada por Decreto 1828 de fecha 27 de agosto de 2013.</w:t>
            </w:r>
          </w:p>
          <w:p w14:paraId="7D9110D9" w14:textId="77777777" w:rsidR="00B31693" w:rsidRPr="009375FC" w:rsidRDefault="00B31693" w:rsidP="00B31693">
            <w:pPr>
              <w:numPr>
                <w:ilvl w:val="0"/>
                <w:numId w:val="29"/>
              </w:numPr>
              <w:autoSpaceDN w:val="0"/>
              <w:spacing w:after="0" w:line="240" w:lineRule="auto"/>
              <w:ind w:left="251" w:hanging="251"/>
              <w:contextualSpacing/>
              <w:jc w:val="both"/>
              <w:rPr>
                <w:rFonts w:ascii="Arial" w:hAnsi="Arial" w:cs="Arial"/>
              </w:rPr>
            </w:pPr>
            <w:r w:rsidRPr="009375FC">
              <w:rPr>
                <w:rFonts w:ascii="Arial" w:hAnsi="Arial" w:cs="Arial"/>
              </w:rPr>
              <w:lastRenderedPageBreak/>
              <w:t>Dar cumplimiento a las leyes 962 de 2005, Ley 1607 del 2012 y Decreto 2242 de 24 de noviembre del 2015 correspondiente a la facturación electrónica, la cual deberá ser subida en la plataforma del SECOP II y OLIMPIA SIIF NACION.</w:t>
            </w:r>
          </w:p>
          <w:p w14:paraId="41404706" w14:textId="77777777" w:rsidR="00B31693" w:rsidRPr="009375FC" w:rsidRDefault="00B31693" w:rsidP="00B31693">
            <w:pPr>
              <w:pStyle w:val="Prrafodelista"/>
              <w:spacing w:line="240" w:lineRule="auto"/>
              <w:ind w:left="0"/>
              <w:jc w:val="both"/>
              <w:rPr>
                <w:rFonts w:ascii="Arial" w:hAnsi="Arial" w:cs="Arial"/>
                <w:b/>
                <w:lang w:val="es-ES"/>
              </w:rPr>
            </w:pPr>
          </w:p>
          <w:p w14:paraId="59F18420" w14:textId="77777777" w:rsidR="00B31693" w:rsidRDefault="00B31693" w:rsidP="00B31693">
            <w:pPr>
              <w:pStyle w:val="Prrafodelista"/>
              <w:spacing w:line="240" w:lineRule="auto"/>
              <w:ind w:left="0"/>
              <w:jc w:val="both"/>
              <w:rPr>
                <w:rFonts w:ascii="Arial" w:hAnsi="Arial" w:cs="Arial"/>
              </w:rPr>
            </w:pPr>
            <w:r w:rsidRPr="009375FC">
              <w:rPr>
                <w:rFonts w:ascii="Arial" w:hAnsi="Arial" w:cs="Arial"/>
                <w:b/>
              </w:rPr>
              <w:t>NOTA</w:t>
            </w:r>
            <w:r>
              <w:rPr>
                <w:rFonts w:ascii="Arial" w:hAnsi="Arial" w:cs="Arial"/>
                <w:b/>
              </w:rPr>
              <w:t xml:space="preserve"> 1</w:t>
            </w:r>
            <w:r w:rsidRPr="009375FC">
              <w:rPr>
                <w:rFonts w:ascii="Arial" w:hAnsi="Arial" w:cs="Arial"/>
                <w:b/>
              </w:rPr>
              <w:t>:</w:t>
            </w:r>
            <w:r w:rsidRPr="009375FC">
              <w:rPr>
                <w:rFonts w:ascii="Arial" w:hAnsi="Arial" w:cs="Arial"/>
              </w:rPr>
              <w:t xml:space="preserve"> En el evento de prórroga en la entrega del objeto del contrato, por causa imputable al contratista, el pago se postergará en el mismo lapso de la prórroga.</w:t>
            </w:r>
          </w:p>
          <w:p w14:paraId="21669C63" w14:textId="77777777" w:rsidR="00B31693" w:rsidRDefault="00B31693" w:rsidP="00B31693">
            <w:pPr>
              <w:pStyle w:val="Prrafodelista"/>
              <w:spacing w:line="240" w:lineRule="auto"/>
              <w:ind w:left="0"/>
              <w:jc w:val="both"/>
              <w:rPr>
                <w:rFonts w:ascii="Arial" w:hAnsi="Arial" w:cs="Arial"/>
                <w:lang w:val="es-ES"/>
              </w:rPr>
            </w:pPr>
            <w:r w:rsidRPr="00280A94">
              <w:rPr>
                <w:rFonts w:ascii="Arial" w:hAnsi="Arial" w:cs="Arial"/>
                <w:b/>
                <w:bCs/>
              </w:rPr>
              <w:t>NOTA 2</w:t>
            </w:r>
            <w:r>
              <w:rPr>
                <w:rFonts w:ascii="Arial" w:hAnsi="Arial" w:cs="Arial"/>
              </w:rPr>
              <w:t xml:space="preserve">: </w:t>
            </w:r>
            <w:r w:rsidRPr="00280A94">
              <w:rPr>
                <w:rFonts w:ascii="Arial" w:hAnsi="Arial" w:cs="Arial"/>
                <w:lang w:val="es-ES"/>
              </w:rPr>
              <w:t>Tener en cuenta que, en caso de incumplimiento o de solicitud de prórroga, el pago no se realizaría durante la presente vigencia, sino que quedaría sujeto a la constitución de una cuenta por pagar. En consecuencia, el pago se efectuaría durante el tercer trimestre de la siguiente vigencia fiscal.</w:t>
            </w:r>
          </w:p>
          <w:p w14:paraId="14D917B2" w14:textId="0A20B7BD" w:rsidR="003F2483" w:rsidRPr="00B31693" w:rsidRDefault="00B31693" w:rsidP="00B31693">
            <w:pPr>
              <w:pStyle w:val="Prrafodelista"/>
              <w:spacing w:line="240" w:lineRule="auto"/>
              <w:ind w:left="0"/>
              <w:jc w:val="both"/>
              <w:rPr>
                <w:rFonts w:ascii="Arial" w:hAnsi="Arial" w:cs="Arial"/>
                <w:lang w:val="es-CO"/>
              </w:rPr>
            </w:pPr>
            <w:r w:rsidRPr="00280A94">
              <w:rPr>
                <w:rFonts w:ascii="Arial" w:hAnsi="Arial" w:cs="Arial"/>
                <w:b/>
                <w:bCs/>
                <w:lang w:val="es-ES"/>
              </w:rPr>
              <w:t>NOTA 3</w:t>
            </w:r>
            <w:r>
              <w:rPr>
                <w:rFonts w:ascii="Arial" w:hAnsi="Arial" w:cs="Arial"/>
                <w:lang w:val="es-ES"/>
              </w:rPr>
              <w:t xml:space="preserve">: </w:t>
            </w:r>
            <w:r w:rsidRPr="00280A94">
              <w:rPr>
                <w:rFonts w:ascii="Arial" w:hAnsi="Arial" w:cs="Arial"/>
                <w:lang w:val="es-ES"/>
              </w:rPr>
              <w:t xml:space="preserve">Se </w:t>
            </w:r>
            <w:r>
              <w:rPr>
                <w:rFonts w:ascii="Arial" w:hAnsi="Arial" w:cs="Arial"/>
                <w:lang w:val="es-ES"/>
              </w:rPr>
              <w:t>solicita</w:t>
            </w:r>
            <w:r w:rsidRPr="00280A94">
              <w:rPr>
                <w:rFonts w:ascii="Arial" w:hAnsi="Arial" w:cs="Arial"/>
                <w:lang w:val="es-ES"/>
              </w:rPr>
              <w:t xml:space="preserve"> que</w:t>
            </w:r>
            <w:r>
              <w:rPr>
                <w:rFonts w:ascii="Arial" w:hAnsi="Arial" w:cs="Arial"/>
                <w:lang w:val="es-ES"/>
              </w:rPr>
              <w:t>,</w:t>
            </w:r>
            <w:r w:rsidRPr="00280A94">
              <w:rPr>
                <w:rFonts w:ascii="Arial" w:hAnsi="Arial" w:cs="Arial"/>
                <w:lang w:val="es-ES"/>
              </w:rPr>
              <w:t xml:space="preserve"> la entrega de los bienes objeto del presente proceso se realice de manera parcial y progresiva, en la medida en que el contratista disponga de las unidades requeridas, con el fin de permitir que la supervisión del contrato cuente con el tiempo suficiente para efectuar la respectiva revisión y verificación del cumplimiento de las especificaciones técnicas y demás condiciones establecidas, previo a la recepción a satisfacción de los elementos.</w:t>
            </w:r>
          </w:p>
        </w:tc>
      </w:tr>
    </w:tbl>
    <w:p w14:paraId="1D562E07" w14:textId="77777777" w:rsidR="003F2483" w:rsidRPr="00760AD7" w:rsidRDefault="003F2483">
      <w:pPr>
        <w:spacing w:after="0" w:line="240" w:lineRule="auto"/>
        <w:jc w:val="center"/>
        <w:rPr>
          <w:rFonts w:ascii="Arial" w:hAnsi="Arial" w:cs="Arial"/>
          <w:sz w:val="20"/>
          <w:szCs w:val="20"/>
        </w:rPr>
      </w:pPr>
    </w:p>
    <w:p w14:paraId="0E309724" w14:textId="77777777" w:rsidR="003F2483" w:rsidRPr="00760AD7" w:rsidRDefault="003F2483">
      <w:pPr>
        <w:spacing w:after="0" w:line="240" w:lineRule="auto"/>
        <w:jc w:val="center"/>
        <w:rPr>
          <w:rFonts w:ascii="Arial" w:hAnsi="Arial" w:cs="Arial"/>
          <w:vanish/>
          <w:sz w:val="20"/>
          <w:szCs w:val="20"/>
        </w:rPr>
      </w:pPr>
    </w:p>
    <w:p w14:paraId="7922F653" w14:textId="77777777" w:rsidR="003F2483" w:rsidRPr="00760AD7" w:rsidRDefault="003F2483">
      <w:pPr>
        <w:autoSpaceDE w:val="0"/>
        <w:adjustRightInd w:val="0"/>
        <w:spacing w:after="0" w:line="240" w:lineRule="auto"/>
        <w:contextualSpacing/>
        <w:jc w:val="both"/>
        <w:rPr>
          <w:rFonts w:ascii="Arial" w:hAnsi="Arial" w:cs="Arial"/>
          <w:sz w:val="20"/>
          <w:szCs w:val="20"/>
        </w:rPr>
      </w:pPr>
    </w:p>
    <w:p w14:paraId="4D50BB79" w14:textId="77777777" w:rsidR="003F2483" w:rsidRPr="00760AD7" w:rsidRDefault="00000000">
      <w:pPr>
        <w:shd w:val="clear" w:color="auto" w:fill="D9D9D9" w:themeFill="background1" w:themeFillShade="D9"/>
        <w:spacing w:after="0" w:line="240" w:lineRule="auto"/>
        <w:jc w:val="center"/>
        <w:rPr>
          <w:rFonts w:ascii="Arial" w:hAnsi="Arial" w:cs="Arial"/>
          <w:b/>
          <w:iCs/>
          <w:sz w:val="20"/>
          <w:szCs w:val="20"/>
        </w:rPr>
      </w:pPr>
      <w:bookmarkStart w:id="4" w:name="_Hlk100521172"/>
      <w:r w:rsidRPr="00760AD7">
        <w:rPr>
          <w:rFonts w:ascii="Arial" w:hAnsi="Arial" w:cs="Arial"/>
          <w:b/>
          <w:iCs/>
          <w:sz w:val="20"/>
          <w:szCs w:val="20"/>
        </w:rPr>
        <w:t>ANEXO No. 2</w:t>
      </w:r>
    </w:p>
    <w:p w14:paraId="2D34EB66" w14:textId="77777777" w:rsidR="003F2483" w:rsidRPr="00760AD7" w:rsidRDefault="00000000">
      <w:pPr>
        <w:shd w:val="clear" w:color="auto" w:fill="D9D9D9" w:themeFill="background1" w:themeFillShade="D9"/>
        <w:spacing w:after="0" w:line="240" w:lineRule="auto"/>
        <w:jc w:val="center"/>
        <w:rPr>
          <w:rFonts w:ascii="Arial" w:hAnsi="Arial" w:cs="Arial"/>
          <w:sz w:val="20"/>
          <w:szCs w:val="20"/>
        </w:rPr>
      </w:pPr>
      <w:r w:rsidRPr="00760AD7">
        <w:rPr>
          <w:rFonts w:ascii="Arial" w:hAnsi="Arial" w:cs="Arial"/>
          <w:b/>
          <w:iCs/>
          <w:sz w:val="20"/>
          <w:szCs w:val="20"/>
        </w:rPr>
        <w:t xml:space="preserve">ESPECIFICACIONES TÉCNICAS </w:t>
      </w:r>
      <w:r w:rsidRPr="00760AD7">
        <w:rPr>
          <w:rFonts w:ascii="Arial" w:hAnsi="Arial" w:cs="Arial"/>
          <w:b/>
          <w:sz w:val="20"/>
          <w:szCs w:val="20"/>
          <w:lang w:eastAsia="es-CO"/>
        </w:rPr>
        <w:t>DE OBLIGATORIO CUMPLIMIENTO</w:t>
      </w:r>
    </w:p>
    <w:p w14:paraId="623764BF" w14:textId="77777777" w:rsidR="003F2483" w:rsidRPr="00760AD7" w:rsidRDefault="003F2483">
      <w:pPr>
        <w:spacing w:after="0" w:line="240" w:lineRule="auto"/>
        <w:ind w:left="284" w:right="452"/>
        <w:contextualSpacing/>
        <w:jc w:val="both"/>
        <w:rPr>
          <w:rFonts w:ascii="Arial" w:hAnsi="Arial" w:cs="Arial"/>
          <w:sz w:val="20"/>
          <w:szCs w:val="20"/>
          <w:lang w:eastAsia="es-CO"/>
        </w:rPr>
      </w:pPr>
    </w:p>
    <w:p w14:paraId="170534C6" w14:textId="77777777" w:rsidR="00760AD7" w:rsidRPr="00760AD7" w:rsidRDefault="00760AD7" w:rsidP="00760AD7">
      <w:pPr>
        <w:pStyle w:val="BodyText22"/>
        <w:widowControl/>
        <w:rPr>
          <w:rFonts w:ascii="Arial" w:hAnsi="Arial" w:cs="Arial"/>
          <w:sz w:val="22"/>
          <w:szCs w:val="22"/>
          <w:lang w:val="es-ES"/>
        </w:rPr>
      </w:pPr>
      <w:r w:rsidRPr="00760AD7">
        <w:rPr>
          <w:rFonts w:ascii="Arial" w:hAnsi="Arial" w:cs="Arial"/>
          <w:sz w:val="22"/>
          <w:szCs w:val="22"/>
          <w:lang w:val="es-ES"/>
        </w:rPr>
        <w:t>Ciudad y fecha</w:t>
      </w:r>
    </w:p>
    <w:p w14:paraId="3DC660B4" w14:textId="77777777" w:rsidR="00760AD7" w:rsidRPr="00760AD7" w:rsidRDefault="00760AD7" w:rsidP="00760AD7">
      <w:pPr>
        <w:pStyle w:val="BodyText22"/>
        <w:widowControl/>
        <w:rPr>
          <w:rFonts w:ascii="Arial" w:hAnsi="Arial" w:cs="Arial"/>
          <w:sz w:val="22"/>
          <w:szCs w:val="22"/>
          <w:lang w:val="es-ES"/>
        </w:rPr>
      </w:pPr>
    </w:p>
    <w:p w14:paraId="6174B0F0" w14:textId="77777777" w:rsidR="00B31693" w:rsidRDefault="00B31693" w:rsidP="00B31693">
      <w:pPr>
        <w:tabs>
          <w:tab w:val="num" w:pos="720"/>
          <w:tab w:val="left" w:pos="8080"/>
        </w:tabs>
        <w:jc w:val="both"/>
        <w:rPr>
          <w:rFonts w:ascii="Arial" w:hAnsi="Arial" w:cs="Arial"/>
        </w:rPr>
      </w:pPr>
      <w:r w:rsidRPr="004F3D3A">
        <w:rPr>
          <w:rFonts w:ascii="Arial" w:hAnsi="Arial" w:cs="Arial"/>
        </w:rPr>
        <w:t xml:space="preserve">El proponente acreditará que los bienes y/o servicios a suministrar cumplen con las normas técnicas que son de obligatorio cumplimiento y que corresponden al ítem ofertado, para tal efecto diligenciará correctamente el </w:t>
      </w:r>
      <w:r w:rsidRPr="004F3D3A">
        <w:rPr>
          <w:rFonts w:ascii="Arial" w:hAnsi="Arial" w:cs="Arial"/>
          <w:b/>
        </w:rPr>
        <w:t xml:space="preserve">Anexo </w:t>
      </w:r>
      <w:proofErr w:type="spellStart"/>
      <w:r w:rsidRPr="004F3D3A">
        <w:rPr>
          <w:rFonts w:ascii="Arial" w:hAnsi="Arial" w:cs="Arial"/>
          <w:b/>
        </w:rPr>
        <w:t>N°</w:t>
      </w:r>
      <w:proofErr w:type="spellEnd"/>
      <w:r w:rsidRPr="004F3D3A">
        <w:rPr>
          <w:rFonts w:ascii="Arial" w:hAnsi="Arial" w:cs="Arial"/>
          <w:b/>
        </w:rPr>
        <w:t xml:space="preserve"> 2 “NORMAS TÉCNICAS, FICHAS Y/O ESPECIFICACIONES TÉCNICAS DE OBLIGATORIO CUMPLIMIENTO” que se encuentra en el pliego de condiciones,</w:t>
      </w:r>
      <w:r w:rsidRPr="004F3D3A">
        <w:rPr>
          <w:rFonts w:ascii="Arial" w:hAnsi="Arial" w:cs="Arial"/>
        </w:rPr>
        <w:t xml:space="preserve"> el cual será v</w:t>
      </w:r>
      <w:r>
        <w:rPr>
          <w:rFonts w:ascii="Arial" w:hAnsi="Arial" w:cs="Arial"/>
        </w:rPr>
        <w:t xml:space="preserve"> </w:t>
      </w:r>
      <w:proofErr w:type="spellStart"/>
      <w:r w:rsidRPr="004F3D3A">
        <w:rPr>
          <w:rFonts w:ascii="Arial" w:hAnsi="Arial" w:cs="Arial"/>
        </w:rPr>
        <w:t>erificado</w:t>
      </w:r>
      <w:proofErr w:type="spellEnd"/>
      <w:r w:rsidRPr="004F3D3A">
        <w:rPr>
          <w:rFonts w:ascii="Arial" w:hAnsi="Arial" w:cs="Arial"/>
        </w:rPr>
        <w:t xml:space="preserve"> por el Comité Técnico Evaluador.</w:t>
      </w:r>
    </w:p>
    <w:p w14:paraId="54B4C85E" w14:textId="77777777" w:rsidR="00B31693" w:rsidRDefault="00B31693" w:rsidP="00B31693">
      <w:pPr>
        <w:tabs>
          <w:tab w:val="num" w:pos="720"/>
          <w:tab w:val="left" w:pos="8080"/>
        </w:tabs>
        <w:jc w:val="both"/>
        <w:rPr>
          <w:rFonts w:ascii="Arial" w:hAnsi="Arial" w:cs="Arial"/>
        </w:rPr>
      </w:pPr>
    </w:p>
    <w:p w14:paraId="3677AE8B" w14:textId="77777777" w:rsidR="00B31693" w:rsidRDefault="00B31693" w:rsidP="00B31693">
      <w:pPr>
        <w:autoSpaceDE w:val="0"/>
        <w:adjustRightInd w:val="0"/>
        <w:contextualSpacing/>
        <w:jc w:val="both"/>
        <w:rPr>
          <w:rFonts w:ascii="Arial" w:hAnsi="Arial" w:cs="Arial"/>
        </w:rPr>
      </w:pPr>
      <w:r w:rsidRPr="001070AD">
        <w:rPr>
          <w:rFonts w:ascii="Arial" w:hAnsi="Arial" w:cs="Arial"/>
        </w:rPr>
        <w:t xml:space="preserve">Los documentos técnicos objeto de verificación para la habilitación de la oferta y los aspectos técnicos de evaluación son todos aquellos que por sus características especiales requieren de una exigencia particular de cumplimiento que no pueden obviarse </w:t>
      </w:r>
      <w:proofErr w:type="gramStart"/>
      <w:r w:rsidRPr="001070AD">
        <w:rPr>
          <w:rFonts w:ascii="Arial" w:hAnsi="Arial" w:cs="Arial"/>
        </w:rPr>
        <w:t>y</w:t>
      </w:r>
      <w:proofErr w:type="gramEnd"/>
      <w:r w:rsidRPr="001070AD">
        <w:rPr>
          <w:rFonts w:ascii="Arial" w:hAnsi="Arial" w:cs="Arial"/>
        </w:rPr>
        <w:t xml:space="preserve"> por lo tanto, son de carácter obligatorio y serán evaluados como CUMPLE O NO CUMPLE.</w:t>
      </w:r>
    </w:p>
    <w:p w14:paraId="286FCFA8" w14:textId="77777777" w:rsidR="00B31693" w:rsidRDefault="00B31693" w:rsidP="00B31693">
      <w:pPr>
        <w:autoSpaceDE w:val="0"/>
        <w:adjustRightInd w:val="0"/>
        <w:contextualSpacing/>
        <w:jc w:val="both"/>
        <w:rPr>
          <w:rFonts w:ascii="Arial" w:hAnsi="Arial" w:cs="Arial"/>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2027"/>
        <w:gridCol w:w="837"/>
        <w:gridCol w:w="992"/>
        <w:gridCol w:w="567"/>
        <w:gridCol w:w="1024"/>
        <w:gridCol w:w="961"/>
        <w:gridCol w:w="1105"/>
      </w:tblGrid>
      <w:tr w:rsidR="00B31693" w:rsidRPr="00060CAA" w14:paraId="638C5882" w14:textId="77777777" w:rsidTr="00810810">
        <w:trPr>
          <w:cantSplit/>
          <w:trHeight w:val="1271"/>
          <w:jc w:val="center"/>
        </w:trPr>
        <w:tc>
          <w:tcPr>
            <w:tcW w:w="993" w:type="dxa"/>
            <w:shd w:val="clear" w:color="auto" w:fill="FFFFFF" w:themeFill="background1"/>
            <w:textDirection w:val="btLr"/>
            <w:vAlign w:val="center"/>
            <w:hideMark/>
          </w:tcPr>
          <w:p w14:paraId="647E2C9B" w14:textId="77777777" w:rsidR="00B31693" w:rsidRPr="00FE6D62" w:rsidRDefault="00B31693" w:rsidP="00810810">
            <w:pPr>
              <w:ind w:left="113" w:right="113"/>
              <w:jc w:val="center"/>
              <w:rPr>
                <w:rFonts w:ascii="Arial" w:hAnsi="Arial" w:cs="Arial"/>
                <w:b/>
                <w:bCs/>
                <w:color w:val="000000"/>
                <w:sz w:val="14"/>
                <w:szCs w:val="14"/>
              </w:rPr>
            </w:pPr>
            <w:r w:rsidRPr="00FE6D62">
              <w:rPr>
                <w:rFonts w:ascii="Arial" w:hAnsi="Arial" w:cs="Arial"/>
                <w:b/>
                <w:bCs/>
                <w:color w:val="000000"/>
                <w:sz w:val="14"/>
                <w:szCs w:val="14"/>
              </w:rPr>
              <w:t>ITEM</w:t>
            </w:r>
          </w:p>
        </w:tc>
        <w:tc>
          <w:tcPr>
            <w:tcW w:w="1134" w:type="dxa"/>
            <w:shd w:val="clear" w:color="auto" w:fill="FFFFFF" w:themeFill="background1"/>
            <w:vAlign w:val="center"/>
            <w:hideMark/>
          </w:tcPr>
          <w:p w14:paraId="57822893" w14:textId="77777777" w:rsidR="00B31693" w:rsidRPr="00FE6D62" w:rsidRDefault="00B31693" w:rsidP="00810810">
            <w:pPr>
              <w:jc w:val="center"/>
              <w:rPr>
                <w:rFonts w:ascii="Arial" w:hAnsi="Arial" w:cs="Arial"/>
                <w:b/>
                <w:bCs/>
                <w:color w:val="000000"/>
                <w:sz w:val="14"/>
                <w:szCs w:val="14"/>
              </w:rPr>
            </w:pPr>
            <w:r w:rsidRPr="00FE6D62">
              <w:rPr>
                <w:rFonts w:ascii="Arial" w:hAnsi="Arial" w:cs="Arial"/>
                <w:b/>
                <w:bCs/>
                <w:color w:val="000000"/>
                <w:sz w:val="14"/>
                <w:szCs w:val="14"/>
              </w:rPr>
              <w:t>CÓDIGO DANE</w:t>
            </w:r>
          </w:p>
        </w:tc>
        <w:tc>
          <w:tcPr>
            <w:tcW w:w="2027" w:type="dxa"/>
            <w:shd w:val="clear" w:color="auto" w:fill="FFFFFF" w:themeFill="background1"/>
            <w:vAlign w:val="center"/>
            <w:hideMark/>
          </w:tcPr>
          <w:p w14:paraId="375B6951" w14:textId="77777777" w:rsidR="00B31693" w:rsidRPr="00FE6D62" w:rsidRDefault="00B31693" w:rsidP="00810810">
            <w:pPr>
              <w:jc w:val="center"/>
              <w:rPr>
                <w:rFonts w:ascii="Arial" w:hAnsi="Arial" w:cs="Arial"/>
                <w:b/>
                <w:bCs/>
                <w:color w:val="000000"/>
                <w:sz w:val="14"/>
                <w:szCs w:val="14"/>
              </w:rPr>
            </w:pPr>
            <w:r w:rsidRPr="00FE6D62">
              <w:rPr>
                <w:rFonts w:ascii="Arial" w:hAnsi="Arial" w:cs="Arial"/>
                <w:b/>
                <w:bCs/>
                <w:color w:val="000000"/>
                <w:sz w:val="14"/>
                <w:szCs w:val="14"/>
              </w:rPr>
              <w:t>DESCRIPCIÓN DEL BIEN Y/O SERVICIO</w:t>
            </w:r>
          </w:p>
        </w:tc>
        <w:tc>
          <w:tcPr>
            <w:tcW w:w="837" w:type="dxa"/>
            <w:shd w:val="clear" w:color="auto" w:fill="FFFFFF" w:themeFill="background1"/>
            <w:vAlign w:val="center"/>
            <w:hideMark/>
          </w:tcPr>
          <w:p w14:paraId="48E42111" w14:textId="77777777" w:rsidR="00B31693" w:rsidRPr="00FE6D62" w:rsidRDefault="00B31693" w:rsidP="00810810">
            <w:pPr>
              <w:ind w:left="-112" w:right="-105"/>
              <w:jc w:val="center"/>
              <w:rPr>
                <w:rFonts w:ascii="Arial" w:hAnsi="Arial" w:cs="Arial"/>
                <w:b/>
                <w:bCs/>
                <w:color w:val="000000"/>
                <w:sz w:val="14"/>
                <w:szCs w:val="14"/>
              </w:rPr>
            </w:pPr>
            <w:r w:rsidRPr="00FE6D62">
              <w:rPr>
                <w:rFonts w:ascii="Arial" w:hAnsi="Arial" w:cs="Arial"/>
                <w:b/>
                <w:bCs/>
                <w:color w:val="000000"/>
                <w:sz w:val="14"/>
                <w:szCs w:val="14"/>
              </w:rPr>
              <w:t>UNIDAD DE MEDIDA</w:t>
            </w:r>
          </w:p>
        </w:tc>
        <w:tc>
          <w:tcPr>
            <w:tcW w:w="992" w:type="dxa"/>
            <w:shd w:val="clear" w:color="auto" w:fill="FFFFFF" w:themeFill="background1"/>
            <w:vAlign w:val="center"/>
          </w:tcPr>
          <w:p w14:paraId="72D55E71" w14:textId="77777777" w:rsidR="00B31693" w:rsidRPr="00FE6D62" w:rsidRDefault="00B31693" w:rsidP="00810810">
            <w:pPr>
              <w:jc w:val="center"/>
              <w:rPr>
                <w:rFonts w:ascii="Arial" w:hAnsi="Arial" w:cs="Arial"/>
                <w:b/>
                <w:bCs/>
                <w:color w:val="000000"/>
                <w:sz w:val="14"/>
                <w:szCs w:val="14"/>
              </w:rPr>
            </w:pPr>
            <w:r w:rsidRPr="00FE6D62">
              <w:rPr>
                <w:rFonts w:ascii="Arial" w:hAnsi="Arial" w:cs="Arial"/>
                <w:b/>
                <w:bCs/>
                <w:color w:val="000000"/>
                <w:sz w:val="14"/>
                <w:szCs w:val="14"/>
              </w:rPr>
              <w:t>EXISTENCIAS (STOCK - INVENTARIOS)</w:t>
            </w:r>
          </w:p>
        </w:tc>
        <w:tc>
          <w:tcPr>
            <w:tcW w:w="567" w:type="dxa"/>
            <w:shd w:val="clear" w:color="auto" w:fill="FFFFFF" w:themeFill="background1"/>
            <w:textDirection w:val="btLr"/>
            <w:vAlign w:val="center"/>
          </w:tcPr>
          <w:p w14:paraId="7E950A03" w14:textId="77777777" w:rsidR="00B31693" w:rsidRPr="00FE6D62" w:rsidRDefault="00B31693" w:rsidP="00810810">
            <w:pPr>
              <w:ind w:left="113" w:right="113"/>
              <w:jc w:val="center"/>
              <w:rPr>
                <w:rFonts w:ascii="Arial" w:hAnsi="Arial" w:cs="Arial"/>
                <w:b/>
                <w:bCs/>
                <w:color w:val="000000"/>
                <w:sz w:val="14"/>
                <w:szCs w:val="14"/>
              </w:rPr>
            </w:pPr>
            <w:r w:rsidRPr="00FE6D62">
              <w:rPr>
                <w:rFonts w:ascii="Arial" w:hAnsi="Arial" w:cs="Arial"/>
                <w:b/>
                <w:bCs/>
                <w:color w:val="000000"/>
                <w:sz w:val="14"/>
                <w:szCs w:val="14"/>
              </w:rPr>
              <w:t>NECESIDAD</w:t>
            </w:r>
          </w:p>
        </w:tc>
        <w:tc>
          <w:tcPr>
            <w:tcW w:w="1024" w:type="dxa"/>
            <w:shd w:val="clear" w:color="auto" w:fill="FFFFFF" w:themeFill="background1"/>
            <w:vAlign w:val="center"/>
          </w:tcPr>
          <w:p w14:paraId="36AE03C3" w14:textId="77777777" w:rsidR="00B31693" w:rsidRPr="00FE6D62" w:rsidRDefault="00B31693" w:rsidP="00810810">
            <w:pPr>
              <w:ind w:left="-105" w:right="-112"/>
              <w:jc w:val="center"/>
              <w:rPr>
                <w:rFonts w:ascii="Arial" w:hAnsi="Arial" w:cs="Arial"/>
                <w:b/>
                <w:bCs/>
                <w:color w:val="000000"/>
                <w:sz w:val="14"/>
                <w:szCs w:val="14"/>
              </w:rPr>
            </w:pPr>
            <w:r w:rsidRPr="00FE6D62">
              <w:rPr>
                <w:rFonts w:ascii="Arial" w:hAnsi="Arial" w:cs="Arial"/>
                <w:b/>
                <w:bCs/>
                <w:color w:val="000000"/>
                <w:sz w:val="14"/>
                <w:szCs w:val="14"/>
              </w:rPr>
              <w:t>UNSPSC (CCE)</w:t>
            </w:r>
          </w:p>
        </w:tc>
        <w:tc>
          <w:tcPr>
            <w:tcW w:w="961" w:type="dxa"/>
            <w:shd w:val="clear" w:color="auto" w:fill="FFFFFF" w:themeFill="background1"/>
            <w:vAlign w:val="center"/>
          </w:tcPr>
          <w:p w14:paraId="4CD30E41" w14:textId="77777777" w:rsidR="00B31693" w:rsidRPr="00FE6D62" w:rsidRDefault="00B31693" w:rsidP="00810810">
            <w:pPr>
              <w:jc w:val="center"/>
              <w:rPr>
                <w:rFonts w:ascii="Arial" w:hAnsi="Arial" w:cs="Arial"/>
                <w:b/>
                <w:bCs/>
                <w:color w:val="000000"/>
                <w:sz w:val="14"/>
                <w:szCs w:val="14"/>
              </w:rPr>
            </w:pPr>
            <w:r w:rsidRPr="00FE6D62">
              <w:rPr>
                <w:rFonts w:ascii="Arial" w:hAnsi="Arial" w:cs="Arial"/>
                <w:b/>
                <w:bCs/>
                <w:color w:val="000000"/>
                <w:sz w:val="14"/>
                <w:szCs w:val="14"/>
              </w:rPr>
              <w:t>CODIGO MATERIAL SAP</w:t>
            </w:r>
          </w:p>
        </w:tc>
        <w:tc>
          <w:tcPr>
            <w:tcW w:w="1105" w:type="dxa"/>
            <w:shd w:val="clear" w:color="auto" w:fill="FFFFFF" w:themeFill="background1"/>
            <w:vAlign w:val="center"/>
          </w:tcPr>
          <w:p w14:paraId="57D6B937" w14:textId="77777777" w:rsidR="00B31693" w:rsidRPr="00060CAA" w:rsidRDefault="00B31693" w:rsidP="00810810">
            <w:pPr>
              <w:jc w:val="center"/>
              <w:rPr>
                <w:rFonts w:ascii="Arial" w:hAnsi="Arial" w:cs="Arial"/>
                <w:b/>
                <w:bCs/>
                <w:color w:val="000000"/>
                <w:sz w:val="14"/>
                <w:szCs w:val="14"/>
              </w:rPr>
            </w:pPr>
            <w:r w:rsidRPr="00FE6D62">
              <w:rPr>
                <w:rFonts w:ascii="Arial" w:hAnsi="Arial" w:cs="Arial"/>
                <w:b/>
                <w:bCs/>
                <w:color w:val="000000"/>
                <w:sz w:val="14"/>
                <w:szCs w:val="14"/>
              </w:rPr>
              <w:t>CODIGO OTAN - NOC</w:t>
            </w:r>
          </w:p>
        </w:tc>
      </w:tr>
      <w:tr w:rsidR="00B31693" w:rsidRPr="00060CAA" w14:paraId="7C145FED" w14:textId="77777777" w:rsidTr="00810810">
        <w:trPr>
          <w:trHeight w:val="20"/>
          <w:jc w:val="center"/>
        </w:trPr>
        <w:tc>
          <w:tcPr>
            <w:tcW w:w="993" w:type="dxa"/>
            <w:vAlign w:val="center"/>
            <w:hideMark/>
          </w:tcPr>
          <w:p w14:paraId="1A2C51CA"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1</w:t>
            </w:r>
          </w:p>
        </w:tc>
        <w:tc>
          <w:tcPr>
            <w:tcW w:w="1134" w:type="dxa"/>
            <w:vAlign w:val="center"/>
          </w:tcPr>
          <w:p w14:paraId="314A6EB4"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45230</w:t>
            </w:r>
          </w:p>
        </w:tc>
        <w:tc>
          <w:tcPr>
            <w:tcW w:w="2027" w:type="dxa"/>
            <w:vAlign w:val="center"/>
          </w:tcPr>
          <w:p w14:paraId="0F85AB56" w14:textId="77777777" w:rsidR="00B31693" w:rsidRPr="00060CAA" w:rsidRDefault="00B31693" w:rsidP="00810810">
            <w:pPr>
              <w:rPr>
                <w:rFonts w:ascii="Arial" w:hAnsi="Arial" w:cs="Arial"/>
                <w:color w:val="000000"/>
                <w:sz w:val="18"/>
                <w:szCs w:val="18"/>
              </w:rPr>
            </w:pPr>
            <w:r w:rsidRPr="00112016">
              <w:rPr>
                <w:rFonts w:ascii="Arial" w:hAnsi="Arial" w:cs="Arial"/>
                <w:color w:val="000000"/>
                <w:sz w:val="18"/>
                <w:szCs w:val="18"/>
              </w:rPr>
              <w:t xml:space="preserve">Computador </w:t>
            </w:r>
            <w:r>
              <w:rPr>
                <w:rFonts w:ascii="Arial" w:hAnsi="Arial" w:cs="Arial"/>
                <w:color w:val="000000"/>
                <w:sz w:val="18"/>
                <w:szCs w:val="18"/>
              </w:rPr>
              <w:t>d</w:t>
            </w:r>
            <w:r w:rsidRPr="00112016">
              <w:rPr>
                <w:rFonts w:ascii="Arial" w:hAnsi="Arial" w:cs="Arial"/>
                <w:color w:val="000000"/>
                <w:sz w:val="18"/>
                <w:szCs w:val="18"/>
              </w:rPr>
              <w:t xml:space="preserve">e Escritorio TODO </w:t>
            </w:r>
            <w:r>
              <w:rPr>
                <w:rFonts w:ascii="Arial" w:hAnsi="Arial" w:cs="Arial"/>
                <w:color w:val="000000"/>
                <w:sz w:val="18"/>
                <w:szCs w:val="18"/>
              </w:rPr>
              <w:t>E</w:t>
            </w:r>
            <w:r w:rsidRPr="00112016">
              <w:rPr>
                <w:rFonts w:ascii="Arial" w:hAnsi="Arial" w:cs="Arial"/>
                <w:color w:val="000000"/>
                <w:sz w:val="18"/>
                <w:szCs w:val="18"/>
              </w:rPr>
              <w:t>N UNO</w:t>
            </w:r>
          </w:p>
        </w:tc>
        <w:tc>
          <w:tcPr>
            <w:tcW w:w="837" w:type="dxa"/>
            <w:vAlign w:val="center"/>
            <w:hideMark/>
          </w:tcPr>
          <w:p w14:paraId="160AC1B6"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Unidad</w:t>
            </w:r>
          </w:p>
        </w:tc>
        <w:tc>
          <w:tcPr>
            <w:tcW w:w="992" w:type="dxa"/>
            <w:vAlign w:val="center"/>
          </w:tcPr>
          <w:p w14:paraId="35B610D3" w14:textId="77777777" w:rsidR="00B31693" w:rsidRPr="00060CAA" w:rsidRDefault="00B31693" w:rsidP="00810810">
            <w:pPr>
              <w:jc w:val="center"/>
              <w:rPr>
                <w:rFonts w:ascii="Arial" w:hAnsi="Arial" w:cs="Arial"/>
                <w:sz w:val="16"/>
                <w:szCs w:val="16"/>
              </w:rPr>
            </w:pPr>
            <w:r>
              <w:rPr>
                <w:rFonts w:ascii="Arial" w:hAnsi="Arial" w:cs="Arial"/>
                <w:sz w:val="16"/>
                <w:szCs w:val="16"/>
              </w:rPr>
              <w:t>0</w:t>
            </w:r>
          </w:p>
        </w:tc>
        <w:tc>
          <w:tcPr>
            <w:tcW w:w="567" w:type="dxa"/>
            <w:vAlign w:val="center"/>
          </w:tcPr>
          <w:p w14:paraId="24B040DA" w14:textId="77777777" w:rsidR="00B31693" w:rsidRPr="00060CAA" w:rsidRDefault="00B31693" w:rsidP="00810810">
            <w:pPr>
              <w:jc w:val="center"/>
              <w:rPr>
                <w:rFonts w:ascii="Arial" w:hAnsi="Arial" w:cs="Arial"/>
                <w:sz w:val="16"/>
                <w:szCs w:val="16"/>
              </w:rPr>
            </w:pPr>
            <w:r>
              <w:rPr>
                <w:rFonts w:ascii="Arial" w:hAnsi="Arial" w:cs="Arial"/>
                <w:sz w:val="16"/>
                <w:szCs w:val="16"/>
              </w:rPr>
              <w:t>131</w:t>
            </w:r>
          </w:p>
        </w:tc>
        <w:tc>
          <w:tcPr>
            <w:tcW w:w="1024" w:type="dxa"/>
            <w:vAlign w:val="center"/>
          </w:tcPr>
          <w:p w14:paraId="18B4A8A4" w14:textId="77777777" w:rsidR="00B31693" w:rsidRPr="00060CAA" w:rsidRDefault="00B31693" w:rsidP="00810810">
            <w:pPr>
              <w:jc w:val="center"/>
              <w:rPr>
                <w:rFonts w:ascii="Arial" w:hAnsi="Arial" w:cs="Arial"/>
                <w:sz w:val="16"/>
                <w:szCs w:val="16"/>
              </w:rPr>
            </w:pPr>
            <w:r w:rsidRPr="00D4104B">
              <w:rPr>
                <w:rFonts w:ascii="Arial" w:hAnsi="Arial" w:cs="Arial"/>
                <w:sz w:val="18"/>
                <w:szCs w:val="18"/>
              </w:rPr>
              <w:t>43211507</w:t>
            </w:r>
          </w:p>
        </w:tc>
        <w:tc>
          <w:tcPr>
            <w:tcW w:w="961" w:type="dxa"/>
            <w:vAlign w:val="center"/>
          </w:tcPr>
          <w:p w14:paraId="65B64CF4" w14:textId="77777777" w:rsidR="00B31693" w:rsidRPr="00060CAA" w:rsidRDefault="00B31693" w:rsidP="00810810">
            <w:pPr>
              <w:jc w:val="center"/>
              <w:rPr>
                <w:rFonts w:ascii="Arial" w:hAnsi="Arial" w:cs="Arial"/>
                <w:sz w:val="18"/>
                <w:szCs w:val="18"/>
              </w:rPr>
            </w:pPr>
            <w:r>
              <w:rPr>
                <w:rFonts w:ascii="Arial" w:hAnsi="Arial" w:cs="Arial"/>
                <w:sz w:val="18"/>
                <w:szCs w:val="18"/>
              </w:rPr>
              <w:t xml:space="preserve">A/P </w:t>
            </w:r>
          </w:p>
        </w:tc>
        <w:tc>
          <w:tcPr>
            <w:tcW w:w="1105" w:type="dxa"/>
            <w:vAlign w:val="center"/>
          </w:tcPr>
          <w:p w14:paraId="1DB32162" w14:textId="77777777" w:rsidR="00B31693" w:rsidRPr="00060CAA" w:rsidRDefault="00B31693" w:rsidP="00810810">
            <w:pPr>
              <w:jc w:val="center"/>
              <w:rPr>
                <w:rFonts w:ascii="Arial" w:hAnsi="Arial" w:cs="Arial"/>
                <w:sz w:val="18"/>
                <w:szCs w:val="18"/>
              </w:rPr>
            </w:pPr>
            <w:r>
              <w:rPr>
                <w:rFonts w:ascii="Arial" w:hAnsi="Arial" w:cs="Arial"/>
                <w:sz w:val="18"/>
                <w:szCs w:val="18"/>
              </w:rPr>
              <w:t>7025</w:t>
            </w:r>
          </w:p>
        </w:tc>
      </w:tr>
      <w:tr w:rsidR="00B31693" w:rsidRPr="00060CAA" w14:paraId="1A0281EF" w14:textId="77777777" w:rsidTr="00810810">
        <w:trPr>
          <w:trHeight w:val="20"/>
          <w:jc w:val="center"/>
        </w:trPr>
        <w:tc>
          <w:tcPr>
            <w:tcW w:w="993" w:type="dxa"/>
            <w:vAlign w:val="center"/>
          </w:tcPr>
          <w:p w14:paraId="34B0F132" w14:textId="77777777" w:rsidR="00B31693" w:rsidRPr="00060CAA" w:rsidRDefault="00B31693" w:rsidP="00810810">
            <w:pPr>
              <w:jc w:val="center"/>
              <w:rPr>
                <w:rFonts w:ascii="Arial" w:hAnsi="Arial" w:cs="Arial"/>
                <w:sz w:val="16"/>
                <w:szCs w:val="16"/>
              </w:rPr>
            </w:pPr>
            <w:r>
              <w:rPr>
                <w:rFonts w:ascii="Arial" w:hAnsi="Arial" w:cs="Arial"/>
                <w:sz w:val="16"/>
                <w:szCs w:val="16"/>
              </w:rPr>
              <w:t>2</w:t>
            </w:r>
          </w:p>
        </w:tc>
        <w:tc>
          <w:tcPr>
            <w:tcW w:w="1134" w:type="dxa"/>
            <w:vAlign w:val="center"/>
          </w:tcPr>
          <w:p w14:paraId="0321ECCD"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45221</w:t>
            </w:r>
          </w:p>
        </w:tc>
        <w:tc>
          <w:tcPr>
            <w:tcW w:w="2027" w:type="dxa"/>
            <w:vAlign w:val="center"/>
          </w:tcPr>
          <w:p w14:paraId="47861B96" w14:textId="77777777" w:rsidR="00B31693" w:rsidRPr="00707CB1" w:rsidRDefault="00B31693" w:rsidP="00810810">
            <w:pPr>
              <w:rPr>
                <w:rFonts w:ascii="Arial" w:hAnsi="Arial" w:cs="Arial"/>
                <w:color w:val="000000"/>
                <w:sz w:val="18"/>
                <w:szCs w:val="18"/>
                <w:lang w:val="pt-BR"/>
              </w:rPr>
            </w:pPr>
            <w:r w:rsidRPr="00707CB1">
              <w:rPr>
                <w:rFonts w:ascii="Arial" w:hAnsi="Arial" w:cs="Arial"/>
                <w:color w:val="000000"/>
                <w:sz w:val="18"/>
                <w:szCs w:val="18"/>
                <w:lang w:val="pt-BR"/>
              </w:rPr>
              <w:t>Computator Portatil</w:t>
            </w:r>
          </w:p>
          <w:p w14:paraId="7EDD1C49" w14:textId="77777777" w:rsidR="00B31693" w:rsidRPr="00707CB1" w:rsidRDefault="00B31693" w:rsidP="00810810">
            <w:pPr>
              <w:rPr>
                <w:rFonts w:ascii="Arial" w:hAnsi="Arial" w:cs="Arial"/>
                <w:color w:val="000000"/>
                <w:sz w:val="18"/>
                <w:szCs w:val="18"/>
                <w:lang w:val="pt-BR"/>
              </w:rPr>
            </w:pPr>
          </w:p>
        </w:tc>
        <w:tc>
          <w:tcPr>
            <w:tcW w:w="837" w:type="dxa"/>
            <w:vAlign w:val="center"/>
          </w:tcPr>
          <w:p w14:paraId="039328B7"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Unidad</w:t>
            </w:r>
          </w:p>
        </w:tc>
        <w:tc>
          <w:tcPr>
            <w:tcW w:w="992" w:type="dxa"/>
            <w:vAlign w:val="center"/>
          </w:tcPr>
          <w:p w14:paraId="3F8DA243"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0</w:t>
            </w:r>
          </w:p>
        </w:tc>
        <w:tc>
          <w:tcPr>
            <w:tcW w:w="567" w:type="dxa"/>
            <w:vAlign w:val="center"/>
          </w:tcPr>
          <w:p w14:paraId="3796BD81" w14:textId="77777777" w:rsidR="00B31693" w:rsidRPr="00060CAA" w:rsidRDefault="00B31693" w:rsidP="00810810">
            <w:pPr>
              <w:jc w:val="center"/>
              <w:rPr>
                <w:rFonts w:ascii="Arial" w:hAnsi="Arial" w:cs="Arial"/>
                <w:sz w:val="16"/>
                <w:szCs w:val="16"/>
              </w:rPr>
            </w:pPr>
            <w:r>
              <w:rPr>
                <w:rFonts w:ascii="Arial" w:hAnsi="Arial" w:cs="Arial"/>
                <w:sz w:val="16"/>
                <w:szCs w:val="16"/>
              </w:rPr>
              <w:t>10</w:t>
            </w:r>
          </w:p>
        </w:tc>
        <w:tc>
          <w:tcPr>
            <w:tcW w:w="1024" w:type="dxa"/>
            <w:vAlign w:val="center"/>
          </w:tcPr>
          <w:p w14:paraId="2CF0DD8C" w14:textId="77777777" w:rsidR="00B31693" w:rsidRPr="00060CAA" w:rsidRDefault="00B31693" w:rsidP="00810810">
            <w:pPr>
              <w:jc w:val="center"/>
              <w:rPr>
                <w:rFonts w:ascii="Arial" w:hAnsi="Arial" w:cs="Arial"/>
                <w:sz w:val="18"/>
                <w:szCs w:val="18"/>
              </w:rPr>
            </w:pPr>
            <w:r w:rsidRPr="00D4104B">
              <w:rPr>
                <w:rFonts w:ascii="Arial" w:hAnsi="Arial" w:cs="Arial"/>
                <w:sz w:val="18"/>
                <w:szCs w:val="18"/>
              </w:rPr>
              <w:t>43211503</w:t>
            </w:r>
          </w:p>
        </w:tc>
        <w:tc>
          <w:tcPr>
            <w:tcW w:w="961" w:type="dxa"/>
          </w:tcPr>
          <w:p w14:paraId="2F701BFA" w14:textId="77777777" w:rsidR="00B31693" w:rsidRPr="00060CAA" w:rsidRDefault="00B31693" w:rsidP="00810810">
            <w:pPr>
              <w:jc w:val="center"/>
              <w:rPr>
                <w:rFonts w:ascii="Arial" w:hAnsi="Arial" w:cs="Arial"/>
                <w:sz w:val="18"/>
                <w:szCs w:val="18"/>
              </w:rPr>
            </w:pPr>
            <w:r>
              <w:rPr>
                <w:rFonts w:ascii="Arial" w:hAnsi="Arial" w:cs="Arial"/>
                <w:sz w:val="18"/>
                <w:szCs w:val="18"/>
              </w:rPr>
              <w:t>A/P</w:t>
            </w:r>
          </w:p>
        </w:tc>
        <w:tc>
          <w:tcPr>
            <w:tcW w:w="1105" w:type="dxa"/>
          </w:tcPr>
          <w:p w14:paraId="7AEE10AC" w14:textId="77777777" w:rsidR="00B31693" w:rsidRPr="00060CAA" w:rsidRDefault="00B31693" w:rsidP="00810810">
            <w:pPr>
              <w:jc w:val="center"/>
              <w:rPr>
                <w:rFonts w:ascii="Arial" w:hAnsi="Arial" w:cs="Arial"/>
                <w:sz w:val="18"/>
                <w:szCs w:val="18"/>
              </w:rPr>
            </w:pPr>
            <w:r w:rsidRPr="00383659">
              <w:rPr>
                <w:rFonts w:ascii="Arial" w:hAnsi="Arial" w:cs="Arial"/>
                <w:sz w:val="18"/>
                <w:szCs w:val="18"/>
              </w:rPr>
              <w:t>7025</w:t>
            </w:r>
          </w:p>
        </w:tc>
      </w:tr>
      <w:tr w:rsidR="00B31693" w:rsidRPr="00060CAA" w14:paraId="7BC72E7E" w14:textId="77777777" w:rsidTr="00810810">
        <w:trPr>
          <w:trHeight w:val="20"/>
          <w:jc w:val="center"/>
        </w:trPr>
        <w:tc>
          <w:tcPr>
            <w:tcW w:w="993" w:type="dxa"/>
            <w:vAlign w:val="center"/>
          </w:tcPr>
          <w:p w14:paraId="6D3F7394" w14:textId="77777777" w:rsidR="00B31693" w:rsidRDefault="00B31693" w:rsidP="00810810">
            <w:pPr>
              <w:jc w:val="center"/>
              <w:rPr>
                <w:rFonts w:ascii="Arial" w:hAnsi="Arial" w:cs="Arial"/>
                <w:sz w:val="16"/>
                <w:szCs w:val="16"/>
              </w:rPr>
            </w:pPr>
            <w:r>
              <w:rPr>
                <w:rFonts w:ascii="Arial" w:hAnsi="Arial" w:cs="Arial"/>
                <w:sz w:val="16"/>
                <w:szCs w:val="16"/>
              </w:rPr>
              <w:lastRenderedPageBreak/>
              <w:t>3</w:t>
            </w:r>
          </w:p>
        </w:tc>
        <w:tc>
          <w:tcPr>
            <w:tcW w:w="1134" w:type="dxa"/>
            <w:vAlign w:val="center"/>
          </w:tcPr>
          <w:p w14:paraId="3641F917" w14:textId="77777777" w:rsidR="00B31693" w:rsidRPr="00060CAA" w:rsidRDefault="00B31693" w:rsidP="00810810">
            <w:pPr>
              <w:jc w:val="center"/>
              <w:rPr>
                <w:rFonts w:ascii="Arial" w:hAnsi="Arial" w:cs="Arial"/>
                <w:sz w:val="16"/>
                <w:szCs w:val="16"/>
              </w:rPr>
            </w:pPr>
            <w:r w:rsidRPr="00D4104B">
              <w:rPr>
                <w:rFonts w:ascii="Arial" w:hAnsi="Arial" w:cs="Arial"/>
                <w:sz w:val="16"/>
                <w:szCs w:val="16"/>
              </w:rPr>
              <w:t>45262</w:t>
            </w:r>
          </w:p>
        </w:tc>
        <w:tc>
          <w:tcPr>
            <w:tcW w:w="2027" w:type="dxa"/>
            <w:vAlign w:val="center"/>
          </w:tcPr>
          <w:p w14:paraId="1BFDB8CE" w14:textId="77777777" w:rsidR="00B31693" w:rsidRDefault="00B31693" w:rsidP="00810810">
            <w:pPr>
              <w:rPr>
                <w:rFonts w:ascii="Arial" w:hAnsi="Arial" w:cs="Arial"/>
                <w:color w:val="000000"/>
                <w:sz w:val="18"/>
                <w:szCs w:val="18"/>
              </w:rPr>
            </w:pPr>
            <w:r w:rsidRPr="00E821AA">
              <w:rPr>
                <w:rFonts w:ascii="Arial" w:hAnsi="Arial" w:cs="Arial"/>
                <w:color w:val="000000"/>
                <w:sz w:val="18"/>
                <w:szCs w:val="18"/>
              </w:rPr>
              <w:t xml:space="preserve">Escáner Profesional De Captura </w:t>
            </w:r>
            <w:proofErr w:type="spellStart"/>
            <w:r w:rsidRPr="00E821AA">
              <w:rPr>
                <w:rFonts w:ascii="Arial" w:hAnsi="Arial" w:cs="Arial"/>
                <w:color w:val="000000"/>
                <w:sz w:val="18"/>
                <w:szCs w:val="18"/>
              </w:rPr>
              <w:t>Aerea</w:t>
            </w:r>
            <w:proofErr w:type="spellEnd"/>
            <w:r w:rsidRPr="00E821AA">
              <w:rPr>
                <w:rFonts w:ascii="Arial" w:hAnsi="Arial" w:cs="Arial"/>
                <w:color w:val="000000"/>
                <w:sz w:val="18"/>
                <w:szCs w:val="18"/>
              </w:rPr>
              <w:t xml:space="preserve"> Sin Contacto </w:t>
            </w:r>
          </w:p>
          <w:p w14:paraId="6FA77B51" w14:textId="77777777" w:rsidR="00B31693" w:rsidRPr="00E821AA" w:rsidRDefault="00B31693" w:rsidP="00810810">
            <w:pPr>
              <w:rPr>
                <w:rFonts w:ascii="Arial" w:hAnsi="Arial" w:cs="Arial"/>
                <w:color w:val="000000"/>
                <w:sz w:val="18"/>
                <w:szCs w:val="18"/>
              </w:rPr>
            </w:pPr>
          </w:p>
        </w:tc>
        <w:tc>
          <w:tcPr>
            <w:tcW w:w="837" w:type="dxa"/>
            <w:vAlign w:val="center"/>
          </w:tcPr>
          <w:p w14:paraId="0732D362"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Unidad</w:t>
            </w:r>
          </w:p>
        </w:tc>
        <w:tc>
          <w:tcPr>
            <w:tcW w:w="992" w:type="dxa"/>
            <w:vAlign w:val="center"/>
          </w:tcPr>
          <w:p w14:paraId="43E3FAF1" w14:textId="77777777" w:rsidR="00B31693" w:rsidRPr="00060CAA" w:rsidRDefault="00B31693" w:rsidP="00810810">
            <w:pPr>
              <w:jc w:val="center"/>
              <w:rPr>
                <w:rFonts w:ascii="Arial" w:hAnsi="Arial" w:cs="Arial"/>
                <w:sz w:val="16"/>
                <w:szCs w:val="16"/>
              </w:rPr>
            </w:pPr>
            <w:r>
              <w:rPr>
                <w:rFonts w:ascii="Arial" w:hAnsi="Arial" w:cs="Arial"/>
                <w:sz w:val="16"/>
                <w:szCs w:val="16"/>
              </w:rPr>
              <w:t>0</w:t>
            </w:r>
          </w:p>
        </w:tc>
        <w:tc>
          <w:tcPr>
            <w:tcW w:w="567" w:type="dxa"/>
            <w:vAlign w:val="center"/>
          </w:tcPr>
          <w:p w14:paraId="1C1ECD10" w14:textId="77777777" w:rsidR="00B31693" w:rsidRDefault="00B31693" w:rsidP="00810810">
            <w:pPr>
              <w:jc w:val="center"/>
              <w:rPr>
                <w:rFonts w:ascii="Arial" w:hAnsi="Arial" w:cs="Arial"/>
                <w:sz w:val="16"/>
                <w:szCs w:val="16"/>
              </w:rPr>
            </w:pPr>
            <w:r>
              <w:rPr>
                <w:rFonts w:ascii="Arial" w:hAnsi="Arial" w:cs="Arial"/>
                <w:sz w:val="16"/>
                <w:szCs w:val="16"/>
              </w:rPr>
              <w:t>1</w:t>
            </w:r>
          </w:p>
        </w:tc>
        <w:tc>
          <w:tcPr>
            <w:tcW w:w="1024" w:type="dxa"/>
            <w:vAlign w:val="center"/>
          </w:tcPr>
          <w:p w14:paraId="64ADACA9" w14:textId="77777777" w:rsidR="00B31693" w:rsidRPr="00060CAA" w:rsidRDefault="00B31693" w:rsidP="00810810">
            <w:pPr>
              <w:jc w:val="center"/>
              <w:rPr>
                <w:rFonts w:ascii="Arial" w:hAnsi="Arial" w:cs="Arial"/>
                <w:sz w:val="18"/>
                <w:szCs w:val="18"/>
              </w:rPr>
            </w:pPr>
            <w:r w:rsidRPr="00D4104B">
              <w:rPr>
                <w:rFonts w:ascii="Arial" w:hAnsi="Arial" w:cs="Arial"/>
                <w:sz w:val="18"/>
                <w:szCs w:val="18"/>
              </w:rPr>
              <w:t>43211711</w:t>
            </w:r>
          </w:p>
        </w:tc>
        <w:tc>
          <w:tcPr>
            <w:tcW w:w="961" w:type="dxa"/>
          </w:tcPr>
          <w:p w14:paraId="75C5C507" w14:textId="77777777" w:rsidR="00B31693" w:rsidRPr="00060CAA" w:rsidRDefault="00B31693" w:rsidP="00810810">
            <w:pPr>
              <w:jc w:val="center"/>
              <w:rPr>
                <w:rFonts w:ascii="Arial" w:hAnsi="Arial" w:cs="Arial"/>
                <w:sz w:val="18"/>
                <w:szCs w:val="18"/>
              </w:rPr>
            </w:pPr>
            <w:r>
              <w:rPr>
                <w:rFonts w:ascii="Arial" w:hAnsi="Arial" w:cs="Arial"/>
                <w:sz w:val="18"/>
                <w:szCs w:val="18"/>
              </w:rPr>
              <w:t>A/P</w:t>
            </w:r>
          </w:p>
        </w:tc>
        <w:tc>
          <w:tcPr>
            <w:tcW w:w="1105" w:type="dxa"/>
          </w:tcPr>
          <w:p w14:paraId="3F24A47D" w14:textId="77777777" w:rsidR="00B31693" w:rsidRPr="00060CAA" w:rsidRDefault="00B31693" w:rsidP="00810810">
            <w:pPr>
              <w:jc w:val="center"/>
              <w:rPr>
                <w:rFonts w:ascii="Arial" w:hAnsi="Arial" w:cs="Arial"/>
                <w:sz w:val="18"/>
                <w:szCs w:val="18"/>
              </w:rPr>
            </w:pPr>
            <w:r w:rsidRPr="00383659">
              <w:rPr>
                <w:rFonts w:ascii="Arial" w:hAnsi="Arial" w:cs="Arial"/>
                <w:sz w:val="18"/>
                <w:szCs w:val="18"/>
              </w:rPr>
              <w:t>7025</w:t>
            </w:r>
          </w:p>
        </w:tc>
      </w:tr>
      <w:tr w:rsidR="00B31693" w:rsidRPr="00060CAA" w14:paraId="4BD545CF" w14:textId="77777777" w:rsidTr="00810810">
        <w:trPr>
          <w:trHeight w:val="20"/>
          <w:jc w:val="center"/>
        </w:trPr>
        <w:tc>
          <w:tcPr>
            <w:tcW w:w="993" w:type="dxa"/>
            <w:vAlign w:val="center"/>
          </w:tcPr>
          <w:p w14:paraId="234F84DF" w14:textId="77777777" w:rsidR="00B31693" w:rsidRDefault="00B31693" w:rsidP="00810810">
            <w:pPr>
              <w:jc w:val="center"/>
              <w:rPr>
                <w:rFonts w:ascii="Arial" w:hAnsi="Arial" w:cs="Arial"/>
                <w:sz w:val="16"/>
                <w:szCs w:val="16"/>
              </w:rPr>
            </w:pPr>
            <w:r>
              <w:rPr>
                <w:rFonts w:ascii="Arial" w:hAnsi="Arial" w:cs="Arial"/>
                <w:sz w:val="16"/>
                <w:szCs w:val="16"/>
              </w:rPr>
              <w:t>4</w:t>
            </w:r>
          </w:p>
        </w:tc>
        <w:tc>
          <w:tcPr>
            <w:tcW w:w="1134" w:type="dxa"/>
            <w:vAlign w:val="center"/>
          </w:tcPr>
          <w:p w14:paraId="3CA92479" w14:textId="77777777" w:rsidR="00B31693" w:rsidRPr="00060CAA" w:rsidRDefault="00B31693" w:rsidP="00810810">
            <w:pPr>
              <w:jc w:val="center"/>
              <w:rPr>
                <w:rFonts w:ascii="Arial" w:hAnsi="Arial" w:cs="Arial"/>
                <w:sz w:val="16"/>
                <w:szCs w:val="16"/>
              </w:rPr>
            </w:pPr>
            <w:r w:rsidRPr="00A021B7">
              <w:rPr>
                <w:rFonts w:ascii="Arial" w:hAnsi="Arial" w:cs="Arial"/>
                <w:sz w:val="16"/>
                <w:szCs w:val="16"/>
              </w:rPr>
              <w:t>45266</w:t>
            </w:r>
          </w:p>
        </w:tc>
        <w:tc>
          <w:tcPr>
            <w:tcW w:w="2027" w:type="dxa"/>
            <w:vAlign w:val="center"/>
          </w:tcPr>
          <w:p w14:paraId="3FE8F80B" w14:textId="77777777" w:rsidR="00B31693" w:rsidRDefault="00B31693" w:rsidP="00810810">
            <w:pPr>
              <w:rPr>
                <w:rFonts w:ascii="Arial" w:hAnsi="Arial" w:cs="Arial"/>
                <w:color w:val="000000"/>
                <w:sz w:val="18"/>
                <w:szCs w:val="18"/>
              </w:rPr>
            </w:pPr>
            <w:r>
              <w:rPr>
                <w:rFonts w:ascii="Arial" w:hAnsi="Arial" w:cs="Arial"/>
                <w:color w:val="000000"/>
                <w:sz w:val="18"/>
                <w:szCs w:val="18"/>
              </w:rPr>
              <w:t>S</w:t>
            </w:r>
            <w:r w:rsidRPr="00E821AA">
              <w:rPr>
                <w:rFonts w:ascii="Arial" w:hAnsi="Arial" w:cs="Arial"/>
                <w:color w:val="000000"/>
                <w:sz w:val="18"/>
                <w:szCs w:val="18"/>
              </w:rPr>
              <w:t xml:space="preserve">istema de </w:t>
            </w:r>
            <w:r>
              <w:rPr>
                <w:rFonts w:ascii="Arial" w:hAnsi="Arial" w:cs="Arial"/>
                <w:color w:val="000000"/>
                <w:sz w:val="18"/>
                <w:szCs w:val="18"/>
              </w:rPr>
              <w:t>I</w:t>
            </w:r>
            <w:r w:rsidRPr="00E821AA">
              <w:rPr>
                <w:rFonts w:ascii="Arial" w:hAnsi="Arial" w:cs="Arial"/>
                <w:color w:val="000000"/>
                <w:sz w:val="18"/>
                <w:szCs w:val="18"/>
              </w:rPr>
              <w:t xml:space="preserve">mpresión multifuncional laser </w:t>
            </w:r>
            <w:r>
              <w:rPr>
                <w:rFonts w:ascii="Arial" w:hAnsi="Arial" w:cs="Arial"/>
                <w:color w:val="000000"/>
                <w:sz w:val="18"/>
                <w:szCs w:val="18"/>
              </w:rPr>
              <w:t xml:space="preserve">Monocromático </w:t>
            </w:r>
          </w:p>
          <w:p w14:paraId="67809FC7" w14:textId="77777777" w:rsidR="00B31693" w:rsidRPr="00E821AA" w:rsidRDefault="00B31693" w:rsidP="00810810">
            <w:pPr>
              <w:rPr>
                <w:rFonts w:ascii="Arial" w:hAnsi="Arial" w:cs="Arial"/>
                <w:color w:val="000000"/>
                <w:sz w:val="18"/>
                <w:szCs w:val="18"/>
              </w:rPr>
            </w:pPr>
          </w:p>
        </w:tc>
        <w:tc>
          <w:tcPr>
            <w:tcW w:w="837" w:type="dxa"/>
            <w:vAlign w:val="center"/>
          </w:tcPr>
          <w:p w14:paraId="4C7E70B4"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Unidad</w:t>
            </w:r>
          </w:p>
        </w:tc>
        <w:tc>
          <w:tcPr>
            <w:tcW w:w="992" w:type="dxa"/>
            <w:vAlign w:val="center"/>
          </w:tcPr>
          <w:p w14:paraId="29B69A4F" w14:textId="77777777" w:rsidR="00B31693" w:rsidRPr="00060CAA" w:rsidRDefault="00B31693" w:rsidP="00810810">
            <w:pPr>
              <w:jc w:val="center"/>
              <w:rPr>
                <w:rFonts w:ascii="Arial" w:hAnsi="Arial" w:cs="Arial"/>
                <w:sz w:val="16"/>
                <w:szCs w:val="16"/>
              </w:rPr>
            </w:pPr>
            <w:r>
              <w:rPr>
                <w:rFonts w:ascii="Arial" w:hAnsi="Arial" w:cs="Arial"/>
                <w:sz w:val="16"/>
                <w:szCs w:val="16"/>
              </w:rPr>
              <w:t>0</w:t>
            </w:r>
          </w:p>
        </w:tc>
        <w:tc>
          <w:tcPr>
            <w:tcW w:w="567" w:type="dxa"/>
            <w:vAlign w:val="center"/>
          </w:tcPr>
          <w:p w14:paraId="5D4A9846" w14:textId="77777777" w:rsidR="00B31693" w:rsidRDefault="00B31693" w:rsidP="00810810">
            <w:pPr>
              <w:jc w:val="center"/>
              <w:rPr>
                <w:rFonts w:ascii="Arial" w:hAnsi="Arial" w:cs="Arial"/>
                <w:sz w:val="16"/>
                <w:szCs w:val="16"/>
              </w:rPr>
            </w:pPr>
            <w:r>
              <w:rPr>
                <w:rFonts w:ascii="Arial" w:hAnsi="Arial" w:cs="Arial"/>
                <w:sz w:val="16"/>
                <w:szCs w:val="16"/>
              </w:rPr>
              <w:t>17</w:t>
            </w:r>
          </w:p>
        </w:tc>
        <w:tc>
          <w:tcPr>
            <w:tcW w:w="1024" w:type="dxa"/>
            <w:vAlign w:val="center"/>
          </w:tcPr>
          <w:p w14:paraId="11C08B87" w14:textId="77777777" w:rsidR="00B31693" w:rsidRPr="00060CAA" w:rsidRDefault="00B31693" w:rsidP="00810810">
            <w:pPr>
              <w:jc w:val="center"/>
              <w:rPr>
                <w:rFonts w:ascii="Arial" w:hAnsi="Arial" w:cs="Arial"/>
                <w:sz w:val="18"/>
                <w:szCs w:val="18"/>
              </w:rPr>
            </w:pPr>
            <w:r w:rsidRPr="0035798E">
              <w:rPr>
                <w:rFonts w:ascii="Arial" w:hAnsi="Arial" w:cs="Arial"/>
                <w:sz w:val="18"/>
                <w:szCs w:val="18"/>
              </w:rPr>
              <w:t>43212110</w:t>
            </w:r>
          </w:p>
        </w:tc>
        <w:tc>
          <w:tcPr>
            <w:tcW w:w="961" w:type="dxa"/>
          </w:tcPr>
          <w:p w14:paraId="22B56235" w14:textId="77777777" w:rsidR="00B31693" w:rsidRPr="00060CAA" w:rsidRDefault="00B31693" w:rsidP="00810810">
            <w:pPr>
              <w:jc w:val="center"/>
              <w:rPr>
                <w:rFonts w:ascii="Arial" w:hAnsi="Arial" w:cs="Arial"/>
                <w:sz w:val="18"/>
                <w:szCs w:val="18"/>
              </w:rPr>
            </w:pPr>
            <w:r>
              <w:rPr>
                <w:rFonts w:ascii="Arial" w:hAnsi="Arial" w:cs="Arial"/>
                <w:sz w:val="18"/>
                <w:szCs w:val="18"/>
              </w:rPr>
              <w:t>A/P</w:t>
            </w:r>
          </w:p>
        </w:tc>
        <w:tc>
          <w:tcPr>
            <w:tcW w:w="1105" w:type="dxa"/>
          </w:tcPr>
          <w:p w14:paraId="23854C85" w14:textId="77777777" w:rsidR="00B31693" w:rsidRPr="00060CAA" w:rsidRDefault="00B31693" w:rsidP="00810810">
            <w:pPr>
              <w:jc w:val="center"/>
              <w:rPr>
                <w:rFonts w:ascii="Arial" w:hAnsi="Arial" w:cs="Arial"/>
                <w:sz w:val="18"/>
                <w:szCs w:val="18"/>
              </w:rPr>
            </w:pPr>
            <w:r w:rsidRPr="00383659">
              <w:rPr>
                <w:rFonts w:ascii="Arial" w:hAnsi="Arial" w:cs="Arial"/>
                <w:sz w:val="18"/>
                <w:szCs w:val="18"/>
              </w:rPr>
              <w:t>7025</w:t>
            </w:r>
          </w:p>
        </w:tc>
      </w:tr>
      <w:tr w:rsidR="00B31693" w:rsidRPr="00060CAA" w14:paraId="707863ED" w14:textId="77777777" w:rsidTr="00810810">
        <w:trPr>
          <w:trHeight w:val="20"/>
          <w:jc w:val="center"/>
        </w:trPr>
        <w:tc>
          <w:tcPr>
            <w:tcW w:w="993" w:type="dxa"/>
            <w:vAlign w:val="center"/>
          </w:tcPr>
          <w:p w14:paraId="4FE3F894" w14:textId="77777777" w:rsidR="00B31693" w:rsidRDefault="00B31693" w:rsidP="00810810">
            <w:pPr>
              <w:jc w:val="center"/>
              <w:rPr>
                <w:rFonts w:ascii="Arial" w:hAnsi="Arial" w:cs="Arial"/>
                <w:sz w:val="16"/>
                <w:szCs w:val="16"/>
              </w:rPr>
            </w:pPr>
            <w:r>
              <w:rPr>
                <w:rFonts w:ascii="Arial" w:hAnsi="Arial" w:cs="Arial"/>
                <w:sz w:val="16"/>
                <w:szCs w:val="16"/>
              </w:rPr>
              <w:t>5</w:t>
            </w:r>
          </w:p>
        </w:tc>
        <w:tc>
          <w:tcPr>
            <w:tcW w:w="1134" w:type="dxa"/>
            <w:vAlign w:val="center"/>
          </w:tcPr>
          <w:p w14:paraId="77C4328F" w14:textId="77777777" w:rsidR="00B31693" w:rsidRPr="00D4104B" w:rsidRDefault="00B31693" w:rsidP="00810810">
            <w:pPr>
              <w:jc w:val="center"/>
              <w:rPr>
                <w:rFonts w:ascii="Arial" w:hAnsi="Arial" w:cs="Arial"/>
                <w:sz w:val="16"/>
                <w:szCs w:val="16"/>
              </w:rPr>
            </w:pPr>
            <w:r w:rsidRPr="00D4104B">
              <w:rPr>
                <w:rFonts w:ascii="Arial" w:hAnsi="Arial" w:cs="Arial"/>
                <w:sz w:val="16"/>
                <w:szCs w:val="16"/>
              </w:rPr>
              <w:t>45230</w:t>
            </w:r>
          </w:p>
        </w:tc>
        <w:tc>
          <w:tcPr>
            <w:tcW w:w="2027" w:type="dxa"/>
            <w:vAlign w:val="center"/>
          </w:tcPr>
          <w:p w14:paraId="3CD48E43" w14:textId="77777777" w:rsidR="00B31693" w:rsidRPr="00707CB1" w:rsidRDefault="00B31693" w:rsidP="00810810">
            <w:pPr>
              <w:rPr>
                <w:rFonts w:ascii="Arial" w:hAnsi="Arial" w:cs="Arial"/>
                <w:color w:val="000000"/>
                <w:sz w:val="18"/>
                <w:szCs w:val="18"/>
                <w:lang w:val="pt-BR"/>
              </w:rPr>
            </w:pPr>
            <w:r w:rsidRPr="00707CB1">
              <w:rPr>
                <w:rFonts w:ascii="Arial" w:hAnsi="Arial" w:cs="Arial"/>
                <w:color w:val="000000"/>
                <w:sz w:val="18"/>
                <w:szCs w:val="18"/>
                <w:lang w:val="pt-BR"/>
              </w:rPr>
              <w:t>Servidor de Gama Alta</w:t>
            </w:r>
          </w:p>
          <w:p w14:paraId="416272FC" w14:textId="77777777" w:rsidR="00B31693" w:rsidRPr="00707CB1" w:rsidRDefault="00B31693" w:rsidP="00810810">
            <w:pPr>
              <w:rPr>
                <w:rFonts w:ascii="Arial" w:hAnsi="Arial" w:cs="Arial"/>
                <w:color w:val="000000"/>
                <w:sz w:val="18"/>
                <w:szCs w:val="18"/>
                <w:lang w:val="pt-BR"/>
              </w:rPr>
            </w:pPr>
          </w:p>
        </w:tc>
        <w:tc>
          <w:tcPr>
            <w:tcW w:w="837" w:type="dxa"/>
            <w:vAlign w:val="center"/>
          </w:tcPr>
          <w:p w14:paraId="78E214CB" w14:textId="77777777" w:rsidR="00B31693" w:rsidRPr="00060CAA" w:rsidRDefault="00B31693" w:rsidP="00810810">
            <w:pPr>
              <w:jc w:val="center"/>
              <w:rPr>
                <w:rFonts w:ascii="Arial" w:hAnsi="Arial" w:cs="Arial"/>
                <w:sz w:val="16"/>
                <w:szCs w:val="16"/>
              </w:rPr>
            </w:pPr>
            <w:r>
              <w:rPr>
                <w:rFonts w:ascii="Arial" w:hAnsi="Arial" w:cs="Arial"/>
                <w:sz w:val="16"/>
                <w:szCs w:val="16"/>
              </w:rPr>
              <w:t>Unidad</w:t>
            </w:r>
          </w:p>
        </w:tc>
        <w:tc>
          <w:tcPr>
            <w:tcW w:w="992" w:type="dxa"/>
            <w:vAlign w:val="center"/>
          </w:tcPr>
          <w:p w14:paraId="1444BB7E" w14:textId="77777777" w:rsidR="00B31693" w:rsidRDefault="00B31693" w:rsidP="00810810">
            <w:pPr>
              <w:jc w:val="center"/>
              <w:rPr>
                <w:rFonts w:ascii="Arial" w:hAnsi="Arial" w:cs="Arial"/>
                <w:sz w:val="16"/>
                <w:szCs w:val="16"/>
              </w:rPr>
            </w:pPr>
            <w:r>
              <w:rPr>
                <w:rFonts w:ascii="Arial" w:hAnsi="Arial" w:cs="Arial"/>
                <w:sz w:val="16"/>
                <w:szCs w:val="16"/>
              </w:rPr>
              <w:t>0</w:t>
            </w:r>
          </w:p>
        </w:tc>
        <w:tc>
          <w:tcPr>
            <w:tcW w:w="567" w:type="dxa"/>
            <w:vAlign w:val="center"/>
          </w:tcPr>
          <w:p w14:paraId="2BD97B1C" w14:textId="77777777" w:rsidR="00B31693" w:rsidRDefault="00B31693" w:rsidP="00810810">
            <w:pPr>
              <w:jc w:val="center"/>
              <w:rPr>
                <w:rFonts w:ascii="Arial" w:hAnsi="Arial" w:cs="Arial"/>
                <w:sz w:val="16"/>
                <w:szCs w:val="16"/>
              </w:rPr>
            </w:pPr>
            <w:r>
              <w:rPr>
                <w:rFonts w:ascii="Arial" w:hAnsi="Arial" w:cs="Arial"/>
                <w:sz w:val="16"/>
                <w:szCs w:val="16"/>
              </w:rPr>
              <w:t>1</w:t>
            </w:r>
          </w:p>
        </w:tc>
        <w:tc>
          <w:tcPr>
            <w:tcW w:w="1024" w:type="dxa"/>
            <w:vAlign w:val="center"/>
          </w:tcPr>
          <w:p w14:paraId="5154ACB3" w14:textId="77777777" w:rsidR="00B31693" w:rsidRPr="00C745FE" w:rsidRDefault="00B31693" w:rsidP="00810810">
            <w:pPr>
              <w:jc w:val="center"/>
              <w:rPr>
                <w:rFonts w:ascii="Arial" w:hAnsi="Arial" w:cs="Arial"/>
                <w:sz w:val="18"/>
                <w:szCs w:val="18"/>
              </w:rPr>
            </w:pPr>
            <w:r w:rsidRPr="00D4104B">
              <w:rPr>
                <w:rFonts w:ascii="Arial" w:hAnsi="Arial" w:cs="Arial"/>
                <w:sz w:val="18"/>
                <w:szCs w:val="18"/>
              </w:rPr>
              <w:t>43211502</w:t>
            </w:r>
          </w:p>
        </w:tc>
        <w:tc>
          <w:tcPr>
            <w:tcW w:w="961" w:type="dxa"/>
          </w:tcPr>
          <w:p w14:paraId="38722C77" w14:textId="77777777" w:rsidR="00B31693" w:rsidRPr="00060CAA" w:rsidRDefault="00B31693" w:rsidP="00810810">
            <w:pPr>
              <w:jc w:val="center"/>
              <w:rPr>
                <w:rFonts w:ascii="Arial" w:hAnsi="Arial" w:cs="Arial"/>
                <w:sz w:val="18"/>
                <w:szCs w:val="18"/>
              </w:rPr>
            </w:pPr>
            <w:r>
              <w:rPr>
                <w:rFonts w:ascii="Arial" w:hAnsi="Arial" w:cs="Arial"/>
                <w:sz w:val="18"/>
                <w:szCs w:val="18"/>
              </w:rPr>
              <w:t>A/P</w:t>
            </w:r>
          </w:p>
        </w:tc>
        <w:tc>
          <w:tcPr>
            <w:tcW w:w="1105" w:type="dxa"/>
          </w:tcPr>
          <w:p w14:paraId="0F20981E" w14:textId="77777777" w:rsidR="00B31693" w:rsidRPr="00060CAA" w:rsidRDefault="00B31693" w:rsidP="00810810">
            <w:pPr>
              <w:jc w:val="center"/>
              <w:rPr>
                <w:rFonts w:ascii="Arial" w:hAnsi="Arial" w:cs="Arial"/>
                <w:sz w:val="18"/>
                <w:szCs w:val="18"/>
              </w:rPr>
            </w:pPr>
            <w:r>
              <w:rPr>
                <w:rFonts w:ascii="Arial" w:hAnsi="Arial" w:cs="Arial"/>
                <w:sz w:val="18"/>
                <w:szCs w:val="18"/>
              </w:rPr>
              <w:t>N/A</w:t>
            </w:r>
          </w:p>
        </w:tc>
      </w:tr>
      <w:tr w:rsidR="00B31693" w:rsidRPr="00060CAA" w14:paraId="68C025AE" w14:textId="77777777" w:rsidTr="00810810">
        <w:trPr>
          <w:trHeight w:val="20"/>
          <w:jc w:val="center"/>
        </w:trPr>
        <w:tc>
          <w:tcPr>
            <w:tcW w:w="993" w:type="dxa"/>
            <w:vAlign w:val="center"/>
          </w:tcPr>
          <w:p w14:paraId="559E81AB" w14:textId="77777777" w:rsidR="00B31693" w:rsidRDefault="00B31693" w:rsidP="00810810">
            <w:pPr>
              <w:jc w:val="center"/>
              <w:rPr>
                <w:rFonts w:ascii="Arial" w:hAnsi="Arial" w:cs="Arial"/>
                <w:sz w:val="16"/>
                <w:szCs w:val="16"/>
              </w:rPr>
            </w:pPr>
            <w:r>
              <w:rPr>
                <w:rFonts w:ascii="Arial" w:hAnsi="Arial" w:cs="Arial"/>
                <w:sz w:val="16"/>
                <w:szCs w:val="16"/>
              </w:rPr>
              <w:t>6</w:t>
            </w:r>
          </w:p>
        </w:tc>
        <w:tc>
          <w:tcPr>
            <w:tcW w:w="1134" w:type="dxa"/>
            <w:vAlign w:val="center"/>
          </w:tcPr>
          <w:p w14:paraId="3CE15FA7" w14:textId="77777777" w:rsidR="00B31693" w:rsidRPr="00060CAA" w:rsidRDefault="00B31693" w:rsidP="00810810">
            <w:pPr>
              <w:jc w:val="center"/>
              <w:rPr>
                <w:rFonts w:ascii="Arial" w:hAnsi="Arial" w:cs="Arial"/>
                <w:sz w:val="16"/>
                <w:szCs w:val="16"/>
              </w:rPr>
            </w:pPr>
            <w:r w:rsidRPr="00D4104B">
              <w:rPr>
                <w:rFonts w:ascii="Arial" w:hAnsi="Arial" w:cs="Arial"/>
                <w:sz w:val="16"/>
                <w:szCs w:val="16"/>
              </w:rPr>
              <w:t>47811</w:t>
            </w:r>
          </w:p>
        </w:tc>
        <w:tc>
          <w:tcPr>
            <w:tcW w:w="2027" w:type="dxa"/>
            <w:vAlign w:val="center"/>
          </w:tcPr>
          <w:p w14:paraId="2D1F5E0A" w14:textId="77777777" w:rsidR="00B31693" w:rsidRDefault="00B31693" w:rsidP="00810810">
            <w:pPr>
              <w:rPr>
                <w:rFonts w:ascii="Arial" w:hAnsi="Arial" w:cs="Arial"/>
                <w:color w:val="000000"/>
                <w:sz w:val="18"/>
                <w:szCs w:val="18"/>
                <w:lang w:val="en-US"/>
              </w:rPr>
            </w:pPr>
            <w:proofErr w:type="spellStart"/>
            <w:r>
              <w:rPr>
                <w:rFonts w:ascii="Arial" w:hAnsi="Arial" w:cs="Arial"/>
                <w:color w:val="000000"/>
                <w:sz w:val="18"/>
                <w:szCs w:val="18"/>
                <w:lang w:val="en-US"/>
              </w:rPr>
              <w:t>Licenciamiento</w:t>
            </w:r>
            <w:proofErr w:type="spellEnd"/>
            <w:r>
              <w:rPr>
                <w:rFonts w:ascii="Arial" w:hAnsi="Arial" w:cs="Arial"/>
                <w:color w:val="000000"/>
                <w:sz w:val="18"/>
                <w:szCs w:val="18"/>
                <w:lang w:val="en-US"/>
              </w:rPr>
              <w:t xml:space="preserve"> WINDOWS 11 PRO OEM</w:t>
            </w:r>
          </w:p>
        </w:tc>
        <w:tc>
          <w:tcPr>
            <w:tcW w:w="837" w:type="dxa"/>
            <w:vAlign w:val="center"/>
          </w:tcPr>
          <w:p w14:paraId="27676D57" w14:textId="77777777" w:rsidR="00B31693" w:rsidRPr="00060CAA" w:rsidRDefault="00B31693" w:rsidP="00810810">
            <w:pPr>
              <w:jc w:val="center"/>
              <w:rPr>
                <w:rFonts w:ascii="Arial" w:hAnsi="Arial" w:cs="Arial"/>
                <w:sz w:val="16"/>
                <w:szCs w:val="16"/>
              </w:rPr>
            </w:pPr>
            <w:r w:rsidRPr="00060CAA">
              <w:rPr>
                <w:rFonts w:ascii="Arial" w:hAnsi="Arial" w:cs="Arial"/>
                <w:sz w:val="16"/>
                <w:szCs w:val="16"/>
              </w:rPr>
              <w:t>Unidad</w:t>
            </w:r>
          </w:p>
        </w:tc>
        <w:tc>
          <w:tcPr>
            <w:tcW w:w="992" w:type="dxa"/>
            <w:vAlign w:val="center"/>
          </w:tcPr>
          <w:p w14:paraId="45DA75ED" w14:textId="77777777" w:rsidR="00B31693" w:rsidRPr="00060CAA" w:rsidRDefault="00B31693" w:rsidP="00810810">
            <w:pPr>
              <w:jc w:val="center"/>
              <w:rPr>
                <w:rFonts w:ascii="Arial" w:hAnsi="Arial" w:cs="Arial"/>
                <w:sz w:val="16"/>
                <w:szCs w:val="16"/>
              </w:rPr>
            </w:pPr>
            <w:r>
              <w:rPr>
                <w:rFonts w:ascii="Arial" w:hAnsi="Arial" w:cs="Arial"/>
                <w:sz w:val="16"/>
                <w:szCs w:val="16"/>
              </w:rPr>
              <w:t>0</w:t>
            </w:r>
          </w:p>
        </w:tc>
        <w:tc>
          <w:tcPr>
            <w:tcW w:w="567" w:type="dxa"/>
            <w:vAlign w:val="center"/>
          </w:tcPr>
          <w:p w14:paraId="68EADE56" w14:textId="77777777" w:rsidR="00B31693" w:rsidRDefault="00B31693" w:rsidP="00810810">
            <w:pPr>
              <w:jc w:val="center"/>
              <w:rPr>
                <w:rFonts w:ascii="Arial" w:hAnsi="Arial" w:cs="Arial"/>
                <w:sz w:val="16"/>
                <w:szCs w:val="16"/>
              </w:rPr>
            </w:pPr>
            <w:r>
              <w:rPr>
                <w:rFonts w:ascii="Arial" w:hAnsi="Arial" w:cs="Arial"/>
                <w:sz w:val="16"/>
                <w:szCs w:val="16"/>
              </w:rPr>
              <w:t>141</w:t>
            </w:r>
          </w:p>
        </w:tc>
        <w:tc>
          <w:tcPr>
            <w:tcW w:w="1024" w:type="dxa"/>
            <w:vAlign w:val="center"/>
          </w:tcPr>
          <w:p w14:paraId="15606FE6" w14:textId="77777777" w:rsidR="00B31693" w:rsidRPr="00060CAA" w:rsidRDefault="00B31693" w:rsidP="00810810">
            <w:pPr>
              <w:jc w:val="center"/>
              <w:rPr>
                <w:rFonts w:ascii="Arial" w:hAnsi="Arial" w:cs="Arial"/>
                <w:sz w:val="18"/>
                <w:szCs w:val="18"/>
              </w:rPr>
            </w:pPr>
            <w:r w:rsidRPr="00D4104B">
              <w:rPr>
                <w:rFonts w:ascii="Arial" w:hAnsi="Arial" w:cs="Arial"/>
                <w:sz w:val="18"/>
                <w:szCs w:val="18"/>
              </w:rPr>
              <w:t>43231512</w:t>
            </w:r>
          </w:p>
        </w:tc>
        <w:tc>
          <w:tcPr>
            <w:tcW w:w="961" w:type="dxa"/>
          </w:tcPr>
          <w:p w14:paraId="2FB17830" w14:textId="77777777" w:rsidR="00B31693" w:rsidRPr="00060CAA" w:rsidRDefault="00B31693" w:rsidP="00810810">
            <w:pPr>
              <w:jc w:val="center"/>
              <w:rPr>
                <w:rFonts w:ascii="Arial" w:hAnsi="Arial" w:cs="Arial"/>
                <w:sz w:val="18"/>
                <w:szCs w:val="18"/>
              </w:rPr>
            </w:pPr>
            <w:r>
              <w:rPr>
                <w:rFonts w:ascii="Arial" w:hAnsi="Arial" w:cs="Arial"/>
                <w:sz w:val="18"/>
                <w:szCs w:val="18"/>
              </w:rPr>
              <w:t>A/P</w:t>
            </w:r>
          </w:p>
        </w:tc>
        <w:tc>
          <w:tcPr>
            <w:tcW w:w="1105" w:type="dxa"/>
          </w:tcPr>
          <w:p w14:paraId="465C94AA" w14:textId="77777777" w:rsidR="00B31693" w:rsidRPr="00060CAA" w:rsidRDefault="00B31693" w:rsidP="00810810">
            <w:pPr>
              <w:jc w:val="center"/>
              <w:rPr>
                <w:rFonts w:ascii="Arial" w:hAnsi="Arial" w:cs="Arial"/>
                <w:sz w:val="18"/>
                <w:szCs w:val="18"/>
              </w:rPr>
            </w:pPr>
            <w:r w:rsidRPr="00060CAA">
              <w:rPr>
                <w:rFonts w:ascii="Arial" w:hAnsi="Arial" w:cs="Arial"/>
                <w:sz w:val="18"/>
                <w:szCs w:val="18"/>
              </w:rPr>
              <w:t>N/A</w:t>
            </w:r>
          </w:p>
        </w:tc>
      </w:tr>
    </w:tbl>
    <w:p w14:paraId="2E7281F1" w14:textId="77777777" w:rsidR="00B31693" w:rsidRDefault="00B31693" w:rsidP="00B31693">
      <w:pPr>
        <w:pStyle w:val="Prrafodelista"/>
        <w:ind w:left="-142" w:right="-1227"/>
        <w:rPr>
          <w:rFonts w:ascii="Arial" w:hAnsi="Arial" w:cs="Arial"/>
          <w:b/>
          <w:lang w:val="pt-BR"/>
        </w:rPr>
      </w:pPr>
    </w:p>
    <w:p w14:paraId="79EFCC72" w14:textId="77777777" w:rsidR="00B31693" w:rsidRPr="00B10155" w:rsidRDefault="00B31693" w:rsidP="00B31693">
      <w:pPr>
        <w:tabs>
          <w:tab w:val="left" w:pos="0"/>
        </w:tabs>
        <w:jc w:val="both"/>
        <w:rPr>
          <w:rFonts w:ascii="Arial" w:hAnsi="Arial" w:cs="Arial"/>
          <w:b/>
          <w:color w:val="000000"/>
        </w:rPr>
      </w:pPr>
      <w:r w:rsidRPr="00B10155">
        <w:rPr>
          <w:rFonts w:ascii="Arial" w:hAnsi="Arial" w:cs="Arial"/>
          <w:b/>
        </w:rPr>
        <w:t xml:space="preserve">El código OTAN-NOC, debe ser aportado por el proveedor (A/P) adjudicatario seleccionado al momento de la entrega de los productos junto con la respectiva ficha técnica de acuerdo con la marca ofertada dentro de su propuesta, </w:t>
      </w:r>
      <w:r>
        <w:rPr>
          <w:rFonts w:ascii="Arial" w:hAnsi="Arial" w:cs="Arial"/>
          <w:b/>
        </w:rPr>
        <w:t>el</w:t>
      </w:r>
      <w:r w:rsidRPr="00B10155">
        <w:rPr>
          <w:rFonts w:ascii="Arial" w:hAnsi="Arial" w:cs="Arial"/>
          <w:b/>
        </w:rPr>
        <w:t xml:space="preserve"> cual </w:t>
      </w:r>
      <w:r>
        <w:rPr>
          <w:rFonts w:ascii="Arial" w:hAnsi="Arial" w:cs="Arial"/>
          <w:b/>
        </w:rPr>
        <w:t>hará p</w:t>
      </w:r>
      <w:r w:rsidRPr="00B10155">
        <w:rPr>
          <w:rFonts w:ascii="Arial" w:hAnsi="Arial" w:cs="Arial"/>
          <w:b/>
        </w:rPr>
        <w:t>arte de las obligaciones del contrato.</w:t>
      </w:r>
    </w:p>
    <w:p w14:paraId="7F831FB4" w14:textId="77777777" w:rsidR="00B31693" w:rsidRDefault="00B31693" w:rsidP="00B31693">
      <w:pPr>
        <w:pStyle w:val="Prrafodelista"/>
        <w:ind w:left="-142" w:right="-1227"/>
        <w:rPr>
          <w:rFonts w:ascii="Arial" w:hAnsi="Arial" w:cs="Arial"/>
          <w:b/>
          <w:lang w:val="es-ES"/>
        </w:rPr>
      </w:pPr>
    </w:p>
    <w:p w14:paraId="64644AFA" w14:textId="77777777" w:rsidR="00B31693" w:rsidRPr="006D2455" w:rsidRDefault="00B31693" w:rsidP="00B31693">
      <w:pPr>
        <w:pStyle w:val="Prrafodelista"/>
        <w:widowControl w:val="0"/>
        <w:numPr>
          <w:ilvl w:val="1"/>
          <w:numId w:val="81"/>
        </w:numPr>
        <w:suppressAutoHyphens/>
        <w:spacing w:after="0" w:line="240" w:lineRule="auto"/>
        <w:ind w:right="-1227"/>
        <w:jc w:val="both"/>
        <w:rPr>
          <w:rFonts w:ascii="Arial" w:hAnsi="Arial" w:cs="Arial"/>
          <w:b/>
        </w:rPr>
      </w:pPr>
      <w:r w:rsidRPr="006D2455">
        <w:rPr>
          <w:rFonts w:ascii="Arial" w:hAnsi="Arial" w:cs="Arial"/>
          <w:b/>
        </w:rPr>
        <w:t xml:space="preserve">ESPECIFICACIONES TÉCNICAS </w:t>
      </w:r>
    </w:p>
    <w:p w14:paraId="769D4C22" w14:textId="77777777" w:rsidR="00B31693" w:rsidRDefault="00B31693" w:rsidP="00B31693">
      <w:pPr>
        <w:pStyle w:val="Prrafodelista"/>
        <w:ind w:left="426" w:right="-1227"/>
        <w:jc w:val="both"/>
        <w:rPr>
          <w:rFonts w:ascii="Arial" w:hAnsi="Arial" w:cs="Arial"/>
          <w:b/>
        </w:rPr>
      </w:pPr>
    </w:p>
    <w:tbl>
      <w:tblPr>
        <w:tblW w:w="56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10926"/>
      </w:tblGrid>
      <w:tr w:rsidR="00B31693" w:rsidRPr="00D34F4F" w14:paraId="057E8596" w14:textId="77777777" w:rsidTr="00810810">
        <w:trPr>
          <w:trHeight w:val="626"/>
          <w:jc w:val="center"/>
        </w:trPr>
        <w:tc>
          <w:tcPr>
            <w:tcW w:w="557" w:type="pct"/>
            <w:shd w:val="clear" w:color="auto" w:fill="BFBFBF" w:themeFill="background1" w:themeFillShade="BF"/>
            <w:vAlign w:val="center"/>
            <w:hideMark/>
          </w:tcPr>
          <w:p w14:paraId="0B7EA319" w14:textId="77777777" w:rsidR="00B31693" w:rsidRPr="00D34F4F" w:rsidRDefault="00B31693" w:rsidP="00810810">
            <w:pPr>
              <w:pStyle w:val="Prrafodelista"/>
              <w:ind w:left="29" w:right="21"/>
              <w:jc w:val="both"/>
              <w:rPr>
                <w:rFonts w:ascii="Arial" w:hAnsi="Arial" w:cs="Arial"/>
                <w:b/>
                <w:bCs/>
                <w:lang w:val="en-US"/>
              </w:rPr>
            </w:pPr>
            <w:r w:rsidRPr="00D34F4F">
              <w:rPr>
                <w:rFonts w:ascii="Arial" w:hAnsi="Arial" w:cs="Arial"/>
                <w:b/>
                <w:bCs/>
                <w:lang w:val="en-US"/>
              </w:rPr>
              <w:t>ITEM</w:t>
            </w:r>
            <w:r>
              <w:rPr>
                <w:rFonts w:ascii="Arial" w:hAnsi="Arial" w:cs="Arial"/>
                <w:b/>
                <w:bCs/>
                <w:lang w:val="en-US"/>
              </w:rPr>
              <w:t xml:space="preserve"> 1</w:t>
            </w:r>
          </w:p>
        </w:tc>
        <w:tc>
          <w:tcPr>
            <w:tcW w:w="4443" w:type="pct"/>
            <w:shd w:val="clear" w:color="auto" w:fill="BFBFBF" w:themeFill="background1" w:themeFillShade="BF"/>
            <w:vAlign w:val="center"/>
            <w:hideMark/>
          </w:tcPr>
          <w:p w14:paraId="1443BB8B" w14:textId="77777777" w:rsidR="00B31693" w:rsidRPr="00C21116" w:rsidRDefault="00B31693" w:rsidP="00810810">
            <w:pPr>
              <w:pStyle w:val="Prrafodelista"/>
              <w:ind w:left="37" w:right="-1227"/>
              <w:jc w:val="both"/>
              <w:rPr>
                <w:rFonts w:ascii="Arial" w:hAnsi="Arial" w:cs="Arial"/>
                <w:b/>
                <w:bCs/>
              </w:rPr>
            </w:pPr>
            <w:r w:rsidRPr="00C21116">
              <w:rPr>
                <w:rFonts w:ascii="Arial" w:hAnsi="Arial" w:cs="Arial"/>
                <w:b/>
                <w:bCs/>
              </w:rPr>
              <w:t>ESPECIFICACION TECNICA COMPUTADOR TODO EN</w:t>
            </w:r>
            <w:r>
              <w:rPr>
                <w:rFonts w:ascii="Arial" w:hAnsi="Arial" w:cs="Arial"/>
                <w:b/>
                <w:bCs/>
              </w:rPr>
              <w:t xml:space="preserve"> UNO</w:t>
            </w:r>
          </w:p>
        </w:tc>
      </w:tr>
      <w:tr w:rsidR="00B31693" w:rsidRPr="00D34F4F" w14:paraId="531DBC25" w14:textId="77777777" w:rsidTr="00810810">
        <w:trPr>
          <w:trHeight w:val="20"/>
          <w:jc w:val="center"/>
        </w:trPr>
        <w:tc>
          <w:tcPr>
            <w:tcW w:w="557" w:type="pct"/>
            <w:vAlign w:val="center"/>
            <w:hideMark/>
          </w:tcPr>
          <w:p w14:paraId="61D786E9" w14:textId="77777777" w:rsidR="00B31693" w:rsidRPr="00EE5F24" w:rsidRDefault="00B31693" w:rsidP="00810810">
            <w:pPr>
              <w:pStyle w:val="Prrafodelista"/>
              <w:ind w:left="29" w:right="21"/>
              <w:jc w:val="both"/>
              <w:rPr>
                <w:rFonts w:ascii="Arial" w:hAnsi="Arial" w:cs="Arial"/>
                <w:b/>
                <w:bCs/>
                <w:lang w:val="en-US"/>
              </w:rPr>
            </w:pPr>
            <w:r>
              <w:rPr>
                <w:rFonts w:ascii="Arial" w:hAnsi="Arial" w:cs="Arial"/>
                <w:b/>
                <w:bCs/>
                <w:lang w:val="en-US"/>
              </w:rPr>
              <w:t>1</w:t>
            </w:r>
          </w:p>
        </w:tc>
        <w:tc>
          <w:tcPr>
            <w:tcW w:w="4443" w:type="pct"/>
            <w:vAlign w:val="center"/>
          </w:tcPr>
          <w:p w14:paraId="245F740F" w14:textId="77777777" w:rsidR="00B31693" w:rsidRPr="00F14E13" w:rsidRDefault="00B31693" w:rsidP="00810810">
            <w:pPr>
              <w:ind w:right="-1227"/>
              <w:rPr>
                <w:rFonts w:ascii="Arial" w:hAnsi="Arial" w:cs="Arial"/>
                <w:b/>
                <w:iCs/>
                <w:sz w:val="20"/>
                <w:szCs w:val="20"/>
              </w:rPr>
            </w:pPr>
          </w:p>
          <w:p w14:paraId="7CF42E00" w14:textId="77777777" w:rsidR="00B31693" w:rsidRPr="00EE5F24" w:rsidRDefault="00B31693" w:rsidP="00B31693">
            <w:pPr>
              <w:pStyle w:val="Prrafodelista"/>
              <w:widowControl w:val="0"/>
              <w:numPr>
                <w:ilvl w:val="0"/>
                <w:numId w:val="74"/>
              </w:numPr>
              <w:suppressAutoHyphens/>
              <w:spacing w:after="0" w:line="240" w:lineRule="auto"/>
              <w:ind w:right="-1227"/>
              <w:rPr>
                <w:rFonts w:ascii="Arial" w:hAnsi="Arial" w:cs="Arial"/>
                <w:bCs/>
                <w:i/>
                <w:u w:val="single"/>
                <w:lang w:val="es-ES"/>
              </w:rPr>
            </w:pPr>
            <w:r w:rsidRPr="00EE5F24">
              <w:rPr>
                <w:rFonts w:ascii="Arial" w:hAnsi="Arial" w:cs="Arial"/>
                <w:b/>
                <w:i/>
                <w:u w:val="single"/>
                <w:lang w:val="es-ES"/>
              </w:rPr>
              <w:t>FICHA TÉCNICA COMPUTADOR TODO EN UNO</w:t>
            </w:r>
            <w:r w:rsidRPr="00EE5F24">
              <w:rPr>
                <w:rFonts w:ascii="Arial" w:hAnsi="Arial" w:cs="Arial"/>
                <w:bCs/>
                <w:i/>
                <w:u w:val="single"/>
                <w:lang w:val="es-ES"/>
              </w:rPr>
              <w:t xml:space="preserve"> </w:t>
            </w:r>
          </w:p>
          <w:p w14:paraId="3E95ABF0" w14:textId="77777777" w:rsidR="00B31693" w:rsidRDefault="00B31693" w:rsidP="00810810">
            <w:pPr>
              <w:pStyle w:val="Prrafodelista"/>
              <w:ind w:left="426" w:right="-1227"/>
              <w:rPr>
                <w:rFonts w:ascii="Arial" w:hAnsi="Arial" w:cs="Arial"/>
                <w:bCs/>
                <w:iCs/>
                <w:lang w:val="es-ES"/>
              </w:rPr>
            </w:pPr>
          </w:p>
          <w:p w14:paraId="0EF1EC6F" w14:textId="77777777" w:rsidR="00B31693" w:rsidRDefault="00B31693" w:rsidP="00810810">
            <w:pPr>
              <w:pStyle w:val="Prrafodelista"/>
              <w:ind w:left="426"/>
              <w:jc w:val="both"/>
              <w:rPr>
                <w:rFonts w:ascii="Arial" w:hAnsi="Arial" w:cs="Arial"/>
                <w:b/>
                <w:iCs/>
                <w:lang w:val="es-ES"/>
              </w:rPr>
            </w:pPr>
            <w:r w:rsidRPr="00FC0E0C">
              <w:rPr>
                <w:rFonts w:ascii="Arial" w:hAnsi="Arial" w:cs="Arial"/>
                <w:bCs/>
                <w:iCs/>
                <w:lang w:val="es-ES"/>
              </w:rPr>
              <w:t>NOTA: La marca y modelo indicados en la presente ficha técnica se consideran únicamente como referencia tecnológica. Se aceptarán equipos de fabricantes reconocidos en el mercado que cumplan o superen las características técnicas mínimas aquí descritas</w:t>
            </w:r>
            <w:r>
              <w:rPr>
                <w:rFonts w:ascii="Arial" w:hAnsi="Arial" w:cs="Arial"/>
                <w:bCs/>
                <w:iCs/>
                <w:lang w:val="es-ES"/>
              </w:rPr>
              <w:t>.</w:t>
            </w:r>
          </w:p>
          <w:p w14:paraId="7208146B" w14:textId="77777777" w:rsidR="00B31693" w:rsidRPr="00D34F4F" w:rsidRDefault="00B31693" w:rsidP="00810810">
            <w:pPr>
              <w:pStyle w:val="Prrafodelista"/>
              <w:ind w:left="426" w:right="-1227"/>
              <w:rPr>
                <w:rFonts w:ascii="Arial" w:hAnsi="Arial" w:cs="Arial"/>
                <w:b/>
                <w:iCs/>
                <w:lang w:val="es-ES"/>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9"/>
              <w:gridCol w:w="1293"/>
              <w:gridCol w:w="3837"/>
              <w:gridCol w:w="25"/>
              <w:gridCol w:w="1053"/>
            </w:tblGrid>
            <w:tr w:rsidR="00B31693" w:rsidRPr="00D34F4F" w14:paraId="26782DDE"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4529E" w14:textId="77777777" w:rsidR="00B31693" w:rsidRPr="00D34F4F" w:rsidRDefault="00B31693" w:rsidP="00810810">
                  <w:pPr>
                    <w:pStyle w:val="Prrafodelista"/>
                    <w:ind w:left="426" w:right="-1227"/>
                    <w:jc w:val="both"/>
                    <w:rPr>
                      <w:rFonts w:ascii="Arial" w:hAnsi="Arial" w:cs="Arial"/>
                      <w:b/>
                      <w:bCs/>
                    </w:rPr>
                  </w:pPr>
                  <w:r w:rsidRPr="00D34F4F">
                    <w:rPr>
                      <w:rFonts w:ascii="Arial" w:hAnsi="Arial" w:cs="Arial"/>
                      <w:b/>
                      <w:bCs/>
                    </w:rPr>
                    <w:t>Requisitos específicos</w:t>
                  </w:r>
                  <w:r w:rsidRPr="00D34F4F">
                    <w:rPr>
                      <w:rFonts w:ascii="Arial" w:hAnsi="Arial" w:cs="Arial"/>
                      <w:b/>
                      <w:bCs/>
                    </w:rPr>
                    <w:br/>
                    <w:t>características</w:t>
                  </w:r>
                </w:p>
              </w:tc>
              <w:tc>
                <w:tcPr>
                  <w:tcW w:w="67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FE25A15" w14:textId="77777777" w:rsidR="00B31693" w:rsidRPr="00D34F4F" w:rsidRDefault="00B31693" w:rsidP="00810810">
                  <w:pPr>
                    <w:pStyle w:val="Prrafodelista"/>
                    <w:ind w:left="426" w:right="-1227" w:hanging="264"/>
                    <w:jc w:val="both"/>
                    <w:rPr>
                      <w:rFonts w:ascii="Arial" w:hAnsi="Arial" w:cs="Arial"/>
                      <w:b/>
                      <w:bCs/>
                    </w:rPr>
                  </w:pPr>
                  <w:r w:rsidRPr="00D34F4F">
                    <w:rPr>
                      <w:rFonts w:ascii="Arial" w:hAnsi="Arial" w:cs="Arial"/>
                      <w:b/>
                      <w:bCs/>
                    </w:rPr>
                    <w:t>Unidades</w:t>
                  </w:r>
                </w:p>
              </w:tc>
              <w:tc>
                <w:tcPr>
                  <w:tcW w:w="286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69393" w14:textId="77777777" w:rsidR="00B31693" w:rsidRPr="00D34F4F" w:rsidRDefault="00B31693" w:rsidP="00810810">
                  <w:pPr>
                    <w:pStyle w:val="Prrafodelista"/>
                    <w:ind w:left="0"/>
                    <w:jc w:val="both"/>
                    <w:rPr>
                      <w:rFonts w:ascii="Arial" w:hAnsi="Arial" w:cs="Arial"/>
                      <w:b/>
                      <w:bCs/>
                    </w:rPr>
                  </w:pPr>
                  <w:r w:rsidRPr="00D34F4F">
                    <w:rPr>
                      <w:rFonts w:ascii="Arial" w:hAnsi="Arial" w:cs="Arial"/>
                      <w:b/>
                      <w:bCs/>
                    </w:rPr>
                    <w:t xml:space="preserve">Descripción del requerimiento </w:t>
                  </w:r>
                  <w:r>
                    <w:rPr>
                      <w:rFonts w:ascii="Arial" w:hAnsi="Arial" w:cs="Arial"/>
                      <w:b/>
                      <w:bCs/>
                    </w:rPr>
                    <w:t>mínimo y</w:t>
                  </w:r>
                  <w:r w:rsidRPr="00D34F4F">
                    <w:rPr>
                      <w:rFonts w:ascii="Arial" w:hAnsi="Arial" w:cs="Arial"/>
                      <w:b/>
                      <w:bCs/>
                    </w:rPr>
                    <w:t>/o tipo tecnología</w:t>
                  </w:r>
                  <w:r>
                    <w:rPr>
                      <w:rFonts w:ascii="Arial" w:hAnsi="Arial" w:cs="Arial"/>
                      <w:b/>
                      <w:bCs/>
                    </w:rPr>
                    <w:t>.</w:t>
                  </w:r>
                </w:p>
              </w:tc>
            </w:tr>
            <w:tr w:rsidR="00B31693" w:rsidRPr="00D34F4F" w14:paraId="4732F94D"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6B8471B7" w14:textId="77777777" w:rsidR="00B31693" w:rsidRPr="00D34F4F" w:rsidRDefault="00B31693" w:rsidP="00B31693">
                  <w:pPr>
                    <w:pStyle w:val="Prrafodelista"/>
                    <w:widowControl w:val="0"/>
                    <w:numPr>
                      <w:ilvl w:val="0"/>
                      <w:numId w:val="71"/>
                    </w:numPr>
                    <w:suppressAutoHyphens/>
                    <w:spacing w:after="0" w:line="240" w:lineRule="auto"/>
                    <w:ind w:left="241" w:right="-1227" w:hanging="284"/>
                    <w:jc w:val="both"/>
                    <w:rPr>
                      <w:rFonts w:ascii="Arial" w:hAnsi="Arial" w:cs="Arial"/>
                    </w:rPr>
                  </w:pPr>
                  <w:r w:rsidRPr="00D34F4F">
                    <w:rPr>
                      <w:rFonts w:ascii="Arial" w:hAnsi="Arial" w:cs="Arial"/>
                    </w:rPr>
                    <w:t>Marca</w:t>
                  </w:r>
                </w:p>
              </w:tc>
              <w:tc>
                <w:tcPr>
                  <w:tcW w:w="673" w:type="pct"/>
                  <w:tcBorders>
                    <w:top w:val="single" w:sz="4" w:space="0" w:color="auto"/>
                    <w:left w:val="single" w:sz="4" w:space="0" w:color="auto"/>
                    <w:bottom w:val="single" w:sz="4" w:space="0" w:color="auto"/>
                    <w:right w:val="single" w:sz="4" w:space="0" w:color="auto"/>
                  </w:tcBorders>
                  <w:vAlign w:val="center"/>
                  <w:hideMark/>
                </w:tcPr>
                <w:p w14:paraId="530B720A"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NA</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7922CD82" w14:textId="77777777" w:rsidR="00B31693" w:rsidRPr="00D34F4F" w:rsidRDefault="00B31693" w:rsidP="00810810">
                  <w:pPr>
                    <w:pStyle w:val="Prrafodelista"/>
                    <w:ind w:left="0" w:right="100" w:hanging="29"/>
                    <w:jc w:val="both"/>
                    <w:rPr>
                      <w:rFonts w:ascii="Arial" w:hAnsi="Arial" w:cs="Arial"/>
                    </w:rPr>
                  </w:pPr>
                  <w:r w:rsidRPr="00581929">
                    <w:rPr>
                      <w:rFonts w:ascii="Arial" w:hAnsi="Arial" w:cs="Arial"/>
                    </w:rPr>
                    <w:t>Marca y fabricante del equipo ofertado, indicados por el oferente.</w:t>
                  </w:r>
                </w:p>
              </w:tc>
            </w:tr>
            <w:tr w:rsidR="00B31693" w:rsidRPr="00D34F4F" w14:paraId="04DCCD7E"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0992C93B" w14:textId="77777777" w:rsidR="00B31693" w:rsidRPr="00D34F4F" w:rsidRDefault="00B31693" w:rsidP="00B31693">
                  <w:pPr>
                    <w:pStyle w:val="Prrafodelista"/>
                    <w:widowControl w:val="0"/>
                    <w:numPr>
                      <w:ilvl w:val="0"/>
                      <w:numId w:val="71"/>
                    </w:numPr>
                    <w:suppressAutoHyphens/>
                    <w:spacing w:after="0" w:line="240" w:lineRule="auto"/>
                    <w:ind w:left="241" w:right="-1227" w:hanging="241"/>
                    <w:jc w:val="both"/>
                    <w:rPr>
                      <w:rFonts w:ascii="Arial" w:hAnsi="Arial" w:cs="Arial"/>
                    </w:rPr>
                  </w:pPr>
                  <w:r w:rsidRPr="00D34F4F">
                    <w:rPr>
                      <w:rFonts w:ascii="Arial" w:hAnsi="Arial" w:cs="Arial"/>
                    </w:rPr>
                    <w:t>Modelo</w:t>
                  </w:r>
                </w:p>
              </w:tc>
              <w:tc>
                <w:tcPr>
                  <w:tcW w:w="673" w:type="pct"/>
                  <w:tcBorders>
                    <w:top w:val="single" w:sz="4" w:space="0" w:color="auto"/>
                    <w:left w:val="single" w:sz="4" w:space="0" w:color="auto"/>
                    <w:bottom w:val="single" w:sz="4" w:space="0" w:color="auto"/>
                    <w:right w:val="single" w:sz="4" w:space="0" w:color="auto"/>
                  </w:tcBorders>
                  <w:vAlign w:val="center"/>
                  <w:hideMark/>
                </w:tcPr>
                <w:p w14:paraId="5F3E9022"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NA</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7E2C4EED" w14:textId="77777777" w:rsidR="00B31693" w:rsidRPr="00D34F4F" w:rsidRDefault="00B31693" w:rsidP="00810810">
                  <w:pPr>
                    <w:pStyle w:val="Prrafodelista"/>
                    <w:ind w:left="0" w:right="-22" w:hanging="29"/>
                    <w:jc w:val="both"/>
                    <w:rPr>
                      <w:rFonts w:ascii="Arial" w:hAnsi="Arial" w:cs="Arial"/>
                    </w:rPr>
                  </w:pPr>
                  <w:r w:rsidRPr="00581929">
                    <w:rPr>
                      <w:rFonts w:ascii="Arial" w:hAnsi="Arial" w:cs="Arial"/>
                    </w:rPr>
                    <w:t>Modelo o referencia comercial exacta del equipo ofertado, indicado por el oferente.</w:t>
                  </w:r>
                </w:p>
              </w:tc>
            </w:tr>
            <w:tr w:rsidR="00B31693" w:rsidRPr="00D34F4F" w14:paraId="142DF93F"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tcPr>
                <w:p w14:paraId="25C403C3" w14:textId="77777777" w:rsidR="00B31693" w:rsidRPr="00D34F4F" w:rsidRDefault="00B31693" w:rsidP="00B31693">
                  <w:pPr>
                    <w:pStyle w:val="Prrafodelista"/>
                    <w:widowControl w:val="0"/>
                    <w:numPr>
                      <w:ilvl w:val="0"/>
                      <w:numId w:val="71"/>
                    </w:numPr>
                    <w:suppressAutoHyphens/>
                    <w:spacing w:after="0" w:line="240" w:lineRule="auto"/>
                    <w:ind w:left="241" w:right="-1227" w:hanging="284"/>
                    <w:jc w:val="both"/>
                    <w:rPr>
                      <w:rFonts w:ascii="Arial" w:hAnsi="Arial" w:cs="Arial"/>
                    </w:rPr>
                  </w:pPr>
                  <w:r w:rsidRPr="00D34F4F">
                    <w:rPr>
                      <w:rFonts w:ascii="Arial" w:hAnsi="Arial" w:cs="Arial"/>
                    </w:rPr>
                    <w:t>Anexo Catálogo Técnico</w:t>
                  </w:r>
                </w:p>
              </w:tc>
              <w:tc>
                <w:tcPr>
                  <w:tcW w:w="673" w:type="pct"/>
                  <w:tcBorders>
                    <w:top w:val="single" w:sz="4" w:space="0" w:color="auto"/>
                    <w:left w:val="single" w:sz="4" w:space="0" w:color="auto"/>
                    <w:bottom w:val="single" w:sz="4" w:space="0" w:color="auto"/>
                    <w:right w:val="single" w:sz="4" w:space="0" w:color="auto"/>
                  </w:tcBorders>
                  <w:vAlign w:val="center"/>
                </w:tcPr>
                <w:p w14:paraId="6BD11106"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4E87146E" w14:textId="77777777" w:rsidR="00B31693" w:rsidRPr="00581929" w:rsidRDefault="00B31693" w:rsidP="00810810">
                  <w:pPr>
                    <w:pStyle w:val="Prrafodelista"/>
                    <w:ind w:left="0" w:right="112"/>
                    <w:jc w:val="both"/>
                    <w:rPr>
                      <w:rFonts w:ascii="Arial" w:hAnsi="Arial" w:cs="Arial"/>
                    </w:rPr>
                  </w:pPr>
                  <w:r w:rsidRPr="00581929">
                    <w:rPr>
                      <w:rFonts w:ascii="Arial" w:hAnsi="Arial" w:cs="Arial"/>
                    </w:rPr>
                    <w:t xml:space="preserve">Catálogo o ficha técnica oficial del fabricante: El oferente deberá presentar documentación técnica oficial correspondiente al modelo y </w:t>
                  </w:r>
                  <w:r w:rsidRPr="00581929">
                    <w:rPr>
                      <w:rFonts w:ascii="Arial" w:hAnsi="Arial" w:cs="Arial"/>
                    </w:rPr>
                    <w:lastRenderedPageBreak/>
                    <w:t>referencia exacta del equipo ofertado, expedida o publicada por el fabricante, en la cual se puedan verificar las características técnicas objeto de evaluación.</w:t>
                  </w:r>
                </w:p>
                <w:p w14:paraId="2F27A68A" w14:textId="77777777" w:rsidR="00B31693" w:rsidRPr="00581929" w:rsidRDefault="00B31693" w:rsidP="00810810">
                  <w:pPr>
                    <w:pStyle w:val="Prrafodelista"/>
                    <w:ind w:right="112" w:hanging="29"/>
                    <w:jc w:val="both"/>
                    <w:rPr>
                      <w:rFonts w:ascii="Arial" w:hAnsi="Arial" w:cs="Arial"/>
                    </w:rPr>
                  </w:pPr>
                </w:p>
                <w:p w14:paraId="1F2CC929" w14:textId="77777777" w:rsidR="00B31693" w:rsidRPr="00D34F4F" w:rsidRDefault="00B31693" w:rsidP="00810810">
                  <w:pPr>
                    <w:pStyle w:val="Prrafodelista"/>
                    <w:ind w:left="0" w:right="112" w:hanging="29"/>
                    <w:jc w:val="both"/>
                    <w:rPr>
                      <w:rFonts w:ascii="Arial" w:hAnsi="Arial" w:cs="Arial"/>
                    </w:rPr>
                  </w:pPr>
                  <w:r w:rsidRPr="00581929">
                    <w:rPr>
                      <w:rFonts w:ascii="Arial" w:hAnsi="Arial" w:cs="Arial"/>
                    </w:rPr>
                    <w:t>La documentación deberá permitir identificar de manera inequívoca la marca, fabricante, modelo o referencia comercial y configuración ofertada.</w:t>
                  </w:r>
                </w:p>
              </w:tc>
            </w:tr>
            <w:tr w:rsidR="00B31693" w:rsidRPr="00D34F4F" w14:paraId="72F03785" w14:textId="77777777" w:rsidTr="00810810">
              <w:trPr>
                <w:trHeight w:val="25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2BFA713" w14:textId="77777777" w:rsidR="00B31693" w:rsidRPr="00D34F4F" w:rsidRDefault="00B31693" w:rsidP="00B31693">
                  <w:pPr>
                    <w:pStyle w:val="Prrafodelista"/>
                    <w:widowControl w:val="0"/>
                    <w:numPr>
                      <w:ilvl w:val="0"/>
                      <w:numId w:val="71"/>
                    </w:numPr>
                    <w:suppressAutoHyphens/>
                    <w:spacing w:after="0" w:line="240" w:lineRule="auto"/>
                    <w:ind w:left="241" w:right="255" w:hanging="284"/>
                    <w:jc w:val="both"/>
                    <w:rPr>
                      <w:rFonts w:ascii="Arial" w:hAnsi="Arial" w:cs="Arial"/>
                    </w:rPr>
                  </w:pPr>
                  <w:r w:rsidRPr="00D34F4F">
                    <w:rPr>
                      <w:rFonts w:ascii="Arial" w:hAnsi="Arial" w:cs="Arial"/>
                    </w:rPr>
                    <w:lastRenderedPageBreak/>
                    <w:t>Forma o presentación o tipo de chasís</w:t>
                  </w:r>
                </w:p>
              </w:tc>
              <w:tc>
                <w:tcPr>
                  <w:tcW w:w="673" w:type="pct"/>
                  <w:tcBorders>
                    <w:top w:val="single" w:sz="4" w:space="0" w:color="auto"/>
                    <w:left w:val="single" w:sz="4" w:space="0" w:color="auto"/>
                    <w:bottom w:val="single" w:sz="4" w:space="0" w:color="auto"/>
                    <w:right w:val="single" w:sz="4" w:space="0" w:color="auto"/>
                  </w:tcBorders>
                  <w:vAlign w:val="center"/>
                  <w:hideMark/>
                </w:tcPr>
                <w:p w14:paraId="4D795ECA"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NA</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443651E3" w14:textId="77777777" w:rsidR="00B31693" w:rsidRPr="00D34F4F" w:rsidRDefault="00B31693" w:rsidP="00810810">
                  <w:pPr>
                    <w:pStyle w:val="Prrafodelista"/>
                    <w:ind w:left="0" w:right="-1227" w:hanging="29"/>
                    <w:jc w:val="both"/>
                    <w:rPr>
                      <w:rFonts w:ascii="Arial" w:hAnsi="Arial" w:cs="Arial"/>
                    </w:rPr>
                  </w:pPr>
                  <w:r w:rsidRPr="00D34F4F">
                    <w:rPr>
                      <w:rFonts w:ascii="Arial" w:hAnsi="Arial" w:cs="Arial"/>
                    </w:rPr>
                    <w:t>All In One</w:t>
                  </w:r>
                </w:p>
              </w:tc>
            </w:tr>
            <w:tr w:rsidR="00B31693" w:rsidRPr="00D34F4F" w14:paraId="0C3CE5E6" w14:textId="77777777" w:rsidTr="00810810">
              <w:trPr>
                <w:trHeight w:val="253"/>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048EE327" w14:textId="77777777" w:rsidR="00B31693" w:rsidRPr="00D34F4F" w:rsidRDefault="00B31693" w:rsidP="00B31693">
                  <w:pPr>
                    <w:pStyle w:val="Prrafodelista"/>
                    <w:widowControl w:val="0"/>
                    <w:numPr>
                      <w:ilvl w:val="0"/>
                      <w:numId w:val="71"/>
                    </w:numPr>
                    <w:suppressAutoHyphens/>
                    <w:spacing w:after="0" w:line="240" w:lineRule="auto"/>
                    <w:ind w:left="241" w:right="-1227" w:hanging="284"/>
                    <w:jc w:val="both"/>
                    <w:rPr>
                      <w:rFonts w:ascii="Arial" w:hAnsi="Arial" w:cs="Arial"/>
                    </w:rPr>
                  </w:pPr>
                  <w:r w:rsidRPr="00D34F4F">
                    <w:rPr>
                      <w:rFonts w:ascii="Arial" w:hAnsi="Arial" w:cs="Arial"/>
                    </w:rPr>
                    <w:t>Procesador</w:t>
                  </w:r>
                </w:p>
              </w:tc>
              <w:tc>
                <w:tcPr>
                  <w:tcW w:w="673" w:type="pct"/>
                  <w:tcBorders>
                    <w:top w:val="single" w:sz="4" w:space="0" w:color="auto"/>
                    <w:left w:val="single" w:sz="4" w:space="0" w:color="auto"/>
                    <w:bottom w:val="single" w:sz="4" w:space="0" w:color="auto"/>
                    <w:right w:val="single" w:sz="4" w:space="0" w:color="auto"/>
                  </w:tcBorders>
                  <w:vAlign w:val="center"/>
                  <w:hideMark/>
                </w:tcPr>
                <w:p w14:paraId="78AD1021"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GHz</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2250AE56" w14:textId="77777777" w:rsidR="00B31693" w:rsidRPr="00D34F4F" w:rsidRDefault="00B31693" w:rsidP="00810810">
                  <w:pPr>
                    <w:pStyle w:val="Prrafodelista"/>
                    <w:ind w:left="0" w:right="198" w:hanging="29"/>
                    <w:jc w:val="both"/>
                    <w:rPr>
                      <w:rFonts w:ascii="Arial" w:hAnsi="Arial" w:cs="Arial"/>
                    </w:rPr>
                  </w:pPr>
                  <w:r w:rsidRPr="00B11442">
                    <w:rPr>
                      <w:rFonts w:ascii="Arial" w:hAnsi="Arial" w:cs="Arial"/>
                    </w:rPr>
                    <w:t>Procesador de arquitectura x86-64, de fabricante Intel®, AMD® o equivalente, para computador Todo en Uno, con mínimo doce (12) núcleos físicos y catorce (14) hilos, frecuencia máxima de procesamiento de mínimo 4,8 GHz y memoria caché de mínimo 12 MB, o características técnicas superiores, de acuerdo con la documentación oficial del fabricante del procesador.</w:t>
                  </w:r>
                </w:p>
              </w:tc>
            </w:tr>
            <w:tr w:rsidR="00B31693" w:rsidRPr="00D34F4F" w14:paraId="4AECBA43"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174C5511" w14:textId="77777777" w:rsidR="00B31693" w:rsidRPr="00D34F4F" w:rsidRDefault="00B31693" w:rsidP="00B31693">
                  <w:pPr>
                    <w:pStyle w:val="Prrafodelista"/>
                    <w:widowControl w:val="0"/>
                    <w:numPr>
                      <w:ilvl w:val="0"/>
                      <w:numId w:val="71"/>
                    </w:numPr>
                    <w:suppressAutoHyphens/>
                    <w:spacing w:after="0" w:line="240" w:lineRule="auto"/>
                    <w:ind w:left="241" w:right="-1227" w:hanging="284"/>
                    <w:jc w:val="both"/>
                    <w:rPr>
                      <w:rFonts w:ascii="Arial" w:hAnsi="Arial" w:cs="Arial"/>
                    </w:rPr>
                  </w:pPr>
                  <w:r w:rsidRPr="00D34F4F">
                    <w:rPr>
                      <w:rFonts w:ascii="Arial" w:hAnsi="Arial" w:cs="Arial"/>
                    </w:rPr>
                    <w:t>Memoria RAM</w:t>
                  </w:r>
                </w:p>
              </w:tc>
              <w:tc>
                <w:tcPr>
                  <w:tcW w:w="673" w:type="pct"/>
                  <w:tcBorders>
                    <w:top w:val="single" w:sz="4" w:space="0" w:color="auto"/>
                    <w:left w:val="single" w:sz="4" w:space="0" w:color="auto"/>
                    <w:bottom w:val="single" w:sz="4" w:space="0" w:color="auto"/>
                    <w:right w:val="single" w:sz="4" w:space="0" w:color="auto"/>
                  </w:tcBorders>
                  <w:vAlign w:val="center"/>
                  <w:hideMark/>
                </w:tcPr>
                <w:p w14:paraId="66681C9A" w14:textId="77777777" w:rsidR="00B31693" w:rsidRPr="00D34F4F" w:rsidRDefault="00B31693" w:rsidP="00810810">
                  <w:pPr>
                    <w:pStyle w:val="Prrafodelista"/>
                    <w:ind w:left="426" w:right="-1227" w:hanging="264"/>
                    <w:jc w:val="both"/>
                    <w:rPr>
                      <w:rFonts w:ascii="Arial" w:hAnsi="Arial" w:cs="Arial"/>
                    </w:rPr>
                  </w:pPr>
                  <w:r>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431E3F53" w14:textId="77777777" w:rsidR="00B31693" w:rsidRPr="00BF4F24" w:rsidRDefault="00B31693" w:rsidP="00810810">
                  <w:pPr>
                    <w:pStyle w:val="Prrafodelista"/>
                    <w:ind w:left="0" w:right="-60" w:hanging="18"/>
                    <w:jc w:val="both"/>
                    <w:rPr>
                      <w:rFonts w:ascii="Arial" w:hAnsi="Arial" w:cs="Arial"/>
                    </w:rPr>
                  </w:pPr>
                  <w:r w:rsidRPr="00BF4F24">
                    <w:rPr>
                      <w:rFonts w:ascii="Arial" w:hAnsi="Arial" w:cs="Arial"/>
                    </w:rPr>
                    <w:t>Mínimo diez y seis (16) GB DDR5, instalada y operativa</w:t>
                  </w:r>
                </w:p>
              </w:tc>
              <w:tc>
                <w:tcPr>
                  <w:tcW w:w="651" w:type="pct"/>
                  <w:tcBorders>
                    <w:top w:val="single" w:sz="4" w:space="0" w:color="auto"/>
                    <w:left w:val="single" w:sz="4" w:space="0" w:color="auto"/>
                    <w:bottom w:val="single" w:sz="4" w:space="0" w:color="auto"/>
                    <w:right w:val="single" w:sz="4" w:space="0" w:color="auto"/>
                  </w:tcBorders>
                  <w:vAlign w:val="center"/>
                  <w:hideMark/>
                </w:tcPr>
                <w:p w14:paraId="7A7024E5" w14:textId="77777777" w:rsidR="00B31693" w:rsidRPr="00D34F4F" w:rsidRDefault="00B31693" w:rsidP="00810810">
                  <w:pPr>
                    <w:pStyle w:val="Prrafodelista"/>
                    <w:ind w:left="102" w:right="46"/>
                    <w:jc w:val="center"/>
                    <w:rPr>
                      <w:rFonts w:ascii="Arial" w:hAnsi="Arial" w:cs="Arial"/>
                    </w:rPr>
                  </w:pPr>
                  <w:r>
                    <w:rPr>
                      <w:rFonts w:ascii="Arial" w:hAnsi="Arial" w:cs="Arial"/>
                    </w:rPr>
                    <w:t>16</w:t>
                  </w:r>
                  <w:r w:rsidRPr="00D34F4F">
                    <w:rPr>
                      <w:rFonts w:ascii="Arial" w:hAnsi="Arial" w:cs="Arial"/>
                    </w:rPr>
                    <w:t xml:space="preserve"> GB</w:t>
                  </w:r>
                </w:p>
                <w:p w14:paraId="3B446BEA" w14:textId="77777777" w:rsidR="00B31693" w:rsidRPr="00D34F4F" w:rsidRDefault="00B31693" w:rsidP="00810810">
                  <w:pPr>
                    <w:pStyle w:val="Prrafodelista"/>
                    <w:ind w:left="102" w:right="46"/>
                    <w:jc w:val="center"/>
                    <w:rPr>
                      <w:rFonts w:ascii="Arial" w:hAnsi="Arial" w:cs="Arial"/>
                    </w:rPr>
                  </w:pPr>
                </w:p>
              </w:tc>
            </w:tr>
            <w:tr w:rsidR="00B31693" w:rsidRPr="00D34F4F" w14:paraId="2D203E84" w14:textId="77777777" w:rsidTr="00810810">
              <w:trPr>
                <w:trHeight w:val="6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76B27667" w14:textId="77777777" w:rsidR="00B31693" w:rsidRPr="00D34F4F" w:rsidRDefault="00B31693" w:rsidP="00B31693">
                  <w:pPr>
                    <w:pStyle w:val="Prrafodelista"/>
                    <w:widowControl w:val="0"/>
                    <w:numPr>
                      <w:ilvl w:val="0"/>
                      <w:numId w:val="71"/>
                    </w:numPr>
                    <w:suppressAutoHyphens/>
                    <w:spacing w:after="0" w:line="240" w:lineRule="auto"/>
                    <w:ind w:left="241" w:right="-28" w:hanging="284"/>
                    <w:jc w:val="both"/>
                    <w:rPr>
                      <w:rFonts w:ascii="Arial" w:hAnsi="Arial" w:cs="Arial"/>
                    </w:rPr>
                  </w:pPr>
                  <w:r w:rsidRPr="00D34F4F">
                    <w:rPr>
                      <w:rFonts w:ascii="Arial" w:hAnsi="Arial" w:cs="Arial"/>
                    </w:rPr>
                    <w:t>Almacenamiento interno</w:t>
                  </w:r>
                </w:p>
              </w:tc>
              <w:tc>
                <w:tcPr>
                  <w:tcW w:w="673" w:type="pct"/>
                  <w:tcBorders>
                    <w:top w:val="single" w:sz="4" w:space="0" w:color="auto"/>
                    <w:left w:val="single" w:sz="4" w:space="0" w:color="auto"/>
                    <w:bottom w:val="single" w:sz="4" w:space="0" w:color="auto"/>
                    <w:right w:val="single" w:sz="4" w:space="0" w:color="auto"/>
                  </w:tcBorders>
                  <w:vAlign w:val="center"/>
                  <w:hideMark/>
                </w:tcPr>
                <w:p w14:paraId="377533FF" w14:textId="77777777" w:rsidR="00B31693" w:rsidRPr="00D34F4F" w:rsidRDefault="00B31693" w:rsidP="00810810">
                  <w:pPr>
                    <w:pStyle w:val="Prrafodelista"/>
                    <w:ind w:left="426" w:right="-1227" w:hanging="264"/>
                    <w:jc w:val="both"/>
                    <w:rPr>
                      <w:rFonts w:ascii="Arial" w:hAnsi="Arial" w:cs="Arial"/>
                    </w:rPr>
                  </w:pPr>
                  <w:r>
                    <w:rPr>
                      <w:rFonts w:ascii="Arial" w:hAnsi="Arial" w:cs="Arial"/>
                    </w:rPr>
                    <w:t>Unidad</w:t>
                  </w:r>
                </w:p>
              </w:tc>
              <w:tc>
                <w:tcPr>
                  <w:tcW w:w="2218" w:type="pct"/>
                  <w:gridSpan w:val="2"/>
                  <w:tcBorders>
                    <w:top w:val="single" w:sz="4" w:space="0" w:color="auto"/>
                    <w:left w:val="single" w:sz="4" w:space="0" w:color="auto"/>
                    <w:right w:val="single" w:sz="4" w:space="0" w:color="auto"/>
                  </w:tcBorders>
                  <w:vAlign w:val="center"/>
                  <w:hideMark/>
                </w:tcPr>
                <w:p w14:paraId="26588ABD" w14:textId="77777777" w:rsidR="00B31693" w:rsidRPr="00BF4F24" w:rsidRDefault="00B31693" w:rsidP="00810810">
                  <w:pPr>
                    <w:pStyle w:val="Prrafodelista"/>
                    <w:ind w:left="0" w:right="-60" w:hanging="18"/>
                    <w:jc w:val="both"/>
                    <w:rPr>
                      <w:rFonts w:ascii="Arial" w:hAnsi="Arial" w:cs="Arial"/>
                    </w:rPr>
                  </w:pPr>
                  <w:r w:rsidRPr="00BF4F24">
                    <w:rPr>
                      <w:rFonts w:ascii="Arial" w:hAnsi="Arial" w:cs="Arial"/>
                    </w:rPr>
                    <w:t>SSD NVMe PCIe de mínimo 500 gb, instalado y operativo.</w:t>
                  </w:r>
                </w:p>
              </w:tc>
              <w:tc>
                <w:tcPr>
                  <w:tcW w:w="651" w:type="pct"/>
                  <w:tcBorders>
                    <w:top w:val="single" w:sz="4" w:space="0" w:color="auto"/>
                    <w:left w:val="single" w:sz="4" w:space="0" w:color="auto"/>
                    <w:right w:val="single" w:sz="4" w:space="0" w:color="auto"/>
                  </w:tcBorders>
                  <w:vAlign w:val="center"/>
                  <w:hideMark/>
                </w:tcPr>
                <w:p w14:paraId="2DCF4AFB" w14:textId="77777777" w:rsidR="00B31693" w:rsidRPr="00D34F4F" w:rsidRDefault="00B31693" w:rsidP="00810810">
                  <w:pPr>
                    <w:pStyle w:val="Prrafodelista"/>
                    <w:ind w:left="102" w:right="46"/>
                    <w:jc w:val="center"/>
                    <w:rPr>
                      <w:rFonts w:ascii="Arial" w:hAnsi="Arial" w:cs="Arial"/>
                    </w:rPr>
                  </w:pPr>
                </w:p>
                <w:p w14:paraId="047C3C41"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500 GB</w:t>
                  </w:r>
                </w:p>
              </w:tc>
            </w:tr>
            <w:tr w:rsidR="00B31693" w:rsidRPr="00D34F4F" w14:paraId="7918F26C"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90B0A92"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Puertos USB</w:t>
                  </w:r>
                </w:p>
              </w:tc>
              <w:tc>
                <w:tcPr>
                  <w:tcW w:w="673" w:type="pct"/>
                  <w:tcBorders>
                    <w:top w:val="single" w:sz="4" w:space="0" w:color="auto"/>
                    <w:left w:val="single" w:sz="4" w:space="0" w:color="auto"/>
                    <w:bottom w:val="single" w:sz="4" w:space="0" w:color="auto"/>
                    <w:right w:val="single" w:sz="4" w:space="0" w:color="auto"/>
                  </w:tcBorders>
                  <w:vAlign w:val="center"/>
                  <w:hideMark/>
                </w:tcPr>
                <w:p w14:paraId="47A15ADB"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142758E8" w14:textId="77777777" w:rsidR="00B31693" w:rsidRPr="00D34F4F" w:rsidRDefault="00B31693" w:rsidP="00810810">
                  <w:pPr>
                    <w:pStyle w:val="Prrafodelista"/>
                    <w:ind w:left="0" w:right="145" w:hanging="18"/>
                    <w:jc w:val="both"/>
                    <w:rPr>
                      <w:rFonts w:ascii="Arial" w:hAnsi="Arial" w:cs="Arial"/>
                    </w:rPr>
                  </w:pPr>
                  <w:r w:rsidRPr="00F717A5">
                    <w:rPr>
                      <w:rFonts w:ascii="Arial" w:hAnsi="Arial" w:cs="Arial"/>
                    </w:rPr>
                    <w:t xml:space="preserve">Mínimo seis (6) puertos USB </w:t>
                  </w:r>
                  <w:r>
                    <w:rPr>
                      <w:rFonts w:ascii="Arial" w:hAnsi="Arial" w:cs="Arial"/>
                    </w:rPr>
                    <w:t xml:space="preserve">3.x o superior, </w:t>
                  </w:r>
                  <w:r w:rsidRPr="00F717A5">
                    <w:rPr>
                      <w:rFonts w:ascii="Arial" w:hAnsi="Arial" w:cs="Arial"/>
                    </w:rPr>
                    <w:t>integrados, de los cuales al menos cuatro (4) deberán corresponder a USB 3.x o superior.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448A6B7C" w14:textId="77777777" w:rsidR="00B31693" w:rsidRPr="00D34F4F" w:rsidRDefault="00B31693" w:rsidP="00810810">
                  <w:pPr>
                    <w:pStyle w:val="Prrafodelista"/>
                    <w:ind w:left="102" w:right="46"/>
                    <w:jc w:val="center"/>
                    <w:rPr>
                      <w:rFonts w:ascii="Arial" w:hAnsi="Arial" w:cs="Arial"/>
                    </w:rPr>
                  </w:pPr>
                  <w:r>
                    <w:rPr>
                      <w:rFonts w:ascii="Arial" w:hAnsi="Arial" w:cs="Arial"/>
                    </w:rPr>
                    <w:t>6</w:t>
                  </w:r>
                </w:p>
                <w:p w14:paraId="0D4A5E86" w14:textId="77777777" w:rsidR="00B31693" w:rsidRPr="00D34F4F" w:rsidRDefault="00B31693" w:rsidP="00810810">
                  <w:pPr>
                    <w:pStyle w:val="Prrafodelista"/>
                    <w:ind w:left="102" w:right="46"/>
                    <w:jc w:val="center"/>
                    <w:rPr>
                      <w:rFonts w:ascii="Arial" w:hAnsi="Arial" w:cs="Arial"/>
                    </w:rPr>
                  </w:pPr>
                </w:p>
              </w:tc>
            </w:tr>
            <w:tr w:rsidR="00B31693" w:rsidRPr="00D34F4F" w14:paraId="2B591615" w14:textId="77777777" w:rsidTr="00810810">
              <w:trPr>
                <w:trHeight w:val="333"/>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D191ED5"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Conectividad</w:t>
                  </w:r>
                </w:p>
              </w:tc>
              <w:tc>
                <w:tcPr>
                  <w:tcW w:w="673" w:type="pct"/>
                  <w:tcBorders>
                    <w:top w:val="single" w:sz="4" w:space="0" w:color="auto"/>
                    <w:left w:val="single" w:sz="4" w:space="0" w:color="auto"/>
                    <w:bottom w:val="single" w:sz="4" w:space="0" w:color="auto"/>
                    <w:right w:val="single" w:sz="4" w:space="0" w:color="auto"/>
                  </w:tcBorders>
                  <w:vAlign w:val="center"/>
                  <w:hideMark/>
                </w:tcPr>
                <w:p w14:paraId="57C0A61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14B1DDD0" w14:textId="77777777" w:rsidR="00B31693" w:rsidRDefault="00B31693" w:rsidP="00810810">
                  <w:pPr>
                    <w:pStyle w:val="Prrafodelista"/>
                    <w:ind w:left="0" w:right="145" w:hanging="18"/>
                    <w:jc w:val="both"/>
                    <w:rPr>
                      <w:rFonts w:ascii="Arial" w:hAnsi="Arial" w:cs="Arial"/>
                    </w:rPr>
                  </w:pPr>
                  <w:r w:rsidRPr="00F717A5">
                    <w:rPr>
                      <w:rFonts w:ascii="Arial" w:hAnsi="Arial" w:cs="Arial"/>
                    </w:rPr>
                    <w:t>Puerto RJ-45 integrado con velocidad de 10/100/1000 Mbps, con soporte nativo para IPv4 e IPv6.</w:t>
                  </w:r>
                </w:p>
                <w:p w14:paraId="06973348" w14:textId="77777777" w:rsidR="00B31693" w:rsidRDefault="00B31693" w:rsidP="00810810">
                  <w:pPr>
                    <w:pStyle w:val="Prrafodelista"/>
                    <w:ind w:left="0" w:right="145" w:hanging="18"/>
                    <w:jc w:val="both"/>
                    <w:rPr>
                      <w:rFonts w:ascii="Arial" w:hAnsi="Arial" w:cs="Arial"/>
                    </w:rPr>
                  </w:pPr>
                </w:p>
                <w:p w14:paraId="719705E7"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 xml:space="preserve">Tarjeta de red inalámbrica </w:t>
                  </w:r>
                  <w:r w:rsidRPr="00D12961">
                    <w:rPr>
                      <w:rFonts w:ascii="Arial" w:hAnsi="Arial" w:cs="Arial"/>
                    </w:rPr>
                    <w:t>Wi-Fi 6 (802.11ax) o superior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49CA6A53"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1</w:t>
                  </w:r>
                </w:p>
                <w:p w14:paraId="755DD248" w14:textId="77777777" w:rsidR="00B31693" w:rsidRPr="00D34F4F" w:rsidRDefault="00B31693" w:rsidP="00810810">
                  <w:pPr>
                    <w:pStyle w:val="Prrafodelista"/>
                    <w:ind w:left="102" w:right="46"/>
                    <w:jc w:val="center"/>
                    <w:rPr>
                      <w:rFonts w:ascii="Arial" w:hAnsi="Arial" w:cs="Arial"/>
                    </w:rPr>
                  </w:pPr>
                </w:p>
              </w:tc>
            </w:tr>
            <w:tr w:rsidR="00B31693" w:rsidRPr="00D34F4F" w14:paraId="2AC10FC4" w14:textId="77777777" w:rsidTr="00810810">
              <w:trPr>
                <w:trHeight w:val="555"/>
                <w:jc w:val="center"/>
              </w:trPr>
              <w:tc>
                <w:tcPr>
                  <w:tcW w:w="1458" w:type="pct"/>
                  <w:tcBorders>
                    <w:top w:val="single" w:sz="4" w:space="0" w:color="auto"/>
                    <w:left w:val="single" w:sz="4" w:space="0" w:color="auto"/>
                    <w:bottom w:val="single" w:sz="4" w:space="0" w:color="auto"/>
                    <w:right w:val="single" w:sz="4" w:space="0" w:color="auto"/>
                  </w:tcBorders>
                  <w:vAlign w:val="center"/>
                </w:tcPr>
                <w:p w14:paraId="13B0FC46"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Bluetooth</w:t>
                  </w:r>
                </w:p>
              </w:tc>
              <w:tc>
                <w:tcPr>
                  <w:tcW w:w="673" w:type="pct"/>
                  <w:tcBorders>
                    <w:top w:val="single" w:sz="4" w:space="0" w:color="auto"/>
                    <w:left w:val="single" w:sz="4" w:space="0" w:color="auto"/>
                    <w:bottom w:val="single" w:sz="4" w:space="0" w:color="auto"/>
                    <w:right w:val="single" w:sz="4" w:space="0" w:color="auto"/>
                  </w:tcBorders>
                  <w:vAlign w:val="center"/>
                </w:tcPr>
                <w:p w14:paraId="07CAB857"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070E89D9"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Bluetooth integrado</w:t>
                  </w:r>
                  <w:r>
                    <w:rPr>
                      <w:rFonts w:ascii="Arial" w:hAnsi="Arial" w:cs="Arial"/>
                    </w:rPr>
                    <w:t xml:space="preserve"> 5.0 o superior</w:t>
                  </w:r>
                </w:p>
              </w:tc>
              <w:tc>
                <w:tcPr>
                  <w:tcW w:w="651" w:type="pct"/>
                  <w:tcBorders>
                    <w:top w:val="single" w:sz="4" w:space="0" w:color="auto"/>
                    <w:left w:val="single" w:sz="4" w:space="0" w:color="auto"/>
                    <w:bottom w:val="single" w:sz="4" w:space="0" w:color="auto"/>
                    <w:right w:val="single" w:sz="4" w:space="0" w:color="auto"/>
                  </w:tcBorders>
                  <w:vAlign w:val="center"/>
                </w:tcPr>
                <w:p w14:paraId="53CAEBB3"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1</w:t>
                  </w:r>
                </w:p>
              </w:tc>
            </w:tr>
            <w:tr w:rsidR="00B31693" w:rsidRPr="00D34F4F" w14:paraId="5A7490A9" w14:textId="77777777" w:rsidTr="00810810">
              <w:trPr>
                <w:trHeight w:val="462"/>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B868E98"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Tarjeta de video</w:t>
                  </w:r>
                </w:p>
              </w:tc>
              <w:tc>
                <w:tcPr>
                  <w:tcW w:w="673" w:type="pct"/>
                  <w:tcBorders>
                    <w:top w:val="single" w:sz="4" w:space="0" w:color="auto"/>
                    <w:left w:val="single" w:sz="4" w:space="0" w:color="auto"/>
                    <w:bottom w:val="single" w:sz="4" w:space="0" w:color="auto"/>
                    <w:right w:val="single" w:sz="4" w:space="0" w:color="auto"/>
                  </w:tcBorders>
                  <w:vAlign w:val="center"/>
                  <w:hideMark/>
                </w:tcPr>
                <w:p w14:paraId="0419467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58B2317B" w14:textId="77777777" w:rsidR="00B31693" w:rsidRPr="00D34F4F" w:rsidRDefault="00B31693" w:rsidP="00810810">
                  <w:pPr>
                    <w:pStyle w:val="Prrafodelista"/>
                    <w:ind w:left="0" w:right="145" w:hanging="18"/>
                    <w:jc w:val="both"/>
                    <w:rPr>
                      <w:rFonts w:ascii="Arial" w:hAnsi="Arial" w:cs="Arial"/>
                    </w:rPr>
                  </w:pPr>
                  <w:r w:rsidRPr="00D12961">
                    <w:rPr>
                      <w:rFonts w:ascii="Arial" w:hAnsi="Arial" w:cs="Arial"/>
                    </w:rPr>
                    <w:t>Gráficos integrados en el procesador o GPU dedicada, capaces de soportar la resolución nativa del monitor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47211021"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1</w:t>
                  </w:r>
                </w:p>
              </w:tc>
            </w:tr>
            <w:tr w:rsidR="00B31693" w:rsidRPr="00D34F4F" w14:paraId="3ADF26F1"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4DE98F5"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Puertos de video</w:t>
                  </w:r>
                </w:p>
              </w:tc>
              <w:tc>
                <w:tcPr>
                  <w:tcW w:w="673" w:type="pct"/>
                  <w:tcBorders>
                    <w:top w:val="single" w:sz="4" w:space="0" w:color="auto"/>
                    <w:left w:val="single" w:sz="4" w:space="0" w:color="auto"/>
                    <w:bottom w:val="single" w:sz="4" w:space="0" w:color="auto"/>
                    <w:right w:val="single" w:sz="4" w:space="0" w:color="auto"/>
                  </w:tcBorders>
                  <w:vAlign w:val="center"/>
                  <w:hideMark/>
                </w:tcPr>
                <w:p w14:paraId="2A9EC89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28833888" w14:textId="77777777" w:rsidR="00B31693" w:rsidRPr="00D12961" w:rsidRDefault="00B31693" w:rsidP="00810810">
                  <w:pPr>
                    <w:pStyle w:val="Prrafodelista"/>
                    <w:ind w:left="0" w:right="145" w:hanging="18"/>
                    <w:jc w:val="both"/>
                    <w:rPr>
                      <w:rFonts w:ascii="Arial" w:hAnsi="Arial" w:cs="Arial"/>
                    </w:rPr>
                  </w:pPr>
                  <w:r>
                    <w:rPr>
                      <w:rFonts w:ascii="Arial" w:hAnsi="Arial" w:cs="Arial"/>
                    </w:rPr>
                    <w:t>m</w:t>
                  </w:r>
                  <w:r w:rsidRPr="00D12961">
                    <w:rPr>
                      <w:rFonts w:ascii="Arial" w:hAnsi="Arial" w:cs="Arial"/>
                    </w:rPr>
                    <w:t>ínimo un puerto de salida de video digital (HDMI, DisplayPort o USB-C con DisplayPort Alt Mode).</w:t>
                  </w:r>
                </w:p>
                <w:p w14:paraId="4D1C78CC" w14:textId="77777777" w:rsidR="00B31693" w:rsidRDefault="00B31693" w:rsidP="00810810">
                  <w:pPr>
                    <w:pStyle w:val="Prrafodelista"/>
                    <w:ind w:left="0" w:right="145" w:hanging="18"/>
                    <w:jc w:val="both"/>
                    <w:rPr>
                      <w:rFonts w:ascii="Arial" w:hAnsi="Arial" w:cs="Arial"/>
                    </w:rPr>
                  </w:pPr>
                </w:p>
                <w:p w14:paraId="5852F736" w14:textId="77777777" w:rsidR="00B31693" w:rsidRDefault="00B31693" w:rsidP="00810810">
                  <w:pPr>
                    <w:pStyle w:val="Prrafodelista"/>
                    <w:ind w:left="0" w:right="145" w:hanging="18"/>
                    <w:jc w:val="both"/>
                    <w:rPr>
                      <w:rFonts w:ascii="Arial" w:hAnsi="Arial" w:cs="Arial"/>
                    </w:rPr>
                  </w:pPr>
                  <w:r w:rsidRPr="00D34F4F">
                    <w:rPr>
                      <w:rFonts w:ascii="Arial" w:hAnsi="Arial" w:cs="Arial"/>
                    </w:rPr>
                    <w:t>(</w:t>
                  </w:r>
                  <w:r>
                    <w:rPr>
                      <w:rFonts w:ascii="Arial" w:hAnsi="Arial" w:cs="Arial"/>
                    </w:rPr>
                    <w:t xml:space="preserve">en el caso de salida DisplayPort </w:t>
                  </w:r>
                  <w:r w:rsidRPr="00D34F4F">
                    <w:rPr>
                      <w:rFonts w:ascii="Arial" w:hAnsi="Arial" w:cs="Arial"/>
                    </w:rPr>
                    <w:t xml:space="preserve">Se debe entregar adaptador a HDMI) </w:t>
                  </w:r>
                </w:p>
                <w:p w14:paraId="01E2A8F0"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ó</w:t>
                  </w:r>
                </w:p>
                <w:p w14:paraId="6F77BC40" w14:textId="77777777" w:rsidR="00B31693" w:rsidRDefault="00B31693" w:rsidP="00810810">
                  <w:pPr>
                    <w:pStyle w:val="Prrafodelista"/>
                    <w:ind w:left="0" w:right="145" w:hanging="18"/>
                    <w:jc w:val="both"/>
                    <w:rPr>
                      <w:rFonts w:ascii="Arial" w:hAnsi="Arial" w:cs="Arial"/>
                    </w:rPr>
                  </w:pPr>
                </w:p>
                <w:p w14:paraId="5F7DE4E0"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TIPO C Se debe entregar adaptador a HDMI)</w:t>
                  </w:r>
                </w:p>
                <w:p w14:paraId="7BC25F6E" w14:textId="77777777" w:rsidR="00B31693" w:rsidRPr="00D34F4F" w:rsidRDefault="00B31693" w:rsidP="00810810">
                  <w:pPr>
                    <w:pStyle w:val="Prrafodelista"/>
                    <w:ind w:left="0" w:right="145" w:hanging="18"/>
                    <w:jc w:val="both"/>
                    <w:rPr>
                      <w:rFonts w:ascii="Arial" w:hAnsi="Arial" w:cs="Arial"/>
                    </w:rPr>
                  </w:pPr>
                </w:p>
              </w:tc>
              <w:tc>
                <w:tcPr>
                  <w:tcW w:w="651" w:type="pct"/>
                  <w:tcBorders>
                    <w:top w:val="single" w:sz="4" w:space="0" w:color="auto"/>
                    <w:left w:val="single" w:sz="4" w:space="0" w:color="auto"/>
                    <w:bottom w:val="single" w:sz="4" w:space="0" w:color="auto"/>
                    <w:right w:val="single" w:sz="4" w:space="0" w:color="auto"/>
                  </w:tcBorders>
                  <w:vAlign w:val="center"/>
                  <w:hideMark/>
                </w:tcPr>
                <w:p w14:paraId="6AD3FB0A"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lastRenderedPageBreak/>
                    <w:t>1</w:t>
                  </w:r>
                </w:p>
                <w:p w14:paraId="6152A70A" w14:textId="77777777" w:rsidR="00B31693" w:rsidRPr="00D34F4F" w:rsidRDefault="00B31693" w:rsidP="00810810">
                  <w:pPr>
                    <w:pStyle w:val="Prrafodelista"/>
                    <w:ind w:left="102" w:right="46"/>
                    <w:jc w:val="center"/>
                    <w:rPr>
                      <w:rFonts w:ascii="Arial" w:hAnsi="Arial" w:cs="Arial"/>
                    </w:rPr>
                  </w:pPr>
                </w:p>
              </w:tc>
            </w:tr>
            <w:tr w:rsidR="00B31693" w:rsidRPr="00D34F4F" w14:paraId="07631AA8"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1DE5AC24"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Conector auriculares/micrófono</w:t>
                  </w:r>
                </w:p>
              </w:tc>
              <w:tc>
                <w:tcPr>
                  <w:tcW w:w="673" w:type="pct"/>
                  <w:tcBorders>
                    <w:top w:val="single" w:sz="4" w:space="0" w:color="auto"/>
                    <w:left w:val="single" w:sz="4" w:space="0" w:color="auto"/>
                    <w:bottom w:val="single" w:sz="4" w:space="0" w:color="auto"/>
                    <w:right w:val="single" w:sz="4" w:space="0" w:color="auto"/>
                  </w:tcBorders>
                  <w:vAlign w:val="center"/>
                  <w:hideMark/>
                </w:tcPr>
                <w:p w14:paraId="0F09AA96"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00E1F73D"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Conector de 3,5 mm independiente o en combo</w:t>
                  </w:r>
                </w:p>
              </w:tc>
              <w:tc>
                <w:tcPr>
                  <w:tcW w:w="651" w:type="pct"/>
                  <w:tcBorders>
                    <w:top w:val="single" w:sz="4" w:space="0" w:color="auto"/>
                    <w:left w:val="single" w:sz="4" w:space="0" w:color="auto"/>
                    <w:bottom w:val="single" w:sz="4" w:space="0" w:color="auto"/>
                    <w:right w:val="single" w:sz="4" w:space="0" w:color="auto"/>
                  </w:tcBorders>
                  <w:vAlign w:val="center"/>
                  <w:hideMark/>
                </w:tcPr>
                <w:p w14:paraId="77D6A238"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1</w:t>
                  </w:r>
                </w:p>
                <w:p w14:paraId="001A2DFE" w14:textId="77777777" w:rsidR="00B31693" w:rsidRPr="00D34F4F" w:rsidRDefault="00B31693" w:rsidP="00810810">
                  <w:pPr>
                    <w:pStyle w:val="Prrafodelista"/>
                    <w:ind w:left="102" w:right="46"/>
                    <w:jc w:val="center"/>
                    <w:rPr>
                      <w:rFonts w:ascii="Arial" w:hAnsi="Arial" w:cs="Arial"/>
                    </w:rPr>
                  </w:pPr>
                </w:p>
              </w:tc>
            </w:tr>
            <w:tr w:rsidR="00B31693" w:rsidRPr="00D34F4F" w14:paraId="3BD091C2"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0002470C"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Cámara web y micrófono integrados</w:t>
                  </w:r>
                </w:p>
              </w:tc>
              <w:tc>
                <w:tcPr>
                  <w:tcW w:w="673" w:type="pct"/>
                  <w:tcBorders>
                    <w:top w:val="single" w:sz="4" w:space="0" w:color="auto"/>
                    <w:left w:val="single" w:sz="4" w:space="0" w:color="auto"/>
                    <w:bottom w:val="single" w:sz="4" w:space="0" w:color="auto"/>
                    <w:right w:val="single" w:sz="4" w:space="0" w:color="auto"/>
                  </w:tcBorders>
                  <w:vAlign w:val="center"/>
                  <w:hideMark/>
                </w:tcPr>
                <w:p w14:paraId="726C590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41A190DC" w14:textId="77777777" w:rsidR="00B31693" w:rsidRPr="00D34F4F" w:rsidRDefault="00B31693" w:rsidP="00810810">
                  <w:pPr>
                    <w:pStyle w:val="Prrafodelista"/>
                    <w:ind w:left="0" w:right="145" w:hanging="18"/>
                    <w:jc w:val="both"/>
                    <w:rPr>
                      <w:rFonts w:ascii="Arial" w:hAnsi="Arial" w:cs="Arial"/>
                    </w:rPr>
                  </w:pPr>
                  <w:r w:rsidRPr="00D12961">
                    <w:rPr>
                      <w:rFonts w:ascii="Arial" w:hAnsi="Arial" w:cs="Arial"/>
                    </w:rPr>
                    <w:t>Cámara integrada Full HD 1080p o superior, con micrófono integrado</w:t>
                  </w:r>
                </w:p>
              </w:tc>
              <w:tc>
                <w:tcPr>
                  <w:tcW w:w="651" w:type="pct"/>
                  <w:tcBorders>
                    <w:top w:val="single" w:sz="4" w:space="0" w:color="auto"/>
                    <w:left w:val="single" w:sz="4" w:space="0" w:color="auto"/>
                    <w:bottom w:val="single" w:sz="4" w:space="0" w:color="auto"/>
                    <w:right w:val="single" w:sz="4" w:space="0" w:color="auto"/>
                  </w:tcBorders>
                  <w:vAlign w:val="center"/>
                  <w:hideMark/>
                </w:tcPr>
                <w:p w14:paraId="6E3F24C1"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1</w:t>
                  </w:r>
                </w:p>
                <w:p w14:paraId="07720258" w14:textId="77777777" w:rsidR="00B31693" w:rsidRPr="00D34F4F" w:rsidRDefault="00B31693" w:rsidP="00810810">
                  <w:pPr>
                    <w:pStyle w:val="Prrafodelista"/>
                    <w:ind w:left="102" w:right="46"/>
                    <w:jc w:val="center"/>
                    <w:rPr>
                      <w:rFonts w:ascii="Arial" w:hAnsi="Arial" w:cs="Arial"/>
                    </w:rPr>
                  </w:pPr>
                </w:p>
              </w:tc>
            </w:tr>
            <w:tr w:rsidR="00B31693" w:rsidRPr="00D34F4F" w14:paraId="26B3F06F" w14:textId="77777777" w:rsidTr="00810810">
              <w:trPr>
                <w:trHeight w:val="30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4B748443"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Parlante integrado</w:t>
                  </w:r>
                </w:p>
              </w:tc>
              <w:tc>
                <w:tcPr>
                  <w:tcW w:w="673" w:type="pct"/>
                  <w:tcBorders>
                    <w:top w:val="single" w:sz="4" w:space="0" w:color="auto"/>
                    <w:left w:val="single" w:sz="4" w:space="0" w:color="auto"/>
                    <w:bottom w:val="single" w:sz="4" w:space="0" w:color="auto"/>
                    <w:right w:val="single" w:sz="4" w:space="0" w:color="auto"/>
                  </w:tcBorders>
                  <w:vAlign w:val="center"/>
                  <w:hideMark/>
                </w:tcPr>
                <w:p w14:paraId="5002CE70"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NA</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16B67F33" w14:textId="77777777" w:rsidR="00B31693" w:rsidRPr="00D34F4F" w:rsidRDefault="00B31693" w:rsidP="00810810">
                  <w:pPr>
                    <w:pStyle w:val="Prrafodelista"/>
                    <w:ind w:left="0" w:right="145" w:hanging="18"/>
                    <w:jc w:val="both"/>
                    <w:rPr>
                      <w:rFonts w:ascii="Arial" w:hAnsi="Arial" w:cs="Arial"/>
                    </w:rPr>
                  </w:pPr>
                  <w:r w:rsidRPr="00D34F4F">
                    <w:rPr>
                      <w:rFonts w:ascii="Arial" w:hAnsi="Arial" w:cs="Arial"/>
                    </w:rPr>
                    <w:t xml:space="preserve">Dos (2) altavoces internos </w:t>
                  </w:r>
                </w:p>
              </w:tc>
              <w:tc>
                <w:tcPr>
                  <w:tcW w:w="651" w:type="pct"/>
                  <w:tcBorders>
                    <w:top w:val="single" w:sz="4" w:space="0" w:color="auto"/>
                    <w:left w:val="single" w:sz="4" w:space="0" w:color="auto"/>
                    <w:bottom w:val="single" w:sz="4" w:space="0" w:color="auto"/>
                    <w:right w:val="single" w:sz="4" w:space="0" w:color="auto"/>
                  </w:tcBorders>
                  <w:vAlign w:val="center"/>
                  <w:hideMark/>
                </w:tcPr>
                <w:p w14:paraId="723A7934" w14:textId="77777777" w:rsidR="00B31693" w:rsidRPr="00D34F4F" w:rsidRDefault="00B31693" w:rsidP="00810810">
                  <w:pPr>
                    <w:pStyle w:val="Prrafodelista"/>
                    <w:ind w:left="102" w:right="46"/>
                    <w:jc w:val="center"/>
                    <w:rPr>
                      <w:rFonts w:ascii="Arial" w:hAnsi="Arial" w:cs="Arial"/>
                    </w:rPr>
                  </w:pPr>
                  <w:r w:rsidRPr="00D34F4F">
                    <w:rPr>
                      <w:rFonts w:ascii="Arial" w:hAnsi="Arial" w:cs="Arial"/>
                    </w:rPr>
                    <w:t>2</w:t>
                  </w:r>
                </w:p>
                <w:p w14:paraId="4848AA24" w14:textId="77777777" w:rsidR="00B31693" w:rsidRPr="00D34F4F" w:rsidRDefault="00B31693" w:rsidP="00810810">
                  <w:pPr>
                    <w:pStyle w:val="Prrafodelista"/>
                    <w:ind w:left="102" w:right="46"/>
                    <w:jc w:val="center"/>
                    <w:rPr>
                      <w:rFonts w:ascii="Arial" w:hAnsi="Arial" w:cs="Arial"/>
                    </w:rPr>
                  </w:pPr>
                </w:p>
              </w:tc>
            </w:tr>
            <w:tr w:rsidR="00B31693" w:rsidRPr="00D34F4F" w14:paraId="7585E325" w14:textId="77777777" w:rsidTr="00810810">
              <w:trPr>
                <w:trHeight w:val="1342"/>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601BA57E" w14:textId="77777777" w:rsidR="00B31693" w:rsidRPr="00BF4F24"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BF4F24">
                    <w:rPr>
                      <w:rFonts w:ascii="Arial" w:hAnsi="Arial" w:cs="Arial"/>
                    </w:rPr>
                    <w:t xml:space="preserve">Software licenciado </w:t>
                  </w:r>
                </w:p>
                <w:p w14:paraId="1FA8C471" w14:textId="77777777" w:rsidR="00B31693" w:rsidRPr="00BF4F24" w:rsidRDefault="00B31693" w:rsidP="00810810">
                  <w:pPr>
                    <w:pStyle w:val="Prrafodelista"/>
                    <w:ind w:left="382" w:right="113" w:hanging="382"/>
                    <w:jc w:val="both"/>
                    <w:rPr>
                      <w:rFonts w:ascii="Arial" w:hAnsi="Arial" w:cs="Arial"/>
                    </w:rPr>
                  </w:pPr>
                </w:p>
              </w:tc>
              <w:tc>
                <w:tcPr>
                  <w:tcW w:w="673" w:type="pct"/>
                  <w:tcBorders>
                    <w:top w:val="single" w:sz="4" w:space="0" w:color="auto"/>
                    <w:left w:val="single" w:sz="4" w:space="0" w:color="auto"/>
                    <w:bottom w:val="single" w:sz="4" w:space="0" w:color="auto"/>
                    <w:right w:val="single" w:sz="4" w:space="0" w:color="auto"/>
                  </w:tcBorders>
                  <w:vAlign w:val="center"/>
                  <w:hideMark/>
                </w:tcPr>
                <w:p w14:paraId="2884EB95" w14:textId="77777777" w:rsidR="00B31693" w:rsidRPr="00BF4F24" w:rsidRDefault="00B31693" w:rsidP="00810810">
                  <w:pPr>
                    <w:pStyle w:val="Prrafodelista"/>
                    <w:ind w:left="426" w:right="-1227" w:hanging="264"/>
                    <w:jc w:val="both"/>
                    <w:rPr>
                      <w:rFonts w:ascii="Arial" w:hAnsi="Arial" w:cs="Arial"/>
                    </w:rPr>
                  </w:pPr>
                  <w:r w:rsidRPr="00BF4F24">
                    <w:rPr>
                      <w:rFonts w:ascii="Arial" w:hAnsi="Arial" w:cs="Arial"/>
                    </w:rPr>
                    <w:t>Unidad</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0E4E8661" w14:textId="77777777" w:rsidR="00B31693" w:rsidRPr="00BF4F24" w:rsidRDefault="00B31693" w:rsidP="00810810">
                  <w:pPr>
                    <w:pStyle w:val="Prrafodelista"/>
                    <w:ind w:left="0" w:right="198" w:hanging="18"/>
                    <w:jc w:val="both"/>
                    <w:rPr>
                      <w:rFonts w:ascii="Arial" w:hAnsi="Arial" w:cs="Arial"/>
                    </w:rPr>
                  </w:pPr>
                  <w:r w:rsidRPr="00BF4F24">
                    <w:rPr>
                      <w:rFonts w:ascii="Arial" w:hAnsi="Arial" w:cs="Arial"/>
                    </w:rPr>
                    <w:t>El equipo deberá ser compatible con Windows 11 Pro de 64 bits y entregarse con el sistema operativo instalado y operativo. El licenciamiento será suministrado conforme al ítem independiente de licenciamiento establecido en el presente proceso..</w:t>
                  </w:r>
                </w:p>
              </w:tc>
            </w:tr>
            <w:tr w:rsidR="00B31693" w:rsidRPr="00D34F4F" w14:paraId="1F4A00B9" w14:textId="77777777" w:rsidTr="00810810">
              <w:trPr>
                <w:trHeight w:val="765"/>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2C67ED37"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Alimentación</w:t>
                  </w:r>
                </w:p>
              </w:tc>
              <w:tc>
                <w:tcPr>
                  <w:tcW w:w="673" w:type="pct"/>
                  <w:tcBorders>
                    <w:top w:val="single" w:sz="4" w:space="0" w:color="auto"/>
                    <w:left w:val="single" w:sz="4" w:space="0" w:color="auto"/>
                    <w:bottom w:val="single" w:sz="4" w:space="0" w:color="auto"/>
                    <w:right w:val="single" w:sz="4" w:space="0" w:color="auto"/>
                  </w:tcBorders>
                  <w:vAlign w:val="center"/>
                  <w:hideMark/>
                </w:tcPr>
                <w:p w14:paraId="2A042AAD"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 xml:space="preserve">Eficiencia </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7CE60490" w14:textId="77777777" w:rsidR="00B31693" w:rsidRPr="00BF4F24" w:rsidRDefault="00B31693" w:rsidP="00810810">
                  <w:pPr>
                    <w:pStyle w:val="Prrafodelista"/>
                    <w:ind w:left="57" w:right="56"/>
                    <w:jc w:val="both"/>
                    <w:rPr>
                      <w:rFonts w:ascii="Arial" w:hAnsi="Arial" w:cs="Arial"/>
                    </w:rPr>
                  </w:pPr>
                  <w:r w:rsidRPr="00BF4F24">
                    <w:rPr>
                      <w:rFonts w:ascii="Arial" w:hAnsi="Arial" w:cs="Arial"/>
                    </w:rPr>
                    <w:t>Fuente de alimentación dimensionada por el fabricante para soportar la configuración ofertada y suministrada de fábrica.</w:t>
                  </w:r>
                </w:p>
              </w:tc>
            </w:tr>
            <w:tr w:rsidR="00B31693" w:rsidRPr="00D34F4F" w14:paraId="4C1DF076"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750A8F26"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Administración de seguridad</w:t>
                  </w:r>
                </w:p>
              </w:tc>
              <w:tc>
                <w:tcPr>
                  <w:tcW w:w="673" w:type="pct"/>
                  <w:tcBorders>
                    <w:top w:val="single" w:sz="4" w:space="0" w:color="auto"/>
                    <w:left w:val="single" w:sz="4" w:space="0" w:color="auto"/>
                    <w:bottom w:val="single" w:sz="4" w:space="0" w:color="auto"/>
                    <w:right w:val="single" w:sz="4" w:space="0" w:color="auto"/>
                  </w:tcBorders>
                  <w:vAlign w:val="center"/>
                  <w:hideMark/>
                </w:tcPr>
                <w:p w14:paraId="31228BC2"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Versión</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15585B22" w14:textId="77777777" w:rsidR="00B31693" w:rsidRPr="00D34F4F" w:rsidRDefault="00B31693" w:rsidP="00810810">
                  <w:pPr>
                    <w:pStyle w:val="Prrafodelista"/>
                    <w:ind w:left="0" w:hanging="18"/>
                    <w:rPr>
                      <w:rFonts w:ascii="Arial" w:hAnsi="Arial" w:cs="Arial"/>
                    </w:rPr>
                  </w:pPr>
                  <w:r w:rsidRPr="00D34F4F">
                    <w:rPr>
                      <w:rFonts w:ascii="Arial" w:hAnsi="Arial" w:cs="Arial"/>
                    </w:rPr>
                    <w:t>Seguridad con chip TPM (Trusted Platform Module), Versión 2.0 o superior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79ACF007" w14:textId="77777777" w:rsidR="00B31693" w:rsidRPr="00D34F4F" w:rsidRDefault="00B31693" w:rsidP="00810810">
                  <w:pPr>
                    <w:pStyle w:val="Prrafodelista"/>
                    <w:ind w:left="244" w:right="56"/>
                    <w:jc w:val="center"/>
                    <w:rPr>
                      <w:rFonts w:ascii="Arial" w:hAnsi="Arial" w:cs="Arial"/>
                    </w:rPr>
                  </w:pPr>
                  <w:r w:rsidRPr="00D34F4F">
                    <w:rPr>
                      <w:rFonts w:ascii="Arial" w:hAnsi="Arial" w:cs="Arial"/>
                    </w:rPr>
                    <w:t>2.0</w:t>
                  </w:r>
                </w:p>
                <w:p w14:paraId="7A814416" w14:textId="77777777" w:rsidR="00B31693" w:rsidRPr="00D34F4F" w:rsidRDefault="00B31693" w:rsidP="00810810">
                  <w:pPr>
                    <w:pStyle w:val="Prrafodelista"/>
                    <w:ind w:left="244" w:right="56"/>
                    <w:jc w:val="center"/>
                    <w:rPr>
                      <w:rFonts w:ascii="Arial" w:hAnsi="Arial" w:cs="Arial"/>
                    </w:rPr>
                  </w:pPr>
                </w:p>
              </w:tc>
            </w:tr>
            <w:tr w:rsidR="00B31693" w:rsidRPr="00D34F4F" w14:paraId="5400D076"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339EAB12"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Monitor</w:t>
                  </w:r>
                </w:p>
              </w:tc>
              <w:tc>
                <w:tcPr>
                  <w:tcW w:w="673" w:type="pct"/>
                  <w:tcBorders>
                    <w:top w:val="single" w:sz="4" w:space="0" w:color="auto"/>
                    <w:left w:val="single" w:sz="4" w:space="0" w:color="auto"/>
                    <w:bottom w:val="single" w:sz="4" w:space="0" w:color="auto"/>
                    <w:right w:val="single" w:sz="4" w:space="0" w:color="auto"/>
                  </w:tcBorders>
                  <w:vAlign w:val="center"/>
                  <w:hideMark/>
                </w:tcPr>
                <w:p w14:paraId="6915A0F6"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Pulgadas</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7DCCEBE2" w14:textId="77777777" w:rsidR="00B31693" w:rsidRPr="00D34F4F" w:rsidRDefault="00B31693" w:rsidP="00810810">
                  <w:pPr>
                    <w:pStyle w:val="Prrafodelista"/>
                    <w:ind w:left="0" w:hanging="18"/>
                    <w:rPr>
                      <w:rFonts w:ascii="Arial" w:hAnsi="Arial" w:cs="Arial"/>
                    </w:rPr>
                  </w:pPr>
                  <w:r w:rsidRPr="00DA3262">
                    <w:rPr>
                      <w:rFonts w:ascii="Arial" w:hAnsi="Arial" w:cs="Arial"/>
                    </w:rPr>
                    <w:t>Mínimo 23,8 pulgadas, resolución Full HD 1920 × 1080 píxeles, pantalla LED con superficie antirreflejo y ajuste de altura.</w:t>
                  </w:r>
                </w:p>
                <w:p w14:paraId="39823A3C" w14:textId="77777777" w:rsidR="00B31693" w:rsidRPr="00D34F4F" w:rsidRDefault="00B31693" w:rsidP="00810810">
                  <w:pPr>
                    <w:pStyle w:val="Prrafodelista"/>
                    <w:ind w:left="244" w:right="56"/>
                    <w:jc w:val="center"/>
                    <w:rPr>
                      <w:rFonts w:ascii="Arial" w:hAnsi="Arial" w:cs="Arial"/>
                    </w:rPr>
                  </w:pPr>
                </w:p>
              </w:tc>
            </w:tr>
            <w:tr w:rsidR="00B31693" w:rsidRPr="00D34F4F" w14:paraId="58311544"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3E4A0F57"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Teclado</w:t>
                  </w:r>
                </w:p>
              </w:tc>
              <w:tc>
                <w:tcPr>
                  <w:tcW w:w="673" w:type="pct"/>
                  <w:tcBorders>
                    <w:top w:val="single" w:sz="4" w:space="0" w:color="auto"/>
                    <w:left w:val="single" w:sz="4" w:space="0" w:color="auto"/>
                    <w:bottom w:val="single" w:sz="4" w:space="0" w:color="auto"/>
                    <w:right w:val="single" w:sz="4" w:space="0" w:color="auto"/>
                  </w:tcBorders>
                  <w:vAlign w:val="center"/>
                  <w:hideMark/>
                </w:tcPr>
                <w:p w14:paraId="3A3B5998"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11E8DFA8" w14:textId="77777777" w:rsidR="00B31693" w:rsidRPr="00D34F4F" w:rsidRDefault="00B31693" w:rsidP="00810810">
                  <w:pPr>
                    <w:pStyle w:val="Prrafodelista"/>
                    <w:ind w:left="0" w:hanging="18"/>
                    <w:rPr>
                      <w:rFonts w:ascii="Arial" w:hAnsi="Arial" w:cs="Arial"/>
                    </w:rPr>
                  </w:pPr>
                  <w:r w:rsidRPr="00D34F4F">
                    <w:rPr>
                      <w:rFonts w:ascii="Arial" w:hAnsi="Arial" w:cs="Arial"/>
                    </w:rPr>
                    <w:t xml:space="preserve">Teclado </w:t>
                  </w:r>
                  <w:r w:rsidRPr="00D34F4F">
                    <w:rPr>
                      <w:rFonts w:ascii="Arial" w:hAnsi="Arial" w:cs="Arial"/>
                      <w:b/>
                      <w:bCs/>
                    </w:rPr>
                    <w:t>USB alámbrico</w:t>
                  </w:r>
                  <w:r w:rsidRPr="00D34F4F">
                    <w:rPr>
                      <w:rFonts w:ascii="Arial" w:hAnsi="Arial" w:cs="Arial"/>
                    </w:rPr>
                    <w:t xml:space="preserve"> en español de la misma marca del Fabricante del computador.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2DD8F5CA" w14:textId="77777777" w:rsidR="00B31693" w:rsidRPr="00D34F4F" w:rsidRDefault="00B31693" w:rsidP="00810810">
                  <w:pPr>
                    <w:pStyle w:val="Prrafodelista"/>
                    <w:ind w:left="244" w:right="56"/>
                    <w:jc w:val="center"/>
                    <w:rPr>
                      <w:rFonts w:ascii="Arial" w:hAnsi="Arial" w:cs="Arial"/>
                    </w:rPr>
                  </w:pPr>
                  <w:r w:rsidRPr="00D34F4F">
                    <w:rPr>
                      <w:rFonts w:ascii="Arial" w:hAnsi="Arial" w:cs="Arial"/>
                    </w:rPr>
                    <w:t>1</w:t>
                  </w:r>
                </w:p>
                <w:p w14:paraId="775A2457" w14:textId="77777777" w:rsidR="00B31693" w:rsidRPr="00D34F4F" w:rsidRDefault="00B31693" w:rsidP="00810810">
                  <w:pPr>
                    <w:pStyle w:val="Prrafodelista"/>
                    <w:ind w:left="244" w:right="56"/>
                    <w:jc w:val="center"/>
                    <w:rPr>
                      <w:rFonts w:ascii="Arial" w:hAnsi="Arial" w:cs="Arial"/>
                    </w:rPr>
                  </w:pPr>
                </w:p>
              </w:tc>
            </w:tr>
            <w:tr w:rsidR="00B31693" w:rsidRPr="00D34F4F" w14:paraId="1A8AD2D6" w14:textId="77777777" w:rsidTr="00810810">
              <w:trPr>
                <w:trHeight w:val="510"/>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6E09AEB0"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Mouse</w:t>
                  </w:r>
                </w:p>
              </w:tc>
              <w:tc>
                <w:tcPr>
                  <w:tcW w:w="673" w:type="pct"/>
                  <w:tcBorders>
                    <w:top w:val="single" w:sz="4" w:space="0" w:color="auto"/>
                    <w:left w:val="single" w:sz="4" w:space="0" w:color="auto"/>
                    <w:bottom w:val="single" w:sz="4" w:space="0" w:color="auto"/>
                    <w:right w:val="single" w:sz="4" w:space="0" w:color="auto"/>
                  </w:tcBorders>
                  <w:vAlign w:val="center"/>
                  <w:hideMark/>
                </w:tcPr>
                <w:p w14:paraId="047F7FBD"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hideMark/>
                </w:tcPr>
                <w:p w14:paraId="2A543B6C" w14:textId="77777777" w:rsidR="00B31693" w:rsidRPr="00D34F4F" w:rsidRDefault="00B31693" w:rsidP="00810810">
                  <w:pPr>
                    <w:pStyle w:val="Prrafodelista"/>
                    <w:ind w:left="0" w:hanging="18"/>
                    <w:rPr>
                      <w:rFonts w:ascii="Arial" w:hAnsi="Arial" w:cs="Arial"/>
                    </w:rPr>
                  </w:pPr>
                  <w:r w:rsidRPr="00D34F4F">
                    <w:rPr>
                      <w:rFonts w:ascii="Arial" w:hAnsi="Arial" w:cs="Arial"/>
                    </w:rPr>
                    <w:t xml:space="preserve">Mouse </w:t>
                  </w:r>
                  <w:r w:rsidRPr="00D34F4F">
                    <w:rPr>
                      <w:rFonts w:ascii="Arial" w:hAnsi="Arial" w:cs="Arial"/>
                      <w:b/>
                      <w:bCs/>
                    </w:rPr>
                    <w:t>USB alámbrico</w:t>
                  </w:r>
                  <w:r w:rsidRPr="00D34F4F">
                    <w:rPr>
                      <w:rFonts w:ascii="Arial" w:hAnsi="Arial" w:cs="Arial"/>
                    </w:rPr>
                    <w:t>, óptico, 2 botones con scroll, de la misma marca del Fabricante del computador.</w:t>
                  </w:r>
                </w:p>
              </w:tc>
              <w:tc>
                <w:tcPr>
                  <w:tcW w:w="651" w:type="pct"/>
                  <w:tcBorders>
                    <w:top w:val="single" w:sz="4" w:space="0" w:color="auto"/>
                    <w:left w:val="single" w:sz="4" w:space="0" w:color="auto"/>
                    <w:bottom w:val="single" w:sz="4" w:space="0" w:color="auto"/>
                    <w:right w:val="single" w:sz="4" w:space="0" w:color="auto"/>
                  </w:tcBorders>
                  <w:vAlign w:val="center"/>
                  <w:hideMark/>
                </w:tcPr>
                <w:p w14:paraId="7C7855D4" w14:textId="77777777" w:rsidR="00B31693" w:rsidRPr="00D34F4F" w:rsidRDefault="00B31693" w:rsidP="00810810">
                  <w:pPr>
                    <w:pStyle w:val="Prrafodelista"/>
                    <w:ind w:left="244" w:right="56"/>
                    <w:jc w:val="center"/>
                    <w:rPr>
                      <w:rFonts w:ascii="Arial" w:hAnsi="Arial" w:cs="Arial"/>
                    </w:rPr>
                  </w:pPr>
                  <w:r w:rsidRPr="00D34F4F">
                    <w:rPr>
                      <w:rFonts w:ascii="Arial" w:hAnsi="Arial" w:cs="Arial"/>
                    </w:rPr>
                    <w:t>1</w:t>
                  </w:r>
                </w:p>
                <w:p w14:paraId="2F819DAD" w14:textId="77777777" w:rsidR="00B31693" w:rsidRPr="00D34F4F" w:rsidRDefault="00B31693" w:rsidP="00810810">
                  <w:pPr>
                    <w:pStyle w:val="Prrafodelista"/>
                    <w:ind w:left="244" w:right="56"/>
                    <w:jc w:val="center"/>
                    <w:rPr>
                      <w:rFonts w:ascii="Arial" w:hAnsi="Arial" w:cs="Arial"/>
                    </w:rPr>
                  </w:pPr>
                </w:p>
              </w:tc>
            </w:tr>
            <w:tr w:rsidR="00B31693" w:rsidRPr="00F05DB0" w14:paraId="1ACA7504" w14:textId="77777777" w:rsidTr="00810810">
              <w:trPr>
                <w:trHeight w:val="1002"/>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5AC71F2D"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Manejo consumo de energía</w:t>
                  </w:r>
                </w:p>
              </w:tc>
              <w:tc>
                <w:tcPr>
                  <w:tcW w:w="673" w:type="pct"/>
                  <w:tcBorders>
                    <w:top w:val="single" w:sz="4" w:space="0" w:color="auto"/>
                    <w:left w:val="single" w:sz="4" w:space="0" w:color="auto"/>
                    <w:bottom w:val="single" w:sz="4" w:space="0" w:color="auto"/>
                    <w:right w:val="single" w:sz="4" w:space="0" w:color="auto"/>
                  </w:tcBorders>
                  <w:vAlign w:val="center"/>
                  <w:hideMark/>
                </w:tcPr>
                <w:p w14:paraId="2403ED79"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Versión</w:t>
                  </w:r>
                </w:p>
              </w:tc>
              <w:tc>
                <w:tcPr>
                  <w:tcW w:w="2869" w:type="pct"/>
                  <w:gridSpan w:val="3"/>
                  <w:tcBorders>
                    <w:top w:val="single" w:sz="4" w:space="0" w:color="auto"/>
                    <w:left w:val="single" w:sz="4" w:space="0" w:color="auto"/>
                    <w:bottom w:val="single" w:sz="4" w:space="0" w:color="auto"/>
                    <w:right w:val="single" w:sz="4" w:space="0" w:color="auto"/>
                  </w:tcBorders>
                  <w:vAlign w:val="center"/>
                  <w:hideMark/>
                </w:tcPr>
                <w:p w14:paraId="45B9F28E" w14:textId="77777777" w:rsidR="00B31693" w:rsidRPr="00BF4F24" w:rsidRDefault="00B31693" w:rsidP="00810810">
                  <w:pPr>
                    <w:pStyle w:val="Prrafodelista"/>
                    <w:ind w:left="0" w:right="56" w:hanging="18"/>
                    <w:rPr>
                      <w:rFonts w:ascii="Arial" w:hAnsi="Arial" w:cs="Arial"/>
                      <w:lang w:eastAsia="zh-CN"/>
                    </w:rPr>
                  </w:pPr>
                  <w:r w:rsidRPr="00BF4F24">
                    <w:rPr>
                      <w:rFonts w:ascii="Arial" w:hAnsi="Arial" w:cs="Arial"/>
                      <w:lang w:eastAsia="zh-CN"/>
                    </w:rPr>
                    <w:t>ALL IN ONE: Energy Star certificación Versión 8.0 o superior ó China Certificate for Energy Conservation product ó Ecodesing and Energy Labelling</w:t>
                  </w:r>
                </w:p>
                <w:p w14:paraId="099B02E3" w14:textId="77777777" w:rsidR="00B31693" w:rsidRPr="00BF4F24" w:rsidRDefault="00B31693" w:rsidP="00810810">
                  <w:pPr>
                    <w:pStyle w:val="Prrafodelista"/>
                    <w:ind w:left="0" w:right="56" w:hanging="18"/>
                    <w:rPr>
                      <w:rFonts w:ascii="Arial" w:hAnsi="Arial" w:cs="Arial"/>
                      <w:lang w:eastAsia="zh-CN"/>
                    </w:rPr>
                  </w:pPr>
                </w:p>
              </w:tc>
            </w:tr>
            <w:tr w:rsidR="00B31693" w:rsidRPr="00D34F4F" w14:paraId="51D5C994" w14:textId="77777777" w:rsidTr="00810810">
              <w:trPr>
                <w:trHeight w:val="590"/>
                <w:jc w:val="center"/>
              </w:trPr>
              <w:tc>
                <w:tcPr>
                  <w:tcW w:w="1458" w:type="pct"/>
                  <w:vMerge w:val="restart"/>
                  <w:tcBorders>
                    <w:top w:val="single" w:sz="4" w:space="0" w:color="auto"/>
                    <w:left w:val="single" w:sz="4" w:space="0" w:color="auto"/>
                    <w:bottom w:val="single" w:sz="4" w:space="0" w:color="auto"/>
                    <w:right w:val="single" w:sz="4" w:space="0" w:color="auto"/>
                  </w:tcBorders>
                  <w:vAlign w:val="center"/>
                </w:tcPr>
                <w:p w14:paraId="63F7D6EB" w14:textId="77777777" w:rsidR="00B31693" w:rsidRPr="00D34F4F" w:rsidRDefault="00B31693" w:rsidP="00B31693">
                  <w:pPr>
                    <w:pStyle w:val="Prrafodelista"/>
                    <w:widowControl w:val="0"/>
                    <w:numPr>
                      <w:ilvl w:val="0"/>
                      <w:numId w:val="71"/>
                    </w:numPr>
                    <w:suppressAutoHyphens/>
                    <w:spacing w:after="0" w:line="240" w:lineRule="auto"/>
                    <w:ind w:left="382" w:right="113" w:hanging="382"/>
                    <w:jc w:val="both"/>
                    <w:rPr>
                      <w:rFonts w:ascii="Arial" w:hAnsi="Arial" w:cs="Arial"/>
                    </w:rPr>
                  </w:pPr>
                  <w:r w:rsidRPr="00D34F4F">
                    <w:rPr>
                      <w:rFonts w:ascii="Arial" w:hAnsi="Arial" w:cs="Arial"/>
                    </w:rPr>
                    <w:t>Certificados adicionales</w:t>
                  </w:r>
                </w:p>
              </w:tc>
              <w:tc>
                <w:tcPr>
                  <w:tcW w:w="673" w:type="pct"/>
                  <w:vMerge w:val="restart"/>
                  <w:tcBorders>
                    <w:top w:val="single" w:sz="4" w:space="0" w:color="auto"/>
                    <w:left w:val="single" w:sz="4" w:space="0" w:color="auto"/>
                    <w:bottom w:val="single" w:sz="4" w:space="0" w:color="auto"/>
                    <w:right w:val="single" w:sz="4" w:space="0" w:color="auto"/>
                  </w:tcBorders>
                  <w:vAlign w:val="center"/>
                </w:tcPr>
                <w:p w14:paraId="35FCE59D"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versión</w:t>
                  </w: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4201959F" w14:textId="77777777" w:rsidR="00B31693" w:rsidRPr="00D34F4F" w:rsidRDefault="00B31693" w:rsidP="00810810">
                  <w:pPr>
                    <w:pStyle w:val="Prrafodelista"/>
                    <w:ind w:left="0" w:right="56" w:hanging="18"/>
                    <w:rPr>
                      <w:rFonts w:ascii="Arial" w:hAnsi="Arial" w:cs="Arial"/>
                    </w:rPr>
                  </w:pPr>
                  <w:r w:rsidRPr="00D34F4F">
                    <w:rPr>
                      <w:rFonts w:ascii="Arial" w:hAnsi="Arial" w:cs="Arial"/>
                    </w:rPr>
                    <w:t>Certificación Epeat Gold</w:t>
                  </w:r>
                </w:p>
              </w:tc>
            </w:tr>
            <w:tr w:rsidR="00B31693" w:rsidRPr="00D34F4F" w14:paraId="4A2992B4" w14:textId="77777777" w:rsidTr="00810810">
              <w:trPr>
                <w:trHeight w:val="410"/>
                <w:jc w:val="center"/>
              </w:trPr>
              <w:tc>
                <w:tcPr>
                  <w:tcW w:w="1458" w:type="pct"/>
                  <w:vMerge/>
                  <w:tcBorders>
                    <w:top w:val="single" w:sz="4" w:space="0" w:color="auto"/>
                    <w:left w:val="single" w:sz="4" w:space="0" w:color="auto"/>
                    <w:bottom w:val="single" w:sz="4" w:space="0" w:color="auto"/>
                    <w:right w:val="single" w:sz="4" w:space="0" w:color="auto"/>
                  </w:tcBorders>
                  <w:vAlign w:val="center"/>
                </w:tcPr>
                <w:p w14:paraId="11A32449" w14:textId="77777777" w:rsidR="00B31693" w:rsidRPr="00D34F4F" w:rsidRDefault="00B31693" w:rsidP="00B31693">
                  <w:pPr>
                    <w:pStyle w:val="Prrafodelista"/>
                    <w:widowControl w:val="0"/>
                    <w:numPr>
                      <w:ilvl w:val="0"/>
                      <w:numId w:val="71"/>
                    </w:numPr>
                    <w:suppressAutoHyphens/>
                    <w:spacing w:after="0" w:line="240" w:lineRule="auto"/>
                    <w:ind w:right="-1227"/>
                    <w:jc w:val="both"/>
                    <w:rPr>
                      <w:rFonts w:ascii="Arial" w:hAnsi="Arial" w:cs="Arial"/>
                    </w:rPr>
                  </w:pPr>
                </w:p>
              </w:tc>
              <w:tc>
                <w:tcPr>
                  <w:tcW w:w="673" w:type="pct"/>
                  <w:vMerge/>
                  <w:tcBorders>
                    <w:top w:val="single" w:sz="4" w:space="0" w:color="auto"/>
                    <w:left w:val="single" w:sz="4" w:space="0" w:color="auto"/>
                    <w:bottom w:val="single" w:sz="4" w:space="0" w:color="auto"/>
                    <w:right w:val="single" w:sz="4" w:space="0" w:color="auto"/>
                  </w:tcBorders>
                  <w:vAlign w:val="center"/>
                </w:tcPr>
                <w:p w14:paraId="3AB3BF1D" w14:textId="77777777" w:rsidR="00B31693" w:rsidRPr="00D34F4F" w:rsidRDefault="00B31693" w:rsidP="00810810">
                  <w:pPr>
                    <w:pStyle w:val="Prrafodelista"/>
                    <w:ind w:left="426" w:right="-1227" w:hanging="264"/>
                    <w:jc w:val="both"/>
                    <w:rPr>
                      <w:rFonts w:ascii="Arial" w:hAnsi="Arial" w:cs="Arial"/>
                    </w:rPr>
                  </w:pP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1CB79706" w14:textId="77777777" w:rsidR="00B31693" w:rsidRPr="00D34F4F" w:rsidRDefault="00B31693" w:rsidP="00810810">
                  <w:pPr>
                    <w:pStyle w:val="Prrafodelista"/>
                    <w:ind w:left="0" w:right="56" w:hanging="18"/>
                    <w:rPr>
                      <w:rFonts w:ascii="Arial" w:hAnsi="Arial" w:cs="Arial"/>
                    </w:rPr>
                  </w:pPr>
                  <w:r w:rsidRPr="00D34F4F">
                    <w:rPr>
                      <w:rFonts w:ascii="Arial" w:hAnsi="Arial" w:cs="Arial"/>
                    </w:rPr>
                    <w:t>Certificación Estándar Militar MIL-STD 810G o MILSTD 810H</w:t>
                  </w:r>
                </w:p>
              </w:tc>
            </w:tr>
            <w:tr w:rsidR="00B31693" w:rsidRPr="00D34F4F" w14:paraId="51C72205" w14:textId="77777777" w:rsidTr="00810810">
              <w:trPr>
                <w:trHeight w:val="410"/>
                <w:jc w:val="center"/>
              </w:trPr>
              <w:tc>
                <w:tcPr>
                  <w:tcW w:w="1458" w:type="pct"/>
                  <w:tcBorders>
                    <w:top w:val="single" w:sz="4" w:space="0" w:color="auto"/>
                    <w:left w:val="single" w:sz="4" w:space="0" w:color="auto"/>
                    <w:bottom w:val="single" w:sz="4" w:space="0" w:color="auto"/>
                    <w:right w:val="single" w:sz="4" w:space="0" w:color="auto"/>
                  </w:tcBorders>
                  <w:vAlign w:val="center"/>
                </w:tcPr>
                <w:p w14:paraId="37EDCED8" w14:textId="77777777" w:rsidR="00B31693" w:rsidRPr="00D34F4F" w:rsidRDefault="00B31693" w:rsidP="00B31693">
                  <w:pPr>
                    <w:pStyle w:val="Prrafodelista"/>
                    <w:widowControl w:val="0"/>
                    <w:numPr>
                      <w:ilvl w:val="0"/>
                      <w:numId w:val="71"/>
                    </w:numPr>
                    <w:suppressAutoHyphens/>
                    <w:spacing w:after="0" w:line="240" w:lineRule="auto"/>
                    <w:ind w:left="296" w:right="-1227" w:hanging="296"/>
                    <w:jc w:val="both"/>
                    <w:rPr>
                      <w:rFonts w:ascii="Arial" w:hAnsi="Arial" w:cs="Arial"/>
                    </w:rPr>
                  </w:pPr>
                  <w:r w:rsidRPr="00D34F4F">
                    <w:rPr>
                      <w:rFonts w:ascii="Arial" w:hAnsi="Arial" w:cs="Arial"/>
                    </w:rPr>
                    <w:t>Cable de Poder</w:t>
                  </w:r>
                </w:p>
              </w:tc>
              <w:tc>
                <w:tcPr>
                  <w:tcW w:w="673" w:type="pct"/>
                  <w:tcBorders>
                    <w:top w:val="single" w:sz="4" w:space="0" w:color="auto"/>
                    <w:left w:val="single" w:sz="4" w:space="0" w:color="auto"/>
                    <w:bottom w:val="single" w:sz="4" w:space="0" w:color="auto"/>
                    <w:right w:val="single" w:sz="4" w:space="0" w:color="auto"/>
                  </w:tcBorders>
                  <w:vAlign w:val="center"/>
                </w:tcPr>
                <w:p w14:paraId="39250AF0" w14:textId="77777777" w:rsidR="00B31693" w:rsidRPr="00D34F4F" w:rsidRDefault="00B31693" w:rsidP="00810810">
                  <w:pPr>
                    <w:pStyle w:val="Prrafodelista"/>
                    <w:ind w:left="426" w:right="-1227" w:hanging="264"/>
                    <w:jc w:val="both"/>
                    <w:rPr>
                      <w:rFonts w:ascii="Arial" w:hAnsi="Arial" w:cs="Arial"/>
                    </w:rPr>
                  </w:pPr>
                  <w:r>
                    <w:rPr>
                      <w:rFonts w:ascii="Arial" w:hAnsi="Arial" w:cs="Arial"/>
                    </w:rPr>
                    <w:t>unidad</w:t>
                  </w:r>
                </w:p>
              </w:tc>
              <w:tc>
                <w:tcPr>
                  <w:tcW w:w="2185" w:type="pct"/>
                  <w:tcBorders>
                    <w:top w:val="single" w:sz="4" w:space="0" w:color="auto"/>
                    <w:left w:val="single" w:sz="4" w:space="0" w:color="auto"/>
                    <w:bottom w:val="single" w:sz="4" w:space="0" w:color="auto"/>
                    <w:right w:val="single" w:sz="4" w:space="0" w:color="auto"/>
                  </w:tcBorders>
                  <w:vAlign w:val="center"/>
                </w:tcPr>
                <w:p w14:paraId="5D216430" w14:textId="77777777" w:rsidR="00B31693" w:rsidRPr="00D34F4F" w:rsidRDefault="00B31693" w:rsidP="00810810">
                  <w:pPr>
                    <w:pStyle w:val="Prrafodelista"/>
                    <w:ind w:left="0" w:right="56" w:hanging="18"/>
                    <w:rPr>
                      <w:rFonts w:ascii="Arial" w:hAnsi="Arial" w:cs="Arial"/>
                    </w:rPr>
                  </w:pPr>
                  <w:r w:rsidRPr="00D34F4F">
                    <w:rPr>
                      <w:rFonts w:ascii="Arial" w:hAnsi="Arial" w:cs="Arial"/>
                    </w:rPr>
                    <w:t>Cable de Poder</w:t>
                  </w:r>
                </w:p>
              </w:tc>
              <w:tc>
                <w:tcPr>
                  <w:tcW w:w="684" w:type="pct"/>
                  <w:gridSpan w:val="2"/>
                  <w:tcBorders>
                    <w:top w:val="single" w:sz="4" w:space="0" w:color="auto"/>
                    <w:left w:val="single" w:sz="4" w:space="0" w:color="auto"/>
                    <w:bottom w:val="single" w:sz="4" w:space="0" w:color="auto"/>
                    <w:right w:val="single" w:sz="4" w:space="0" w:color="auto"/>
                  </w:tcBorders>
                  <w:vAlign w:val="center"/>
                </w:tcPr>
                <w:p w14:paraId="650D7ED2" w14:textId="77777777" w:rsidR="00B31693" w:rsidRPr="00D34F4F" w:rsidRDefault="00B31693" w:rsidP="00810810">
                  <w:pPr>
                    <w:pStyle w:val="Prrafodelista"/>
                    <w:ind w:left="0" w:right="56" w:hanging="18"/>
                    <w:jc w:val="center"/>
                    <w:rPr>
                      <w:rFonts w:ascii="Arial" w:hAnsi="Arial" w:cs="Arial"/>
                    </w:rPr>
                  </w:pPr>
                  <w:r>
                    <w:rPr>
                      <w:rFonts w:ascii="Arial" w:hAnsi="Arial" w:cs="Arial"/>
                    </w:rPr>
                    <w:t>1</w:t>
                  </w:r>
                </w:p>
              </w:tc>
            </w:tr>
            <w:tr w:rsidR="00B31693" w:rsidRPr="00D34F4F" w14:paraId="16235559" w14:textId="77777777" w:rsidTr="00810810">
              <w:trPr>
                <w:trHeight w:val="66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70EA96" w14:textId="77777777" w:rsidR="00B31693" w:rsidRDefault="00B31693" w:rsidP="00B31693">
                  <w:pPr>
                    <w:pStyle w:val="Prrafodelista"/>
                    <w:widowControl w:val="0"/>
                    <w:numPr>
                      <w:ilvl w:val="0"/>
                      <w:numId w:val="71"/>
                    </w:numPr>
                    <w:suppressAutoHyphens/>
                    <w:spacing w:after="0" w:line="240" w:lineRule="auto"/>
                    <w:ind w:left="102" w:right="-1227" w:firstLine="0"/>
                    <w:rPr>
                      <w:rFonts w:ascii="Arial" w:hAnsi="Arial" w:cs="Arial"/>
                      <w:b/>
                      <w:bCs/>
                    </w:rPr>
                  </w:pPr>
                  <w:r>
                    <w:rPr>
                      <w:rFonts w:ascii="Arial" w:hAnsi="Arial" w:cs="Arial"/>
                      <w:b/>
                      <w:bCs/>
                    </w:rPr>
                    <w:lastRenderedPageBreak/>
                    <w:t>CONDICIONES TECNCIAS ADICIONALES DE OBLIGATORIO CUMPLIMIENTO</w:t>
                  </w:r>
                </w:p>
                <w:p w14:paraId="09E4755B" w14:textId="77777777" w:rsidR="00B31693" w:rsidRDefault="00B31693" w:rsidP="00810810">
                  <w:pPr>
                    <w:autoSpaceDE w:val="0"/>
                    <w:autoSpaceDN w:val="0"/>
                    <w:adjustRightInd w:val="0"/>
                    <w:contextualSpacing/>
                    <w:jc w:val="both"/>
                    <w:rPr>
                      <w:rFonts w:ascii="Arial" w:hAnsi="Arial" w:cs="Arial"/>
                    </w:rPr>
                  </w:pPr>
                </w:p>
                <w:p w14:paraId="1C76D703" w14:textId="77777777" w:rsidR="00B31693" w:rsidRPr="00E51A82" w:rsidRDefault="00B31693" w:rsidP="00810810">
                  <w:pPr>
                    <w:autoSpaceDE w:val="0"/>
                    <w:autoSpaceDN w:val="0"/>
                    <w:adjustRightInd w:val="0"/>
                    <w:contextualSpacing/>
                    <w:jc w:val="both"/>
                    <w:rPr>
                      <w:rFonts w:ascii="Arial" w:eastAsia="Verdana" w:hAnsi="Arial" w:cs="Arial"/>
                    </w:rPr>
                  </w:pPr>
                  <w:r w:rsidRPr="009C4D3D">
                    <w:rPr>
                      <w:rFonts w:ascii="Arial" w:hAnsi="Arial" w:cs="Arial"/>
                    </w:rPr>
                    <w:t>El oferente se obliga a certificar y adjuntar con su propuesta que cumplirá a cabalidad con todas y cada una de las especificaciones técnicas</w:t>
                  </w:r>
                  <w:r>
                    <w:rPr>
                      <w:rFonts w:ascii="Arial" w:hAnsi="Arial" w:cs="Arial"/>
                    </w:rPr>
                    <w:t xml:space="preserve"> y </w:t>
                  </w:r>
                  <w:r w:rsidRPr="002E25FE">
                    <w:rPr>
                      <w:rFonts w:ascii="Arial" w:eastAsia="Verdana" w:hAnsi="Arial" w:cs="Arial"/>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rPr>
                    <w:t>CUMPLE / NO CUMPLE</w:t>
                  </w:r>
                  <w:r>
                    <w:rPr>
                      <w:rFonts w:ascii="Arial" w:eastAsia="Verdana" w:hAnsi="Arial" w:cs="Arial"/>
                      <w:b/>
                    </w:rPr>
                    <w:t>.</w:t>
                  </w:r>
                </w:p>
              </w:tc>
            </w:tr>
            <w:tr w:rsidR="00B31693" w:rsidRPr="00D34F4F" w14:paraId="4B29238B" w14:textId="77777777" w:rsidTr="00810810">
              <w:trPr>
                <w:trHeight w:val="460"/>
                <w:jc w:val="center"/>
              </w:trPr>
              <w:tc>
                <w:tcPr>
                  <w:tcW w:w="1458" w:type="pct"/>
                  <w:tcBorders>
                    <w:top w:val="single" w:sz="4" w:space="0" w:color="auto"/>
                    <w:left w:val="single" w:sz="4" w:space="0" w:color="auto"/>
                    <w:bottom w:val="single" w:sz="4" w:space="0" w:color="auto"/>
                    <w:right w:val="single" w:sz="4" w:space="0" w:color="auto"/>
                  </w:tcBorders>
                  <w:vAlign w:val="center"/>
                </w:tcPr>
                <w:p w14:paraId="648E0734" w14:textId="77777777" w:rsidR="00B31693" w:rsidRPr="00D34F4F" w:rsidRDefault="00B31693" w:rsidP="00B31693">
                  <w:pPr>
                    <w:pStyle w:val="Prrafodelista"/>
                    <w:widowControl w:val="0"/>
                    <w:numPr>
                      <w:ilvl w:val="0"/>
                      <w:numId w:val="71"/>
                    </w:numPr>
                    <w:suppressAutoHyphens/>
                    <w:spacing w:after="0" w:line="240" w:lineRule="auto"/>
                    <w:ind w:left="385" w:right="113" w:hanging="384"/>
                    <w:jc w:val="both"/>
                    <w:rPr>
                      <w:rFonts w:ascii="Arial" w:hAnsi="Arial" w:cs="Arial"/>
                    </w:rPr>
                  </w:pPr>
                  <w:r>
                    <w:rPr>
                      <w:rFonts w:ascii="Arial" w:hAnsi="Arial" w:cs="Arial"/>
                    </w:rPr>
                    <w:t>Conversor a HDMI</w:t>
                  </w:r>
                </w:p>
              </w:tc>
              <w:tc>
                <w:tcPr>
                  <w:tcW w:w="673" w:type="pct"/>
                  <w:tcBorders>
                    <w:top w:val="single" w:sz="4" w:space="0" w:color="auto"/>
                    <w:left w:val="single" w:sz="4" w:space="0" w:color="auto"/>
                    <w:bottom w:val="single" w:sz="4" w:space="0" w:color="auto"/>
                    <w:right w:val="single" w:sz="4" w:space="0" w:color="auto"/>
                  </w:tcBorders>
                  <w:vAlign w:val="center"/>
                </w:tcPr>
                <w:p w14:paraId="37B747DB"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0D4C80F7" w14:textId="77777777" w:rsidR="00B31693" w:rsidRPr="00D34F4F" w:rsidRDefault="00B31693" w:rsidP="00810810">
                  <w:pPr>
                    <w:pStyle w:val="Prrafodelista"/>
                    <w:ind w:left="35" w:right="31" w:hanging="35"/>
                    <w:jc w:val="both"/>
                    <w:rPr>
                      <w:rFonts w:ascii="Arial" w:hAnsi="Arial" w:cs="Arial"/>
                    </w:rPr>
                  </w:pPr>
                  <w:r>
                    <w:rPr>
                      <w:rFonts w:ascii="Arial" w:hAnsi="Arial" w:cs="Arial"/>
                    </w:rPr>
                    <w:t xml:space="preserve">El oferente se compromete a certificar que en caso de llegar hacer adjudicatario entregará un  </w:t>
                  </w:r>
                  <w:r w:rsidRPr="00D34F4F">
                    <w:rPr>
                      <w:rFonts w:ascii="Arial" w:hAnsi="Arial" w:cs="Arial"/>
                    </w:rPr>
                    <w:t>adaptador a HDMI</w:t>
                  </w:r>
                  <w:r>
                    <w:rPr>
                      <w:rFonts w:ascii="Arial" w:hAnsi="Arial" w:cs="Arial"/>
                    </w:rPr>
                    <w:t xml:space="preserve">, solo en caso de ofrecer un </w:t>
                  </w:r>
                  <w:r w:rsidRPr="00D34F4F">
                    <w:rPr>
                      <w:rFonts w:ascii="Arial" w:hAnsi="Arial" w:cs="Arial"/>
                    </w:rPr>
                    <w:t xml:space="preserve">PC </w:t>
                  </w:r>
                  <w:r>
                    <w:rPr>
                      <w:rFonts w:ascii="Arial" w:hAnsi="Arial" w:cs="Arial"/>
                    </w:rPr>
                    <w:t>que cuente con salida de</w:t>
                  </w:r>
                  <w:r w:rsidRPr="00D34F4F">
                    <w:rPr>
                      <w:rFonts w:ascii="Arial" w:hAnsi="Arial" w:cs="Arial"/>
                    </w:rPr>
                    <w:t xml:space="preserve"> display port  ó Puerto USB tipo C pa</w:t>
                  </w:r>
                  <w:r>
                    <w:rPr>
                      <w:rFonts w:ascii="Arial" w:hAnsi="Arial" w:cs="Arial"/>
                    </w:rPr>
                    <w:t>ra</w:t>
                  </w:r>
                  <w:r w:rsidRPr="00D34F4F">
                    <w:rPr>
                      <w:rFonts w:ascii="Arial" w:hAnsi="Arial" w:cs="Arial"/>
                    </w:rPr>
                    <w:t xml:space="preserve"> video</w:t>
                  </w:r>
                  <w:r>
                    <w:rPr>
                      <w:rFonts w:ascii="Arial" w:hAnsi="Arial" w:cs="Arial"/>
                    </w:rPr>
                    <w:t>.</w:t>
                  </w:r>
                </w:p>
              </w:tc>
              <w:tc>
                <w:tcPr>
                  <w:tcW w:w="651" w:type="pct"/>
                  <w:tcBorders>
                    <w:top w:val="single" w:sz="4" w:space="0" w:color="auto"/>
                    <w:left w:val="single" w:sz="4" w:space="0" w:color="auto"/>
                    <w:bottom w:val="single" w:sz="4" w:space="0" w:color="auto"/>
                    <w:right w:val="single" w:sz="4" w:space="0" w:color="auto"/>
                  </w:tcBorders>
                  <w:vAlign w:val="center"/>
                </w:tcPr>
                <w:p w14:paraId="4AFC467E" w14:textId="77777777" w:rsidR="00B31693" w:rsidRPr="00D34F4F" w:rsidRDefault="00B31693" w:rsidP="00810810">
                  <w:pPr>
                    <w:pStyle w:val="Prrafodelista"/>
                    <w:ind w:left="102" w:right="56"/>
                    <w:jc w:val="center"/>
                    <w:rPr>
                      <w:rFonts w:ascii="Arial" w:hAnsi="Arial" w:cs="Arial"/>
                    </w:rPr>
                  </w:pPr>
                  <w:r w:rsidRPr="00D34F4F">
                    <w:rPr>
                      <w:rFonts w:ascii="Arial" w:hAnsi="Arial" w:cs="Arial"/>
                    </w:rPr>
                    <w:t>1</w:t>
                  </w:r>
                </w:p>
              </w:tc>
            </w:tr>
            <w:tr w:rsidR="00B31693" w:rsidRPr="00D34F4F" w14:paraId="2BEE45F5" w14:textId="77777777" w:rsidTr="00810810">
              <w:trPr>
                <w:trHeight w:val="460"/>
                <w:jc w:val="center"/>
              </w:trPr>
              <w:tc>
                <w:tcPr>
                  <w:tcW w:w="1458" w:type="pct"/>
                  <w:tcBorders>
                    <w:top w:val="single" w:sz="4" w:space="0" w:color="auto"/>
                    <w:left w:val="single" w:sz="4" w:space="0" w:color="auto"/>
                    <w:bottom w:val="single" w:sz="4" w:space="0" w:color="auto"/>
                    <w:right w:val="single" w:sz="4" w:space="0" w:color="auto"/>
                  </w:tcBorders>
                  <w:vAlign w:val="center"/>
                </w:tcPr>
                <w:p w14:paraId="04456830" w14:textId="77777777" w:rsidR="00B31693" w:rsidRPr="00D34F4F" w:rsidRDefault="00B31693" w:rsidP="00B31693">
                  <w:pPr>
                    <w:pStyle w:val="Prrafodelista"/>
                    <w:widowControl w:val="0"/>
                    <w:numPr>
                      <w:ilvl w:val="0"/>
                      <w:numId w:val="71"/>
                    </w:numPr>
                    <w:suppressAutoHyphens/>
                    <w:spacing w:after="0" w:line="240" w:lineRule="auto"/>
                    <w:ind w:left="241" w:right="113" w:hanging="241"/>
                    <w:jc w:val="both"/>
                    <w:rPr>
                      <w:rFonts w:ascii="Arial" w:hAnsi="Arial" w:cs="Arial"/>
                    </w:rPr>
                  </w:pPr>
                  <w:r w:rsidRPr="00D34F4F">
                    <w:rPr>
                      <w:rFonts w:ascii="Arial" w:hAnsi="Arial" w:cs="Arial"/>
                    </w:rPr>
                    <w:t>Rotulado</w:t>
                  </w:r>
                </w:p>
              </w:tc>
              <w:tc>
                <w:tcPr>
                  <w:tcW w:w="673" w:type="pct"/>
                  <w:tcBorders>
                    <w:top w:val="single" w:sz="4" w:space="0" w:color="auto"/>
                    <w:left w:val="single" w:sz="4" w:space="0" w:color="auto"/>
                    <w:bottom w:val="single" w:sz="4" w:space="0" w:color="auto"/>
                    <w:right w:val="single" w:sz="4" w:space="0" w:color="auto"/>
                  </w:tcBorders>
                  <w:vAlign w:val="center"/>
                </w:tcPr>
                <w:p w14:paraId="75BAA0F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218" w:type="pct"/>
                  <w:gridSpan w:val="2"/>
                  <w:tcBorders>
                    <w:top w:val="single" w:sz="4" w:space="0" w:color="auto"/>
                    <w:left w:val="single" w:sz="4" w:space="0" w:color="auto"/>
                    <w:bottom w:val="single" w:sz="4" w:space="0" w:color="auto"/>
                    <w:right w:val="single" w:sz="4" w:space="0" w:color="auto"/>
                  </w:tcBorders>
                  <w:vAlign w:val="center"/>
                </w:tcPr>
                <w:p w14:paraId="13BF533F" w14:textId="77777777" w:rsidR="00B31693" w:rsidRPr="00D34F4F" w:rsidRDefault="00B31693" w:rsidP="00810810">
                  <w:pPr>
                    <w:pStyle w:val="Prrafodelista"/>
                    <w:ind w:left="35" w:right="31" w:hanging="35"/>
                    <w:jc w:val="both"/>
                    <w:rPr>
                      <w:rFonts w:ascii="Arial" w:hAnsi="Arial" w:cs="Arial"/>
                    </w:rPr>
                  </w:pPr>
                  <w:r>
                    <w:rPr>
                      <w:rFonts w:ascii="Arial" w:hAnsi="Arial" w:cs="Arial"/>
                    </w:rPr>
                    <w:t>El oferente se compromete a certificar que en caso de llegar hacer adjudicatario, l</w:t>
                  </w:r>
                  <w:r w:rsidRPr="00D34F4F">
                    <w:rPr>
                      <w:rFonts w:ascii="Arial" w:hAnsi="Arial" w:cs="Arial"/>
                    </w:rPr>
                    <w:t xml:space="preserve">os computadores deben tener un sticker adhesivo con el nombre del Proveedor que suministra los equipos, el número del </w:t>
                  </w:r>
                  <w:r>
                    <w:rPr>
                      <w:rFonts w:ascii="Arial" w:hAnsi="Arial" w:cs="Arial"/>
                    </w:rPr>
                    <w:t>contrato</w:t>
                  </w:r>
                  <w:r w:rsidRPr="00D34F4F">
                    <w:rPr>
                      <w:rFonts w:ascii="Arial" w:hAnsi="Arial" w:cs="Arial"/>
                    </w:rPr>
                    <w:t xml:space="preserve"> y línea de atención del Proveedor, </w:t>
                  </w:r>
                  <w:r>
                    <w:rPr>
                      <w:rFonts w:ascii="Arial" w:hAnsi="Arial" w:cs="Arial"/>
                    </w:rPr>
                    <w:t xml:space="preserve">El equipo debe ser entregado </w:t>
                  </w:r>
                  <w:r w:rsidRPr="00D34F4F">
                    <w:rPr>
                      <w:rFonts w:ascii="Arial" w:hAnsi="Arial" w:cs="Arial"/>
                    </w:rPr>
                    <w:t>con marcación con tinta insoluble ó laser resistente a solventes</w:t>
                  </w:r>
                  <w:r w:rsidRPr="002D24EB">
                    <w:rPr>
                      <w:rFonts w:ascii="Arial" w:hAnsi="Arial" w:cs="Arial"/>
                    </w:rPr>
                    <w:t>, con el logotipo de la Entidad Compradora. CELIC debe proveer el arte del logotipo de la institución para llevar a cabo la marcación.</w:t>
                  </w:r>
                </w:p>
              </w:tc>
              <w:tc>
                <w:tcPr>
                  <w:tcW w:w="651" w:type="pct"/>
                  <w:tcBorders>
                    <w:top w:val="single" w:sz="4" w:space="0" w:color="auto"/>
                    <w:left w:val="single" w:sz="4" w:space="0" w:color="auto"/>
                    <w:bottom w:val="single" w:sz="4" w:space="0" w:color="auto"/>
                    <w:right w:val="single" w:sz="4" w:space="0" w:color="auto"/>
                  </w:tcBorders>
                  <w:vAlign w:val="center"/>
                </w:tcPr>
                <w:p w14:paraId="2DE94E10" w14:textId="77777777" w:rsidR="00B31693" w:rsidRPr="00D34F4F" w:rsidRDefault="00B31693" w:rsidP="00810810">
                  <w:pPr>
                    <w:pStyle w:val="Prrafodelista"/>
                    <w:ind w:left="102" w:right="56"/>
                    <w:jc w:val="center"/>
                    <w:rPr>
                      <w:rFonts w:ascii="Arial" w:hAnsi="Arial" w:cs="Arial"/>
                    </w:rPr>
                  </w:pPr>
                  <w:r w:rsidRPr="00D34F4F">
                    <w:rPr>
                      <w:rFonts w:ascii="Arial" w:hAnsi="Arial" w:cs="Arial"/>
                    </w:rPr>
                    <w:t>1</w:t>
                  </w:r>
                </w:p>
                <w:p w14:paraId="6A647BCD" w14:textId="77777777" w:rsidR="00B31693" w:rsidRPr="00D34F4F" w:rsidRDefault="00B31693" w:rsidP="00810810">
                  <w:pPr>
                    <w:pStyle w:val="Prrafodelista"/>
                    <w:ind w:left="102" w:right="56"/>
                    <w:jc w:val="center"/>
                    <w:rPr>
                      <w:rFonts w:ascii="Arial" w:hAnsi="Arial" w:cs="Arial"/>
                    </w:rPr>
                  </w:pPr>
                </w:p>
              </w:tc>
            </w:tr>
            <w:tr w:rsidR="00B31693" w:rsidRPr="00D34F4F" w14:paraId="07632855" w14:textId="77777777" w:rsidTr="00810810">
              <w:trPr>
                <w:trHeight w:val="883"/>
                <w:jc w:val="center"/>
              </w:trPr>
              <w:tc>
                <w:tcPr>
                  <w:tcW w:w="1458" w:type="pct"/>
                  <w:tcBorders>
                    <w:top w:val="single" w:sz="4" w:space="0" w:color="auto"/>
                    <w:left w:val="single" w:sz="4" w:space="0" w:color="auto"/>
                    <w:bottom w:val="single" w:sz="4" w:space="0" w:color="auto"/>
                    <w:right w:val="single" w:sz="4" w:space="0" w:color="auto"/>
                  </w:tcBorders>
                  <w:vAlign w:val="center"/>
                </w:tcPr>
                <w:p w14:paraId="6EFEA3B7" w14:textId="77777777" w:rsidR="00B31693" w:rsidRPr="00D34F4F" w:rsidRDefault="00B31693" w:rsidP="00B31693">
                  <w:pPr>
                    <w:pStyle w:val="Prrafodelista"/>
                    <w:widowControl w:val="0"/>
                    <w:numPr>
                      <w:ilvl w:val="0"/>
                      <w:numId w:val="71"/>
                    </w:numPr>
                    <w:tabs>
                      <w:tab w:val="left" w:pos="562"/>
                    </w:tabs>
                    <w:suppressAutoHyphens/>
                    <w:spacing w:after="0" w:line="240" w:lineRule="auto"/>
                    <w:ind w:left="241" w:right="113" w:hanging="241"/>
                    <w:jc w:val="both"/>
                    <w:rPr>
                      <w:rFonts w:ascii="Arial" w:hAnsi="Arial" w:cs="Arial"/>
                    </w:rPr>
                  </w:pPr>
                  <w:r w:rsidRPr="00D34F4F">
                    <w:rPr>
                      <w:rFonts w:ascii="Arial" w:hAnsi="Arial" w:cs="Arial"/>
                    </w:rPr>
                    <w:t>Garantía</w:t>
                  </w:r>
                </w:p>
              </w:tc>
              <w:tc>
                <w:tcPr>
                  <w:tcW w:w="673" w:type="pct"/>
                  <w:tcBorders>
                    <w:top w:val="single" w:sz="4" w:space="0" w:color="auto"/>
                    <w:left w:val="single" w:sz="4" w:space="0" w:color="auto"/>
                    <w:bottom w:val="single" w:sz="4" w:space="0" w:color="auto"/>
                    <w:right w:val="single" w:sz="4" w:space="0" w:color="auto"/>
                  </w:tcBorders>
                  <w:vAlign w:val="center"/>
                </w:tcPr>
                <w:p w14:paraId="39DB89E8"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36466ECF" w14:textId="77777777" w:rsidR="00B31693" w:rsidRPr="00D34F4F" w:rsidRDefault="00B31693" w:rsidP="00810810">
                  <w:pPr>
                    <w:pStyle w:val="Prrafodelista"/>
                    <w:ind w:left="35" w:right="31" w:hanging="35"/>
                    <w:jc w:val="both"/>
                    <w:rPr>
                      <w:rFonts w:ascii="Arial" w:hAnsi="Arial" w:cs="Arial"/>
                    </w:rPr>
                  </w:pPr>
                  <w:r>
                    <w:rPr>
                      <w:rFonts w:ascii="Arial" w:hAnsi="Arial" w:cs="Arial"/>
                    </w:rPr>
                    <w:t>El oferente se compromete a certificar que en caso de llegar hacer adjudicatario, la garantia debe ser de t</w:t>
                  </w:r>
                  <w:r w:rsidRPr="00D34F4F">
                    <w:rPr>
                      <w:rFonts w:ascii="Arial" w:hAnsi="Arial" w:cs="Arial"/>
                    </w:rPr>
                    <w:t>res</w:t>
                  </w:r>
                  <w:r>
                    <w:rPr>
                      <w:rFonts w:ascii="Arial" w:hAnsi="Arial" w:cs="Arial"/>
                    </w:rPr>
                    <w:t xml:space="preserve"> (03) </w:t>
                  </w:r>
                  <w:r w:rsidRPr="00D34F4F">
                    <w:rPr>
                      <w:rFonts w:ascii="Arial" w:hAnsi="Arial" w:cs="Arial"/>
                    </w:rPr>
                    <w:t xml:space="preserve"> años de garantía ESTANDAR</w:t>
                  </w:r>
                  <w:r>
                    <w:rPr>
                      <w:rFonts w:ascii="Arial" w:hAnsi="Arial" w:cs="Arial"/>
                    </w:rPr>
                    <w:t>.</w:t>
                  </w:r>
                </w:p>
                <w:p w14:paraId="4715D9C2" w14:textId="77777777" w:rsidR="00B31693" w:rsidRPr="00D34F4F" w:rsidRDefault="00B31693" w:rsidP="00810810">
                  <w:pPr>
                    <w:pStyle w:val="Prrafodelista"/>
                    <w:ind w:left="35" w:right="31" w:hanging="35"/>
                    <w:jc w:val="both"/>
                    <w:rPr>
                      <w:rFonts w:ascii="Arial" w:hAnsi="Arial" w:cs="Arial"/>
                    </w:rPr>
                  </w:pPr>
                </w:p>
                <w:p w14:paraId="2C4FCA29"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 xml:space="preserve">Con la sola presentación de la oferta, el oferente se compromete a que todos los bienes y/o Servicios a entregar son totalmente nuevos, no se aceptarán bienes y/o Servicios remanufacturados o de segunda mano. </w:t>
                  </w:r>
                </w:p>
                <w:p w14:paraId="0C0B42D7" w14:textId="77777777" w:rsidR="00B31693" w:rsidRPr="00D34F4F" w:rsidRDefault="00B31693" w:rsidP="00810810">
                  <w:pPr>
                    <w:pStyle w:val="Prrafodelista"/>
                    <w:ind w:left="35" w:right="31" w:hanging="35"/>
                    <w:jc w:val="both"/>
                    <w:rPr>
                      <w:rFonts w:ascii="Arial" w:hAnsi="Arial" w:cs="Arial"/>
                    </w:rPr>
                  </w:pPr>
                </w:p>
                <w:p w14:paraId="270FF192"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Debe estar suscrita por el fabricante</w:t>
                  </w:r>
                  <w:r>
                    <w:rPr>
                      <w:rFonts w:ascii="Arial" w:hAnsi="Arial" w:cs="Arial"/>
                    </w:rPr>
                    <w:t xml:space="preserve"> y/o</w:t>
                  </w:r>
                  <w:r w:rsidRPr="00D34F4F">
                    <w:rPr>
                      <w:rFonts w:ascii="Arial" w:hAnsi="Arial" w:cs="Arial"/>
                    </w:rPr>
                    <w:t xml:space="preserve"> distribuidor y/o comercializador.</w:t>
                  </w:r>
                </w:p>
                <w:p w14:paraId="29B3421C" w14:textId="77777777" w:rsidR="00B31693" w:rsidRPr="00D34F4F" w:rsidRDefault="00B31693" w:rsidP="00810810">
                  <w:pPr>
                    <w:pStyle w:val="Prrafodelista"/>
                    <w:ind w:left="35" w:right="31" w:hanging="35"/>
                    <w:jc w:val="both"/>
                    <w:rPr>
                      <w:rFonts w:ascii="Arial" w:hAnsi="Arial" w:cs="Arial"/>
                    </w:rPr>
                  </w:pPr>
                </w:p>
                <w:p w14:paraId="5CFBFE5E" w14:textId="77777777" w:rsidR="00B31693" w:rsidRDefault="00B31693" w:rsidP="00810810">
                  <w:pPr>
                    <w:pStyle w:val="Prrafodelista"/>
                    <w:ind w:left="35" w:right="31" w:hanging="35"/>
                    <w:jc w:val="both"/>
                    <w:rPr>
                      <w:rFonts w:ascii="Arial" w:hAnsi="Arial" w:cs="Arial"/>
                    </w:rPr>
                  </w:pPr>
                  <w:r w:rsidRPr="00D34F4F">
                    <w:rPr>
                      <w:rFonts w:ascii="Arial" w:hAnsi="Arial" w:cs="Arial"/>
                    </w:rPr>
                    <w:t>La garantía deberá cubrir las especificaciones técnicas de los bienes ofertados.</w:t>
                  </w:r>
                </w:p>
                <w:p w14:paraId="4A5A3FF4" w14:textId="77777777" w:rsidR="00B31693" w:rsidRPr="00E51A82" w:rsidRDefault="00B31693" w:rsidP="00810810">
                  <w:pPr>
                    <w:pStyle w:val="Prrafodelista"/>
                    <w:ind w:left="35" w:right="31" w:hanging="35"/>
                    <w:jc w:val="both"/>
                    <w:rPr>
                      <w:rFonts w:ascii="Arial" w:hAnsi="Arial" w:cs="Arial"/>
                    </w:rPr>
                  </w:pPr>
                </w:p>
                <w:p w14:paraId="03544B63"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lastRenderedPageBreak/>
                    <w:t>Los bienes para suministrar que presenten fallas por los defectos mencionados en el pá</w:t>
                  </w:r>
                  <w:r>
                    <w:rPr>
                      <w:rFonts w:ascii="Arial" w:hAnsi="Arial" w:cs="Arial"/>
                    </w:rPr>
                    <w:t>ragrafo</w:t>
                  </w:r>
                  <w:r w:rsidRPr="00D34F4F">
                    <w:rPr>
                      <w:rFonts w:ascii="Arial" w:hAnsi="Arial" w:cs="Arial"/>
                    </w:rPr>
                    <w:t xml:space="preserve"> anterior o por cualquier otro hecho o inconveniente, deben ser cambiados por el contratista sin ningún costo para el MDN –EJÉRCITO NACIONAL-LICEOS DEL EJERCITO.</w:t>
                  </w:r>
                </w:p>
                <w:p w14:paraId="53DCBCFA" w14:textId="77777777" w:rsidR="00B31693" w:rsidRPr="00D34F4F" w:rsidRDefault="00B31693" w:rsidP="00810810">
                  <w:pPr>
                    <w:pStyle w:val="Prrafodelista"/>
                    <w:ind w:left="35" w:right="31" w:hanging="35"/>
                    <w:jc w:val="both"/>
                    <w:rPr>
                      <w:rFonts w:ascii="Arial" w:hAnsi="Arial" w:cs="Arial"/>
                    </w:rPr>
                  </w:pPr>
                </w:p>
                <w:p w14:paraId="564A9C83" w14:textId="77777777" w:rsidR="00B31693" w:rsidRPr="00D34F4F" w:rsidRDefault="00B31693" w:rsidP="00810810">
                  <w:pPr>
                    <w:pStyle w:val="Prrafodelista"/>
                    <w:ind w:left="102" w:right="56"/>
                    <w:jc w:val="both"/>
                    <w:rPr>
                      <w:rFonts w:ascii="Arial" w:hAnsi="Arial" w:cs="Arial"/>
                    </w:rPr>
                  </w:pPr>
                  <w:r w:rsidRPr="00D34F4F">
                    <w:rPr>
                      <w:rFonts w:ascii="Arial" w:hAnsi="Arial" w:cs="Arial"/>
                    </w:rPr>
                    <w:t xml:space="preserve">NOTA: </w:t>
                  </w:r>
                  <w:r w:rsidRPr="00A57483">
                    <w:rPr>
                      <w:rFonts w:ascii="Arial" w:hAnsi="Arial" w:cs="Arial"/>
                    </w:rPr>
                    <w:t>Tanto la garantía Técnica como el término de Respuesta de la Garantía Técnica debe estar suscrito por el representante legal en documento aparte.</w:t>
                  </w:r>
                </w:p>
              </w:tc>
            </w:tr>
            <w:tr w:rsidR="00B31693" w:rsidRPr="00D34F4F" w14:paraId="7E567C71" w14:textId="77777777" w:rsidTr="00810810">
              <w:trPr>
                <w:trHeight w:val="1134"/>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020EF716" w14:textId="77777777" w:rsidR="00B31693" w:rsidRPr="00D34F4F" w:rsidRDefault="00B31693" w:rsidP="00B31693">
                  <w:pPr>
                    <w:pStyle w:val="Prrafodelista"/>
                    <w:widowControl w:val="0"/>
                    <w:numPr>
                      <w:ilvl w:val="0"/>
                      <w:numId w:val="71"/>
                    </w:numPr>
                    <w:suppressAutoHyphens/>
                    <w:spacing w:after="0" w:line="240" w:lineRule="auto"/>
                    <w:ind w:left="383" w:right="113" w:hanging="383"/>
                    <w:jc w:val="both"/>
                    <w:rPr>
                      <w:rFonts w:ascii="Arial" w:hAnsi="Arial" w:cs="Arial"/>
                    </w:rPr>
                  </w:pPr>
                  <w:r w:rsidRPr="00D34F4F">
                    <w:rPr>
                      <w:rFonts w:ascii="Arial" w:hAnsi="Arial" w:cs="Arial"/>
                    </w:rPr>
                    <w:lastRenderedPageBreak/>
                    <w:t>Término de Respuesta</w:t>
                  </w:r>
                </w:p>
              </w:tc>
              <w:tc>
                <w:tcPr>
                  <w:tcW w:w="673" w:type="pct"/>
                  <w:tcBorders>
                    <w:top w:val="single" w:sz="4" w:space="0" w:color="auto"/>
                    <w:left w:val="single" w:sz="4" w:space="0" w:color="auto"/>
                    <w:bottom w:val="single" w:sz="4" w:space="0" w:color="auto"/>
                    <w:right w:val="single" w:sz="4" w:space="0" w:color="auto"/>
                  </w:tcBorders>
                  <w:vAlign w:val="center"/>
                  <w:hideMark/>
                </w:tcPr>
                <w:p w14:paraId="1329AEEF"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4128B32F" w14:textId="77777777" w:rsidR="00B31693" w:rsidRPr="00D34F4F" w:rsidRDefault="00B31693" w:rsidP="00810810">
                  <w:pPr>
                    <w:pStyle w:val="Prrafodelista"/>
                    <w:ind w:left="35" w:right="56"/>
                    <w:jc w:val="both"/>
                    <w:rPr>
                      <w:rFonts w:ascii="Arial" w:hAnsi="Arial" w:cs="Arial"/>
                    </w:rPr>
                  </w:pPr>
                  <w:r>
                    <w:rPr>
                      <w:rFonts w:ascii="Arial" w:hAnsi="Arial" w:cs="Arial"/>
                    </w:rPr>
                    <w:t>El oferente se compromete a certificar que en caso de llegar hacer adjudicatario, que e</w:t>
                  </w:r>
                  <w:r w:rsidRPr="00A57483">
                    <w:rPr>
                      <w:rFonts w:ascii="Arial" w:hAnsi="Arial" w:cs="Arial"/>
                    </w:rPr>
                    <w:t>l tiempo máximo de respuesta a requerimientos de garantía será de dos (02) hábiles.</w:t>
                  </w:r>
                </w:p>
                <w:p w14:paraId="516EF0EF" w14:textId="77777777" w:rsidR="00B31693" w:rsidRPr="00D34F4F" w:rsidRDefault="00B31693" w:rsidP="00810810">
                  <w:pPr>
                    <w:pStyle w:val="Prrafodelista"/>
                    <w:ind w:left="35" w:right="56"/>
                    <w:jc w:val="both"/>
                    <w:rPr>
                      <w:rFonts w:ascii="Arial" w:hAnsi="Arial" w:cs="Arial"/>
                    </w:rPr>
                  </w:pPr>
                </w:p>
                <w:p w14:paraId="281DD904"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Todos los gastos en que incurra el adjudicatario, en cumplimiento de la garantía estarán a su cargo. Para tal efecto el contratista deberá presentar en documento independiente los términos de la garantía el cual deberá estar firmado por el representante legal.</w:t>
                  </w:r>
                </w:p>
                <w:p w14:paraId="1C1B4047" w14:textId="77777777" w:rsidR="00B31693" w:rsidRPr="00D34F4F" w:rsidRDefault="00B31693" w:rsidP="00810810">
                  <w:pPr>
                    <w:pStyle w:val="Prrafodelista"/>
                    <w:ind w:left="35" w:right="56"/>
                    <w:jc w:val="both"/>
                    <w:rPr>
                      <w:rFonts w:ascii="Arial" w:hAnsi="Arial" w:cs="Arial"/>
                    </w:rPr>
                  </w:pPr>
                </w:p>
                <w:p w14:paraId="5C7DA4C1"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El contratista se comprometerá de manera escrita a garantizar la calidad de los bienes a ofrecer.</w:t>
                  </w:r>
                </w:p>
                <w:p w14:paraId="5B266C75" w14:textId="77777777" w:rsidR="00B31693" w:rsidRPr="00D34F4F" w:rsidRDefault="00B31693" w:rsidP="00810810">
                  <w:pPr>
                    <w:pStyle w:val="Prrafodelista"/>
                    <w:ind w:left="35" w:right="56"/>
                    <w:jc w:val="both"/>
                    <w:rPr>
                      <w:rFonts w:ascii="Arial" w:hAnsi="Arial" w:cs="Arial"/>
                    </w:rPr>
                  </w:pPr>
                </w:p>
                <w:p w14:paraId="6C1BB75E" w14:textId="77777777" w:rsidR="00B31693" w:rsidRPr="00D34F4F" w:rsidRDefault="00B31693" w:rsidP="00810810">
                  <w:pPr>
                    <w:pStyle w:val="Prrafodelista"/>
                    <w:ind w:left="35" w:right="56"/>
                    <w:jc w:val="both"/>
                    <w:rPr>
                      <w:rFonts w:ascii="Arial" w:hAnsi="Arial" w:cs="Arial"/>
                    </w:rPr>
                  </w:pPr>
                  <w:r w:rsidRPr="00A57483">
                    <w:rPr>
                      <w:rFonts w:ascii="Arial" w:hAnsi="Arial" w:cs="Arial"/>
                    </w:rPr>
                    <w:t>NOTA: Tanto la garantía Técnica como el término de Respuesta de la Garantía Técnica debe estar suscrito por el representante legal en documento aparte.</w:t>
                  </w:r>
                </w:p>
              </w:tc>
            </w:tr>
            <w:tr w:rsidR="00B31693" w:rsidRPr="00D34F4F" w14:paraId="56821B53" w14:textId="77777777" w:rsidTr="00810810">
              <w:trPr>
                <w:trHeight w:val="1134"/>
                <w:jc w:val="center"/>
              </w:trPr>
              <w:tc>
                <w:tcPr>
                  <w:tcW w:w="1458" w:type="pct"/>
                  <w:tcBorders>
                    <w:top w:val="single" w:sz="4" w:space="0" w:color="auto"/>
                    <w:left w:val="single" w:sz="4" w:space="0" w:color="auto"/>
                    <w:bottom w:val="single" w:sz="4" w:space="0" w:color="auto"/>
                    <w:right w:val="single" w:sz="4" w:space="0" w:color="auto"/>
                  </w:tcBorders>
                  <w:vAlign w:val="center"/>
                  <w:hideMark/>
                </w:tcPr>
                <w:p w14:paraId="56F0FF73" w14:textId="77777777" w:rsidR="00B31693" w:rsidRPr="00D34F4F" w:rsidRDefault="00B31693" w:rsidP="00B31693">
                  <w:pPr>
                    <w:pStyle w:val="Prrafodelista"/>
                    <w:widowControl w:val="0"/>
                    <w:numPr>
                      <w:ilvl w:val="0"/>
                      <w:numId w:val="71"/>
                    </w:numPr>
                    <w:suppressAutoHyphens/>
                    <w:spacing w:after="0" w:line="240" w:lineRule="auto"/>
                    <w:ind w:left="241" w:right="113" w:hanging="241"/>
                    <w:jc w:val="both"/>
                    <w:rPr>
                      <w:rFonts w:ascii="Arial" w:hAnsi="Arial" w:cs="Arial"/>
                    </w:rPr>
                  </w:pPr>
                  <w:r w:rsidRPr="00D34F4F">
                    <w:rPr>
                      <w:rFonts w:ascii="Arial" w:hAnsi="Arial" w:cs="Arial"/>
                    </w:rPr>
                    <w:t>Soporte Técnico</w:t>
                  </w:r>
                  <w:r>
                    <w:rPr>
                      <w:rFonts w:ascii="Arial" w:hAnsi="Arial" w:cs="Arial"/>
                    </w:rPr>
                    <w:t xml:space="preserve"> de los elementos que presenten fallas durante el tiempo de garantia.</w:t>
                  </w:r>
                </w:p>
              </w:tc>
              <w:tc>
                <w:tcPr>
                  <w:tcW w:w="673" w:type="pct"/>
                  <w:tcBorders>
                    <w:top w:val="single" w:sz="4" w:space="0" w:color="auto"/>
                    <w:left w:val="single" w:sz="4" w:space="0" w:color="auto"/>
                    <w:bottom w:val="single" w:sz="4" w:space="0" w:color="auto"/>
                    <w:right w:val="single" w:sz="4" w:space="0" w:color="auto"/>
                  </w:tcBorders>
                  <w:vAlign w:val="center"/>
                </w:tcPr>
                <w:p w14:paraId="7684B71D" w14:textId="77777777" w:rsidR="00B31693" w:rsidRPr="00D34F4F" w:rsidRDefault="00B31693" w:rsidP="00810810">
                  <w:pPr>
                    <w:pStyle w:val="Prrafodelista"/>
                    <w:ind w:left="426" w:right="-1227" w:hanging="264"/>
                    <w:jc w:val="both"/>
                    <w:rPr>
                      <w:rFonts w:ascii="Arial" w:hAnsi="Arial" w:cs="Arial"/>
                    </w:rPr>
                  </w:pPr>
                  <w:r w:rsidRPr="00D34F4F">
                    <w:rPr>
                      <w:rFonts w:ascii="Arial" w:hAnsi="Arial" w:cs="Arial"/>
                    </w:rPr>
                    <w:t>Unidad</w:t>
                  </w:r>
                </w:p>
              </w:tc>
              <w:tc>
                <w:tcPr>
                  <w:tcW w:w="2869" w:type="pct"/>
                  <w:gridSpan w:val="3"/>
                  <w:tcBorders>
                    <w:top w:val="single" w:sz="4" w:space="0" w:color="auto"/>
                    <w:left w:val="single" w:sz="4" w:space="0" w:color="auto"/>
                    <w:bottom w:val="single" w:sz="4" w:space="0" w:color="auto"/>
                    <w:right w:val="single" w:sz="4" w:space="0" w:color="auto"/>
                  </w:tcBorders>
                  <w:vAlign w:val="center"/>
                </w:tcPr>
                <w:p w14:paraId="5C71D9A8" w14:textId="77777777" w:rsidR="00B31693" w:rsidRPr="00D34F4F" w:rsidRDefault="00B31693" w:rsidP="00810810">
                  <w:pPr>
                    <w:pStyle w:val="Prrafodelista"/>
                    <w:ind w:left="35" w:right="56"/>
                    <w:jc w:val="both"/>
                    <w:rPr>
                      <w:rFonts w:ascii="Arial" w:hAnsi="Arial" w:cs="Arial"/>
                    </w:rPr>
                  </w:pPr>
                  <w:r>
                    <w:rPr>
                      <w:rFonts w:ascii="Arial" w:hAnsi="Arial" w:cs="Arial"/>
                    </w:rPr>
                    <w:t xml:space="preserve">El oferente se compromete a certificar que en caso de llegar hacer adjudicatario, a realizar soporte </w:t>
                  </w:r>
                  <w:r w:rsidRPr="00D34F4F">
                    <w:rPr>
                      <w:rFonts w:ascii="Arial" w:hAnsi="Arial" w:cs="Arial"/>
                    </w:rPr>
                    <w:t xml:space="preserve">técnico durante treinta y seis (36) meses para los elementos ofertados sin costo adicional para los </w:t>
                  </w:r>
                  <w:r>
                    <w:rPr>
                      <w:rFonts w:ascii="Arial" w:hAnsi="Arial" w:cs="Arial"/>
                    </w:rPr>
                    <w:t>L</w:t>
                  </w:r>
                  <w:r w:rsidRPr="00D34F4F">
                    <w:rPr>
                      <w:rFonts w:ascii="Arial" w:hAnsi="Arial" w:cs="Arial"/>
                    </w:rPr>
                    <w:t>iceos.</w:t>
                  </w:r>
                </w:p>
                <w:p w14:paraId="16B7E145" w14:textId="77777777" w:rsidR="00B31693" w:rsidRPr="00D34F4F" w:rsidRDefault="00B31693" w:rsidP="00810810">
                  <w:pPr>
                    <w:pStyle w:val="Prrafodelista"/>
                    <w:ind w:left="35" w:right="56"/>
                    <w:jc w:val="both"/>
                    <w:rPr>
                      <w:rFonts w:ascii="Arial" w:hAnsi="Arial" w:cs="Arial"/>
                    </w:rPr>
                  </w:pPr>
                </w:p>
                <w:p w14:paraId="2749C260"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 xml:space="preserve">El tiempo </w:t>
                  </w:r>
                  <w:r w:rsidRPr="00B11442">
                    <w:rPr>
                      <w:rFonts w:ascii="Arial" w:hAnsi="Arial" w:cs="Arial"/>
                    </w:rPr>
                    <w:t>máximo de respuesta/diagnóstico inicial</w:t>
                  </w:r>
                  <w:r>
                    <w:rPr>
                      <w:rFonts w:ascii="Arial" w:hAnsi="Arial" w:cs="Arial"/>
                    </w:rPr>
                    <w:t xml:space="preserve"> será </w:t>
                  </w:r>
                  <w:r w:rsidRPr="00D34F4F">
                    <w:rPr>
                      <w:rFonts w:ascii="Arial" w:hAnsi="Arial" w:cs="Arial"/>
                    </w:rPr>
                    <w:t>de doce (12) horas.</w:t>
                  </w:r>
                </w:p>
                <w:p w14:paraId="53B29A17" w14:textId="77777777" w:rsidR="00B31693" w:rsidRPr="00D34F4F" w:rsidRDefault="00B31693" w:rsidP="00810810">
                  <w:pPr>
                    <w:pStyle w:val="Prrafodelista"/>
                    <w:ind w:left="35" w:right="56"/>
                    <w:jc w:val="both"/>
                    <w:rPr>
                      <w:rFonts w:ascii="Arial" w:hAnsi="Arial" w:cs="Arial"/>
                    </w:rPr>
                  </w:pPr>
                </w:p>
                <w:p w14:paraId="05CE4D8F"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NOTA: El documento debe estar suscrito por el representante legal del oferente.</w:t>
                  </w:r>
                </w:p>
              </w:tc>
            </w:tr>
          </w:tbl>
          <w:p w14:paraId="585F17B7" w14:textId="77777777" w:rsidR="00B31693" w:rsidRPr="00263A86" w:rsidRDefault="00B31693" w:rsidP="00810810">
            <w:pPr>
              <w:ind w:right="-1227"/>
              <w:rPr>
                <w:rFonts w:ascii="Arial" w:hAnsi="Arial" w:cs="Arial"/>
                <w:sz w:val="20"/>
                <w:szCs w:val="20"/>
              </w:rPr>
            </w:pPr>
          </w:p>
        </w:tc>
      </w:tr>
    </w:tbl>
    <w:p w14:paraId="36C7AA2A" w14:textId="77777777" w:rsidR="00B31693" w:rsidRDefault="00B31693" w:rsidP="00B31693"/>
    <w:tbl>
      <w:tblPr>
        <w:tblW w:w="56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0916"/>
      </w:tblGrid>
      <w:tr w:rsidR="00B31693" w:rsidRPr="00D34F4F" w14:paraId="2F9A2EBF" w14:textId="77777777" w:rsidTr="00810810">
        <w:trPr>
          <w:trHeight w:val="626"/>
          <w:jc w:val="center"/>
        </w:trPr>
        <w:tc>
          <w:tcPr>
            <w:tcW w:w="561" w:type="pct"/>
            <w:shd w:val="clear" w:color="auto" w:fill="BFBFBF" w:themeFill="background1" w:themeFillShade="BF"/>
            <w:vAlign w:val="center"/>
            <w:hideMark/>
          </w:tcPr>
          <w:p w14:paraId="24D7D51E" w14:textId="77777777" w:rsidR="00B31693" w:rsidRPr="00D34F4F" w:rsidRDefault="00B31693" w:rsidP="00810810">
            <w:pPr>
              <w:pStyle w:val="Prrafodelista"/>
              <w:ind w:left="29" w:right="172"/>
              <w:jc w:val="center"/>
              <w:rPr>
                <w:rFonts w:ascii="Arial" w:hAnsi="Arial" w:cs="Arial"/>
                <w:b/>
                <w:bCs/>
                <w:lang w:val="en-US"/>
              </w:rPr>
            </w:pPr>
            <w:r w:rsidRPr="00D34F4F">
              <w:rPr>
                <w:rFonts w:ascii="Arial" w:hAnsi="Arial" w:cs="Arial"/>
                <w:b/>
                <w:bCs/>
                <w:lang w:val="en-US"/>
              </w:rPr>
              <w:t>ITEM</w:t>
            </w:r>
            <w:r>
              <w:rPr>
                <w:rFonts w:ascii="Arial" w:hAnsi="Arial" w:cs="Arial"/>
                <w:b/>
                <w:bCs/>
                <w:lang w:val="en-US"/>
              </w:rPr>
              <w:t xml:space="preserve"> 2</w:t>
            </w:r>
          </w:p>
        </w:tc>
        <w:tc>
          <w:tcPr>
            <w:tcW w:w="4439" w:type="pct"/>
            <w:shd w:val="clear" w:color="auto" w:fill="BFBFBF" w:themeFill="background1" w:themeFillShade="BF"/>
            <w:vAlign w:val="center"/>
            <w:hideMark/>
          </w:tcPr>
          <w:p w14:paraId="07179ACC" w14:textId="77777777" w:rsidR="00B31693" w:rsidRPr="00D34F4F" w:rsidRDefault="00B31693" w:rsidP="00810810">
            <w:pPr>
              <w:pStyle w:val="Prrafodelista"/>
              <w:ind w:left="28" w:right="-1227"/>
              <w:jc w:val="both"/>
              <w:rPr>
                <w:rFonts w:ascii="Arial" w:hAnsi="Arial" w:cs="Arial"/>
                <w:b/>
                <w:bCs/>
                <w:lang w:val="en-US"/>
              </w:rPr>
            </w:pPr>
            <w:r w:rsidRPr="00D34F4F">
              <w:rPr>
                <w:rFonts w:ascii="Arial" w:hAnsi="Arial" w:cs="Arial"/>
                <w:b/>
                <w:bCs/>
                <w:lang w:val="en-US"/>
              </w:rPr>
              <w:t xml:space="preserve">ESPECIFICACION TECNICA </w:t>
            </w:r>
            <w:r>
              <w:rPr>
                <w:rFonts w:ascii="Arial" w:hAnsi="Arial" w:cs="Arial"/>
                <w:b/>
                <w:bCs/>
                <w:lang w:val="en-US"/>
              </w:rPr>
              <w:t>COMPUTADOR PORTATIL</w:t>
            </w:r>
          </w:p>
        </w:tc>
      </w:tr>
      <w:tr w:rsidR="00B31693" w:rsidRPr="00D34F4F" w14:paraId="3A8B00CB" w14:textId="77777777" w:rsidTr="00810810">
        <w:trPr>
          <w:trHeight w:val="626"/>
          <w:jc w:val="center"/>
        </w:trPr>
        <w:tc>
          <w:tcPr>
            <w:tcW w:w="561" w:type="pct"/>
            <w:shd w:val="clear" w:color="auto" w:fill="FFFFFF" w:themeFill="background1"/>
            <w:vAlign w:val="center"/>
          </w:tcPr>
          <w:p w14:paraId="4900166D" w14:textId="77777777" w:rsidR="00B31693" w:rsidRPr="00D34F4F" w:rsidRDefault="00B31693" w:rsidP="00810810">
            <w:pPr>
              <w:pStyle w:val="Prrafodelista"/>
              <w:ind w:left="29" w:right="34"/>
              <w:rPr>
                <w:rFonts w:ascii="Arial" w:hAnsi="Arial" w:cs="Arial"/>
                <w:b/>
                <w:bCs/>
                <w:lang w:val="en-US"/>
              </w:rPr>
            </w:pPr>
            <w:r>
              <w:rPr>
                <w:rFonts w:ascii="Arial" w:hAnsi="Arial" w:cs="Arial"/>
                <w:b/>
                <w:bCs/>
                <w:lang w:val="en-US"/>
              </w:rPr>
              <w:t>2</w:t>
            </w:r>
          </w:p>
        </w:tc>
        <w:tc>
          <w:tcPr>
            <w:tcW w:w="4439" w:type="pct"/>
            <w:shd w:val="clear" w:color="auto" w:fill="FFFFFF" w:themeFill="background1"/>
            <w:vAlign w:val="center"/>
          </w:tcPr>
          <w:p w14:paraId="2369208D" w14:textId="77777777" w:rsidR="00B31693" w:rsidRDefault="00B31693" w:rsidP="00810810">
            <w:pPr>
              <w:pStyle w:val="Prrafodelista"/>
              <w:ind w:left="426" w:right="-1227"/>
              <w:rPr>
                <w:rFonts w:ascii="Arial" w:hAnsi="Arial" w:cs="Arial"/>
                <w:b/>
                <w:i/>
                <w:u w:val="single"/>
                <w:lang w:val="es-ES"/>
              </w:rPr>
            </w:pPr>
          </w:p>
          <w:p w14:paraId="1312899B" w14:textId="77777777" w:rsidR="00B31693" w:rsidRPr="00A370CD" w:rsidRDefault="00B31693" w:rsidP="00B31693">
            <w:pPr>
              <w:pStyle w:val="Prrafodelista"/>
              <w:widowControl w:val="0"/>
              <w:numPr>
                <w:ilvl w:val="0"/>
                <w:numId w:val="74"/>
              </w:numPr>
              <w:suppressAutoHyphens/>
              <w:spacing w:after="0" w:line="240" w:lineRule="auto"/>
              <w:ind w:right="-1227"/>
              <w:rPr>
                <w:rFonts w:ascii="Arial" w:hAnsi="Arial" w:cs="Arial"/>
                <w:b/>
                <w:i/>
                <w:u w:val="single"/>
                <w:lang w:val="es-ES"/>
              </w:rPr>
            </w:pPr>
            <w:r w:rsidRPr="00A370CD">
              <w:rPr>
                <w:rFonts w:ascii="Arial" w:hAnsi="Arial" w:cs="Arial"/>
                <w:b/>
                <w:i/>
                <w:u w:val="single"/>
                <w:lang w:val="es-ES"/>
              </w:rPr>
              <w:t>FICHA TÉCNICA COMPUTADOR PORTATIL</w:t>
            </w:r>
          </w:p>
          <w:p w14:paraId="4935C49E" w14:textId="77777777" w:rsidR="00B31693" w:rsidRDefault="00B31693" w:rsidP="00810810">
            <w:pPr>
              <w:pStyle w:val="Prrafodelista"/>
              <w:ind w:left="786" w:right="-1227"/>
              <w:rPr>
                <w:rFonts w:ascii="Arial" w:hAnsi="Arial" w:cs="Arial"/>
                <w:b/>
                <w:i/>
                <w:iCs/>
                <w:u w:val="single"/>
                <w:lang w:val="es-ES"/>
              </w:rPr>
            </w:pPr>
          </w:p>
          <w:p w14:paraId="2EC4BBEA" w14:textId="77777777" w:rsidR="00B31693" w:rsidRDefault="00B31693" w:rsidP="00810810">
            <w:pPr>
              <w:pStyle w:val="Prrafodelista"/>
              <w:ind w:left="426"/>
              <w:jc w:val="both"/>
              <w:rPr>
                <w:rFonts w:ascii="Arial" w:hAnsi="Arial" w:cs="Arial"/>
                <w:bCs/>
                <w:iCs/>
                <w:lang w:val="es-ES"/>
              </w:rPr>
            </w:pPr>
            <w:r w:rsidRPr="00FC0E0C">
              <w:rPr>
                <w:rFonts w:ascii="Arial" w:hAnsi="Arial" w:cs="Arial"/>
                <w:bCs/>
                <w:iCs/>
                <w:lang w:val="es-ES"/>
              </w:rPr>
              <w:t>NOTA: La marca y modelo indicados en la presente ficha técnica se consideran únicamente como referencia tecnológica. Se aceptarán equipos de fabricantes reconocidos en el mercado que cumplan o superen las características técnicas mínimas aquí descritas</w:t>
            </w:r>
            <w:r>
              <w:rPr>
                <w:rFonts w:ascii="Arial" w:hAnsi="Arial" w:cs="Arial"/>
                <w:bCs/>
                <w:iCs/>
                <w:lang w:val="es-ES"/>
              </w:rPr>
              <w:t>.</w:t>
            </w:r>
          </w:p>
          <w:p w14:paraId="4C69C3AB" w14:textId="77777777" w:rsidR="00B31693" w:rsidRPr="00D34F4F" w:rsidRDefault="00B31693" w:rsidP="00810810">
            <w:pPr>
              <w:pStyle w:val="Prrafodelista"/>
              <w:ind w:left="426" w:right="-1227"/>
              <w:rPr>
                <w:rFonts w:ascii="Arial" w:hAnsi="Arial" w:cs="Arial"/>
                <w:b/>
                <w:iCs/>
              </w:rPr>
            </w:pPr>
          </w:p>
          <w:tbl>
            <w:tblPr>
              <w:tblW w:w="8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72"/>
              <w:gridCol w:w="1150"/>
              <w:gridCol w:w="3703"/>
              <w:gridCol w:w="1153"/>
            </w:tblGrid>
            <w:tr w:rsidR="00B31693" w:rsidRPr="00D34F4F" w14:paraId="6F0C72A2"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8451CA" w14:textId="77777777" w:rsidR="00B31693" w:rsidRPr="00EE5F24" w:rsidRDefault="00B31693" w:rsidP="00810810">
                  <w:pPr>
                    <w:pStyle w:val="Prrafodelista"/>
                    <w:ind w:left="100" w:right="209"/>
                    <w:jc w:val="both"/>
                    <w:rPr>
                      <w:rFonts w:ascii="Arial" w:hAnsi="Arial" w:cs="Arial"/>
                      <w:b/>
                      <w:bCs/>
                    </w:rPr>
                  </w:pPr>
                  <w:r w:rsidRPr="00EE5F24">
                    <w:rPr>
                      <w:rFonts w:ascii="Arial" w:hAnsi="Arial" w:cs="Arial"/>
                      <w:b/>
                      <w:bCs/>
                    </w:rPr>
                    <w:t xml:space="preserve">Requisitos </w:t>
                  </w:r>
                  <w:r w:rsidRPr="00EE5F24">
                    <w:rPr>
                      <w:rFonts w:ascii="Arial" w:hAnsi="Arial" w:cs="Arial"/>
                      <w:b/>
                      <w:bCs/>
                    </w:rPr>
                    <w:br/>
                    <w:t>características</w:t>
                  </w:r>
                </w:p>
              </w:tc>
              <w:tc>
                <w:tcPr>
                  <w:tcW w:w="636"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F425D9E" w14:textId="77777777" w:rsidR="00B31693" w:rsidRPr="00EE5F24" w:rsidRDefault="00B31693" w:rsidP="00810810">
                  <w:pPr>
                    <w:pStyle w:val="Prrafodelista"/>
                    <w:ind w:left="18" w:right="1"/>
                    <w:jc w:val="both"/>
                    <w:rPr>
                      <w:rFonts w:ascii="Arial" w:hAnsi="Arial" w:cs="Arial"/>
                      <w:b/>
                      <w:bCs/>
                    </w:rPr>
                  </w:pPr>
                  <w:r w:rsidRPr="00EE5F24">
                    <w:rPr>
                      <w:rFonts w:ascii="Arial" w:hAnsi="Arial" w:cs="Arial"/>
                      <w:b/>
                      <w:bCs/>
                    </w:rPr>
                    <w:t>Unidades</w:t>
                  </w:r>
                </w:p>
              </w:tc>
              <w:tc>
                <w:tcPr>
                  <w:tcW w:w="2815"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0E48D1" w14:textId="77777777" w:rsidR="00B31693" w:rsidRPr="00EE5F24" w:rsidRDefault="00B31693" w:rsidP="00810810">
                  <w:pPr>
                    <w:pStyle w:val="Prrafodelista"/>
                    <w:ind w:left="147" w:right="179"/>
                    <w:jc w:val="both"/>
                    <w:rPr>
                      <w:rFonts w:ascii="Arial" w:hAnsi="Arial" w:cs="Arial"/>
                      <w:b/>
                      <w:bCs/>
                    </w:rPr>
                  </w:pPr>
                  <w:r w:rsidRPr="00EE5F24">
                    <w:rPr>
                      <w:rFonts w:ascii="Arial" w:hAnsi="Arial" w:cs="Arial"/>
                      <w:b/>
                      <w:bCs/>
                    </w:rPr>
                    <w:t>Descripción del requerimiento mínimo y/o tipo tecnología</w:t>
                  </w:r>
                  <w:r>
                    <w:rPr>
                      <w:rFonts w:ascii="Arial" w:hAnsi="Arial" w:cs="Arial"/>
                      <w:b/>
                      <w:bCs/>
                    </w:rPr>
                    <w:t>.</w:t>
                  </w:r>
                </w:p>
              </w:tc>
            </w:tr>
            <w:tr w:rsidR="00B31693" w:rsidRPr="00D34F4F" w14:paraId="1605E3FC"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96A2AB"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Marca</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EB50A9"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NA</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1A825BBB" w14:textId="77777777" w:rsidR="00B31693" w:rsidRPr="00D34F4F" w:rsidRDefault="00B31693" w:rsidP="00810810">
                  <w:pPr>
                    <w:pStyle w:val="Prrafodelista"/>
                    <w:ind w:left="8" w:right="179"/>
                    <w:jc w:val="both"/>
                    <w:rPr>
                      <w:rFonts w:ascii="Arial" w:hAnsi="Arial" w:cs="Arial"/>
                    </w:rPr>
                  </w:pPr>
                  <w:r w:rsidRPr="00581929">
                    <w:rPr>
                      <w:rFonts w:ascii="Arial" w:hAnsi="Arial" w:cs="Arial"/>
                    </w:rPr>
                    <w:t>Marca y fabricante del equipo ofertado, indicados por el oferente.</w:t>
                  </w:r>
                </w:p>
              </w:tc>
            </w:tr>
            <w:tr w:rsidR="00B31693" w:rsidRPr="00D34F4F" w14:paraId="0F87A329"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080639"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Modelo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3A413"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NA</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211A7859" w14:textId="77777777" w:rsidR="00B31693" w:rsidRPr="00D34F4F" w:rsidRDefault="00B31693" w:rsidP="00810810">
                  <w:pPr>
                    <w:pStyle w:val="Prrafodelista"/>
                    <w:ind w:left="8" w:right="179"/>
                    <w:jc w:val="both"/>
                    <w:rPr>
                      <w:rFonts w:ascii="Arial" w:hAnsi="Arial" w:cs="Arial"/>
                    </w:rPr>
                  </w:pPr>
                  <w:r w:rsidRPr="00581929">
                    <w:rPr>
                      <w:rFonts w:ascii="Arial" w:hAnsi="Arial" w:cs="Arial"/>
                    </w:rPr>
                    <w:t>Modelo o referencia comercial exacta del equipo ofertado, indicado por el oferente.</w:t>
                  </w:r>
                </w:p>
              </w:tc>
            </w:tr>
            <w:tr w:rsidR="00B31693" w:rsidRPr="00D34F4F" w14:paraId="0F8A883E"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tcPr>
                <w:p w14:paraId="618B118B"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Anexo Catálogo Técnico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tcPr>
                <w:p w14:paraId="2F2CDD6F" w14:textId="77777777" w:rsidR="00B31693" w:rsidRPr="00D34F4F" w:rsidRDefault="00B31693" w:rsidP="00810810">
                  <w:pPr>
                    <w:pStyle w:val="Prrafodelista"/>
                    <w:ind w:left="18" w:right="1"/>
                    <w:jc w:val="both"/>
                    <w:rPr>
                      <w:rFonts w:ascii="Arial" w:hAnsi="Arial" w:cs="Arial"/>
                    </w:rPr>
                  </w:pPr>
                  <w:r>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37C04A" w14:textId="77777777" w:rsidR="00B31693" w:rsidRPr="00581929" w:rsidRDefault="00B31693" w:rsidP="00810810">
                  <w:pPr>
                    <w:pStyle w:val="Prrafodelista"/>
                    <w:ind w:left="8" w:right="179"/>
                    <w:jc w:val="both"/>
                    <w:rPr>
                      <w:rFonts w:ascii="Arial" w:hAnsi="Arial" w:cs="Arial"/>
                    </w:rPr>
                  </w:pPr>
                  <w:r w:rsidRPr="00581929">
                    <w:rPr>
                      <w:rFonts w:ascii="Arial" w:hAnsi="Arial" w:cs="Arial"/>
                    </w:rPr>
                    <w:t>Catálogo o ficha técnica oficial del fabricante: El oferente deberá presentar documentación técnica oficial correspondiente al modelo y referencia exacta del equipo ofertado, expedida o publicada por el fabricante, en la cual se puedan verificar las características técnicas objeto de evaluación.</w:t>
                  </w:r>
                </w:p>
                <w:p w14:paraId="60D8D656" w14:textId="77777777" w:rsidR="00B31693" w:rsidRPr="00581929" w:rsidRDefault="00B31693" w:rsidP="00810810">
                  <w:pPr>
                    <w:pStyle w:val="Prrafodelista"/>
                    <w:ind w:left="8" w:right="179"/>
                    <w:jc w:val="both"/>
                    <w:rPr>
                      <w:rFonts w:ascii="Arial" w:hAnsi="Arial" w:cs="Arial"/>
                    </w:rPr>
                  </w:pPr>
                </w:p>
                <w:p w14:paraId="79A379F4" w14:textId="77777777" w:rsidR="00B31693" w:rsidRPr="00D34F4F" w:rsidRDefault="00B31693" w:rsidP="00810810">
                  <w:pPr>
                    <w:pStyle w:val="Prrafodelista"/>
                    <w:ind w:left="8" w:right="179"/>
                    <w:jc w:val="both"/>
                    <w:rPr>
                      <w:rFonts w:ascii="Arial" w:hAnsi="Arial" w:cs="Arial"/>
                    </w:rPr>
                  </w:pPr>
                  <w:r w:rsidRPr="00581929">
                    <w:rPr>
                      <w:rFonts w:ascii="Arial" w:hAnsi="Arial" w:cs="Arial"/>
                    </w:rPr>
                    <w:t>La documentación deberá permitir identificar de manera inequívoca la marca, fabricante, modelo o referencia comercial y configuración ofertada.</w:t>
                  </w:r>
                </w:p>
              </w:tc>
            </w:tr>
            <w:tr w:rsidR="00B31693" w:rsidRPr="00D34F4F" w14:paraId="4AACB80D" w14:textId="77777777" w:rsidTr="00810810">
              <w:trPr>
                <w:trHeight w:val="525"/>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997D14"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Forma o presentación o tipo de chasís</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6037D7"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NA</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4B0933" w14:textId="77777777" w:rsidR="00B31693" w:rsidRPr="00D34F4F" w:rsidRDefault="00B31693" w:rsidP="00810810">
                  <w:pPr>
                    <w:pStyle w:val="Prrafodelista"/>
                    <w:ind w:left="8" w:right="179"/>
                    <w:jc w:val="both"/>
                    <w:rPr>
                      <w:rFonts w:ascii="Arial" w:hAnsi="Arial" w:cs="Arial"/>
                    </w:rPr>
                  </w:pPr>
                  <w:r w:rsidRPr="00263A86">
                    <w:rPr>
                      <w:rFonts w:ascii="Arial" w:hAnsi="Arial" w:cs="Arial"/>
                    </w:rPr>
                    <w:t>Computador portátil de uso profesional/institucional, destinado a la ejecución de aplicaciones académicas, administrativas y aplicaciones que requieran procesamiento gráfico dedicado.</w:t>
                  </w:r>
                </w:p>
              </w:tc>
            </w:tr>
            <w:tr w:rsidR="00B31693" w:rsidRPr="00263A86" w14:paraId="1BDB97B9" w14:textId="77777777" w:rsidTr="00810810">
              <w:trPr>
                <w:trHeight w:val="37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1DB259"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Procesador</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FE231"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GHz</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0A52DD2" w14:textId="77777777" w:rsidR="00B31693" w:rsidRPr="00550A96" w:rsidRDefault="00B31693" w:rsidP="00810810">
                  <w:pPr>
                    <w:pStyle w:val="Prrafodelista"/>
                    <w:ind w:left="8" w:right="179"/>
                    <w:jc w:val="both"/>
                    <w:rPr>
                      <w:rFonts w:ascii="Arial" w:hAnsi="Arial" w:cs="Arial"/>
                    </w:rPr>
                  </w:pPr>
                  <w:r w:rsidRPr="003901F2">
                    <w:rPr>
                      <w:rFonts w:ascii="Arial" w:hAnsi="Arial" w:cs="Arial"/>
                    </w:rPr>
                    <w:t xml:space="preserve">Procesador para computador portátil de arquitectura x86-64, de fabricante Intel®, AMD® o equivalente, con mínimo doce (12) núcleos físicos, dieciséis (16) hilos de procesamiento, </w:t>
                  </w:r>
                  <w:r w:rsidRPr="00DA3262">
                    <w:rPr>
                      <w:rFonts w:ascii="Arial" w:hAnsi="Arial" w:cs="Arial"/>
                    </w:rPr>
                    <w:t>frecuencia máxima de procesamiento de mínimo 4,8 GHz</w:t>
                  </w:r>
                  <w:r w:rsidRPr="003901F2">
                    <w:rPr>
                      <w:rFonts w:ascii="Arial" w:hAnsi="Arial" w:cs="Arial"/>
                    </w:rPr>
                    <w:t xml:space="preserve"> y memoria caché total de mínimo dieciocho (18) MB, o características técnicas superiores, de </w:t>
                  </w:r>
                  <w:r w:rsidRPr="003901F2">
                    <w:rPr>
                      <w:rFonts w:ascii="Arial" w:hAnsi="Arial" w:cs="Arial"/>
                    </w:rPr>
                    <w:lastRenderedPageBreak/>
                    <w:t>acuerdo con la documentación oficial del fabricante del procesador.</w:t>
                  </w:r>
                </w:p>
              </w:tc>
            </w:tr>
            <w:tr w:rsidR="00B31693" w:rsidRPr="00D34F4F" w14:paraId="6B5DEDC9"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86428"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lastRenderedPageBreak/>
                    <w:t>Memoria RAM</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07251B" w14:textId="77777777" w:rsidR="00B31693" w:rsidRPr="00D34F4F" w:rsidRDefault="00B31693" w:rsidP="00810810">
                  <w:pPr>
                    <w:pStyle w:val="Prrafodelista"/>
                    <w:ind w:left="18" w:right="1"/>
                    <w:jc w:val="both"/>
                    <w:rPr>
                      <w:rFonts w:ascii="Arial" w:hAnsi="Arial" w:cs="Arial"/>
                    </w:rPr>
                  </w:pPr>
                  <w:r>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2736BA" w14:textId="77777777" w:rsidR="00B31693" w:rsidRPr="00D34F4F" w:rsidRDefault="00B31693" w:rsidP="00810810">
                  <w:pPr>
                    <w:pStyle w:val="Prrafodelista"/>
                    <w:ind w:left="8" w:right="196"/>
                    <w:jc w:val="both"/>
                    <w:rPr>
                      <w:rFonts w:ascii="Arial" w:hAnsi="Arial" w:cs="Arial"/>
                    </w:rPr>
                  </w:pPr>
                  <w:r>
                    <w:rPr>
                      <w:rFonts w:ascii="Arial" w:hAnsi="Arial" w:cs="Arial"/>
                    </w:rPr>
                    <w:t>M</w:t>
                  </w:r>
                  <w:r w:rsidRPr="003901F2">
                    <w:rPr>
                      <w:rFonts w:ascii="Arial" w:hAnsi="Arial" w:cs="Arial"/>
                    </w:rPr>
                    <w:t>ínimo 32 GB, instalada de fábrica y soportada oficialmente por el fabricante del equipo.</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6B6712" w14:textId="77777777" w:rsidR="00B31693" w:rsidRPr="00D34F4F" w:rsidRDefault="00B31693" w:rsidP="00810810">
                  <w:pPr>
                    <w:pStyle w:val="Prrafodelista"/>
                    <w:ind w:left="8" w:right="179"/>
                    <w:jc w:val="center"/>
                    <w:rPr>
                      <w:rFonts w:ascii="Arial" w:hAnsi="Arial" w:cs="Arial"/>
                    </w:rPr>
                  </w:pPr>
                  <w:r>
                    <w:rPr>
                      <w:rFonts w:ascii="Arial" w:hAnsi="Arial" w:cs="Arial"/>
                    </w:rPr>
                    <w:t>32</w:t>
                  </w:r>
                  <w:r w:rsidRPr="00D34F4F">
                    <w:rPr>
                      <w:rFonts w:ascii="Arial" w:hAnsi="Arial" w:cs="Arial"/>
                    </w:rPr>
                    <w:t xml:space="preserve"> GB</w:t>
                  </w:r>
                </w:p>
              </w:tc>
            </w:tr>
            <w:tr w:rsidR="00B31693" w:rsidRPr="00D34F4F" w14:paraId="5D6A622F"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782678"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Almacenamiento interno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68732E"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GB</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77E49" w14:textId="77777777" w:rsidR="00B31693" w:rsidRPr="00D34F4F" w:rsidRDefault="00B31693" w:rsidP="00810810">
                  <w:pPr>
                    <w:pStyle w:val="Prrafodelista"/>
                    <w:ind w:left="8" w:right="196"/>
                    <w:jc w:val="both"/>
                    <w:rPr>
                      <w:rFonts w:ascii="Arial" w:hAnsi="Arial" w:cs="Arial"/>
                    </w:rPr>
                  </w:pPr>
                  <w:r w:rsidRPr="00ED7375">
                    <w:rPr>
                      <w:rFonts w:ascii="Arial" w:hAnsi="Arial" w:cs="Arial"/>
                    </w:rPr>
                    <w:t>Unidad de estado sólido (SSD NVMe PCIe) de mínimo 1 TB, instalada de fábrica.</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547070" w14:textId="77777777" w:rsidR="00B31693" w:rsidRPr="00D34F4F" w:rsidRDefault="00B31693" w:rsidP="00810810">
                  <w:pPr>
                    <w:pStyle w:val="Prrafodelista"/>
                    <w:ind w:left="8" w:right="179"/>
                    <w:jc w:val="center"/>
                    <w:rPr>
                      <w:rFonts w:ascii="Arial" w:hAnsi="Arial" w:cs="Arial"/>
                    </w:rPr>
                  </w:pPr>
                  <w:r w:rsidRPr="00D34F4F">
                    <w:rPr>
                      <w:rFonts w:ascii="Arial" w:hAnsi="Arial" w:cs="Arial"/>
                    </w:rPr>
                    <w:t>1 TB</w:t>
                  </w:r>
                </w:p>
              </w:tc>
            </w:tr>
            <w:tr w:rsidR="00B31693" w:rsidRPr="00D34F4F" w14:paraId="67A41F6E" w14:textId="77777777" w:rsidTr="00810810">
              <w:trPr>
                <w:trHeight w:val="234"/>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459BAF"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Puertos USB</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727704"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4CCA9D" w14:textId="77777777" w:rsidR="00B31693" w:rsidRPr="00D34F4F" w:rsidRDefault="00B31693" w:rsidP="00810810">
                  <w:pPr>
                    <w:pStyle w:val="Prrafodelista"/>
                    <w:ind w:left="8" w:right="196"/>
                    <w:jc w:val="both"/>
                    <w:rPr>
                      <w:rFonts w:ascii="Arial" w:hAnsi="Arial" w:cs="Arial"/>
                    </w:rPr>
                  </w:pPr>
                  <w:r>
                    <w:rPr>
                      <w:rFonts w:ascii="Arial" w:hAnsi="Arial" w:cs="Arial"/>
                    </w:rPr>
                    <w:t>M</w:t>
                  </w:r>
                  <w:r w:rsidRPr="00ED7375">
                    <w:rPr>
                      <w:rFonts w:ascii="Arial" w:hAnsi="Arial" w:cs="Arial"/>
                    </w:rPr>
                    <w:t>ínimo 3 puertos USB, de los cuales al menos uno USB Type-C, compatible con transferencia de datos y/o salida de video.</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5D408" w14:textId="77777777" w:rsidR="00B31693" w:rsidRPr="00D34F4F" w:rsidRDefault="00B31693" w:rsidP="00810810">
                  <w:pPr>
                    <w:pStyle w:val="Prrafodelista"/>
                    <w:ind w:left="8" w:right="179"/>
                    <w:jc w:val="center"/>
                    <w:rPr>
                      <w:rFonts w:ascii="Arial" w:hAnsi="Arial" w:cs="Arial"/>
                    </w:rPr>
                  </w:pPr>
                  <w:r w:rsidRPr="00D34F4F">
                    <w:rPr>
                      <w:rFonts w:ascii="Arial" w:hAnsi="Arial" w:cs="Arial"/>
                    </w:rPr>
                    <w:t>3</w:t>
                  </w:r>
                </w:p>
              </w:tc>
            </w:tr>
            <w:tr w:rsidR="00B31693" w:rsidRPr="00D34F4F" w14:paraId="3B91F92C" w14:textId="77777777" w:rsidTr="00810810">
              <w:trPr>
                <w:trHeight w:val="256"/>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56A7B7"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Tarjeta de red</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6CC868"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512F12" w14:textId="77777777" w:rsidR="00B31693" w:rsidRPr="00D34F4F" w:rsidRDefault="00B31693" w:rsidP="00810810">
                  <w:pPr>
                    <w:pStyle w:val="Prrafodelista"/>
                    <w:ind w:left="8" w:right="196"/>
                    <w:jc w:val="both"/>
                    <w:rPr>
                      <w:rFonts w:ascii="Arial" w:hAnsi="Arial" w:cs="Arial"/>
                    </w:rPr>
                  </w:pPr>
                  <w:r w:rsidRPr="003901F2">
                    <w:rPr>
                      <w:rFonts w:ascii="Arial" w:hAnsi="Arial" w:cs="Arial"/>
                    </w:rPr>
                    <w:t>Adaptador Ethernet Gigabit (10/100/1000 Mbps) integrado o mediante adaptador USB/USB-C suministrado con el equipo, con compatibilidad con IPv4 e IPv6.</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87B7F5" w14:textId="77777777" w:rsidR="00B31693" w:rsidRPr="00D34F4F" w:rsidRDefault="00B31693" w:rsidP="00810810">
                  <w:pPr>
                    <w:pStyle w:val="Prrafodelista"/>
                    <w:ind w:left="8" w:right="179"/>
                    <w:jc w:val="center"/>
                    <w:rPr>
                      <w:rFonts w:ascii="Arial" w:hAnsi="Arial" w:cs="Arial"/>
                    </w:rPr>
                  </w:pPr>
                  <w:r w:rsidRPr="00D34F4F">
                    <w:rPr>
                      <w:rFonts w:ascii="Arial" w:hAnsi="Arial" w:cs="Arial"/>
                    </w:rPr>
                    <w:t>1</w:t>
                  </w:r>
                </w:p>
                <w:p w14:paraId="1BA8F37E" w14:textId="77777777" w:rsidR="00B31693" w:rsidRPr="00D34F4F" w:rsidRDefault="00B31693" w:rsidP="00810810">
                  <w:pPr>
                    <w:pStyle w:val="Prrafodelista"/>
                    <w:ind w:left="8" w:right="179"/>
                    <w:jc w:val="center"/>
                    <w:rPr>
                      <w:rFonts w:ascii="Arial" w:hAnsi="Arial" w:cs="Arial"/>
                    </w:rPr>
                  </w:pPr>
                </w:p>
              </w:tc>
            </w:tr>
            <w:tr w:rsidR="00B31693" w:rsidRPr="00D34F4F" w14:paraId="188B9B62"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10E300"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Tarjeta de video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E164EC"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E9771D" w14:textId="77777777" w:rsidR="00B31693" w:rsidRPr="00D34F4F" w:rsidRDefault="00B31693" w:rsidP="00810810">
                  <w:pPr>
                    <w:pStyle w:val="Prrafodelista"/>
                    <w:ind w:left="5" w:right="179"/>
                    <w:jc w:val="both"/>
                    <w:rPr>
                      <w:rFonts w:ascii="Arial" w:hAnsi="Arial" w:cs="Arial"/>
                    </w:rPr>
                  </w:pPr>
                  <w:r w:rsidRPr="00550A96">
                    <w:rPr>
                      <w:rFonts w:ascii="Arial" w:hAnsi="Arial" w:cs="Arial"/>
                    </w:rPr>
                    <w:t>Unidad de procesamiento gráfico (GPU) dedicada, con mínimo ocho (8) GB de memoria gráfica dedicada (VRAM), compatible con DirectX 12 o superior, in</w:t>
                  </w:r>
                  <w:r>
                    <w:rPr>
                      <w:rFonts w:ascii="Arial" w:hAnsi="Arial" w:cs="Arial"/>
                    </w:rPr>
                    <w:t>stalada</w:t>
                  </w:r>
                  <w:r w:rsidRPr="00550A96">
                    <w:rPr>
                      <w:rFonts w:ascii="Arial" w:hAnsi="Arial" w:cs="Arial"/>
                    </w:rPr>
                    <w:t xml:space="preserve"> de fábrica y soportada oficialmente por el fabricante del equipo.</w:t>
                  </w:r>
                </w:p>
              </w:tc>
            </w:tr>
            <w:tr w:rsidR="00B31693" w:rsidRPr="00D34F4F" w14:paraId="083B16D8"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4BE37"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Puertos de video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9225FE"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BC824DD" w14:textId="77777777" w:rsidR="00B31693" w:rsidRPr="00D34F4F" w:rsidRDefault="00B31693" w:rsidP="00810810">
                  <w:pPr>
                    <w:pStyle w:val="Prrafodelista"/>
                    <w:ind w:left="5" w:right="179"/>
                    <w:jc w:val="both"/>
                    <w:rPr>
                      <w:rFonts w:ascii="Arial" w:hAnsi="Arial" w:cs="Arial"/>
                    </w:rPr>
                  </w:pPr>
                  <w:r w:rsidRPr="00863D23">
                    <w:rPr>
                      <w:rFonts w:ascii="Arial" w:hAnsi="Arial" w:cs="Arial"/>
                    </w:rPr>
                    <w:t>Mínimo una (1) interfaz de salida de video digital, mediante HDMI, DisplayPort, Mini DisplayPort o USB Tipo-C con soporte para salida de video, integrada de fábrica.</w:t>
                  </w:r>
                </w:p>
              </w:tc>
            </w:tr>
            <w:tr w:rsidR="00B31693" w:rsidRPr="00D34F4F" w14:paraId="1AAF5489" w14:textId="77777777" w:rsidTr="00810810">
              <w:trPr>
                <w:trHeight w:val="57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E81DCE"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Pantalla</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CC50AA"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Pulgadas</w:t>
                  </w:r>
                </w:p>
              </w:tc>
              <w:tc>
                <w:tcPr>
                  <w:tcW w:w="2142" w:type="pct"/>
                  <w:tcBorders>
                    <w:top w:val="single" w:sz="4" w:space="0" w:color="auto"/>
                    <w:left w:val="single" w:sz="4" w:space="0" w:color="auto"/>
                    <w:bottom w:val="single" w:sz="4" w:space="0" w:color="auto"/>
                    <w:right w:val="single" w:sz="4" w:space="0" w:color="auto"/>
                  </w:tcBorders>
                  <w:vAlign w:val="center"/>
                  <w:hideMark/>
                </w:tcPr>
                <w:p w14:paraId="353F41A8" w14:textId="77777777" w:rsidR="00B31693" w:rsidRPr="00D34F4F" w:rsidRDefault="00B31693" w:rsidP="00810810">
                  <w:pPr>
                    <w:pStyle w:val="Prrafodelista"/>
                    <w:ind w:left="8" w:right="54"/>
                    <w:jc w:val="both"/>
                    <w:rPr>
                      <w:rFonts w:ascii="Arial" w:hAnsi="Arial" w:cs="Arial"/>
                    </w:rPr>
                  </w:pPr>
                  <w:r w:rsidRPr="00BF4F24">
                    <w:rPr>
                      <w:rFonts w:ascii="Arial" w:hAnsi="Arial" w:cs="Arial"/>
                    </w:rPr>
                    <w:t>Pantalla integrada de mínimo 15 pulgadas, resolución mínima 2560 × 1600 píxeles, tecnología IPS, OLED o equivalente, superficie antirreflejo y cobertura mínima del 100 % del espacio de color sRGB o 100 % del espacio de color DCI-P3, de acuerdo con la especificación oficial del fabricante.</w:t>
                  </w:r>
                  <w:r w:rsidRPr="00242302">
                    <w:rPr>
                      <w:highlight w:val="yellow"/>
                    </w:rPr>
                    <w:t xml:space="preserve"> </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690D6" w14:textId="77777777" w:rsidR="00B31693" w:rsidRPr="00D34F4F" w:rsidRDefault="00B31693" w:rsidP="00810810">
                  <w:pPr>
                    <w:pStyle w:val="Prrafodelista"/>
                    <w:ind w:left="0" w:right="179"/>
                    <w:jc w:val="center"/>
                    <w:rPr>
                      <w:rFonts w:ascii="Arial" w:hAnsi="Arial" w:cs="Arial"/>
                    </w:rPr>
                  </w:pPr>
                  <w:r w:rsidRPr="00D34F4F">
                    <w:rPr>
                      <w:rFonts w:ascii="Arial" w:hAnsi="Arial" w:cs="Arial"/>
                    </w:rPr>
                    <w:t>1</w:t>
                  </w:r>
                  <w:r>
                    <w:rPr>
                      <w:rFonts w:ascii="Arial" w:hAnsi="Arial" w:cs="Arial"/>
                    </w:rPr>
                    <w:t>5</w:t>
                  </w:r>
                  <w:r w:rsidRPr="00D34F4F">
                    <w:rPr>
                      <w:rFonts w:ascii="Arial" w:hAnsi="Arial" w:cs="Arial"/>
                    </w:rPr>
                    <w:t>"</w:t>
                  </w:r>
                  <w:r>
                    <w:rPr>
                      <w:rFonts w:ascii="Arial" w:hAnsi="Arial" w:cs="Arial"/>
                    </w:rPr>
                    <w:t xml:space="preserve"> o superior</w:t>
                  </w:r>
                </w:p>
              </w:tc>
            </w:tr>
            <w:tr w:rsidR="00B31693" w:rsidRPr="00D34F4F" w14:paraId="6006471F"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4AC9BC"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Teclado</w:t>
                  </w:r>
                  <w:r>
                    <w:rPr>
                      <w:rFonts w:ascii="Arial" w:hAnsi="Arial" w:cs="Arial"/>
                    </w:rPr>
                    <w:t xml:space="preserve"> y Mouse</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2A1373"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vAlign w:val="center"/>
                  <w:hideMark/>
                </w:tcPr>
                <w:p w14:paraId="24392109" w14:textId="77777777" w:rsidR="00B31693" w:rsidRPr="00D34F4F" w:rsidRDefault="00B31693" w:rsidP="00810810">
                  <w:pPr>
                    <w:pStyle w:val="Prrafodelista"/>
                    <w:ind w:left="8" w:right="54"/>
                    <w:jc w:val="both"/>
                    <w:rPr>
                      <w:rFonts w:ascii="Arial" w:hAnsi="Arial" w:cs="Arial"/>
                    </w:rPr>
                  </w:pPr>
                  <w:r w:rsidRPr="00863D23">
                    <w:rPr>
                      <w:rFonts w:ascii="Arial" w:hAnsi="Arial" w:cs="Arial"/>
                    </w:rPr>
                    <w:t>Teclado integrado en español latinoamericano, con retroiluminación y dispositivo señalador tipo touchpad integrado.</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B50C4B" w14:textId="77777777" w:rsidR="00B31693" w:rsidRPr="00D34F4F" w:rsidRDefault="00B31693" w:rsidP="00810810">
                  <w:pPr>
                    <w:pStyle w:val="Prrafodelista"/>
                    <w:ind w:left="0" w:right="179"/>
                    <w:jc w:val="center"/>
                    <w:rPr>
                      <w:rFonts w:ascii="Arial" w:hAnsi="Arial" w:cs="Arial"/>
                    </w:rPr>
                  </w:pPr>
                  <w:r w:rsidRPr="00D34F4F">
                    <w:rPr>
                      <w:rFonts w:ascii="Arial" w:hAnsi="Arial" w:cs="Arial"/>
                    </w:rPr>
                    <w:t>1</w:t>
                  </w:r>
                </w:p>
                <w:p w14:paraId="42A571A9" w14:textId="77777777" w:rsidR="00B31693" w:rsidRPr="00D34F4F" w:rsidRDefault="00B31693" w:rsidP="00810810">
                  <w:pPr>
                    <w:pStyle w:val="Prrafodelista"/>
                    <w:ind w:left="0" w:right="179"/>
                    <w:jc w:val="center"/>
                    <w:rPr>
                      <w:rFonts w:ascii="Arial" w:hAnsi="Arial" w:cs="Arial"/>
                    </w:rPr>
                  </w:pPr>
                </w:p>
              </w:tc>
            </w:tr>
            <w:tr w:rsidR="00B31693" w:rsidRPr="00D34F4F" w14:paraId="6228E2E0" w14:textId="77777777" w:rsidTr="00810810">
              <w:trPr>
                <w:trHeight w:val="64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34B39"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Cámara web y micrófono integrados</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9B72E"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8521BA" w14:textId="77777777" w:rsidR="00B31693" w:rsidRPr="00D34F4F" w:rsidRDefault="00B31693" w:rsidP="00810810">
                  <w:pPr>
                    <w:pStyle w:val="Prrafodelista"/>
                    <w:ind w:left="8" w:right="54"/>
                    <w:rPr>
                      <w:rFonts w:ascii="Arial" w:hAnsi="Arial" w:cs="Arial"/>
                    </w:rPr>
                  </w:pPr>
                  <w:r w:rsidRPr="00550A96">
                    <w:rPr>
                      <w:rFonts w:ascii="Arial" w:hAnsi="Arial" w:cs="Arial"/>
                    </w:rPr>
                    <w:t>Cámara web integrada Full HD 1920×1080 o superior, con micrófonos integrados.</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6B9106" w14:textId="77777777" w:rsidR="00B31693" w:rsidRPr="00D34F4F" w:rsidRDefault="00B31693" w:rsidP="00810810">
                  <w:pPr>
                    <w:pStyle w:val="Prrafodelista"/>
                    <w:ind w:left="0" w:right="179"/>
                    <w:jc w:val="center"/>
                    <w:rPr>
                      <w:rFonts w:ascii="Arial" w:hAnsi="Arial" w:cs="Arial"/>
                    </w:rPr>
                  </w:pPr>
                  <w:r w:rsidRPr="00D34F4F">
                    <w:rPr>
                      <w:rFonts w:ascii="Arial" w:hAnsi="Arial" w:cs="Arial"/>
                    </w:rPr>
                    <w:t>1</w:t>
                  </w:r>
                </w:p>
                <w:p w14:paraId="39A74C5A" w14:textId="77777777" w:rsidR="00B31693" w:rsidRPr="00D34F4F" w:rsidRDefault="00B31693" w:rsidP="00810810">
                  <w:pPr>
                    <w:pStyle w:val="Prrafodelista"/>
                    <w:ind w:left="0" w:right="179"/>
                    <w:jc w:val="center"/>
                    <w:rPr>
                      <w:rFonts w:ascii="Arial" w:hAnsi="Arial" w:cs="Arial"/>
                    </w:rPr>
                  </w:pPr>
                </w:p>
              </w:tc>
            </w:tr>
            <w:tr w:rsidR="00B31693" w:rsidRPr="00D34F4F" w14:paraId="4C2331D9"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489EF"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lastRenderedPageBreak/>
                    <w:t>Parlante integrado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7C7881"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27CF2B" w14:textId="77777777" w:rsidR="00B31693" w:rsidRPr="00D34F4F" w:rsidRDefault="00B31693" w:rsidP="00810810">
                  <w:pPr>
                    <w:pStyle w:val="Prrafodelista"/>
                    <w:ind w:left="8" w:right="54"/>
                    <w:rPr>
                      <w:rFonts w:ascii="Arial" w:hAnsi="Arial" w:cs="Arial"/>
                    </w:rPr>
                  </w:pPr>
                  <w:r w:rsidRPr="00863D23">
                    <w:rPr>
                      <w:rFonts w:ascii="Arial" w:hAnsi="Arial" w:cs="Arial"/>
                    </w:rPr>
                    <w:t>Sistema de altavoces estéreo integrados.</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438A73" w14:textId="77777777" w:rsidR="00B31693" w:rsidRPr="00D34F4F" w:rsidRDefault="00B31693" w:rsidP="00810810">
                  <w:pPr>
                    <w:pStyle w:val="Prrafodelista"/>
                    <w:ind w:left="0" w:right="179"/>
                    <w:jc w:val="center"/>
                    <w:rPr>
                      <w:rFonts w:ascii="Arial" w:hAnsi="Arial" w:cs="Arial"/>
                    </w:rPr>
                  </w:pPr>
                  <w:r w:rsidRPr="00D34F4F">
                    <w:rPr>
                      <w:rFonts w:ascii="Arial" w:hAnsi="Arial" w:cs="Arial"/>
                    </w:rPr>
                    <w:t>1</w:t>
                  </w:r>
                </w:p>
              </w:tc>
            </w:tr>
            <w:tr w:rsidR="00B31693" w:rsidRPr="00D34F4F" w14:paraId="5B705A7B"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3C2406"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WIFI</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3F045A"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6A213" w14:textId="77777777" w:rsidR="00B31693" w:rsidRPr="00A35A7F" w:rsidRDefault="00B31693" w:rsidP="00810810">
                  <w:pPr>
                    <w:pStyle w:val="Prrafodelista"/>
                    <w:ind w:left="8" w:right="54"/>
                    <w:rPr>
                      <w:rFonts w:ascii="Arial" w:hAnsi="Arial" w:cs="Arial"/>
                    </w:rPr>
                  </w:pPr>
                  <w:r w:rsidRPr="00A35A7F">
                    <w:rPr>
                      <w:rFonts w:ascii="Arial" w:hAnsi="Arial" w:cs="Arial"/>
                    </w:rPr>
                    <w:t>Wi-Fi 6 (IEEE 802.11ax) o superior, integrado</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D48148" w14:textId="77777777" w:rsidR="00B31693" w:rsidRPr="00D34F4F" w:rsidRDefault="00B31693" w:rsidP="00810810">
                  <w:pPr>
                    <w:pStyle w:val="Prrafodelista"/>
                    <w:ind w:left="0" w:right="179"/>
                    <w:jc w:val="center"/>
                    <w:rPr>
                      <w:rFonts w:ascii="Arial" w:hAnsi="Arial" w:cs="Arial"/>
                    </w:rPr>
                  </w:pPr>
                  <w:r w:rsidRPr="00D34F4F">
                    <w:rPr>
                      <w:rFonts w:ascii="Arial" w:hAnsi="Arial" w:cs="Arial"/>
                      <w:lang w:val="en-US"/>
                    </w:rPr>
                    <w:t>1</w:t>
                  </w:r>
                </w:p>
              </w:tc>
            </w:tr>
            <w:tr w:rsidR="00B31693" w:rsidRPr="00D34F4F" w14:paraId="3465BD98"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4C0AC9"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Bluetooth</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467C4B"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14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1AF05D" w14:textId="77777777" w:rsidR="00B31693" w:rsidRPr="00D34F4F" w:rsidRDefault="00B31693" w:rsidP="00810810">
                  <w:pPr>
                    <w:pStyle w:val="Prrafodelista"/>
                    <w:ind w:left="147" w:right="54"/>
                    <w:rPr>
                      <w:rFonts w:ascii="Arial" w:hAnsi="Arial" w:cs="Arial"/>
                      <w:lang w:val="en-US"/>
                    </w:rPr>
                  </w:pPr>
                  <w:r w:rsidRPr="00863D23">
                    <w:rPr>
                      <w:rFonts w:ascii="Arial" w:hAnsi="Arial" w:cs="Arial"/>
                    </w:rPr>
                    <w:t>Bluetooth 5.0 o superior, integrado.</w:t>
                  </w:r>
                </w:p>
              </w:tc>
              <w:tc>
                <w:tcPr>
                  <w:tcW w:w="6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3DA97" w14:textId="77777777" w:rsidR="00B31693" w:rsidRPr="00D34F4F" w:rsidRDefault="00B31693" w:rsidP="00810810">
                  <w:pPr>
                    <w:pStyle w:val="Prrafodelista"/>
                    <w:ind w:left="0" w:right="179"/>
                    <w:jc w:val="center"/>
                    <w:rPr>
                      <w:rFonts w:ascii="Arial" w:hAnsi="Arial" w:cs="Arial"/>
                    </w:rPr>
                  </w:pPr>
                  <w:r w:rsidRPr="00D34F4F">
                    <w:rPr>
                      <w:rFonts w:ascii="Arial" w:hAnsi="Arial" w:cs="Arial"/>
                    </w:rPr>
                    <w:t>1</w:t>
                  </w:r>
                </w:p>
              </w:tc>
            </w:tr>
            <w:tr w:rsidR="00B31693" w:rsidRPr="00D34F4F" w14:paraId="0765C7D5"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72D36"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Software licenciado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FE44E8"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Licencia</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8A685BF" w14:textId="77777777" w:rsidR="00B31693" w:rsidRPr="008A2A66" w:rsidRDefault="00B31693" w:rsidP="00810810">
                  <w:pPr>
                    <w:pStyle w:val="Prrafodelista"/>
                    <w:ind w:left="8" w:right="179"/>
                    <w:jc w:val="both"/>
                    <w:rPr>
                      <w:rFonts w:ascii="Arial" w:hAnsi="Arial" w:cs="Arial"/>
                      <w:highlight w:val="yellow"/>
                    </w:rPr>
                  </w:pPr>
                  <w:r w:rsidRPr="00BF4F24">
                    <w:rPr>
                      <w:rFonts w:ascii="Arial" w:hAnsi="Arial" w:cs="Arial"/>
                    </w:rPr>
                    <w:t>El equipo deberá ser compatible con Windows 11 Pro de 64 bits y entregarse con el sistema operativo instalado y operativo. El licenciamiento será suministrado conforme al ítem independiente de licenciamiento establecido en el presente proceso.</w:t>
                  </w:r>
                </w:p>
              </w:tc>
            </w:tr>
            <w:tr w:rsidR="00B31693" w:rsidRPr="00D34F4F" w14:paraId="1EF0D23E" w14:textId="77777777" w:rsidTr="00810810">
              <w:trPr>
                <w:trHeight w:val="51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tcPr>
                <w:p w14:paraId="66AFE8E1"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Pr>
                      <w:rFonts w:ascii="Arial" w:hAnsi="Arial" w:cs="Arial"/>
                    </w:rPr>
                    <w:t>TMP</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tcPr>
                <w:p w14:paraId="0585E9EA" w14:textId="77777777" w:rsidR="00B31693" w:rsidRPr="00D34F4F" w:rsidRDefault="00B31693" w:rsidP="00810810">
                  <w:pPr>
                    <w:pStyle w:val="Prrafodelista"/>
                    <w:ind w:left="18" w:right="1"/>
                    <w:jc w:val="both"/>
                    <w:rPr>
                      <w:rFonts w:ascii="Arial" w:hAnsi="Arial" w:cs="Arial"/>
                    </w:rPr>
                  </w:pPr>
                  <w:r>
                    <w:rPr>
                      <w:rFonts w:ascii="Arial" w:hAnsi="Arial" w:cs="Arial"/>
                    </w:rPr>
                    <w:t>Versión</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6B783E" w14:textId="77777777" w:rsidR="00B31693" w:rsidRPr="00D34F4F" w:rsidRDefault="00B31693" w:rsidP="00810810">
                  <w:pPr>
                    <w:pStyle w:val="Prrafodelista"/>
                    <w:ind w:left="-6" w:right="54" w:firstLine="6"/>
                    <w:jc w:val="both"/>
                    <w:rPr>
                      <w:rFonts w:ascii="Arial" w:hAnsi="Arial" w:cs="Arial"/>
                    </w:rPr>
                  </w:pPr>
                  <w:r w:rsidRPr="00863D23">
                    <w:rPr>
                      <w:rFonts w:ascii="Arial" w:hAnsi="Arial" w:cs="Arial"/>
                    </w:rPr>
                    <w:t>Chip de seguridad TPM (Trusted Platform Module) versión 2.0 o superior, integrado y habilitado.</w:t>
                  </w:r>
                </w:p>
              </w:tc>
            </w:tr>
            <w:tr w:rsidR="00B31693" w:rsidRPr="00D34F4F" w14:paraId="5D5B542B"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E67C6"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Manejo consumo de energía</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9FC2D6"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Versión</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027684" w14:textId="77777777" w:rsidR="00B31693" w:rsidRPr="0034676F" w:rsidRDefault="00B31693" w:rsidP="00810810">
                  <w:pPr>
                    <w:pStyle w:val="Prrafodelista"/>
                    <w:ind w:left="0" w:right="179"/>
                    <w:jc w:val="both"/>
                    <w:rPr>
                      <w:rFonts w:ascii="Arial" w:hAnsi="Arial" w:cs="Arial"/>
                    </w:rPr>
                  </w:pPr>
                  <w:r w:rsidRPr="0034676F">
                    <w:rPr>
                      <w:rFonts w:ascii="Arial" w:hAnsi="Arial" w:cs="Arial"/>
                    </w:rPr>
                    <w:t>El equipo ofertado deberá contar con certificación ENERGY STAR vigente para el modelo ofertado, correspondiente a la categoría de computadores aplicable.</w:t>
                  </w:r>
                </w:p>
                <w:p w14:paraId="438979A6" w14:textId="77777777" w:rsidR="00B31693" w:rsidRPr="0034676F" w:rsidRDefault="00B31693" w:rsidP="00810810">
                  <w:pPr>
                    <w:pStyle w:val="Prrafodelista"/>
                    <w:ind w:left="0" w:right="179"/>
                    <w:jc w:val="both"/>
                    <w:rPr>
                      <w:rFonts w:ascii="Arial" w:hAnsi="Arial" w:cs="Arial"/>
                    </w:rPr>
                  </w:pPr>
                </w:p>
                <w:p w14:paraId="0C0CAB07" w14:textId="77777777" w:rsidR="00B31693" w:rsidRPr="0034676F" w:rsidRDefault="00B31693" w:rsidP="00810810">
                  <w:pPr>
                    <w:pStyle w:val="Prrafodelista"/>
                    <w:ind w:left="0" w:right="179"/>
                    <w:jc w:val="both"/>
                    <w:rPr>
                      <w:rFonts w:ascii="Arial" w:hAnsi="Arial" w:cs="Arial"/>
                    </w:rPr>
                  </w:pPr>
                  <w:r w:rsidRPr="0034676F">
                    <w:rPr>
                      <w:rFonts w:ascii="Arial" w:hAnsi="Arial" w:cs="Arial"/>
                    </w:rPr>
                    <w:t>El oferente deberá presentar documentación oficial que permita verificar la certificación del modelo y referencia exacta del equipo ofertado en el listado oficial de productos certificados ENERGY STAR.</w:t>
                  </w:r>
                </w:p>
                <w:p w14:paraId="5D09D73A" w14:textId="77777777" w:rsidR="00B31693" w:rsidRPr="0034676F" w:rsidRDefault="00B31693" w:rsidP="00810810">
                  <w:pPr>
                    <w:pStyle w:val="Prrafodelista"/>
                    <w:ind w:right="179"/>
                    <w:jc w:val="both"/>
                    <w:rPr>
                      <w:rFonts w:ascii="Arial" w:hAnsi="Arial" w:cs="Arial"/>
                    </w:rPr>
                  </w:pPr>
                </w:p>
                <w:p w14:paraId="5D92A1F0" w14:textId="77777777" w:rsidR="00B31693" w:rsidRPr="00D34F4F" w:rsidRDefault="00B31693" w:rsidP="00810810">
                  <w:pPr>
                    <w:pStyle w:val="Prrafodelista"/>
                    <w:ind w:left="0" w:right="179"/>
                    <w:jc w:val="both"/>
                    <w:rPr>
                      <w:rFonts w:ascii="Arial" w:hAnsi="Arial" w:cs="Arial"/>
                    </w:rPr>
                  </w:pPr>
                  <w:r w:rsidRPr="0034676F">
                    <w:rPr>
                      <w:rFonts w:ascii="Arial" w:hAnsi="Arial" w:cs="Arial"/>
                    </w:rPr>
                    <w:t>La información presentada deberá permitir identificar como mínimo la marca, fabricante y número de modelo o referencia comercial correspondiente al equipo ofertado.</w:t>
                  </w:r>
                </w:p>
              </w:tc>
            </w:tr>
            <w:tr w:rsidR="00B31693" w:rsidRPr="00D34F4F" w14:paraId="2028CFAC" w14:textId="77777777" w:rsidTr="00810810">
              <w:trPr>
                <w:trHeight w:val="503"/>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B8E99D" w14:textId="77777777" w:rsidR="00B31693" w:rsidRDefault="00B31693" w:rsidP="00810810">
                  <w:pPr>
                    <w:pStyle w:val="Prrafodelista"/>
                    <w:ind w:left="0" w:right="179"/>
                    <w:jc w:val="both"/>
                    <w:rPr>
                      <w:rFonts w:ascii="Arial" w:hAnsi="Arial" w:cs="Arial"/>
                      <w:b/>
                      <w:bCs/>
                    </w:rPr>
                  </w:pPr>
                  <w:r w:rsidRPr="00B83EF4">
                    <w:rPr>
                      <w:rFonts w:ascii="Arial" w:hAnsi="Arial" w:cs="Arial"/>
                      <w:b/>
                      <w:bCs/>
                    </w:rPr>
                    <w:t>CARACTERISTICAS TECNICAS ADICIONALES DE OBLIGATORIO CUMPLIMIENTO</w:t>
                  </w:r>
                </w:p>
                <w:p w14:paraId="37E6E668" w14:textId="77777777" w:rsidR="00B31693" w:rsidRDefault="00B31693" w:rsidP="00810810">
                  <w:pPr>
                    <w:pStyle w:val="Prrafodelista"/>
                    <w:ind w:left="0" w:right="179"/>
                    <w:jc w:val="both"/>
                    <w:rPr>
                      <w:rFonts w:ascii="Arial" w:hAnsi="Arial" w:cs="Arial"/>
                      <w:b/>
                      <w:bCs/>
                    </w:rPr>
                  </w:pPr>
                </w:p>
                <w:p w14:paraId="3021EA5D" w14:textId="77777777" w:rsidR="00B31693" w:rsidRPr="00B83EF4" w:rsidRDefault="00B31693" w:rsidP="00810810">
                  <w:pPr>
                    <w:pStyle w:val="Prrafodelista"/>
                    <w:ind w:left="0" w:right="179"/>
                    <w:jc w:val="both"/>
                    <w:rPr>
                      <w:rFonts w:ascii="Arial" w:hAnsi="Arial" w:cs="Arial"/>
                      <w:b/>
                      <w:bCs/>
                    </w:rPr>
                  </w:pPr>
                  <w:r w:rsidRPr="009C4D3D">
                    <w:rPr>
                      <w:rFonts w:ascii="Arial" w:hAnsi="Arial" w:cs="Arial"/>
                    </w:rPr>
                    <w:t>El oferente se obliga a certificar y adjuntar con su propuesta que cumplirá a cabalidad con todas y cada una de las especificaciones técnicas</w:t>
                  </w:r>
                  <w:r>
                    <w:rPr>
                      <w:rFonts w:ascii="Arial" w:hAnsi="Arial" w:cs="Arial"/>
                    </w:rPr>
                    <w:t xml:space="preserve"> y </w:t>
                  </w:r>
                  <w:r w:rsidRPr="002E25FE">
                    <w:rPr>
                      <w:rFonts w:ascii="Arial" w:eastAsia="Verdana" w:hAnsi="Arial" w:cs="Arial"/>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rPr>
                    <w:t>CUMPLE / NO CUMPLE</w:t>
                  </w:r>
                  <w:r>
                    <w:rPr>
                      <w:rFonts w:ascii="Arial" w:eastAsia="Verdana" w:hAnsi="Arial" w:cs="Arial"/>
                      <w:b/>
                    </w:rPr>
                    <w:t>.</w:t>
                  </w:r>
                </w:p>
              </w:tc>
            </w:tr>
            <w:tr w:rsidR="00B31693" w:rsidRPr="00D34F4F" w14:paraId="757D5A3F" w14:textId="77777777" w:rsidTr="00810810">
              <w:trPr>
                <w:trHeight w:val="1487"/>
              </w:trPr>
              <w:tc>
                <w:tcPr>
                  <w:tcW w:w="15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B3C3D0"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lastRenderedPageBreak/>
                    <w:t>Rotulado</w:t>
                  </w:r>
                </w:p>
              </w:tc>
              <w:tc>
                <w:tcPr>
                  <w:tcW w:w="6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BE399"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D0720AC" w14:textId="77777777" w:rsidR="00B31693" w:rsidRPr="00D34F4F" w:rsidRDefault="00B31693" w:rsidP="00810810">
                  <w:pPr>
                    <w:pStyle w:val="Prrafodelista"/>
                    <w:ind w:left="0" w:right="37"/>
                    <w:jc w:val="both"/>
                    <w:rPr>
                      <w:rFonts w:ascii="Arial" w:hAnsi="Arial" w:cs="Arial"/>
                    </w:rPr>
                  </w:pPr>
                  <w:r>
                    <w:rPr>
                      <w:rFonts w:ascii="Arial" w:hAnsi="Arial" w:cs="Arial"/>
                    </w:rPr>
                    <w:t>El oferente se compromete a certificar que en caso de llegar hacer adjudicatario, l</w:t>
                  </w:r>
                  <w:r w:rsidRPr="00D34F4F">
                    <w:rPr>
                      <w:rFonts w:ascii="Arial" w:hAnsi="Arial" w:cs="Arial"/>
                    </w:rPr>
                    <w:t xml:space="preserve">os computadores deben tener un sticker adhesivo con el nombre del Proveedor que suministra los equipos, el número del </w:t>
                  </w:r>
                  <w:r>
                    <w:rPr>
                      <w:rFonts w:ascii="Arial" w:hAnsi="Arial" w:cs="Arial"/>
                    </w:rPr>
                    <w:t>contrato</w:t>
                  </w:r>
                  <w:r w:rsidRPr="00D34F4F">
                    <w:rPr>
                      <w:rFonts w:ascii="Arial" w:hAnsi="Arial" w:cs="Arial"/>
                    </w:rPr>
                    <w:t xml:space="preserve"> y línea de atención del Proveedor, </w:t>
                  </w:r>
                  <w:r>
                    <w:rPr>
                      <w:rFonts w:ascii="Arial" w:hAnsi="Arial" w:cs="Arial"/>
                    </w:rPr>
                    <w:t xml:space="preserve">El equipo debe ser entregado </w:t>
                  </w:r>
                  <w:r w:rsidRPr="00D34F4F">
                    <w:rPr>
                      <w:rFonts w:ascii="Arial" w:hAnsi="Arial" w:cs="Arial"/>
                    </w:rPr>
                    <w:t>con marcación con tinta insoluble ó laser resistente a solventes</w:t>
                  </w:r>
                  <w:r w:rsidRPr="002D24EB">
                    <w:rPr>
                      <w:rFonts w:ascii="Arial" w:hAnsi="Arial" w:cs="Arial"/>
                    </w:rPr>
                    <w:t>, con el logotipo de la Entidad Compradora. CELIC debe proveer el arte del logotipo de la institución para llevar a cabo la marcación.</w:t>
                  </w:r>
                </w:p>
              </w:tc>
            </w:tr>
            <w:tr w:rsidR="00B31693" w:rsidRPr="00D34F4F" w14:paraId="7D0D9B7D" w14:textId="77777777" w:rsidTr="00810810">
              <w:trPr>
                <w:trHeight w:val="300"/>
              </w:trPr>
              <w:tc>
                <w:tcPr>
                  <w:tcW w:w="1549" w:type="pct"/>
                  <w:tcBorders>
                    <w:top w:val="single" w:sz="4" w:space="0" w:color="auto"/>
                    <w:left w:val="single" w:sz="4" w:space="0" w:color="auto"/>
                    <w:bottom w:val="single" w:sz="4" w:space="0" w:color="auto"/>
                    <w:right w:val="single" w:sz="4" w:space="0" w:color="auto"/>
                  </w:tcBorders>
                  <w:vAlign w:val="center"/>
                  <w:hideMark/>
                </w:tcPr>
                <w:p w14:paraId="64FC1513"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t>Garantía</w:t>
                  </w:r>
                </w:p>
              </w:tc>
              <w:tc>
                <w:tcPr>
                  <w:tcW w:w="636" w:type="pct"/>
                  <w:tcBorders>
                    <w:top w:val="single" w:sz="4" w:space="0" w:color="auto"/>
                    <w:left w:val="single" w:sz="4" w:space="0" w:color="auto"/>
                    <w:bottom w:val="single" w:sz="4" w:space="0" w:color="auto"/>
                    <w:right w:val="single" w:sz="4" w:space="0" w:color="auto"/>
                  </w:tcBorders>
                  <w:vAlign w:val="center"/>
                  <w:hideMark/>
                </w:tcPr>
                <w:p w14:paraId="35C17336" w14:textId="77777777" w:rsidR="00B31693" w:rsidRPr="00D34F4F" w:rsidRDefault="00B31693" w:rsidP="00810810">
                  <w:pPr>
                    <w:pStyle w:val="Prrafodelista"/>
                    <w:ind w:left="18" w:right="1"/>
                    <w:jc w:val="both"/>
                    <w:rPr>
                      <w:rFonts w:ascii="Arial" w:hAnsi="Arial" w:cs="Arial"/>
                    </w:rPr>
                  </w:pPr>
                  <w:r w:rsidRPr="00D34F4F">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vAlign w:val="center"/>
                  <w:hideMark/>
                </w:tcPr>
                <w:p w14:paraId="596DBB61" w14:textId="77777777" w:rsidR="00B31693" w:rsidRPr="0034676F" w:rsidRDefault="00B31693" w:rsidP="00810810">
                  <w:pPr>
                    <w:pStyle w:val="Prrafodelista"/>
                    <w:ind w:right="37"/>
                    <w:jc w:val="both"/>
                    <w:rPr>
                      <w:rFonts w:ascii="Arial" w:hAnsi="Arial" w:cs="Arial"/>
                    </w:rPr>
                  </w:pPr>
                </w:p>
                <w:p w14:paraId="61BA4D21" w14:textId="77777777" w:rsidR="00B31693" w:rsidRPr="00D34F4F" w:rsidRDefault="00B31693" w:rsidP="00810810">
                  <w:pPr>
                    <w:pStyle w:val="Prrafodelista"/>
                    <w:ind w:left="35" w:right="31" w:hanging="35"/>
                    <w:jc w:val="both"/>
                    <w:rPr>
                      <w:rFonts w:ascii="Arial" w:hAnsi="Arial" w:cs="Arial"/>
                    </w:rPr>
                  </w:pPr>
                  <w:r>
                    <w:rPr>
                      <w:rFonts w:ascii="Arial" w:hAnsi="Arial" w:cs="Arial"/>
                    </w:rPr>
                    <w:t>El oferente se compromete a certificar que en caso de llegar hacer adjudicatario, la garantia debe ser de t</w:t>
                  </w:r>
                  <w:r w:rsidRPr="00D34F4F">
                    <w:rPr>
                      <w:rFonts w:ascii="Arial" w:hAnsi="Arial" w:cs="Arial"/>
                    </w:rPr>
                    <w:t>res</w:t>
                  </w:r>
                  <w:r>
                    <w:rPr>
                      <w:rFonts w:ascii="Arial" w:hAnsi="Arial" w:cs="Arial"/>
                    </w:rPr>
                    <w:t xml:space="preserve"> (03) </w:t>
                  </w:r>
                  <w:r w:rsidRPr="00D34F4F">
                    <w:rPr>
                      <w:rFonts w:ascii="Arial" w:hAnsi="Arial" w:cs="Arial"/>
                    </w:rPr>
                    <w:t xml:space="preserve"> años de garantía ESTANDAR</w:t>
                  </w:r>
                  <w:r>
                    <w:rPr>
                      <w:rFonts w:ascii="Arial" w:hAnsi="Arial" w:cs="Arial"/>
                    </w:rPr>
                    <w:t>.</w:t>
                  </w:r>
                </w:p>
                <w:p w14:paraId="432DE379" w14:textId="77777777" w:rsidR="00B31693" w:rsidRPr="00D34F4F" w:rsidRDefault="00B31693" w:rsidP="00810810">
                  <w:pPr>
                    <w:pStyle w:val="Prrafodelista"/>
                    <w:ind w:left="35" w:right="31" w:hanging="35"/>
                    <w:jc w:val="both"/>
                    <w:rPr>
                      <w:rFonts w:ascii="Arial" w:hAnsi="Arial" w:cs="Arial"/>
                    </w:rPr>
                  </w:pPr>
                </w:p>
                <w:p w14:paraId="527C75CB"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 xml:space="preserve">Con la sola presentación de la oferta, el oferente se compromete a que todos los bienes y/o Servicios a entregar son totalmente nuevos, no se aceptarán bienes y/o Servicios remanufacturados o de segunda mano. </w:t>
                  </w:r>
                </w:p>
                <w:p w14:paraId="0BBFC89D" w14:textId="77777777" w:rsidR="00B31693" w:rsidRPr="00D34F4F" w:rsidRDefault="00B31693" w:rsidP="00810810">
                  <w:pPr>
                    <w:pStyle w:val="Prrafodelista"/>
                    <w:ind w:left="35" w:right="31" w:hanging="35"/>
                    <w:jc w:val="both"/>
                    <w:rPr>
                      <w:rFonts w:ascii="Arial" w:hAnsi="Arial" w:cs="Arial"/>
                    </w:rPr>
                  </w:pPr>
                </w:p>
                <w:p w14:paraId="577FD6AC"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Debe estar suscrita por el fabricante</w:t>
                  </w:r>
                  <w:r>
                    <w:rPr>
                      <w:rFonts w:ascii="Arial" w:hAnsi="Arial" w:cs="Arial"/>
                    </w:rPr>
                    <w:t xml:space="preserve"> y/o</w:t>
                  </w:r>
                  <w:r w:rsidRPr="00D34F4F">
                    <w:rPr>
                      <w:rFonts w:ascii="Arial" w:hAnsi="Arial" w:cs="Arial"/>
                    </w:rPr>
                    <w:t xml:space="preserve"> distribuidor y/o comercializador.</w:t>
                  </w:r>
                </w:p>
                <w:p w14:paraId="5E5B61B2" w14:textId="77777777" w:rsidR="00B31693" w:rsidRPr="0034676F" w:rsidRDefault="00B31693" w:rsidP="00810810">
                  <w:pPr>
                    <w:pStyle w:val="Prrafodelista"/>
                    <w:ind w:right="37"/>
                    <w:jc w:val="both"/>
                    <w:rPr>
                      <w:rFonts w:ascii="Arial" w:hAnsi="Arial" w:cs="Arial"/>
                    </w:rPr>
                  </w:pPr>
                </w:p>
                <w:p w14:paraId="72BFC200" w14:textId="77777777" w:rsidR="00B31693" w:rsidRDefault="00B31693" w:rsidP="00810810">
                  <w:pPr>
                    <w:pStyle w:val="Prrafodelista"/>
                    <w:ind w:left="0" w:right="37"/>
                    <w:jc w:val="both"/>
                    <w:rPr>
                      <w:rFonts w:ascii="Arial" w:hAnsi="Arial" w:cs="Arial"/>
                    </w:rPr>
                  </w:pPr>
                  <w:r w:rsidRPr="0034676F">
                    <w:rPr>
                      <w:rFonts w:ascii="Arial" w:hAnsi="Arial" w:cs="Arial"/>
                    </w:rPr>
                    <w:t>El oferente deberá presentar documento de garantía en el que se identifique claramente la marca, modelo y referencia del equipo ofertado.</w:t>
                  </w:r>
                </w:p>
                <w:p w14:paraId="4182801F" w14:textId="77777777" w:rsidR="00B31693" w:rsidRDefault="00B31693" w:rsidP="00810810">
                  <w:pPr>
                    <w:pStyle w:val="Prrafodelista"/>
                    <w:ind w:left="35" w:right="31" w:hanging="35"/>
                    <w:jc w:val="both"/>
                    <w:rPr>
                      <w:rFonts w:ascii="Arial" w:hAnsi="Arial" w:cs="Arial"/>
                    </w:rPr>
                  </w:pPr>
                  <w:r w:rsidRPr="00D34F4F">
                    <w:rPr>
                      <w:rFonts w:ascii="Arial" w:hAnsi="Arial" w:cs="Arial"/>
                    </w:rPr>
                    <w:t>La garantía deberá cubrir las especificaciones técnicas de los bienes ofertados.</w:t>
                  </w:r>
                </w:p>
                <w:p w14:paraId="467A047F" w14:textId="77777777" w:rsidR="00B31693" w:rsidRPr="00E51A82" w:rsidRDefault="00B31693" w:rsidP="00810810">
                  <w:pPr>
                    <w:pStyle w:val="Prrafodelista"/>
                    <w:ind w:left="35" w:right="31" w:hanging="35"/>
                    <w:jc w:val="both"/>
                    <w:rPr>
                      <w:rFonts w:ascii="Arial" w:hAnsi="Arial" w:cs="Arial"/>
                    </w:rPr>
                  </w:pPr>
                </w:p>
                <w:p w14:paraId="520B50CE"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Los bienes para suministrar que presenten fallas por los defectos mencionados en el pá</w:t>
                  </w:r>
                  <w:r>
                    <w:rPr>
                      <w:rFonts w:ascii="Arial" w:hAnsi="Arial" w:cs="Arial"/>
                    </w:rPr>
                    <w:t>ragrafo</w:t>
                  </w:r>
                  <w:r w:rsidRPr="00D34F4F">
                    <w:rPr>
                      <w:rFonts w:ascii="Arial" w:hAnsi="Arial" w:cs="Arial"/>
                    </w:rPr>
                    <w:t xml:space="preserve"> anterior o por cualquier otro hecho o inconveniente, deben ser cambiados por el contratista sin ningún costo para el MDN –EJÉRCITO NACIONAL-LICEOS DEL EJERCITO.</w:t>
                  </w:r>
                </w:p>
                <w:p w14:paraId="1727D26B" w14:textId="77777777" w:rsidR="00B31693" w:rsidRPr="00D34F4F" w:rsidRDefault="00B31693" w:rsidP="00810810">
                  <w:pPr>
                    <w:pStyle w:val="Prrafodelista"/>
                    <w:ind w:left="35" w:right="31" w:hanging="35"/>
                    <w:jc w:val="both"/>
                    <w:rPr>
                      <w:rFonts w:ascii="Arial" w:hAnsi="Arial" w:cs="Arial"/>
                    </w:rPr>
                  </w:pPr>
                </w:p>
                <w:p w14:paraId="6DC015B4" w14:textId="77777777" w:rsidR="00B31693" w:rsidRPr="00D34F4F" w:rsidRDefault="00B31693" w:rsidP="00810810">
                  <w:pPr>
                    <w:pStyle w:val="Prrafodelista"/>
                    <w:ind w:left="0" w:right="37"/>
                    <w:jc w:val="both"/>
                    <w:rPr>
                      <w:rFonts w:ascii="Arial" w:hAnsi="Arial" w:cs="Arial"/>
                    </w:rPr>
                  </w:pPr>
                  <w:r w:rsidRPr="00D34F4F">
                    <w:rPr>
                      <w:rFonts w:ascii="Arial" w:hAnsi="Arial" w:cs="Arial"/>
                    </w:rPr>
                    <w:t xml:space="preserve">NOTA: </w:t>
                  </w:r>
                  <w:r w:rsidRPr="00A57483">
                    <w:rPr>
                      <w:rFonts w:ascii="Arial" w:hAnsi="Arial" w:cs="Arial"/>
                    </w:rPr>
                    <w:t>Tanto la garantía Técnica como el término de Respuesta de la Garantía Técnica debe estar suscrito por el representante legal en documento aparte.</w:t>
                  </w:r>
                </w:p>
              </w:tc>
            </w:tr>
            <w:tr w:rsidR="00B31693" w:rsidRPr="00D34F4F" w14:paraId="74FC8903" w14:textId="77777777" w:rsidTr="00810810">
              <w:trPr>
                <w:trHeight w:val="679"/>
              </w:trPr>
              <w:tc>
                <w:tcPr>
                  <w:tcW w:w="1549" w:type="pct"/>
                  <w:tcBorders>
                    <w:top w:val="single" w:sz="4" w:space="0" w:color="auto"/>
                    <w:left w:val="single" w:sz="4" w:space="0" w:color="auto"/>
                    <w:bottom w:val="single" w:sz="4" w:space="0" w:color="auto"/>
                    <w:right w:val="single" w:sz="4" w:space="0" w:color="auto"/>
                  </w:tcBorders>
                  <w:vAlign w:val="center"/>
                  <w:hideMark/>
                </w:tcPr>
                <w:p w14:paraId="0E13096B" w14:textId="77777777" w:rsidR="00B31693" w:rsidRPr="00D34F4F" w:rsidRDefault="00B31693" w:rsidP="00B31693">
                  <w:pPr>
                    <w:pStyle w:val="Prrafodelista"/>
                    <w:widowControl w:val="0"/>
                    <w:numPr>
                      <w:ilvl w:val="0"/>
                      <w:numId w:val="76"/>
                    </w:numPr>
                    <w:suppressAutoHyphens/>
                    <w:spacing w:after="0" w:line="240" w:lineRule="auto"/>
                    <w:ind w:right="209"/>
                    <w:jc w:val="both"/>
                    <w:rPr>
                      <w:rFonts w:ascii="Arial" w:hAnsi="Arial" w:cs="Arial"/>
                    </w:rPr>
                  </w:pPr>
                  <w:r w:rsidRPr="00D34F4F">
                    <w:rPr>
                      <w:rFonts w:ascii="Arial" w:hAnsi="Arial" w:cs="Arial"/>
                    </w:rPr>
                    <w:lastRenderedPageBreak/>
                    <w:t>Término de Respuesta</w:t>
                  </w:r>
                </w:p>
              </w:tc>
              <w:tc>
                <w:tcPr>
                  <w:tcW w:w="636" w:type="pct"/>
                  <w:tcBorders>
                    <w:top w:val="single" w:sz="4" w:space="0" w:color="auto"/>
                    <w:left w:val="single" w:sz="4" w:space="0" w:color="auto"/>
                    <w:bottom w:val="single" w:sz="4" w:space="0" w:color="auto"/>
                    <w:right w:val="single" w:sz="4" w:space="0" w:color="auto"/>
                  </w:tcBorders>
                  <w:vAlign w:val="center"/>
                  <w:hideMark/>
                </w:tcPr>
                <w:p w14:paraId="0B5CFCDB" w14:textId="77777777" w:rsidR="00B31693" w:rsidRPr="00D34F4F" w:rsidRDefault="00B31693" w:rsidP="00810810">
                  <w:pPr>
                    <w:pStyle w:val="Prrafodelista"/>
                    <w:ind w:left="18" w:right="1"/>
                    <w:jc w:val="both"/>
                    <w:rPr>
                      <w:rFonts w:ascii="Arial" w:hAnsi="Arial" w:cs="Arial"/>
                    </w:rPr>
                  </w:pPr>
                  <w:r>
                    <w:rPr>
                      <w:rFonts w:ascii="Arial" w:hAnsi="Arial" w:cs="Arial"/>
                    </w:rPr>
                    <w:t>Unidad</w:t>
                  </w:r>
                </w:p>
              </w:tc>
              <w:tc>
                <w:tcPr>
                  <w:tcW w:w="2815" w:type="pct"/>
                  <w:gridSpan w:val="2"/>
                  <w:tcBorders>
                    <w:top w:val="single" w:sz="4" w:space="0" w:color="auto"/>
                    <w:left w:val="single" w:sz="4" w:space="0" w:color="auto"/>
                    <w:bottom w:val="single" w:sz="4" w:space="0" w:color="auto"/>
                    <w:right w:val="single" w:sz="4" w:space="0" w:color="auto"/>
                  </w:tcBorders>
                  <w:vAlign w:val="center"/>
                  <w:hideMark/>
                </w:tcPr>
                <w:p w14:paraId="095D0CC4" w14:textId="77777777" w:rsidR="00B31693" w:rsidRPr="00D34F4F" w:rsidRDefault="00B31693" w:rsidP="00810810">
                  <w:pPr>
                    <w:pStyle w:val="Prrafodelista"/>
                    <w:ind w:left="0" w:right="37"/>
                    <w:rPr>
                      <w:rFonts w:ascii="Arial" w:hAnsi="Arial" w:cs="Arial"/>
                    </w:rPr>
                  </w:pPr>
                </w:p>
                <w:p w14:paraId="51BF7F50" w14:textId="77777777" w:rsidR="00B31693" w:rsidRPr="00D34F4F" w:rsidRDefault="00B31693" w:rsidP="00810810">
                  <w:pPr>
                    <w:pStyle w:val="Prrafodelista"/>
                    <w:ind w:left="35" w:right="56"/>
                    <w:jc w:val="both"/>
                    <w:rPr>
                      <w:rFonts w:ascii="Arial" w:hAnsi="Arial" w:cs="Arial"/>
                    </w:rPr>
                  </w:pPr>
                  <w:r>
                    <w:rPr>
                      <w:rFonts w:ascii="Arial" w:hAnsi="Arial" w:cs="Arial"/>
                    </w:rPr>
                    <w:t>El oferente se compromete a certificar que en caso de llegar hacer adjudicatario, que e</w:t>
                  </w:r>
                  <w:r w:rsidRPr="00A57483">
                    <w:rPr>
                      <w:rFonts w:ascii="Arial" w:hAnsi="Arial" w:cs="Arial"/>
                    </w:rPr>
                    <w:t>l tiempo máximo de respuesta a requerimientos de garantía será de dos (02) hábiles.</w:t>
                  </w:r>
                </w:p>
                <w:p w14:paraId="3A83FE2C" w14:textId="77777777" w:rsidR="00B31693" w:rsidRPr="00D34F4F" w:rsidRDefault="00B31693" w:rsidP="00810810">
                  <w:pPr>
                    <w:pStyle w:val="Prrafodelista"/>
                    <w:ind w:left="35" w:right="56"/>
                    <w:jc w:val="both"/>
                    <w:rPr>
                      <w:rFonts w:ascii="Arial" w:hAnsi="Arial" w:cs="Arial"/>
                    </w:rPr>
                  </w:pPr>
                </w:p>
                <w:p w14:paraId="74BABD37"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Todos los gastos en que incurra el adjudicatario, en cumplimiento de la garantía estarán a su cargo. Para tal efecto el contratista deberá presentar en documento independiente los términos de la garantía el cual deberá estar firmado por el representante legal.</w:t>
                  </w:r>
                </w:p>
                <w:p w14:paraId="3AF9E203" w14:textId="77777777" w:rsidR="00B31693" w:rsidRPr="00D34F4F" w:rsidRDefault="00B31693" w:rsidP="00810810">
                  <w:pPr>
                    <w:pStyle w:val="Prrafodelista"/>
                    <w:ind w:left="35" w:right="56"/>
                    <w:jc w:val="both"/>
                    <w:rPr>
                      <w:rFonts w:ascii="Arial" w:hAnsi="Arial" w:cs="Arial"/>
                    </w:rPr>
                  </w:pPr>
                </w:p>
                <w:p w14:paraId="1F6070D2"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El contratista se comprometerá de manera escrita a garantizar la calidad de los bienes a ofrecer.</w:t>
                  </w:r>
                </w:p>
                <w:p w14:paraId="51D4F910" w14:textId="77777777" w:rsidR="00B31693" w:rsidRPr="00D34F4F" w:rsidRDefault="00B31693" w:rsidP="00810810">
                  <w:pPr>
                    <w:pStyle w:val="Prrafodelista"/>
                    <w:ind w:left="35" w:right="56"/>
                    <w:jc w:val="both"/>
                    <w:rPr>
                      <w:rFonts w:ascii="Arial" w:hAnsi="Arial" w:cs="Arial"/>
                    </w:rPr>
                  </w:pPr>
                </w:p>
                <w:p w14:paraId="7263AD4E" w14:textId="77777777" w:rsidR="00B31693" w:rsidRPr="00D34F4F" w:rsidRDefault="00B31693" w:rsidP="00810810">
                  <w:pPr>
                    <w:pStyle w:val="Prrafodelista"/>
                    <w:ind w:left="0" w:right="37"/>
                    <w:rPr>
                      <w:rFonts w:ascii="Arial" w:hAnsi="Arial" w:cs="Arial"/>
                    </w:rPr>
                  </w:pPr>
                  <w:r w:rsidRPr="00A57483">
                    <w:rPr>
                      <w:rFonts w:ascii="Arial" w:hAnsi="Arial" w:cs="Arial"/>
                    </w:rPr>
                    <w:t>NOTA: Tanto la garantía Técnica como el término de Respuesta de la Garantía Técnica debe estar suscrito por el representante legal en documento aparte.</w:t>
                  </w:r>
                </w:p>
              </w:tc>
            </w:tr>
            <w:tr w:rsidR="00B31693" w:rsidRPr="00D34F4F" w14:paraId="63F7A4D1" w14:textId="77777777" w:rsidTr="00810810">
              <w:trPr>
                <w:trHeight w:val="370"/>
              </w:trPr>
              <w:tc>
                <w:tcPr>
                  <w:tcW w:w="1549" w:type="pct"/>
                  <w:tcBorders>
                    <w:top w:val="single" w:sz="4" w:space="0" w:color="auto"/>
                    <w:left w:val="nil"/>
                    <w:bottom w:val="nil"/>
                    <w:right w:val="nil"/>
                  </w:tcBorders>
                  <w:vAlign w:val="center"/>
                </w:tcPr>
                <w:p w14:paraId="172125B6" w14:textId="77777777" w:rsidR="00B31693" w:rsidRPr="00D34F4F" w:rsidRDefault="00B31693" w:rsidP="00810810">
                  <w:pPr>
                    <w:pStyle w:val="Prrafodelista"/>
                    <w:ind w:left="100" w:right="209"/>
                    <w:jc w:val="both"/>
                    <w:rPr>
                      <w:rFonts w:ascii="Arial" w:hAnsi="Arial" w:cs="Arial"/>
                    </w:rPr>
                  </w:pPr>
                </w:p>
              </w:tc>
              <w:tc>
                <w:tcPr>
                  <w:tcW w:w="636" w:type="pct"/>
                  <w:tcBorders>
                    <w:top w:val="single" w:sz="4" w:space="0" w:color="auto"/>
                    <w:left w:val="nil"/>
                    <w:bottom w:val="nil"/>
                    <w:right w:val="nil"/>
                  </w:tcBorders>
                  <w:vAlign w:val="center"/>
                </w:tcPr>
                <w:p w14:paraId="6DB08710" w14:textId="77777777" w:rsidR="00B31693" w:rsidRDefault="00B31693" w:rsidP="00810810">
                  <w:pPr>
                    <w:pStyle w:val="Prrafodelista"/>
                    <w:ind w:left="18" w:right="1"/>
                    <w:jc w:val="both"/>
                    <w:rPr>
                      <w:rFonts w:ascii="Arial" w:hAnsi="Arial" w:cs="Arial"/>
                    </w:rPr>
                  </w:pPr>
                </w:p>
              </w:tc>
              <w:tc>
                <w:tcPr>
                  <w:tcW w:w="2815" w:type="pct"/>
                  <w:gridSpan w:val="2"/>
                  <w:tcBorders>
                    <w:top w:val="single" w:sz="4" w:space="0" w:color="auto"/>
                    <w:left w:val="nil"/>
                    <w:bottom w:val="nil"/>
                    <w:right w:val="nil"/>
                  </w:tcBorders>
                  <w:vAlign w:val="center"/>
                </w:tcPr>
                <w:p w14:paraId="283A69C0" w14:textId="77777777" w:rsidR="00B31693" w:rsidRPr="00D34F4F" w:rsidRDefault="00B31693" w:rsidP="00810810">
                  <w:pPr>
                    <w:pStyle w:val="Prrafodelista"/>
                    <w:ind w:left="0" w:right="37"/>
                    <w:rPr>
                      <w:rFonts w:ascii="Arial" w:hAnsi="Arial" w:cs="Arial"/>
                    </w:rPr>
                  </w:pPr>
                </w:p>
              </w:tc>
            </w:tr>
          </w:tbl>
          <w:p w14:paraId="2E7ADD5D" w14:textId="77777777" w:rsidR="00B31693" w:rsidRPr="00F14E13" w:rsidRDefault="00B31693" w:rsidP="00810810">
            <w:pPr>
              <w:pStyle w:val="Prrafodelista"/>
              <w:ind w:left="426" w:right="-1227"/>
              <w:jc w:val="both"/>
              <w:rPr>
                <w:rFonts w:ascii="Arial" w:hAnsi="Arial" w:cs="Arial"/>
                <w:b/>
                <w:bCs/>
              </w:rPr>
            </w:pPr>
          </w:p>
        </w:tc>
      </w:tr>
    </w:tbl>
    <w:p w14:paraId="01AA3495" w14:textId="77777777" w:rsidR="00B31693" w:rsidRDefault="00B31693" w:rsidP="00B31693"/>
    <w:tbl>
      <w:tblPr>
        <w:tblW w:w="5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9"/>
        <w:gridCol w:w="11090"/>
      </w:tblGrid>
      <w:tr w:rsidR="00B31693" w:rsidRPr="00EE5F24" w14:paraId="2D322B7B" w14:textId="77777777" w:rsidTr="00810810">
        <w:trPr>
          <w:trHeight w:val="780"/>
          <w:jc w:val="center"/>
        </w:trPr>
        <w:tc>
          <w:tcPr>
            <w:tcW w:w="55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AFDA85" w14:textId="77777777" w:rsidR="00B31693" w:rsidRPr="00EE5F24" w:rsidRDefault="00B31693" w:rsidP="00810810">
            <w:pPr>
              <w:rPr>
                <w:rFonts w:ascii="Arial" w:hAnsi="Arial" w:cs="Arial"/>
                <w:b/>
                <w:bCs/>
              </w:rPr>
            </w:pPr>
            <w:r w:rsidRPr="00EE5F24">
              <w:rPr>
                <w:rFonts w:ascii="Arial" w:hAnsi="Arial" w:cs="Arial"/>
                <w:b/>
                <w:bCs/>
              </w:rPr>
              <w:t>ITEM</w:t>
            </w:r>
          </w:p>
          <w:p w14:paraId="6A5F0877" w14:textId="77777777" w:rsidR="00B31693" w:rsidRPr="00EE5F24" w:rsidRDefault="00B31693" w:rsidP="00810810">
            <w:pPr>
              <w:rPr>
                <w:rFonts w:ascii="Arial" w:hAnsi="Arial" w:cs="Arial"/>
                <w:b/>
                <w:bCs/>
              </w:rPr>
            </w:pPr>
            <w:r>
              <w:rPr>
                <w:rFonts w:ascii="Arial" w:hAnsi="Arial" w:cs="Arial"/>
                <w:b/>
                <w:bCs/>
                <w:sz w:val="20"/>
                <w:szCs w:val="20"/>
                <w:lang w:val="en-US"/>
              </w:rPr>
              <w:t>3</w:t>
            </w:r>
          </w:p>
        </w:tc>
        <w:tc>
          <w:tcPr>
            <w:tcW w:w="444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D4B50A" w14:textId="77777777" w:rsidR="00B31693" w:rsidRPr="00EE5F24" w:rsidRDefault="00B31693" w:rsidP="00810810">
            <w:pPr>
              <w:pStyle w:val="Sinespaciado"/>
              <w:tabs>
                <w:tab w:val="left" w:pos="1365"/>
              </w:tabs>
              <w:rPr>
                <w:rFonts w:ascii="Arial" w:hAnsi="Arial" w:cs="Arial"/>
                <w:b/>
                <w:bCs/>
                <w:iCs/>
                <w:lang w:val="es-ES"/>
              </w:rPr>
            </w:pPr>
            <w:r w:rsidRPr="00EE5F24">
              <w:rPr>
                <w:rFonts w:ascii="Arial" w:hAnsi="Arial" w:cs="Arial"/>
                <w:b/>
                <w:bCs/>
                <w:iCs/>
                <w:lang w:val="es-ES"/>
              </w:rPr>
              <w:t>ESPECIFICACION TECNICA ESCANER</w:t>
            </w:r>
            <w:r>
              <w:rPr>
                <w:rFonts w:ascii="Arial" w:hAnsi="Arial" w:cs="Arial"/>
                <w:b/>
                <w:bCs/>
                <w:iCs/>
                <w:lang w:val="es-ES"/>
              </w:rPr>
              <w:t xml:space="preserve"> CAPTURA AEREA</w:t>
            </w:r>
          </w:p>
        </w:tc>
      </w:tr>
      <w:tr w:rsidR="00B31693" w:rsidRPr="00FC0E0C" w14:paraId="7D19E05B" w14:textId="77777777" w:rsidTr="00810810">
        <w:trPr>
          <w:trHeight w:val="2459"/>
          <w:jc w:val="center"/>
        </w:trPr>
        <w:tc>
          <w:tcPr>
            <w:tcW w:w="553" w:type="pct"/>
            <w:vAlign w:val="center"/>
          </w:tcPr>
          <w:p w14:paraId="78BAE845" w14:textId="77777777" w:rsidR="00B31693" w:rsidRPr="00B83EF4" w:rsidRDefault="00B31693" w:rsidP="00810810">
            <w:pPr>
              <w:jc w:val="center"/>
              <w:rPr>
                <w:rFonts w:ascii="Arial" w:hAnsi="Arial" w:cs="Arial"/>
                <w:b/>
                <w:bCs/>
              </w:rPr>
            </w:pPr>
          </w:p>
          <w:p w14:paraId="356D900F" w14:textId="77777777" w:rsidR="00B31693" w:rsidRPr="00B83EF4" w:rsidRDefault="00B31693" w:rsidP="00810810">
            <w:pPr>
              <w:jc w:val="center"/>
              <w:rPr>
                <w:rFonts w:ascii="Arial" w:hAnsi="Arial" w:cs="Arial"/>
                <w:b/>
                <w:bCs/>
              </w:rPr>
            </w:pPr>
          </w:p>
          <w:p w14:paraId="473C65FE" w14:textId="77777777" w:rsidR="00B31693" w:rsidRPr="00B83EF4" w:rsidRDefault="00B31693" w:rsidP="00810810">
            <w:pPr>
              <w:jc w:val="center"/>
              <w:rPr>
                <w:rFonts w:ascii="Arial" w:hAnsi="Arial" w:cs="Arial"/>
                <w:b/>
                <w:bCs/>
              </w:rPr>
            </w:pPr>
          </w:p>
          <w:p w14:paraId="7321933E" w14:textId="77777777" w:rsidR="00B31693" w:rsidRPr="00B83EF4" w:rsidRDefault="00B31693" w:rsidP="00810810">
            <w:pPr>
              <w:jc w:val="center"/>
              <w:rPr>
                <w:rFonts w:ascii="Arial" w:hAnsi="Arial" w:cs="Arial"/>
                <w:b/>
                <w:bCs/>
              </w:rPr>
            </w:pPr>
          </w:p>
          <w:p w14:paraId="6A1AA6C9" w14:textId="77777777" w:rsidR="00B31693" w:rsidRPr="00B83EF4" w:rsidRDefault="00B31693" w:rsidP="00810810">
            <w:pPr>
              <w:jc w:val="center"/>
              <w:rPr>
                <w:rFonts w:ascii="Arial" w:hAnsi="Arial" w:cs="Arial"/>
                <w:b/>
                <w:bCs/>
              </w:rPr>
            </w:pPr>
          </w:p>
          <w:p w14:paraId="1B7D5134" w14:textId="77777777" w:rsidR="00B31693" w:rsidRPr="00B83EF4" w:rsidRDefault="00B31693" w:rsidP="00810810">
            <w:pPr>
              <w:jc w:val="center"/>
              <w:rPr>
                <w:rFonts w:ascii="Arial" w:hAnsi="Arial" w:cs="Arial"/>
                <w:b/>
                <w:bCs/>
              </w:rPr>
            </w:pPr>
            <w:r>
              <w:rPr>
                <w:rFonts w:ascii="Arial" w:hAnsi="Arial" w:cs="Arial"/>
                <w:b/>
                <w:bCs/>
              </w:rPr>
              <w:t>3</w:t>
            </w:r>
          </w:p>
        </w:tc>
        <w:tc>
          <w:tcPr>
            <w:tcW w:w="4447" w:type="pct"/>
            <w:vAlign w:val="center"/>
          </w:tcPr>
          <w:p w14:paraId="31A0E5BF" w14:textId="77777777" w:rsidR="00B31693" w:rsidRPr="00FC0E0C" w:rsidRDefault="00B31693" w:rsidP="00810810">
            <w:pPr>
              <w:pStyle w:val="Sinespaciado"/>
              <w:tabs>
                <w:tab w:val="left" w:pos="1365"/>
              </w:tabs>
              <w:jc w:val="both"/>
              <w:rPr>
                <w:rFonts w:ascii="Arial" w:hAnsi="Arial" w:cs="Arial"/>
                <w:b/>
                <w:iCs/>
                <w:lang w:val="es-ES"/>
              </w:rPr>
            </w:pPr>
          </w:p>
          <w:p w14:paraId="049AB086" w14:textId="77777777" w:rsidR="00B31693" w:rsidRPr="00FC0E0C" w:rsidRDefault="00B31693" w:rsidP="00B31693">
            <w:pPr>
              <w:pStyle w:val="Sinespaciado"/>
              <w:numPr>
                <w:ilvl w:val="0"/>
                <w:numId w:val="74"/>
              </w:numPr>
              <w:tabs>
                <w:tab w:val="left" w:pos="1365"/>
              </w:tabs>
              <w:ind w:right="178"/>
              <w:jc w:val="both"/>
              <w:rPr>
                <w:rFonts w:ascii="Arial" w:hAnsi="Arial" w:cs="Arial"/>
                <w:b/>
                <w:i/>
                <w:u w:val="single"/>
                <w:lang w:val="es-ES"/>
              </w:rPr>
            </w:pPr>
            <w:r w:rsidRPr="00FC0E0C">
              <w:rPr>
                <w:rFonts w:ascii="Arial" w:hAnsi="Arial" w:cs="Arial"/>
                <w:b/>
                <w:i/>
                <w:u w:val="single"/>
                <w:lang w:val="es-ES"/>
              </w:rPr>
              <w:t xml:space="preserve">FICHA TÉCNICA </w:t>
            </w:r>
            <w:r w:rsidRPr="004E2E07">
              <w:rPr>
                <w:rFonts w:ascii="Arial" w:hAnsi="Arial" w:cs="Arial"/>
                <w:b/>
                <w:i/>
                <w:u w:val="single"/>
                <w:lang w:val="es-ES"/>
              </w:rPr>
              <w:t>ESCANER PROFESIONAL DE CAPTURA AEREA SIN CONTACTO TIPO LIBRO A3 O TECNOLOGIA EQUIVALENTE</w:t>
            </w:r>
          </w:p>
          <w:p w14:paraId="3D72B9E1" w14:textId="77777777" w:rsidR="00B31693" w:rsidRPr="00FC0E0C" w:rsidRDefault="00B31693" w:rsidP="00810810">
            <w:pPr>
              <w:pStyle w:val="Sinespaciado"/>
              <w:tabs>
                <w:tab w:val="left" w:pos="1365"/>
              </w:tabs>
              <w:jc w:val="both"/>
              <w:rPr>
                <w:rFonts w:ascii="Arial" w:hAnsi="Arial" w:cs="Arial"/>
                <w:b/>
                <w:iCs/>
                <w:lang w:val="es-ES"/>
              </w:rPr>
            </w:pPr>
          </w:p>
          <w:p w14:paraId="7551C53A" w14:textId="77777777" w:rsidR="00B31693" w:rsidRDefault="00B31693" w:rsidP="00810810">
            <w:pPr>
              <w:pStyle w:val="Sinespaciado"/>
              <w:tabs>
                <w:tab w:val="left" w:pos="1365"/>
              </w:tabs>
              <w:jc w:val="both"/>
              <w:rPr>
                <w:rFonts w:ascii="Arial" w:hAnsi="Arial" w:cs="Arial"/>
                <w:bCs/>
                <w:iCs/>
                <w:lang w:val="es-ES"/>
              </w:rPr>
            </w:pPr>
            <w:r w:rsidRPr="00FC0E0C">
              <w:rPr>
                <w:rFonts w:ascii="Arial" w:hAnsi="Arial" w:cs="Arial"/>
                <w:bCs/>
                <w:iCs/>
                <w:lang w:val="es-ES"/>
              </w:rPr>
              <w:t>NOTA: La marca y modelo indicados en la presente ficha técnica se consideran únicamente como referencia tecnológica. Se aceptarán equipos de fabricantes reconocidos en el mercado que cumplan o superen las características técnicas mínimas aquí descritas.</w:t>
            </w:r>
          </w:p>
          <w:p w14:paraId="5D082FC4" w14:textId="77777777" w:rsidR="00B31693" w:rsidRDefault="00B31693" w:rsidP="00810810">
            <w:pPr>
              <w:pStyle w:val="Sinespaciado"/>
              <w:tabs>
                <w:tab w:val="left" w:pos="1365"/>
              </w:tabs>
              <w:jc w:val="both"/>
              <w:rPr>
                <w:rFonts w:ascii="Arial" w:hAnsi="Arial" w:cs="Arial"/>
                <w:bCs/>
                <w:iCs/>
                <w:lang w:val="es-ES"/>
              </w:rPr>
            </w:pPr>
          </w:p>
          <w:tbl>
            <w:tblPr>
              <w:tblStyle w:val="Tablaconcuadrcula"/>
              <w:tblW w:w="8890" w:type="dxa"/>
              <w:jc w:val="center"/>
              <w:tblLayout w:type="fixed"/>
              <w:tblLook w:val="04A0" w:firstRow="1" w:lastRow="0" w:firstColumn="1" w:lastColumn="0" w:noHBand="0" w:noVBand="1"/>
            </w:tblPr>
            <w:tblGrid>
              <w:gridCol w:w="2491"/>
              <w:gridCol w:w="1134"/>
              <w:gridCol w:w="5224"/>
              <w:gridCol w:w="41"/>
            </w:tblGrid>
            <w:tr w:rsidR="00B31693" w:rsidRPr="003B65E1" w14:paraId="7D4CC7B3" w14:textId="77777777" w:rsidTr="00810810">
              <w:trPr>
                <w:jc w:val="center"/>
              </w:trPr>
              <w:tc>
                <w:tcPr>
                  <w:tcW w:w="2491" w:type="dxa"/>
                  <w:shd w:val="clear" w:color="auto" w:fill="BFBFBF" w:themeFill="background1" w:themeFillShade="BF"/>
                  <w:vAlign w:val="center"/>
                </w:tcPr>
                <w:p w14:paraId="1E1D490C" w14:textId="77777777" w:rsidR="00B31693" w:rsidRPr="006106CB" w:rsidRDefault="00B31693" w:rsidP="00810810">
                  <w:pPr>
                    <w:rPr>
                      <w:rFonts w:ascii="Arial" w:hAnsi="Arial" w:cs="Arial"/>
                      <w:b/>
                      <w:bCs/>
                      <w:sz w:val="18"/>
                      <w:szCs w:val="18"/>
                    </w:rPr>
                  </w:pPr>
                  <w:r w:rsidRPr="006106CB">
                    <w:rPr>
                      <w:rFonts w:ascii="Arial" w:hAnsi="Arial" w:cs="Arial"/>
                      <w:b/>
                      <w:bCs/>
                      <w:sz w:val="18"/>
                      <w:szCs w:val="18"/>
                    </w:rPr>
                    <w:t>Requisitos específicos</w:t>
                  </w:r>
                  <w:r w:rsidRPr="006106CB">
                    <w:rPr>
                      <w:rFonts w:ascii="Arial" w:hAnsi="Arial" w:cs="Arial"/>
                      <w:b/>
                      <w:bCs/>
                      <w:sz w:val="18"/>
                      <w:szCs w:val="18"/>
                    </w:rPr>
                    <w:br/>
                    <w:t>características</w:t>
                  </w:r>
                </w:p>
              </w:tc>
              <w:tc>
                <w:tcPr>
                  <w:tcW w:w="1134" w:type="dxa"/>
                  <w:shd w:val="clear" w:color="auto" w:fill="BFBFBF" w:themeFill="background1" w:themeFillShade="BF"/>
                  <w:vAlign w:val="center"/>
                </w:tcPr>
                <w:p w14:paraId="648818D7" w14:textId="77777777" w:rsidR="00B31693" w:rsidRPr="006106CB" w:rsidRDefault="00B31693" w:rsidP="00810810">
                  <w:pPr>
                    <w:jc w:val="center"/>
                    <w:rPr>
                      <w:rFonts w:ascii="Arial" w:hAnsi="Arial" w:cs="Arial"/>
                      <w:b/>
                      <w:bCs/>
                      <w:sz w:val="18"/>
                      <w:szCs w:val="18"/>
                    </w:rPr>
                  </w:pPr>
                  <w:r w:rsidRPr="006106CB">
                    <w:rPr>
                      <w:rFonts w:ascii="Arial" w:hAnsi="Arial" w:cs="Arial"/>
                      <w:b/>
                      <w:bCs/>
                      <w:sz w:val="18"/>
                      <w:szCs w:val="18"/>
                    </w:rPr>
                    <w:t>Unidades</w:t>
                  </w:r>
                </w:p>
              </w:tc>
              <w:tc>
                <w:tcPr>
                  <w:tcW w:w="5265" w:type="dxa"/>
                  <w:gridSpan w:val="2"/>
                  <w:shd w:val="clear" w:color="auto" w:fill="BFBFBF" w:themeFill="background1" w:themeFillShade="BF"/>
                  <w:vAlign w:val="center"/>
                </w:tcPr>
                <w:p w14:paraId="542DD4E2" w14:textId="77777777" w:rsidR="00B31693" w:rsidRPr="006106CB" w:rsidRDefault="00B31693" w:rsidP="00810810">
                  <w:pPr>
                    <w:tabs>
                      <w:tab w:val="left" w:pos="4552"/>
                    </w:tabs>
                    <w:ind w:right="581"/>
                    <w:rPr>
                      <w:rFonts w:ascii="Arial" w:hAnsi="Arial" w:cs="Arial"/>
                      <w:b/>
                      <w:bCs/>
                      <w:sz w:val="18"/>
                      <w:szCs w:val="18"/>
                    </w:rPr>
                  </w:pPr>
                  <w:r w:rsidRPr="006106CB">
                    <w:rPr>
                      <w:rFonts w:ascii="Arial" w:hAnsi="Arial" w:cs="Arial"/>
                      <w:b/>
                      <w:bCs/>
                      <w:sz w:val="18"/>
                      <w:szCs w:val="18"/>
                    </w:rPr>
                    <w:t>Descripción del requerimiento mínimo y/o tipo tecnología.</w:t>
                  </w:r>
                </w:p>
              </w:tc>
            </w:tr>
            <w:tr w:rsidR="00B31693" w:rsidRPr="003B65E1" w14:paraId="5922346C" w14:textId="77777777" w:rsidTr="00810810">
              <w:trPr>
                <w:jc w:val="center"/>
              </w:trPr>
              <w:tc>
                <w:tcPr>
                  <w:tcW w:w="2491" w:type="dxa"/>
                  <w:vAlign w:val="center"/>
                </w:tcPr>
                <w:p w14:paraId="059629EC"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18"/>
                      <w:szCs w:val="18"/>
                    </w:rPr>
                  </w:pPr>
                  <w:r w:rsidRPr="006106CB">
                    <w:rPr>
                      <w:rFonts w:ascii="Arial" w:hAnsi="Arial" w:cs="Arial"/>
                      <w:sz w:val="18"/>
                      <w:szCs w:val="18"/>
                    </w:rPr>
                    <w:t>Marca</w:t>
                  </w:r>
                </w:p>
              </w:tc>
              <w:tc>
                <w:tcPr>
                  <w:tcW w:w="1134" w:type="dxa"/>
                  <w:vAlign w:val="center"/>
                </w:tcPr>
                <w:p w14:paraId="6CD2FB01" w14:textId="77777777" w:rsidR="00B31693" w:rsidRPr="006106CB" w:rsidRDefault="00B31693" w:rsidP="00810810">
                  <w:pPr>
                    <w:jc w:val="center"/>
                    <w:rPr>
                      <w:rFonts w:ascii="Arial" w:hAnsi="Arial" w:cs="Arial"/>
                      <w:b/>
                      <w:bCs/>
                      <w:sz w:val="18"/>
                      <w:szCs w:val="18"/>
                    </w:rPr>
                  </w:pPr>
                  <w:r w:rsidRPr="006106CB">
                    <w:rPr>
                      <w:rFonts w:ascii="Arial" w:hAnsi="Arial" w:cs="Arial"/>
                      <w:sz w:val="18"/>
                      <w:szCs w:val="18"/>
                    </w:rPr>
                    <w:t>NA</w:t>
                  </w:r>
                </w:p>
              </w:tc>
              <w:tc>
                <w:tcPr>
                  <w:tcW w:w="5265" w:type="dxa"/>
                  <w:gridSpan w:val="2"/>
                </w:tcPr>
                <w:p w14:paraId="74F43F02" w14:textId="77777777" w:rsidR="00B31693" w:rsidRPr="006106CB" w:rsidRDefault="00B31693" w:rsidP="00810810">
                  <w:pPr>
                    <w:tabs>
                      <w:tab w:val="left" w:pos="4552"/>
                    </w:tabs>
                    <w:spacing w:after="160" w:line="278" w:lineRule="auto"/>
                    <w:ind w:right="16"/>
                    <w:jc w:val="both"/>
                    <w:rPr>
                      <w:rFonts w:ascii="Arial" w:hAnsi="Arial" w:cs="Arial"/>
                      <w:sz w:val="18"/>
                      <w:szCs w:val="18"/>
                    </w:rPr>
                  </w:pPr>
                  <w:r w:rsidRPr="006106CB">
                    <w:rPr>
                      <w:rFonts w:ascii="Arial" w:hAnsi="Arial" w:cs="Arial"/>
                      <w:sz w:val="18"/>
                      <w:szCs w:val="18"/>
                    </w:rPr>
                    <w:t>Marca y fabricante del equipo ofertado, indicados por el oferente.</w:t>
                  </w:r>
                </w:p>
              </w:tc>
            </w:tr>
            <w:tr w:rsidR="00B31693" w:rsidRPr="003B65E1" w14:paraId="7C44FC57" w14:textId="77777777" w:rsidTr="00810810">
              <w:trPr>
                <w:jc w:val="center"/>
              </w:trPr>
              <w:tc>
                <w:tcPr>
                  <w:tcW w:w="2491" w:type="dxa"/>
                  <w:vAlign w:val="center"/>
                </w:tcPr>
                <w:p w14:paraId="10420774"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18"/>
                      <w:szCs w:val="18"/>
                    </w:rPr>
                  </w:pPr>
                  <w:r w:rsidRPr="006106CB">
                    <w:rPr>
                      <w:rFonts w:ascii="Arial" w:hAnsi="Arial" w:cs="Arial"/>
                      <w:sz w:val="18"/>
                      <w:szCs w:val="18"/>
                    </w:rPr>
                    <w:t>Modelo</w:t>
                  </w:r>
                </w:p>
              </w:tc>
              <w:tc>
                <w:tcPr>
                  <w:tcW w:w="1134" w:type="dxa"/>
                  <w:vAlign w:val="center"/>
                </w:tcPr>
                <w:p w14:paraId="5024960D" w14:textId="77777777" w:rsidR="00B31693" w:rsidRPr="006106CB" w:rsidRDefault="00B31693" w:rsidP="00810810">
                  <w:pPr>
                    <w:jc w:val="center"/>
                    <w:rPr>
                      <w:rFonts w:ascii="Arial" w:hAnsi="Arial" w:cs="Arial"/>
                      <w:sz w:val="18"/>
                      <w:szCs w:val="18"/>
                    </w:rPr>
                  </w:pPr>
                  <w:r w:rsidRPr="006106CB">
                    <w:rPr>
                      <w:rFonts w:ascii="Arial" w:hAnsi="Arial" w:cs="Arial"/>
                      <w:sz w:val="18"/>
                      <w:szCs w:val="18"/>
                    </w:rPr>
                    <w:t>NA</w:t>
                  </w:r>
                </w:p>
              </w:tc>
              <w:tc>
                <w:tcPr>
                  <w:tcW w:w="5265" w:type="dxa"/>
                  <w:gridSpan w:val="2"/>
                </w:tcPr>
                <w:p w14:paraId="269D514F" w14:textId="77777777" w:rsidR="00B31693" w:rsidRPr="006106CB" w:rsidRDefault="00B31693" w:rsidP="00810810">
                  <w:pPr>
                    <w:tabs>
                      <w:tab w:val="left" w:pos="4552"/>
                    </w:tabs>
                    <w:spacing w:after="160" w:line="278" w:lineRule="auto"/>
                    <w:ind w:right="16"/>
                    <w:jc w:val="both"/>
                    <w:rPr>
                      <w:rFonts w:ascii="Arial" w:hAnsi="Arial" w:cs="Arial"/>
                      <w:sz w:val="18"/>
                      <w:szCs w:val="18"/>
                    </w:rPr>
                  </w:pPr>
                  <w:r w:rsidRPr="006106CB">
                    <w:rPr>
                      <w:rFonts w:ascii="Arial" w:hAnsi="Arial" w:cs="Arial"/>
                      <w:sz w:val="18"/>
                      <w:szCs w:val="18"/>
                    </w:rPr>
                    <w:t>Modelo o referencia comercial exacta del equipo ofertado, indicado por el oferente.</w:t>
                  </w:r>
                </w:p>
              </w:tc>
            </w:tr>
            <w:tr w:rsidR="00B31693" w:rsidRPr="003B65E1" w14:paraId="3FD88BA9" w14:textId="77777777" w:rsidTr="00810810">
              <w:trPr>
                <w:jc w:val="center"/>
              </w:trPr>
              <w:tc>
                <w:tcPr>
                  <w:tcW w:w="2491" w:type="dxa"/>
                  <w:vAlign w:val="center"/>
                </w:tcPr>
                <w:p w14:paraId="7D91A218"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18"/>
                      <w:szCs w:val="18"/>
                    </w:rPr>
                  </w:pPr>
                  <w:r w:rsidRPr="006106CB">
                    <w:rPr>
                      <w:rFonts w:ascii="Arial" w:hAnsi="Arial" w:cs="Arial"/>
                      <w:sz w:val="18"/>
                      <w:szCs w:val="18"/>
                    </w:rPr>
                    <w:t xml:space="preserve"> Anexo Catálogo Técnico</w:t>
                  </w:r>
                </w:p>
              </w:tc>
              <w:tc>
                <w:tcPr>
                  <w:tcW w:w="1134" w:type="dxa"/>
                  <w:vAlign w:val="center"/>
                </w:tcPr>
                <w:p w14:paraId="570462BC" w14:textId="77777777" w:rsidR="00B31693" w:rsidRPr="006106CB" w:rsidRDefault="00B31693" w:rsidP="00810810">
                  <w:pPr>
                    <w:jc w:val="center"/>
                    <w:rPr>
                      <w:rFonts w:ascii="Arial" w:hAnsi="Arial" w:cs="Arial"/>
                      <w:sz w:val="18"/>
                      <w:szCs w:val="18"/>
                    </w:rPr>
                  </w:pPr>
                  <w:r w:rsidRPr="006106CB">
                    <w:rPr>
                      <w:rFonts w:ascii="Arial" w:hAnsi="Arial" w:cs="Arial"/>
                      <w:sz w:val="18"/>
                      <w:szCs w:val="18"/>
                    </w:rPr>
                    <w:t>Unidad</w:t>
                  </w:r>
                </w:p>
              </w:tc>
              <w:tc>
                <w:tcPr>
                  <w:tcW w:w="5265" w:type="dxa"/>
                  <w:gridSpan w:val="2"/>
                </w:tcPr>
                <w:p w14:paraId="5E4CB56A" w14:textId="77777777" w:rsidR="00B31693" w:rsidRPr="006106CB" w:rsidRDefault="00B31693" w:rsidP="00810810">
                  <w:pPr>
                    <w:tabs>
                      <w:tab w:val="left" w:pos="4552"/>
                    </w:tabs>
                    <w:spacing w:after="160" w:line="278" w:lineRule="auto"/>
                    <w:ind w:right="16"/>
                    <w:jc w:val="both"/>
                    <w:rPr>
                      <w:rFonts w:ascii="Arial" w:hAnsi="Arial" w:cs="Arial"/>
                      <w:sz w:val="18"/>
                      <w:szCs w:val="18"/>
                    </w:rPr>
                  </w:pPr>
                  <w:r w:rsidRPr="006106CB">
                    <w:rPr>
                      <w:rFonts w:ascii="Arial" w:hAnsi="Arial" w:cs="Arial"/>
                      <w:sz w:val="18"/>
                      <w:szCs w:val="18"/>
                    </w:rPr>
                    <w:t xml:space="preserve">Catálogo o ficha técnica oficial del fabricante: El oferente deberá presentar documentación técnica oficial correspondiente al modelo y referencia exacta del equipo ofertado, expedida o </w:t>
                  </w:r>
                  <w:r w:rsidRPr="006106CB">
                    <w:rPr>
                      <w:rFonts w:ascii="Arial" w:hAnsi="Arial" w:cs="Arial"/>
                      <w:sz w:val="18"/>
                      <w:szCs w:val="18"/>
                    </w:rPr>
                    <w:lastRenderedPageBreak/>
                    <w:t>publicada por el fabricante, en la cual se puedan verificar las características técnicas objeto de evaluación.</w:t>
                  </w:r>
                </w:p>
              </w:tc>
            </w:tr>
            <w:tr w:rsidR="00B31693" w:rsidRPr="003B65E1" w14:paraId="7C2222D5" w14:textId="77777777" w:rsidTr="00810810">
              <w:trPr>
                <w:jc w:val="center"/>
              </w:trPr>
              <w:tc>
                <w:tcPr>
                  <w:tcW w:w="2491" w:type="dxa"/>
                  <w:vAlign w:val="center"/>
                  <w:hideMark/>
                </w:tcPr>
                <w:p w14:paraId="7172984D"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lastRenderedPageBreak/>
                    <w:t xml:space="preserve"> Tipo de equipo</w:t>
                  </w:r>
                </w:p>
              </w:tc>
              <w:tc>
                <w:tcPr>
                  <w:tcW w:w="1134" w:type="dxa"/>
                  <w:vAlign w:val="center"/>
                  <w:hideMark/>
                </w:tcPr>
                <w:p w14:paraId="5449ADDE"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29A00D12" w14:textId="77777777" w:rsidR="00B31693" w:rsidRPr="006106CB" w:rsidRDefault="00B31693" w:rsidP="00810810">
                  <w:pPr>
                    <w:tabs>
                      <w:tab w:val="left" w:pos="4552"/>
                    </w:tabs>
                    <w:spacing w:after="160" w:line="278" w:lineRule="auto"/>
                    <w:ind w:right="16"/>
                    <w:jc w:val="both"/>
                    <w:rPr>
                      <w:rFonts w:ascii="Arial" w:hAnsi="Arial" w:cs="Arial"/>
                      <w:sz w:val="20"/>
                      <w:szCs w:val="20"/>
                    </w:rPr>
                  </w:pPr>
                  <w:r w:rsidRPr="006106CB">
                    <w:rPr>
                      <w:rFonts w:ascii="Arial" w:hAnsi="Arial" w:cs="Arial"/>
                      <w:sz w:val="20"/>
                      <w:szCs w:val="20"/>
                    </w:rPr>
                    <w:t>Escáner profesional de captura aérea y digitalización documental sin contacto, diseñado para gestión documental y digitalización de material encuadernado</w:t>
                  </w:r>
                </w:p>
              </w:tc>
            </w:tr>
            <w:tr w:rsidR="00B31693" w:rsidRPr="003B65E1" w14:paraId="357B8EAD" w14:textId="77777777" w:rsidTr="00810810">
              <w:trPr>
                <w:jc w:val="center"/>
              </w:trPr>
              <w:tc>
                <w:tcPr>
                  <w:tcW w:w="2491" w:type="dxa"/>
                  <w:vAlign w:val="center"/>
                  <w:hideMark/>
                </w:tcPr>
                <w:p w14:paraId="449F4788"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 xml:space="preserve"> Tecnología de digitalización</w:t>
                  </w:r>
                </w:p>
              </w:tc>
              <w:tc>
                <w:tcPr>
                  <w:tcW w:w="1134" w:type="dxa"/>
                  <w:vAlign w:val="center"/>
                  <w:hideMark/>
                </w:tcPr>
                <w:p w14:paraId="2D87F384"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5395D0E4"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Captura óptica sin contacto físico directo con el material original.</w:t>
                  </w:r>
                </w:p>
              </w:tc>
            </w:tr>
            <w:tr w:rsidR="00B31693" w:rsidRPr="003B65E1" w14:paraId="63A62DC8" w14:textId="77777777" w:rsidTr="00810810">
              <w:trPr>
                <w:jc w:val="center"/>
              </w:trPr>
              <w:tc>
                <w:tcPr>
                  <w:tcW w:w="2491" w:type="dxa"/>
                  <w:vAlign w:val="center"/>
                  <w:hideMark/>
                </w:tcPr>
                <w:p w14:paraId="601D4023"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 xml:space="preserve"> Área máxima de captura</w:t>
                  </w:r>
                </w:p>
              </w:tc>
              <w:tc>
                <w:tcPr>
                  <w:tcW w:w="1134" w:type="dxa"/>
                  <w:hideMark/>
                </w:tcPr>
                <w:p w14:paraId="5D326EE2"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72D4AAB7" w14:textId="77777777" w:rsidR="00B31693" w:rsidRPr="006106CB" w:rsidRDefault="00B31693" w:rsidP="00810810">
                  <w:pPr>
                    <w:spacing w:after="160" w:line="278" w:lineRule="auto"/>
                    <w:jc w:val="both"/>
                    <w:rPr>
                      <w:rFonts w:ascii="Arial" w:hAnsi="Arial" w:cs="Arial"/>
                      <w:sz w:val="20"/>
                      <w:szCs w:val="20"/>
                    </w:rPr>
                  </w:pPr>
                  <w:r w:rsidRPr="006106CB">
                    <w:rPr>
                      <w:rFonts w:ascii="Arial" w:hAnsi="Arial" w:cs="Arial"/>
                      <w:sz w:val="20"/>
                      <w:szCs w:val="20"/>
                    </w:rPr>
                    <w:t>Área de captura mínima correspondiente al formato A3 (297 × 420 mm) o superior.</w:t>
                  </w:r>
                </w:p>
              </w:tc>
            </w:tr>
            <w:tr w:rsidR="00B31693" w:rsidRPr="003B65E1" w14:paraId="20F0CC16" w14:textId="77777777" w:rsidTr="00810810">
              <w:trPr>
                <w:jc w:val="center"/>
              </w:trPr>
              <w:tc>
                <w:tcPr>
                  <w:tcW w:w="2491" w:type="dxa"/>
                  <w:vAlign w:val="center"/>
                  <w:hideMark/>
                </w:tcPr>
                <w:p w14:paraId="793742DF"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 xml:space="preserve"> Tipo de documentos soportados</w:t>
                  </w:r>
                </w:p>
              </w:tc>
              <w:tc>
                <w:tcPr>
                  <w:tcW w:w="1134" w:type="dxa"/>
                  <w:hideMark/>
                </w:tcPr>
                <w:p w14:paraId="580D5075"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11D484A1"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Libros, revistas, expedientes, periódicos, fotografías y documentos encuadernados, hasta el área máxima de captura especificada.</w:t>
                  </w:r>
                </w:p>
              </w:tc>
            </w:tr>
            <w:tr w:rsidR="00B31693" w:rsidRPr="003B65E1" w14:paraId="744A35A4" w14:textId="77777777" w:rsidTr="00810810">
              <w:trPr>
                <w:jc w:val="center"/>
              </w:trPr>
              <w:tc>
                <w:tcPr>
                  <w:tcW w:w="2491" w:type="dxa"/>
                  <w:vAlign w:val="center"/>
                  <w:hideMark/>
                </w:tcPr>
                <w:p w14:paraId="50D2394A"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 xml:space="preserve"> Velocidad de captura</w:t>
                  </w:r>
                </w:p>
              </w:tc>
              <w:tc>
                <w:tcPr>
                  <w:tcW w:w="1134" w:type="dxa"/>
                  <w:hideMark/>
                </w:tcPr>
                <w:p w14:paraId="2BECA8CC"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31145694"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Tiempo máximo de captura de tres (3) segundos por página en formato A3, a una resolución mínima de 300 dpi, en condiciones normales de operación especificadas por el fabricante.</w:t>
                  </w:r>
                </w:p>
              </w:tc>
            </w:tr>
            <w:tr w:rsidR="00B31693" w:rsidRPr="003B65E1" w14:paraId="664BB789" w14:textId="77777777" w:rsidTr="00810810">
              <w:trPr>
                <w:jc w:val="center"/>
              </w:trPr>
              <w:tc>
                <w:tcPr>
                  <w:tcW w:w="2491" w:type="dxa"/>
                  <w:vAlign w:val="center"/>
                  <w:hideMark/>
                </w:tcPr>
                <w:p w14:paraId="5DF8D886" w14:textId="77777777" w:rsidR="00B31693" w:rsidRPr="006106CB" w:rsidRDefault="00B31693" w:rsidP="00B31693">
                  <w:pPr>
                    <w:pStyle w:val="Prrafodelista"/>
                    <w:widowControl w:val="0"/>
                    <w:numPr>
                      <w:ilvl w:val="0"/>
                      <w:numId w:val="75"/>
                    </w:numPr>
                    <w:tabs>
                      <w:tab w:val="left" w:pos="150"/>
                      <w:tab w:val="left" w:pos="207"/>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 xml:space="preserve"> Sensor de imagen</w:t>
                  </w:r>
                </w:p>
              </w:tc>
              <w:tc>
                <w:tcPr>
                  <w:tcW w:w="1134" w:type="dxa"/>
                </w:tcPr>
                <w:p w14:paraId="2E9787F0"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0646D450"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Sensor de imagen tipo CMOS, CCD o tecnología equivalente, integrado de fábrica y adecuado para captura documental.</w:t>
                  </w:r>
                </w:p>
              </w:tc>
            </w:tr>
            <w:tr w:rsidR="00B31693" w:rsidRPr="003B65E1" w14:paraId="6927F71F" w14:textId="77777777" w:rsidTr="00810810">
              <w:trPr>
                <w:jc w:val="center"/>
              </w:trPr>
              <w:tc>
                <w:tcPr>
                  <w:tcW w:w="2491" w:type="dxa"/>
                  <w:vAlign w:val="center"/>
                  <w:hideMark/>
                </w:tcPr>
                <w:p w14:paraId="01CCDEA3"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Iluminación</w:t>
                  </w:r>
                </w:p>
              </w:tc>
              <w:tc>
                <w:tcPr>
                  <w:tcW w:w="1134" w:type="dxa"/>
                  <w:hideMark/>
                </w:tcPr>
                <w:p w14:paraId="2B85BADA"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445E1A69"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Sistema de iluminación integrado, mediante LED o tecnología equivalente, adecuado para captura uniforme del documento.</w:t>
                  </w:r>
                </w:p>
              </w:tc>
            </w:tr>
            <w:tr w:rsidR="00B31693" w:rsidRPr="003B65E1" w14:paraId="5F5BED68" w14:textId="77777777" w:rsidTr="00810810">
              <w:trPr>
                <w:jc w:val="center"/>
              </w:trPr>
              <w:tc>
                <w:tcPr>
                  <w:tcW w:w="2491" w:type="dxa"/>
                  <w:vAlign w:val="center"/>
                  <w:hideMark/>
                </w:tcPr>
                <w:p w14:paraId="3D405D51"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Resolución óptica</w:t>
                  </w:r>
                </w:p>
              </w:tc>
              <w:tc>
                <w:tcPr>
                  <w:tcW w:w="1134" w:type="dxa"/>
                  <w:hideMark/>
                </w:tcPr>
                <w:p w14:paraId="6948CC55"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28D3C5E7"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Resolución óptica mínima de 300 dpi, medida sobre el área de captura especificada y soportada por el sistema de captura.</w:t>
                  </w:r>
                </w:p>
              </w:tc>
            </w:tr>
            <w:tr w:rsidR="00B31693" w:rsidRPr="003B65E1" w14:paraId="37EA7166" w14:textId="77777777" w:rsidTr="00810810">
              <w:trPr>
                <w:jc w:val="center"/>
              </w:trPr>
              <w:tc>
                <w:tcPr>
                  <w:tcW w:w="2491" w:type="dxa"/>
                  <w:vAlign w:val="center"/>
                  <w:hideMark/>
                </w:tcPr>
                <w:p w14:paraId="64AF9B5A"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Corrección de imagen</w:t>
                  </w:r>
                </w:p>
              </w:tc>
              <w:tc>
                <w:tcPr>
                  <w:tcW w:w="1134" w:type="dxa"/>
                  <w:hideMark/>
                </w:tcPr>
                <w:p w14:paraId="3FE7AD1A"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35E89D61"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Corrección automática de la curvatura y alineación de las páginas durante el procesamiento de documentos encuadernados.</w:t>
                  </w:r>
                </w:p>
              </w:tc>
            </w:tr>
            <w:tr w:rsidR="00B31693" w:rsidRPr="003B65E1" w14:paraId="5B4E524C" w14:textId="77777777" w:rsidTr="00810810">
              <w:trPr>
                <w:jc w:val="center"/>
              </w:trPr>
              <w:tc>
                <w:tcPr>
                  <w:tcW w:w="2491" w:type="dxa"/>
                  <w:vAlign w:val="center"/>
                  <w:hideMark/>
                </w:tcPr>
                <w:p w14:paraId="380D23C2"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Función de mejora</w:t>
                  </w:r>
                </w:p>
              </w:tc>
              <w:tc>
                <w:tcPr>
                  <w:tcW w:w="1134" w:type="dxa"/>
                  <w:hideMark/>
                </w:tcPr>
                <w:p w14:paraId="6B218AD0"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00D73664"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Función automática para detectar y eliminar de la imagen los dedos utilizados para mantener abiertas las páginas durante la captura.</w:t>
                  </w:r>
                </w:p>
              </w:tc>
            </w:tr>
            <w:tr w:rsidR="00B31693" w:rsidRPr="003B65E1" w14:paraId="1317794B" w14:textId="77777777" w:rsidTr="00810810">
              <w:trPr>
                <w:jc w:val="center"/>
              </w:trPr>
              <w:tc>
                <w:tcPr>
                  <w:tcW w:w="2491" w:type="dxa"/>
                  <w:vAlign w:val="center"/>
                  <w:hideMark/>
                </w:tcPr>
                <w:p w14:paraId="66B821BF"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Procesamiento automático</w:t>
                  </w:r>
                </w:p>
              </w:tc>
              <w:tc>
                <w:tcPr>
                  <w:tcW w:w="1134" w:type="dxa"/>
                  <w:hideMark/>
                </w:tcPr>
                <w:p w14:paraId="40F39685"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5BE24900"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Recorte, rotación y corrección de orientación de las imágenes capturadas.</w:t>
                  </w:r>
                </w:p>
              </w:tc>
            </w:tr>
            <w:tr w:rsidR="00B31693" w:rsidRPr="003B65E1" w14:paraId="2FBA367B" w14:textId="77777777" w:rsidTr="00810810">
              <w:trPr>
                <w:jc w:val="center"/>
              </w:trPr>
              <w:tc>
                <w:tcPr>
                  <w:tcW w:w="2491" w:type="dxa"/>
                  <w:vAlign w:val="center"/>
                  <w:hideMark/>
                </w:tcPr>
                <w:p w14:paraId="0694E221"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Captura de páginas enfrentadas</w:t>
                  </w:r>
                </w:p>
              </w:tc>
              <w:tc>
                <w:tcPr>
                  <w:tcW w:w="1134" w:type="dxa"/>
                </w:tcPr>
                <w:p w14:paraId="18B3C217"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4329A560"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Capacidad para capturar páginas enfrentadas de un documento encuadernado y generar imágenes independientes de cada página.</w:t>
                  </w:r>
                </w:p>
              </w:tc>
            </w:tr>
            <w:tr w:rsidR="00B31693" w:rsidRPr="003B65E1" w14:paraId="419AB046" w14:textId="77777777" w:rsidTr="00810810">
              <w:trPr>
                <w:jc w:val="center"/>
              </w:trPr>
              <w:tc>
                <w:tcPr>
                  <w:tcW w:w="2491" w:type="dxa"/>
                  <w:vAlign w:val="center"/>
                  <w:hideMark/>
                </w:tcPr>
                <w:p w14:paraId="15C8E806"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Detección automática</w:t>
                  </w:r>
                </w:p>
              </w:tc>
              <w:tc>
                <w:tcPr>
                  <w:tcW w:w="1134" w:type="dxa"/>
                  <w:hideMark/>
                </w:tcPr>
                <w:p w14:paraId="5779F1C4"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7C3CBFE5"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Capacidad de detectar automáticamente el cambio de página durante el proceso de digitalización y activar la captura cuando corresponda.</w:t>
                  </w:r>
                </w:p>
              </w:tc>
            </w:tr>
            <w:tr w:rsidR="00B31693" w:rsidRPr="003B65E1" w14:paraId="38C7F2F0" w14:textId="77777777" w:rsidTr="00810810">
              <w:trPr>
                <w:jc w:val="center"/>
              </w:trPr>
              <w:tc>
                <w:tcPr>
                  <w:tcW w:w="2491" w:type="dxa"/>
                  <w:vAlign w:val="center"/>
                  <w:hideMark/>
                </w:tcPr>
                <w:p w14:paraId="66693F79"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lastRenderedPageBreak/>
                    <w:t>Modos de captura</w:t>
                  </w:r>
                </w:p>
              </w:tc>
              <w:tc>
                <w:tcPr>
                  <w:tcW w:w="1134" w:type="dxa"/>
                  <w:hideMark/>
                </w:tcPr>
                <w:p w14:paraId="6EB50130"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30FB6E6C"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Captura manual y captura automática mediante detección de cambio de página o mecanismo equivalente.</w:t>
                  </w:r>
                </w:p>
              </w:tc>
            </w:tr>
            <w:tr w:rsidR="00B31693" w:rsidRPr="00B910E8" w14:paraId="7553E894" w14:textId="77777777" w:rsidTr="00810810">
              <w:trPr>
                <w:jc w:val="center"/>
              </w:trPr>
              <w:tc>
                <w:tcPr>
                  <w:tcW w:w="2491" w:type="dxa"/>
                  <w:vAlign w:val="center"/>
                  <w:hideMark/>
                </w:tcPr>
                <w:p w14:paraId="69BFA286"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Formatos de salida</w:t>
                  </w:r>
                </w:p>
              </w:tc>
              <w:tc>
                <w:tcPr>
                  <w:tcW w:w="1134" w:type="dxa"/>
                  <w:hideMark/>
                </w:tcPr>
                <w:p w14:paraId="77CAD780"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3BBA4E20"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PDF, PDF con texto reconocible mediante OCR, JPEG y TIFF, como mínimo.</w:t>
                  </w:r>
                </w:p>
              </w:tc>
            </w:tr>
            <w:tr w:rsidR="00B31693" w:rsidRPr="003B65E1" w14:paraId="5CAA4EA5" w14:textId="77777777" w:rsidTr="00810810">
              <w:trPr>
                <w:jc w:val="center"/>
              </w:trPr>
              <w:tc>
                <w:tcPr>
                  <w:tcW w:w="2491" w:type="dxa"/>
                  <w:vAlign w:val="center"/>
                  <w:hideMark/>
                </w:tcPr>
                <w:p w14:paraId="2F0E767E"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OCR</w:t>
                  </w:r>
                </w:p>
              </w:tc>
              <w:tc>
                <w:tcPr>
                  <w:tcW w:w="1134" w:type="dxa"/>
                  <w:hideMark/>
                </w:tcPr>
                <w:p w14:paraId="58E49C02"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5541E991"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 xml:space="preserve">Función de reconocimiento óptico de caracteres (OCR) incluida, con capacidad para generar archivos PDF con texto seleccionable y/o </w:t>
                  </w:r>
                  <w:proofErr w:type="spellStart"/>
                  <w:r w:rsidRPr="006106CB">
                    <w:rPr>
                      <w:rFonts w:ascii="Arial" w:hAnsi="Arial" w:cs="Arial"/>
                      <w:sz w:val="20"/>
                      <w:szCs w:val="20"/>
                    </w:rPr>
                    <w:t>buscable</w:t>
                  </w:r>
                  <w:proofErr w:type="spellEnd"/>
                  <w:r w:rsidRPr="006106CB">
                    <w:rPr>
                      <w:rFonts w:ascii="Arial" w:hAnsi="Arial" w:cs="Arial"/>
                      <w:sz w:val="20"/>
                      <w:szCs w:val="20"/>
                    </w:rPr>
                    <w:t>.</w:t>
                  </w:r>
                </w:p>
              </w:tc>
            </w:tr>
            <w:tr w:rsidR="00B31693" w:rsidRPr="003B65E1" w14:paraId="641E9D85" w14:textId="77777777" w:rsidTr="00810810">
              <w:trPr>
                <w:jc w:val="center"/>
              </w:trPr>
              <w:tc>
                <w:tcPr>
                  <w:tcW w:w="2491" w:type="dxa"/>
                  <w:vAlign w:val="center"/>
                  <w:hideMark/>
                </w:tcPr>
                <w:p w14:paraId="0C97EA29"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Conectividad</w:t>
                  </w:r>
                </w:p>
              </w:tc>
              <w:tc>
                <w:tcPr>
                  <w:tcW w:w="1134" w:type="dxa"/>
                </w:tcPr>
                <w:p w14:paraId="3AFECEAF"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5C4BD45B"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Interfaz USB 2.0 o superior, compatible con el equipo y software suministrados.</w:t>
                  </w:r>
                </w:p>
              </w:tc>
            </w:tr>
            <w:tr w:rsidR="00B31693" w:rsidRPr="007B1DE5" w14:paraId="26D9736E" w14:textId="77777777" w:rsidTr="00810810">
              <w:trPr>
                <w:jc w:val="center"/>
              </w:trPr>
              <w:tc>
                <w:tcPr>
                  <w:tcW w:w="2491" w:type="dxa"/>
                  <w:vAlign w:val="center"/>
                  <w:hideMark/>
                </w:tcPr>
                <w:p w14:paraId="058DD7D4"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Compatibilidad</w:t>
                  </w:r>
                </w:p>
              </w:tc>
              <w:tc>
                <w:tcPr>
                  <w:tcW w:w="1134" w:type="dxa"/>
                  <w:hideMark/>
                </w:tcPr>
                <w:p w14:paraId="2D9D91B2"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10EB1D8D"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Compatible con sistemas operativos Windows 11 de 64 bits.</w:t>
                  </w:r>
                </w:p>
              </w:tc>
            </w:tr>
            <w:tr w:rsidR="00B31693" w:rsidRPr="003B65E1" w14:paraId="2693ABB7" w14:textId="77777777" w:rsidTr="00810810">
              <w:trPr>
                <w:jc w:val="center"/>
              </w:trPr>
              <w:tc>
                <w:tcPr>
                  <w:tcW w:w="2491" w:type="dxa"/>
                  <w:vAlign w:val="center"/>
                  <w:hideMark/>
                </w:tcPr>
                <w:p w14:paraId="7F2E0831"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Software incluido</w:t>
                  </w:r>
                </w:p>
              </w:tc>
              <w:tc>
                <w:tcPr>
                  <w:tcW w:w="1134" w:type="dxa"/>
                  <w:hideMark/>
                </w:tcPr>
                <w:p w14:paraId="23FD39B6"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tcPr>
                <w:p w14:paraId="449BC2F9"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Software de captura, procesamiento, OCR y administración de digitalización compatible con el equipo ofertado, incluyendo las licencias necesarias para su funcionamiento durante la vigencia establecida por el fabricante.</w:t>
                  </w:r>
                </w:p>
              </w:tc>
            </w:tr>
            <w:tr w:rsidR="00B31693" w:rsidRPr="003B65E1" w14:paraId="65AB4E46" w14:textId="77777777" w:rsidTr="00810810">
              <w:trPr>
                <w:gridAfter w:val="1"/>
                <w:wAfter w:w="41" w:type="dxa"/>
                <w:jc w:val="center"/>
              </w:trPr>
              <w:tc>
                <w:tcPr>
                  <w:tcW w:w="2491" w:type="dxa"/>
                  <w:vAlign w:val="center"/>
                  <w:hideMark/>
                </w:tcPr>
                <w:p w14:paraId="0A2F5C7B"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Espesor soportado</w:t>
                  </w:r>
                </w:p>
              </w:tc>
              <w:tc>
                <w:tcPr>
                  <w:tcW w:w="1134" w:type="dxa"/>
                  <w:hideMark/>
                </w:tcPr>
                <w:p w14:paraId="55FB9BB8"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24" w:type="dxa"/>
                  <w:hideMark/>
                </w:tcPr>
                <w:p w14:paraId="3091D529"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Capacidad para capturar documentos encuadernados de hasta 30 mm de espesor, como mínimo.</w:t>
                  </w:r>
                </w:p>
              </w:tc>
            </w:tr>
            <w:tr w:rsidR="00B31693" w:rsidRPr="003B65E1" w14:paraId="01DE1636" w14:textId="77777777" w:rsidTr="00810810">
              <w:trPr>
                <w:gridAfter w:val="1"/>
                <w:wAfter w:w="41" w:type="dxa"/>
                <w:jc w:val="center"/>
              </w:trPr>
              <w:tc>
                <w:tcPr>
                  <w:tcW w:w="2491" w:type="dxa"/>
                  <w:vAlign w:val="center"/>
                </w:tcPr>
                <w:p w14:paraId="77E6BF19"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Accesorios incluidos</w:t>
                  </w:r>
                </w:p>
              </w:tc>
              <w:tc>
                <w:tcPr>
                  <w:tcW w:w="1134" w:type="dxa"/>
                  <w:vAlign w:val="center"/>
                </w:tcPr>
                <w:p w14:paraId="6A3E22F5"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24" w:type="dxa"/>
                </w:tcPr>
                <w:p w14:paraId="6CCFFB06"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Cable de conexión, adaptador de corriente, software y licencias necesarias para funcionamiento</w:t>
                  </w:r>
                </w:p>
              </w:tc>
            </w:tr>
            <w:tr w:rsidR="00B31693" w:rsidRPr="006106CB" w14:paraId="18D29388" w14:textId="77777777" w:rsidTr="00810810">
              <w:trPr>
                <w:trHeight w:val="573"/>
                <w:jc w:val="center"/>
              </w:trPr>
              <w:tc>
                <w:tcPr>
                  <w:tcW w:w="8890" w:type="dxa"/>
                  <w:gridSpan w:val="4"/>
                  <w:shd w:val="clear" w:color="auto" w:fill="BFBFBF" w:themeFill="background1" w:themeFillShade="BF"/>
                  <w:vAlign w:val="center"/>
                </w:tcPr>
                <w:p w14:paraId="4006C100" w14:textId="77777777" w:rsidR="00B31693" w:rsidRPr="006106CB" w:rsidRDefault="00B31693" w:rsidP="00810810">
                  <w:pPr>
                    <w:spacing w:after="160" w:line="278" w:lineRule="auto"/>
                    <w:ind w:right="16"/>
                    <w:jc w:val="center"/>
                    <w:rPr>
                      <w:rFonts w:ascii="Arial" w:hAnsi="Arial" w:cs="Arial"/>
                      <w:b/>
                      <w:bCs/>
                      <w:sz w:val="20"/>
                      <w:szCs w:val="20"/>
                    </w:rPr>
                  </w:pPr>
                  <w:r w:rsidRPr="006106CB">
                    <w:rPr>
                      <w:rFonts w:ascii="Arial" w:hAnsi="Arial" w:cs="Arial"/>
                      <w:b/>
                      <w:bCs/>
                      <w:sz w:val="20"/>
                      <w:szCs w:val="20"/>
                    </w:rPr>
                    <w:t>CARACTERISTICAS ADICIONALES DE OBLIGATORIO CUMPLIMIENTO</w:t>
                  </w:r>
                </w:p>
                <w:p w14:paraId="5E26FD5C" w14:textId="77777777" w:rsidR="00B31693" w:rsidRPr="006106CB" w:rsidRDefault="00B31693" w:rsidP="00810810">
                  <w:pPr>
                    <w:ind w:right="16"/>
                    <w:jc w:val="both"/>
                    <w:rPr>
                      <w:rFonts w:ascii="Arial" w:hAnsi="Arial" w:cs="Arial"/>
                      <w:b/>
                      <w:bCs/>
                      <w:sz w:val="20"/>
                      <w:szCs w:val="20"/>
                    </w:rPr>
                  </w:pPr>
                  <w:r w:rsidRPr="006106CB">
                    <w:rPr>
                      <w:rFonts w:ascii="Arial" w:hAnsi="Arial" w:cs="Arial"/>
                      <w:sz w:val="20"/>
                      <w:szCs w:val="20"/>
                    </w:rPr>
                    <w:t xml:space="preserve">El oferente se obliga a certificar y adjuntar con su propuesta que cumplirá a cabalidad con todas y cada una de las especificaciones técnicas y </w:t>
                  </w:r>
                  <w:r w:rsidRPr="006106CB">
                    <w:rPr>
                      <w:rFonts w:ascii="Arial" w:eastAsia="Verdana" w:hAnsi="Arial" w:cs="Arial"/>
                      <w:sz w:val="20"/>
                      <w:szCs w:val="20"/>
                    </w:rPr>
                    <w:t xml:space="preserve">en documento independiente y firmado por el representante legal deberá allegar, acreditar, certificar y/o anexar según corresponda cada uno de los aspectos que se relacionan a continuación los cuales se verificaran y calificará como </w:t>
                  </w:r>
                  <w:r w:rsidRPr="006106CB">
                    <w:rPr>
                      <w:rFonts w:ascii="Arial" w:eastAsia="Verdana" w:hAnsi="Arial" w:cs="Arial"/>
                      <w:b/>
                      <w:sz w:val="20"/>
                      <w:szCs w:val="20"/>
                    </w:rPr>
                    <w:t>CUMPLE / NO CUMPLE.</w:t>
                  </w:r>
                </w:p>
              </w:tc>
            </w:tr>
            <w:tr w:rsidR="00B31693" w:rsidRPr="006106CB" w14:paraId="0F796132" w14:textId="77777777" w:rsidTr="00810810">
              <w:trPr>
                <w:jc w:val="center"/>
              </w:trPr>
              <w:tc>
                <w:tcPr>
                  <w:tcW w:w="2491" w:type="dxa"/>
                  <w:vAlign w:val="center"/>
                  <w:hideMark/>
                </w:tcPr>
                <w:p w14:paraId="61728B77"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Garantía</w:t>
                  </w:r>
                </w:p>
              </w:tc>
              <w:tc>
                <w:tcPr>
                  <w:tcW w:w="1134" w:type="dxa"/>
                  <w:vAlign w:val="center"/>
                  <w:hideMark/>
                </w:tcPr>
                <w:p w14:paraId="025D43E1"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4F01B494" w14:textId="77777777" w:rsidR="00B31693" w:rsidRPr="006106CB" w:rsidRDefault="00B31693" w:rsidP="00810810">
                  <w:pPr>
                    <w:jc w:val="both"/>
                    <w:rPr>
                      <w:rFonts w:ascii="Arial" w:hAnsi="Arial" w:cs="Arial"/>
                      <w:sz w:val="20"/>
                      <w:szCs w:val="20"/>
                    </w:rPr>
                  </w:pPr>
                  <w:r w:rsidRPr="006106CB">
                    <w:rPr>
                      <w:rFonts w:ascii="Arial" w:hAnsi="Arial" w:cs="Arial"/>
                    </w:rPr>
                    <w:t xml:space="preserve">El oferente se compromete a certificar </w:t>
                  </w:r>
                  <w:proofErr w:type="gramStart"/>
                  <w:r w:rsidRPr="006106CB">
                    <w:rPr>
                      <w:rFonts w:ascii="Arial" w:hAnsi="Arial" w:cs="Arial"/>
                    </w:rPr>
                    <w:t>que</w:t>
                  </w:r>
                  <w:proofErr w:type="gramEnd"/>
                  <w:r w:rsidRPr="006106CB">
                    <w:rPr>
                      <w:rFonts w:ascii="Arial" w:hAnsi="Arial" w:cs="Arial"/>
                    </w:rPr>
                    <w:t xml:space="preserve"> en caso de llegar hacer adjudicatario, entregará una g</w:t>
                  </w:r>
                  <w:r w:rsidRPr="006106CB">
                    <w:rPr>
                      <w:rFonts w:ascii="Arial" w:hAnsi="Arial" w:cs="Arial"/>
                      <w:sz w:val="20"/>
                      <w:szCs w:val="20"/>
                    </w:rPr>
                    <w:t>arantía mínima de doce (12) meses directamente del fabricante o canal autorizado, con soporte técnico en Colombia.</w:t>
                  </w:r>
                </w:p>
              </w:tc>
            </w:tr>
            <w:tr w:rsidR="00B31693" w:rsidRPr="006106CB" w14:paraId="40CFC333" w14:textId="77777777" w:rsidTr="00810810">
              <w:trPr>
                <w:jc w:val="center"/>
              </w:trPr>
              <w:tc>
                <w:tcPr>
                  <w:tcW w:w="2491" w:type="dxa"/>
                  <w:vAlign w:val="center"/>
                  <w:hideMark/>
                </w:tcPr>
                <w:p w14:paraId="3E9273F6"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Manuales</w:t>
                  </w:r>
                </w:p>
              </w:tc>
              <w:tc>
                <w:tcPr>
                  <w:tcW w:w="1134" w:type="dxa"/>
                  <w:vAlign w:val="center"/>
                  <w:hideMark/>
                </w:tcPr>
                <w:p w14:paraId="13777212" w14:textId="77777777" w:rsidR="00B31693" w:rsidRPr="006106CB" w:rsidRDefault="00B31693" w:rsidP="00810810">
                  <w:pPr>
                    <w:pStyle w:val="Prrafodelista"/>
                    <w:tabs>
                      <w:tab w:val="left" w:pos="150"/>
                      <w:tab w:val="left" w:pos="207"/>
                      <w:tab w:val="left" w:pos="348"/>
                    </w:tabs>
                    <w:ind w:left="0" w:right="179"/>
                    <w:rPr>
                      <w:rFonts w:ascii="Arial" w:hAnsi="Arial" w:cs="Arial"/>
                      <w:sz w:val="20"/>
                      <w:szCs w:val="20"/>
                    </w:rPr>
                  </w:pPr>
                  <w:r w:rsidRPr="006106CB">
                    <w:rPr>
                      <w:rFonts w:ascii="Arial" w:hAnsi="Arial" w:cs="Arial"/>
                      <w:sz w:val="20"/>
                      <w:szCs w:val="20"/>
                    </w:rPr>
                    <w:t>Unidad</w:t>
                  </w:r>
                </w:p>
              </w:tc>
              <w:tc>
                <w:tcPr>
                  <w:tcW w:w="5265" w:type="dxa"/>
                  <w:gridSpan w:val="2"/>
                  <w:hideMark/>
                </w:tcPr>
                <w:p w14:paraId="685FDDE0" w14:textId="77777777" w:rsidR="00B31693" w:rsidRPr="006106CB" w:rsidRDefault="00B31693" w:rsidP="00810810">
                  <w:pPr>
                    <w:pStyle w:val="Prrafodelista"/>
                    <w:widowControl w:val="0"/>
                    <w:tabs>
                      <w:tab w:val="left" w:pos="150"/>
                      <w:tab w:val="left" w:pos="207"/>
                      <w:tab w:val="left" w:pos="348"/>
                    </w:tabs>
                    <w:suppressAutoHyphens/>
                    <w:ind w:left="0" w:right="179"/>
                    <w:jc w:val="both"/>
                    <w:rPr>
                      <w:rFonts w:ascii="Arial" w:hAnsi="Arial" w:cs="Arial"/>
                      <w:sz w:val="20"/>
                      <w:szCs w:val="20"/>
                    </w:rPr>
                  </w:pPr>
                  <w:r w:rsidRPr="006106CB">
                    <w:rPr>
                      <w:rFonts w:ascii="Arial" w:hAnsi="Arial" w:cs="Arial"/>
                      <w:sz w:val="20"/>
                      <w:szCs w:val="20"/>
                    </w:rPr>
                    <w:t>El oferente se compromete a certificar que en caso de llegar hacer adjudicatario, entregará el Manual técnico y de operación en español o inglés</w:t>
                  </w:r>
                </w:p>
              </w:tc>
            </w:tr>
            <w:tr w:rsidR="00B31693" w:rsidRPr="006106CB" w14:paraId="1373B246" w14:textId="77777777" w:rsidTr="00810810">
              <w:trPr>
                <w:jc w:val="center"/>
              </w:trPr>
              <w:tc>
                <w:tcPr>
                  <w:tcW w:w="2491" w:type="dxa"/>
                  <w:vAlign w:val="center"/>
                  <w:hideMark/>
                </w:tcPr>
                <w:p w14:paraId="7D8059C9"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Alimentación eléctrica</w:t>
                  </w:r>
                </w:p>
              </w:tc>
              <w:tc>
                <w:tcPr>
                  <w:tcW w:w="1134" w:type="dxa"/>
                  <w:vAlign w:val="center"/>
                  <w:hideMark/>
                </w:tcPr>
                <w:p w14:paraId="40016131"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hideMark/>
                </w:tcPr>
                <w:p w14:paraId="0FFA614E"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 xml:space="preserve">El oferente se compromete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certificará que el equipo es compatible con red eléctrica colombiana </w:t>
                  </w:r>
                  <w:r w:rsidRPr="006106CB">
                    <w:rPr>
                      <w:rFonts w:ascii="Arial" w:hAnsi="Arial" w:cs="Arial"/>
                      <w:sz w:val="18"/>
                      <w:szCs w:val="18"/>
                    </w:rPr>
                    <w:t>110V.</w:t>
                  </w:r>
                </w:p>
              </w:tc>
            </w:tr>
            <w:tr w:rsidR="00B31693" w:rsidRPr="006106CB" w14:paraId="11D24D7D" w14:textId="77777777" w:rsidTr="00810810">
              <w:trPr>
                <w:jc w:val="center"/>
              </w:trPr>
              <w:tc>
                <w:tcPr>
                  <w:tcW w:w="2491" w:type="dxa"/>
                  <w:vAlign w:val="center"/>
                </w:tcPr>
                <w:p w14:paraId="588ADF1A"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Estado del Equipo</w:t>
                  </w:r>
                </w:p>
              </w:tc>
              <w:tc>
                <w:tcPr>
                  <w:tcW w:w="1134" w:type="dxa"/>
                  <w:vAlign w:val="center"/>
                </w:tcPr>
                <w:p w14:paraId="629DC0B6"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tcPr>
                <w:p w14:paraId="58F6DEE8" w14:textId="77777777" w:rsidR="00B31693" w:rsidRPr="006106CB" w:rsidRDefault="00B31693" w:rsidP="00810810">
                  <w:pPr>
                    <w:spacing w:line="278" w:lineRule="auto"/>
                    <w:ind w:right="16"/>
                    <w:jc w:val="both"/>
                    <w:rPr>
                      <w:rFonts w:ascii="Arial" w:hAnsi="Arial" w:cs="Arial"/>
                      <w:sz w:val="20"/>
                      <w:szCs w:val="20"/>
                    </w:rPr>
                  </w:pPr>
                  <w:r w:rsidRPr="006106CB">
                    <w:rPr>
                      <w:rFonts w:ascii="Arial" w:hAnsi="Arial" w:cs="Arial"/>
                      <w:sz w:val="20"/>
                      <w:szCs w:val="20"/>
                    </w:rPr>
                    <w:t xml:space="preserve">El oferente se compromete a certificar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el Equipo debe ser nuevo, no </w:t>
                  </w:r>
                  <w:r w:rsidRPr="006106CB">
                    <w:rPr>
                      <w:rFonts w:ascii="Arial" w:hAnsi="Arial" w:cs="Arial"/>
                      <w:sz w:val="20"/>
                      <w:szCs w:val="20"/>
                    </w:rPr>
                    <w:lastRenderedPageBreak/>
                    <w:t>remanufacturado, no reacondicionado y no de segunda mano.</w:t>
                  </w:r>
                </w:p>
              </w:tc>
            </w:tr>
            <w:tr w:rsidR="00B31693" w:rsidRPr="006106CB" w14:paraId="7E4F8E21" w14:textId="77777777" w:rsidTr="00810810">
              <w:trPr>
                <w:jc w:val="center"/>
              </w:trPr>
              <w:tc>
                <w:tcPr>
                  <w:tcW w:w="2491" w:type="dxa"/>
                  <w:vAlign w:val="center"/>
                </w:tcPr>
                <w:p w14:paraId="4BF37AC4"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lastRenderedPageBreak/>
                    <w:t>Restricciones técnicas</w:t>
                  </w:r>
                </w:p>
              </w:tc>
              <w:tc>
                <w:tcPr>
                  <w:tcW w:w="1134" w:type="dxa"/>
                  <w:vAlign w:val="center"/>
                </w:tcPr>
                <w:p w14:paraId="56B9A08C"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tcPr>
                <w:p w14:paraId="2A50F18E"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 xml:space="preserve">El oferente se compromete a certificar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que el equipo deberá estar diseñado específicamente para digitalización documental mediante captura cenital sin contacto. No se aceptarán cámaras web, cámaras documentales o dispositivos adaptados que no incorporen las funcionalidades de digitalización, procesamiento y OCR exigidas en esta ficha.</w:t>
                  </w:r>
                </w:p>
              </w:tc>
            </w:tr>
            <w:tr w:rsidR="00B31693" w:rsidRPr="006106CB" w14:paraId="502B62B0" w14:textId="77777777" w:rsidTr="00810810">
              <w:trPr>
                <w:trHeight w:val="537"/>
                <w:jc w:val="center"/>
              </w:trPr>
              <w:tc>
                <w:tcPr>
                  <w:tcW w:w="2491" w:type="dxa"/>
                  <w:vAlign w:val="center"/>
                </w:tcPr>
                <w:p w14:paraId="4D0C7502"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Uso previsto</w:t>
                  </w:r>
                </w:p>
              </w:tc>
              <w:tc>
                <w:tcPr>
                  <w:tcW w:w="1134" w:type="dxa"/>
                  <w:vAlign w:val="center"/>
                </w:tcPr>
                <w:p w14:paraId="71F1B2A7" w14:textId="77777777" w:rsidR="00B31693" w:rsidRPr="006106CB" w:rsidRDefault="00B31693" w:rsidP="00810810">
                  <w:pPr>
                    <w:spacing w:after="160" w:line="278" w:lineRule="auto"/>
                    <w:jc w:val="center"/>
                    <w:rPr>
                      <w:rFonts w:ascii="Arial" w:hAnsi="Arial" w:cs="Arial"/>
                      <w:sz w:val="20"/>
                      <w:szCs w:val="20"/>
                    </w:rPr>
                  </w:pPr>
                  <w:r w:rsidRPr="006106CB">
                    <w:rPr>
                      <w:rFonts w:ascii="Arial" w:hAnsi="Arial" w:cs="Arial"/>
                      <w:sz w:val="20"/>
                      <w:szCs w:val="20"/>
                    </w:rPr>
                    <w:t>Unidad</w:t>
                  </w:r>
                </w:p>
              </w:tc>
              <w:tc>
                <w:tcPr>
                  <w:tcW w:w="5265" w:type="dxa"/>
                  <w:gridSpan w:val="2"/>
                </w:tcPr>
                <w:p w14:paraId="605FA435" w14:textId="77777777" w:rsidR="00B31693" w:rsidRPr="006106CB" w:rsidRDefault="00B31693" w:rsidP="00810810">
                  <w:pPr>
                    <w:spacing w:after="160" w:line="278" w:lineRule="auto"/>
                    <w:ind w:right="16"/>
                    <w:jc w:val="both"/>
                    <w:rPr>
                      <w:rFonts w:ascii="Arial" w:hAnsi="Arial" w:cs="Arial"/>
                      <w:sz w:val="20"/>
                      <w:szCs w:val="20"/>
                    </w:rPr>
                  </w:pPr>
                  <w:r w:rsidRPr="006106CB">
                    <w:rPr>
                      <w:rFonts w:ascii="Arial" w:hAnsi="Arial" w:cs="Arial"/>
                      <w:sz w:val="20"/>
                      <w:szCs w:val="20"/>
                    </w:rPr>
                    <w:t xml:space="preserve">El oferente se compromete a certificar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el equipo deberá estar diseñado específicamente para procesos de digitalización documental y captura de material encuadernado.</w:t>
                  </w:r>
                </w:p>
              </w:tc>
            </w:tr>
            <w:tr w:rsidR="00B31693" w:rsidRPr="006106CB" w14:paraId="2F03EF3B" w14:textId="77777777" w:rsidTr="00810810">
              <w:trPr>
                <w:jc w:val="center"/>
              </w:trPr>
              <w:tc>
                <w:tcPr>
                  <w:tcW w:w="2491" w:type="dxa"/>
                  <w:vAlign w:val="center"/>
                </w:tcPr>
                <w:p w14:paraId="2B75E72F" w14:textId="77777777" w:rsidR="00B31693" w:rsidRPr="006106CB" w:rsidRDefault="00B31693" w:rsidP="00B31693">
                  <w:pPr>
                    <w:pStyle w:val="Prrafodelista"/>
                    <w:widowControl w:val="0"/>
                    <w:numPr>
                      <w:ilvl w:val="0"/>
                      <w:numId w:val="75"/>
                    </w:numPr>
                    <w:tabs>
                      <w:tab w:val="left" w:pos="150"/>
                      <w:tab w:val="left" w:pos="207"/>
                      <w:tab w:val="left" w:pos="348"/>
                    </w:tabs>
                    <w:suppressAutoHyphens/>
                    <w:spacing w:after="0" w:line="240" w:lineRule="auto"/>
                    <w:ind w:left="0" w:right="179" w:firstLine="0"/>
                    <w:jc w:val="both"/>
                    <w:rPr>
                      <w:rFonts w:ascii="Arial" w:hAnsi="Arial" w:cs="Arial"/>
                      <w:sz w:val="20"/>
                      <w:szCs w:val="20"/>
                    </w:rPr>
                  </w:pPr>
                  <w:r w:rsidRPr="006106CB">
                    <w:rPr>
                      <w:rFonts w:ascii="Arial" w:hAnsi="Arial" w:cs="Arial"/>
                      <w:sz w:val="20"/>
                      <w:szCs w:val="20"/>
                    </w:rPr>
                    <w:t>Instalación y Transferencia de conocimiento</w:t>
                  </w:r>
                </w:p>
              </w:tc>
              <w:tc>
                <w:tcPr>
                  <w:tcW w:w="1134" w:type="dxa"/>
                  <w:vAlign w:val="center"/>
                </w:tcPr>
                <w:p w14:paraId="6532C978" w14:textId="77777777" w:rsidR="00B31693" w:rsidRPr="006106CB" w:rsidRDefault="00B31693" w:rsidP="00810810">
                  <w:pPr>
                    <w:jc w:val="center"/>
                    <w:rPr>
                      <w:rFonts w:ascii="Arial" w:hAnsi="Arial" w:cs="Arial"/>
                      <w:sz w:val="20"/>
                      <w:szCs w:val="20"/>
                    </w:rPr>
                  </w:pPr>
                  <w:r w:rsidRPr="006106CB">
                    <w:rPr>
                      <w:rFonts w:ascii="Arial" w:hAnsi="Arial" w:cs="Arial"/>
                      <w:sz w:val="20"/>
                      <w:szCs w:val="20"/>
                    </w:rPr>
                    <w:t>Unidad</w:t>
                  </w:r>
                </w:p>
              </w:tc>
              <w:tc>
                <w:tcPr>
                  <w:tcW w:w="5265" w:type="dxa"/>
                  <w:gridSpan w:val="2"/>
                </w:tcPr>
                <w:p w14:paraId="6867E0CD" w14:textId="77777777" w:rsidR="00B31693" w:rsidRPr="006106CB" w:rsidRDefault="00B31693" w:rsidP="00810810">
                  <w:pPr>
                    <w:ind w:right="16"/>
                    <w:jc w:val="both"/>
                    <w:rPr>
                      <w:rFonts w:ascii="Arial" w:hAnsi="Arial" w:cs="Arial"/>
                      <w:sz w:val="20"/>
                      <w:szCs w:val="20"/>
                    </w:rPr>
                  </w:pPr>
                  <w:r w:rsidRPr="006106CB">
                    <w:rPr>
                      <w:rFonts w:ascii="Arial" w:hAnsi="Arial" w:cs="Arial"/>
                      <w:sz w:val="20"/>
                      <w:szCs w:val="20"/>
                    </w:rPr>
                    <w:t xml:space="preserve">El oferente se compromete a certificar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que realizará la transferencia de conocimiento al personal designado por la entidad, incluyendo como mínimo:</w:t>
                  </w:r>
                </w:p>
                <w:p w14:paraId="7427FB00" w14:textId="77777777" w:rsidR="00B31693" w:rsidRPr="006106CB" w:rsidRDefault="00B31693" w:rsidP="00810810">
                  <w:pPr>
                    <w:ind w:right="16"/>
                    <w:jc w:val="both"/>
                    <w:rPr>
                      <w:rFonts w:ascii="Arial" w:hAnsi="Arial" w:cs="Arial"/>
                      <w:sz w:val="20"/>
                      <w:szCs w:val="20"/>
                    </w:rPr>
                  </w:pPr>
                </w:p>
                <w:p w14:paraId="3CD529BC"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Instalación y puesta en funcionamiento del equipo.</w:t>
                  </w:r>
                </w:p>
                <w:p w14:paraId="58AED927"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Configuración básica y parametrización.</w:t>
                  </w:r>
                </w:p>
                <w:p w14:paraId="46CD8E6D"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Uso operativo del escáner.</w:t>
                  </w:r>
                </w:p>
                <w:p w14:paraId="56DDBC98"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Manejo del software de digitalización y OCR.</w:t>
                  </w:r>
                </w:p>
                <w:p w14:paraId="1398FA9F"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Procedimientos de digitalización documental.</w:t>
                  </w:r>
                </w:p>
                <w:p w14:paraId="6ED372B6"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Buenas prácticas de conservación documental durante el escaneo.</w:t>
                  </w:r>
                </w:p>
                <w:p w14:paraId="40E49EDD"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Mantenimiento preventivo básico.</w:t>
                  </w:r>
                </w:p>
                <w:p w14:paraId="1DAF49BF"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Solución básica de incidentes operativos.</w:t>
                  </w:r>
                </w:p>
                <w:p w14:paraId="68ACE679"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Mínimo una (1) jornada de transferencia de conocimiento funcional y técnica durante la entrega de los bienes.</w:t>
                  </w:r>
                </w:p>
                <w:p w14:paraId="4C1291BD"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Participantes: Personal designado por la entidad.</w:t>
                  </w:r>
                </w:p>
                <w:p w14:paraId="7F6DDB12" w14:textId="77777777" w:rsidR="00B31693" w:rsidRPr="006106CB" w:rsidRDefault="00B31693" w:rsidP="00B31693">
                  <w:pPr>
                    <w:pStyle w:val="Prrafodelista"/>
                    <w:numPr>
                      <w:ilvl w:val="0"/>
                      <w:numId w:val="72"/>
                    </w:numPr>
                    <w:spacing w:after="0" w:line="240" w:lineRule="auto"/>
                    <w:ind w:right="16"/>
                    <w:jc w:val="both"/>
                    <w:rPr>
                      <w:rFonts w:ascii="Arial" w:hAnsi="Arial" w:cs="Arial"/>
                      <w:sz w:val="20"/>
                      <w:szCs w:val="20"/>
                    </w:rPr>
                  </w:pPr>
                  <w:r w:rsidRPr="006106CB">
                    <w:rPr>
                      <w:rFonts w:ascii="Arial" w:hAnsi="Arial" w:cs="Arial"/>
                      <w:sz w:val="20"/>
                      <w:szCs w:val="20"/>
                    </w:rPr>
                    <w:t>La transferencia de conocimiento deberá realizarse en modalidad presencial o virtual, incluir material de apoyo y contar con registro de asistencia o acta de ejecución.</w:t>
                  </w:r>
                </w:p>
                <w:p w14:paraId="347A3275" w14:textId="77777777" w:rsidR="00B31693" w:rsidRPr="006106CB" w:rsidRDefault="00B31693" w:rsidP="00810810">
                  <w:pPr>
                    <w:ind w:right="16"/>
                    <w:jc w:val="both"/>
                    <w:rPr>
                      <w:rFonts w:ascii="Arial" w:hAnsi="Arial" w:cs="Arial"/>
                      <w:sz w:val="20"/>
                      <w:szCs w:val="20"/>
                    </w:rPr>
                  </w:pPr>
                </w:p>
                <w:p w14:paraId="4EEE8227" w14:textId="77777777" w:rsidR="00B31693" w:rsidRPr="006106CB" w:rsidRDefault="00B31693" w:rsidP="00810810">
                  <w:pPr>
                    <w:ind w:right="16"/>
                    <w:jc w:val="both"/>
                    <w:rPr>
                      <w:rFonts w:ascii="Arial" w:hAnsi="Arial" w:cs="Arial"/>
                      <w:sz w:val="20"/>
                      <w:szCs w:val="20"/>
                    </w:rPr>
                  </w:pPr>
                  <w:r w:rsidRPr="006106CB">
                    <w:rPr>
                      <w:rFonts w:ascii="Arial" w:hAnsi="Arial" w:cs="Arial"/>
                      <w:sz w:val="20"/>
                      <w:szCs w:val="20"/>
                    </w:rPr>
                    <w:t>Nota: La transferencia de conocimiento no generará costos adicionales para la entidad y deberá estar incluida dentro del valor total de la propuesta presentada por el contratista.</w:t>
                  </w:r>
                </w:p>
              </w:tc>
            </w:tr>
          </w:tbl>
          <w:p w14:paraId="44FD74D6" w14:textId="77777777" w:rsidR="00B31693" w:rsidRPr="006106CB" w:rsidRDefault="00B31693" w:rsidP="00810810">
            <w:pPr>
              <w:pStyle w:val="Sinespaciado"/>
              <w:tabs>
                <w:tab w:val="left" w:pos="1365"/>
              </w:tabs>
              <w:jc w:val="both"/>
              <w:rPr>
                <w:rFonts w:ascii="Arial" w:hAnsi="Arial" w:cs="Arial"/>
                <w:bCs/>
                <w:iCs/>
                <w:sz w:val="20"/>
                <w:szCs w:val="20"/>
                <w:lang w:val="es-ES"/>
              </w:rPr>
            </w:pPr>
          </w:p>
          <w:p w14:paraId="4A781DBE" w14:textId="77777777" w:rsidR="00B31693" w:rsidRPr="00FC0E0C" w:rsidRDefault="00B31693" w:rsidP="00810810">
            <w:pPr>
              <w:pStyle w:val="Sinespaciado"/>
              <w:tabs>
                <w:tab w:val="left" w:pos="1365"/>
              </w:tabs>
              <w:jc w:val="both"/>
              <w:rPr>
                <w:rFonts w:ascii="Arial" w:hAnsi="Arial" w:cs="Arial"/>
                <w:bCs/>
                <w:iCs/>
                <w:lang w:val="es-ES"/>
              </w:rPr>
            </w:pPr>
          </w:p>
        </w:tc>
      </w:tr>
    </w:tbl>
    <w:p w14:paraId="64C0F732" w14:textId="77777777" w:rsidR="00B31693" w:rsidRDefault="00B31693" w:rsidP="00B31693"/>
    <w:tbl>
      <w:tblPr>
        <w:tblStyle w:val="Tablaconcuadrcula"/>
        <w:tblW w:w="5781" w:type="pct"/>
        <w:tblInd w:w="-714" w:type="dxa"/>
        <w:shd w:val="clear" w:color="auto" w:fill="BFBFBF" w:themeFill="background1" w:themeFillShade="BF"/>
        <w:tblLayout w:type="fixed"/>
        <w:tblLook w:val="04A0" w:firstRow="1" w:lastRow="0" w:firstColumn="1" w:lastColumn="0" w:noHBand="0" w:noVBand="1"/>
      </w:tblPr>
      <w:tblGrid>
        <w:gridCol w:w="823"/>
        <w:gridCol w:w="11652"/>
      </w:tblGrid>
      <w:tr w:rsidR="00B31693" w:rsidRPr="00ED7F11" w14:paraId="3646070C" w14:textId="77777777" w:rsidTr="00810810">
        <w:trPr>
          <w:trHeight w:val="808"/>
        </w:trPr>
        <w:tc>
          <w:tcPr>
            <w:tcW w:w="330" w:type="pct"/>
            <w:shd w:val="clear" w:color="auto" w:fill="BFBFBF" w:themeFill="background1" w:themeFillShade="BF"/>
          </w:tcPr>
          <w:p w14:paraId="59D827FB" w14:textId="77777777" w:rsidR="00B31693" w:rsidRPr="00ED7F11" w:rsidRDefault="00B31693" w:rsidP="00810810">
            <w:pPr>
              <w:rPr>
                <w:rFonts w:ascii="Arial" w:hAnsi="Arial" w:cs="Arial"/>
                <w:b/>
                <w:bCs/>
              </w:rPr>
            </w:pPr>
            <w:r w:rsidRPr="00ED7F11">
              <w:rPr>
                <w:rFonts w:ascii="Arial" w:hAnsi="Arial" w:cs="Arial"/>
                <w:b/>
                <w:bCs/>
              </w:rPr>
              <w:lastRenderedPageBreak/>
              <w:t xml:space="preserve">ITEM </w:t>
            </w:r>
            <w:r>
              <w:rPr>
                <w:rFonts w:ascii="Arial" w:hAnsi="Arial" w:cs="Arial"/>
                <w:b/>
                <w:bCs/>
              </w:rPr>
              <w:t>4</w:t>
            </w:r>
          </w:p>
        </w:tc>
        <w:tc>
          <w:tcPr>
            <w:tcW w:w="4670" w:type="pct"/>
            <w:shd w:val="clear" w:color="auto" w:fill="BFBFBF" w:themeFill="background1" w:themeFillShade="BF"/>
          </w:tcPr>
          <w:p w14:paraId="5482BAD3" w14:textId="77777777" w:rsidR="00B31693" w:rsidRPr="00ED7F11" w:rsidRDefault="00B31693" w:rsidP="00810810">
            <w:pPr>
              <w:ind w:right="81"/>
              <w:rPr>
                <w:rFonts w:ascii="Arial" w:hAnsi="Arial" w:cs="Arial"/>
                <w:b/>
                <w:bCs/>
              </w:rPr>
            </w:pPr>
            <w:r w:rsidRPr="00ED7F11">
              <w:rPr>
                <w:rFonts w:ascii="Arial" w:hAnsi="Arial" w:cs="Arial"/>
                <w:b/>
                <w:bCs/>
              </w:rPr>
              <w:t>ESPECIFICACION TECNICA IMPRESORAS</w:t>
            </w:r>
            <w:r>
              <w:rPr>
                <w:rFonts w:ascii="Arial" w:hAnsi="Arial" w:cs="Arial"/>
                <w:b/>
                <w:bCs/>
              </w:rPr>
              <w:t xml:space="preserve"> LASER MONOCROMATICA</w:t>
            </w:r>
          </w:p>
        </w:tc>
      </w:tr>
      <w:tr w:rsidR="00B31693" w:rsidRPr="00ED7F11" w14:paraId="519EA20F" w14:textId="77777777" w:rsidTr="00810810">
        <w:trPr>
          <w:trHeight w:val="808"/>
        </w:trPr>
        <w:tc>
          <w:tcPr>
            <w:tcW w:w="330" w:type="pct"/>
            <w:shd w:val="clear" w:color="auto" w:fill="FFFFFF" w:themeFill="background1"/>
          </w:tcPr>
          <w:p w14:paraId="37891B65" w14:textId="77777777" w:rsidR="00B31693" w:rsidRPr="00ED7F11" w:rsidRDefault="00B31693" w:rsidP="00810810">
            <w:pPr>
              <w:rPr>
                <w:rFonts w:ascii="Arial" w:hAnsi="Arial" w:cs="Arial"/>
                <w:b/>
                <w:bCs/>
              </w:rPr>
            </w:pPr>
          </w:p>
        </w:tc>
        <w:tc>
          <w:tcPr>
            <w:tcW w:w="4670" w:type="pct"/>
            <w:shd w:val="clear" w:color="auto" w:fill="FFFFFF" w:themeFill="background1"/>
          </w:tcPr>
          <w:p w14:paraId="21ECC8D6" w14:textId="77777777" w:rsidR="00B31693" w:rsidRPr="00FC0E0C" w:rsidRDefault="00B31693" w:rsidP="00810810">
            <w:pPr>
              <w:pStyle w:val="Sinespaciado"/>
              <w:shd w:val="clear" w:color="auto" w:fill="FFFFFF" w:themeFill="background1"/>
              <w:ind w:right="81"/>
              <w:jc w:val="both"/>
              <w:rPr>
                <w:rFonts w:ascii="Arial" w:hAnsi="Arial" w:cs="Arial"/>
                <w:b/>
                <w:i/>
                <w:u w:val="single"/>
                <w:lang w:val="es-ES"/>
              </w:rPr>
            </w:pPr>
            <w:r w:rsidRPr="00FC0E0C">
              <w:rPr>
                <w:rFonts w:ascii="Arial" w:hAnsi="Arial" w:cs="Arial"/>
                <w:b/>
                <w:i/>
                <w:u w:val="single"/>
                <w:lang w:val="es-ES"/>
              </w:rPr>
              <w:t xml:space="preserve">FICHA TÉCNICA SISTEMA DE IMPRESION MULTIFUNCIONAL LASER </w:t>
            </w:r>
            <w:r>
              <w:rPr>
                <w:rFonts w:ascii="Arial" w:hAnsi="Arial" w:cs="Arial"/>
                <w:b/>
                <w:i/>
                <w:u w:val="single"/>
                <w:lang w:val="es-ES"/>
              </w:rPr>
              <w:t>MONOCROMATICA</w:t>
            </w:r>
          </w:p>
          <w:p w14:paraId="13E176BD" w14:textId="77777777" w:rsidR="00B31693" w:rsidRPr="00FC0E0C" w:rsidRDefault="00B31693" w:rsidP="00810810">
            <w:pPr>
              <w:pStyle w:val="Sinespaciado"/>
              <w:shd w:val="clear" w:color="auto" w:fill="FFFFFF" w:themeFill="background1"/>
              <w:tabs>
                <w:tab w:val="left" w:pos="1365"/>
              </w:tabs>
              <w:ind w:right="81"/>
              <w:jc w:val="both"/>
              <w:rPr>
                <w:rFonts w:ascii="Arial" w:hAnsi="Arial" w:cs="Arial"/>
                <w:b/>
                <w:i/>
                <w:u w:val="single"/>
                <w:lang w:val="es-ES"/>
              </w:rPr>
            </w:pPr>
          </w:p>
          <w:p w14:paraId="4B94DE97" w14:textId="77777777" w:rsidR="00B31693" w:rsidRPr="00FC0E0C" w:rsidRDefault="00B31693" w:rsidP="00810810">
            <w:pPr>
              <w:pStyle w:val="Sinespaciado"/>
              <w:tabs>
                <w:tab w:val="left" w:pos="1365"/>
              </w:tabs>
              <w:ind w:right="81"/>
              <w:jc w:val="both"/>
              <w:rPr>
                <w:rFonts w:ascii="Arial" w:hAnsi="Arial" w:cs="Arial"/>
                <w:bCs/>
                <w:iCs/>
                <w:lang w:val="es-ES"/>
              </w:rPr>
            </w:pPr>
            <w:r w:rsidRPr="00FC0E0C">
              <w:rPr>
                <w:rFonts w:ascii="Arial" w:hAnsi="Arial" w:cs="Arial"/>
                <w:bCs/>
                <w:iCs/>
                <w:lang w:val="es-ES"/>
              </w:rPr>
              <w:t>NOTA: La marca y modelo indicados en la presente ficha técnica se consideran únicamente como referencia tecnológica. Se aceptarán equipos de fabricantes reconocidos en el mercado que cumplan o superen las características técnicas mínimas aquí descritas.</w:t>
            </w:r>
          </w:p>
          <w:p w14:paraId="292C2DF5" w14:textId="77777777" w:rsidR="00B31693" w:rsidRPr="00FC0E0C" w:rsidRDefault="00B31693" w:rsidP="00810810">
            <w:pPr>
              <w:pStyle w:val="Sinespaciado"/>
              <w:tabs>
                <w:tab w:val="left" w:pos="1365"/>
              </w:tabs>
              <w:jc w:val="both"/>
              <w:rPr>
                <w:rFonts w:ascii="Arial" w:hAnsi="Arial" w:cs="Arial"/>
                <w:b/>
                <w:iCs/>
                <w:lang w:val="es-ES"/>
              </w:rPr>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42"/>
              <w:gridCol w:w="1276"/>
              <w:gridCol w:w="4253"/>
              <w:gridCol w:w="989"/>
            </w:tblGrid>
            <w:tr w:rsidR="00B31693" w:rsidRPr="00AA3783" w14:paraId="32F78655" w14:textId="77777777" w:rsidTr="00810810">
              <w:trPr>
                <w:trHeight w:val="510"/>
              </w:trPr>
              <w:tc>
                <w:tcPr>
                  <w:tcW w:w="2442" w:type="dxa"/>
                  <w:shd w:val="clear" w:color="auto" w:fill="BFBFBF" w:themeFill="background1" w:themeFillShade="BF"/>
                  <w:vAlign w:val="center"/>
                  <w:hideMark/>
                </w:tcPr>
                <w:p w14:paraId="1EEBE773"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t xml:space="preserve">Requisitos </w:t>
                  </w:r>
                  <w:r w:rsidRPr="00AA3783">
                    <w:rPr>
                      <w:rFonts w:ascii="Arial" w:hAnsi="Arial" w:cs="Arial"/>
                      <w:b/>
                      <w:bCs/>
                      <w:sz w:val="20"/>
                      <w:szCs w:val="20"/>
                    </w:rPr>
                    <w:br/>
                    <w:t>características</w:t>
                  </w:r>
                </w:p>
              </w:tc>
              <w:tc>
                <w:tcPr>
                  <w:tcW w:w="1276" w:type="dxa"/>
                  <w:shd w:val="clear" w:color="auto" w:fill="BFBFBF" w:themeFill="background1" w:themeFillShade="BF"/>
                  <w:noWrap/>
                  <w:vAlign w:val="center"/>
                  <w:hideMark/>
                </w:tcPr>
                <w:p w14:paraId="5B1AD947"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t>Unidades</w:t>
                  </w:r>
                </w:p>
              </w:tc>
              <w:tc>
                <w:tcPr>
                  <w:tcW w:w="5242" w:type="dxa"/>
                  <w:gridSpan w:val="2"/>
                  <w:shd w:val="clear" w:color="auto" w:fill="BFBFBF" w:themeFill="background1" w:themeFillShade="BF"/>
                  <w:vAlign w:val="center"/>
                  <w:hideMark/>
                </w:tcPr>
                <w:p w14:paraId="300E62F8"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t>Descripción del requerimiento mínimo y/o tipo tecnología</w:t>
                  </w:r>
                </w:p>
              </w:tc>
            </w:tr>
            <w:tr w:rsidR="00B31693" w:rsidRPr="00AA3783" w14:paraId="527E66A9" w14:textId="77777777" w:rsidTr="00810810">
              <w:trPr>
                <w:trHeight w:val="300"/>
              </w:trPr>
              <w:tc>
                <w:tcPr>
                  <w:tcW w:w="2442" w:type="dxa"/>
                  <w:noWrap/>
                  <w:vAlign w:val="center"/>
                  <w:hideMark/>
                </w:tcPr>
                <w:p w14:paraId="5CE9343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Marca</w:t>
                  </w:r>
                </w:p>
              </w:tc>
              <w:tc>
                <w:tcPr>
                  <w:tcW w:w="1276" w:type="dxa"/>
                  <w:vAlign w:val="center"/>
                  <w:hideMark/>
                </w:tcPr>
                <w:p w14:paraId="7985B4F7"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hideMark/>
                </w:tcPr>
                <w:p w14:paraId="197C5966" w14:textId="77777777" w:rsidR="00B31693" w:rsidRPr="00AA3783" w:rsidRDefault="00B31693" w:rsidP="00810810">
                  <w:pPr>
                    <w:jc w:val="both"/>
                    <w:rPr>
                      <w:rFonts w:ascii="Arial" w:hAnsi="Arial" w:cs="Arial"/>
                      <w:sz w:val="20"/>
                      <w:szCs w:val="20"/>
                    </w:rPr>
                  </w:pPr>
                  <w:r w:rsidRPr="00581929">
                    <w:rPr>
                      <w:rFonts w:ascii="Arial" w:hAnsi="Arial" w:cs="Arial"/>
                      <w:sz w:val="20"/>
                      <w:szCs w:val="20"/>
                    </w:rPr>
                    <w:t>Marca y fabricante del equipo ofertado, indicados por el oferente.</w:t>
                  </w:r>
                </w:p>
              </w:tc>
            </w:tr>
            <w:tr w:rsidR="00B31693" w:rsidRPr="00AA3783" w14:paraId="4E6FD4C9" w14:textId="77777777" w:rsidTr="00810810">
              <w:trPr>
                <w:trHeight w:val="300"/>
              </w:trPr>
              <w:tc>
                <w:tcPr>
                  <w:tcW w:w="2442" w:type="dxa"/>
                  <w:noWrap/>
                  <w:vAlign w:val="center"/>
                  <w:hideMark/>
                </w:tcPr>
                <w:p w14:paraId="56353B9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Modelo</w:t>
                  </w:r>
                </w:p>
              </w:tc>
              <w:tc>
                <w:tcPr>
                  <w:tcW w:w="1276" w:type="dxa"/>
                  <w:vAlign w:val="center"/>
                  <w:hideMark/>
                </w:tcPr>
                <w:p w14:paraId="533C9DD2"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hideMark/>
                </w:tcPr>
                <w:p w14:paraId="577F6C6F" w14:textId="77777777" w:rsidR="00B31693" w:rsidRPr="00AA3783" w:rsidRDefault="00B31693" w:rsidP="00810810">
                  <w:pPr>
                    <w:jc w:val="both"/>
                    <w:rPr>
                      <w:rFonts w:ascii="Arial" w:hAnsi="Arial" w:cs="Arial"/>
                      <w:sz w:val="20"/>
                      <w:szCs w:val="20"/>
                    </w:rPr>
                  </w:pPr>
                  <w:r w:rsidRPr="00581929">
                    <w:rPr>
                      <w:rFonts w:ascii="Arial" w:hAnsi="Arial" w:cs="Arial"/>
                      <w:sz w:val="20"/>
                      <w:szCs w:val="20"/>
                    </w:rPr>
                    <w:t>Modelo o referencia comercial exacta del equipo ofertado, indicado por el oferente.</w:t>
                  </w:r>
                </w:p>
              </w:tc>
            </w:tr>
            <w:tr w:rsidR="00B31693" w:rsidRPr="00AA3783" w14:paraId="0AE3EDF2" w14:textId="77777777" w:rsidTr="00810810">
              <w:trPr>
                <w:trHeight w:val="300"/>
              </w:trPr>
              <w:tc>
                <w:tcPr>
                  <w:tcW w:w="2442" w:type="dxa"/>
                  <w:vAlign w:val="center"/>
                </w:tcPr>
                <w:p w14:paraId="33430387"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Anexo Catálogo Técnico</w:t>
                  </w:r>
                </w:p>
              </w:tc>
              <w:tc>
                <w:tcPr>
                  <w:tcW w:w="1276" w:type="dxa"/>
                  <w:vAlign w:val="center"/>
                </w:tcPr>
                <w:p w14:paraId="2CEB2A16"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tcPr>
                <w:p w14:paraId="54BA51E0" w14:textId="77777777" w:rsidR="00B31693" w:rsidRPr="00AA3783" w:rsidRDefault="00B31693" w:rsidP="00810810">
                  <w:pPr>
                    <w:jc w:val="both"/>
                    <w:rPr>
                      <w:rFonts w:ascii="Arial" w:hAnsi="Arial" w:cs="Arial"/>
                      <w:sz w:val="20"/>
                      <w:szCs w:val="20"/>
                    </w:rPr>
                  </w:pPr>
                  <w:r w:rsidRPr="00581929">
                    <w:rPr>
                      <w:rFonts w:ascii="Arial" w:hAnsi="Arial" w:cs="Arial"/>
                      <w:sz w:val="20"/>
                      <w:szCs w:val="20"/>
                    </w:rPr>
                    <w:t>Catálogo o ficha técnica oficial del fabricante: El oferente deberá presentar documentación técnica oficial correspondiente al modelo y referencia exacta del equipo ofertado, expedida o publicada por el fabricante, en la cual se puedan verificar las características técnicas objeto de evaluación.</w:t>
                  </w:r>
                </w:p>
              </w:tc>
            </w:tr>
            <w:tr w:rsidR="00B31693" w:rsidRPr="00AA3783" w14:paraId="7CE9ED9B" w14:textId="77777777" w:rsidTr="00810810">
              <w:trPr>
                <w:trHeight w:val="510"/>
              </w:trPr>
              <w:tc>
                <w:tcPr>
                  <w:tcW w:w="2442" w:type="dxa"/>
                  <w:noWrap/>
                  <w:vAlign w:val="center"/>
                  <w:hideMark/>
                </w:tcPr>
                <w:p w14:paraId="652C2225"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Tipo</w:t>
                  </w:r>
                </w:p>
              </w:tc>
              <w:tc>
                <w:tcPr>
                  <w:tcW w:w="1276" w:type="dxa"/>
                  <w:vAlign w:val="center"/>
                  <w:hideMark/>
                </w:tcPr>
                <w:p w14:paraId="6926DF5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hideMark/>
                </w:tcPr>
                <w:p w14:paraId="1353477B" w14:textId="77777777" w:rsidR="00B31693" w:rsidRPr="00AA3783" w:rsidRDefault="00B31693" w:rsidP="00810810">
                  <w:pPr>
                    <w:jc w:val="both"/>
                    <w:rPr>
                      <w:rFonts w:ascii="Arial" w:hAnsi="Arial" w:cs="Arial"/>
                      <w:sz w:val="20"/>
                      <w:szCs w:val="20"/>
                    </w:rPr>
                  </w:pPr>
                  <w:r w:rsidRPr="0035798E">
                    <w:rPr>
                      <w:rFonts w:ascii="Arial" w:hAnsi="Arial" w:cs="Arial"/>
                      <w:sz w:val="20"/>
                      <w:szCs w:val="20"/>
                    </w:rPr>
                    <w:t>Equipo multifuncional láser monocromático, con funciones de impresión, copia y escaneo.</w:t>
                  </w:r>
                </w:p>
              </w:tc>
            </w:tr>
            <w:tr w:rsidR="00B31693" w:rsidRPr="00AA3783" w14:paraId="731F7888" w14:textId="77777777" w:rsidTr="00810810">
              <w:trPr>
                <w:trHeight w:val="370"/>
              </w:trPr>
              <w:tc>
                <w:tcPr>
                  <w:tcW w:w="2442" w:type="dxa"/>
                  <w:noWrap/>
                  <w:vAlign w:val="center"/>
                  <w:hideMark/>
                </w:tcPr>
                <w:p w14:paraId="354D4EC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Tecnología</w:t>
                  </w:r>
                </w:p>
              </w:tc>
              <w:tc>
                <w:tcPr>
                  <w:tcW w:w="1276" w:type="dxa"/>
                  <w:vAlign w:val="center"/>
                  <w:hideMark/>
                </w:tcPr>
                <w:p w14:paraId="71D48268"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hideMark/>
                </w:tcPr>
                <w:p w14:paraId="009BC69F" w14:textId="77777777" w:rsidR="00B31693" w:rsidRPr="00AA3783" w:rsidRDefault="00B31693" w:rsidP="00810810">
                  <w:pPr>
                    <w:jc w:val="both"/>
                    <w:rPr>
                      <w:rFonts w:ascii="Arial" w:hAnsi="Arial" w:cs="Arial"/>
                      <w:sz w:val="20"/>
                      <w:szCs w:val="20"/>
                    </w:rPr>
                  </w:pPr>
                  <w:r w:rsidRPr="0035798E">
                    <w:rPr>
                      <w:rFonts w:ascii="Arial" w:hAnsi="Arial" w:cs="Arial"/>
                      <w:sz w:val="20"/>
                      <w:szCs w:val="20"/>
                    </w:rPr>
                    <w:t>Tecnología de impresión láser monocromática (blanco y negro).</w:t>
                  </w:r>
                </w:p>
              </w:tc>
            </w:tr>
            <w:tr w:rsidR="00B31693" w:rsidRPr="00AA3783" w14:paraId="3D4F47E6" w14:textId="77777777" w:rsidTr="00810810">
              <w:trPr>
                <w:trHeight w:val="300"/>
              </w:trPr>
              <w:tc>
                <w:tcPr>
                  <w:tcW w:w="2442" w:type="dxa"/>
                  <w:noWrap/>
                  <w:vAlign w:val="center"/>
                  <w:hideMark/>
                </w:tcPr>
                <w:p w14:paraId="195FF125"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Memoria</w:t>
                  </w:r>
                </w:p>
              </w:tc>
              <w:tc>
                <w:tcPr>
                  <w:tcW w:w="1276" w:type="dxa"/>
                  <w:vAlign w:val="center"/>
                  <w:hideMark/>
                </w:tcPr>
                <w:p w14:paraId="10B2E180"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hideMark/>
                </w:tcPr>
                <w:p w14:paraId="3981A2C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Memoria de </w:t>
                  </w:r>
                  <w:proofErr w:type="spellStart"/>
                  <w:r w:rsidRPr="00AA3783">
                    <w:rPr>
                      <w:rFonts w:ascii="Arial" w:hAnsi="Arial" w:cs="Arial"/>
                      <w:sz w:val="20"/>
                      <w:szCs w:val="20"/>
                    </w:rPr>
                    <w:t>minimo</w:t>
                  </w:r>
                  <w:proofErr w:type="spellEnd"/>
                  <w:r w:rsidRPr="00AA3783">
                    <w:rPr>
                      <w:rFonts w:ascii="Arial" w:hAnsi="Arial" w:cs="Arial"/>
                      <w:sz w:val="20"/>
                      <w:szCs w:val="20"/>
                    </w:rPr>
                    <w:t xml:space="preserve"> 512 </w:t>
                  </w:r>
                  <w:proofErr w:type="spellStart"/>
                  <w:r w:rsidRPr="00AA3783">
                    <w:rPr>
                      <w:rFonts w:ascii="Arial" w:hAnsi="Arial" w:cs="Arial"/>
                      <w:sz w:val="20"/>
                      <w:szCs w:val="20"/>
                    </w:rPr>
                    <w:t>mb</w:t>
                  </w:r>
                  <w:proofErr w:type="spellEnd"/>
                  <w:r w:rsidRPr="00AA3783">
                    <w:rPr>
                      <w:rFonts w:ascii="Arial" w:hAnsi="Arial" w:cs="Arial"/>
                      <w:sz w:val="20"/>
                      <w:szCs w:val="20"/>
                    </w:rPr>
                    <w:t xml:space="preserve"> </w:t>
                  </w:r>
                </w:p>
              </w:tc>
            </w:tr>
            <w:tr w:rsidR="00B31693" w:rsidRPr="00707CB1" w14:paraId="5C1E776A" w14:textId="77777777" w:rsidTr="00810810">
              <w:trPr>
                <w:trHeight w:val="1020"/>
              </w:trPr>
              <w:tc>
                <w:tcPr>
                  <w:tcW w:w="2442" w:type="dxa"/>
                  <w:noWrap/>
                  <w:vAlign w:val="center"/>
                  <w:hideMark/>
                </w:tcPr>
                <w:p w14:paraId="25860997"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Interfaz conectividad</w:t>
                  </w:r>
                </w:p>
              </w:tc>
              <w:tc>
                <w:tcPr>
                  <w:tcW w:w="1276" w:type="dxa"/>
                  <w:vAlign w:val="center"/>
                  <w:hideMark/>
                </w:tcPr>
                <w:p w14:paraId="222AA0D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shd w:val="clear" w:color="auto" w:fill="FFFFFF" w:themeFill="background1"/>
                  <w:vAlign w:val="center"/>
                  <w:hideMark/>
                </w:tcPr>
                <w:p w14:paraId="5868969E"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Puerto USB. (1)</w:t>
                  </w:r>
                </w:p>
                <w:p w14:paraId="3F670EAE" w14:textId="77777777" w:rsidR="00B31693" w:rsidRPr="00707CB1" w:rsidRDefault="00B31693" w:rsidP="00810810">
                  <w:pPr>
                    <w:jc w:val="both"/>
                    <w:rPr>
                      <w:rFonts w:ascii="Arial" w:hAnsi="Arial" w:cs="Arial"/>
                      <w:sz w:val="20"/>
                      <w:szCs w:val="20"/>
                      <w:highlight w:val="yellow"/>
                    </w:rPr>
                  </w:pPr>
                </w:p>
                <w:p w14:paraId="6FAAF689"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Interfaz de red Ethernet 10/100 Mbps o superior, integrada de fábrica, con compatibilidad con IPv4 e IPv6. (1)</w:t>
                  </w:r>
                </w:p>
                <w:p w14:paraId="0CC0D0FF" w14:textId="77777777" w:rsidR="00B31693" w:rsidRPr="00707CB1" w:rsidRDefault="00B31693" w:rsidP="00810810">
                  <w:pPr>
                    <w:jc w:val="both"/>
                    <w:rPr>
                      <w:rFonts w:ascii="Arial" w:hAnsi="Arial" w:cs="Arial"/>
                      <w:sz w:val="20"/>
                      <w:szCs w:val="20"/>
                      <w:highlight w:val="yellow"/>
                      <w:lang w:val="pt-BR"/>
                    </w:rPr>
                  </w:pPr>
                </w:p>
              </w:tc>
            </w:tr>
            <w:tr w:rsidR="00B31693" w:rsidRPr="00AA3783" w14:paraId="33D96217" w14:textId="77777777" w:rsidTr="00810810">
              <w:trPr>
                <w:trHeight w:val="300"/>
              </w:trPr>
              <w:tc>
                <w:tcPr>
                  <w:tcW w:w="2442" w:type="dxa"/>
                  <w:noWrap/>
                  <w:vAlign w:val="center"/>
                </w:tcPr>
                <w:p w14:paraId="17D800DE"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Bandeja de alimentación de papel:</w:t>
                  </w:r>
                </w:p>
              </w:tc>
              <w:tc>
                <w:tcPr>
                  <w:tcW w:w="1276" w:type="dxa"/>
                  <w:vAlign w:val="center"/>
                </w:tcPr>
                <w:p w14:paraId="54A5F29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7D57FEDD"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Una bandeja principal con capacidad mínima de 250 hojas y una bandeja multipropósito/manual con capacidad mínima de 50 hojas.</w:t>
                  </w:r>
                </w:p>
              </w:tc>
            </w:tr>
            <w:tr w:rsidR="00B31693" w:rsidRPr="00AA3783" w14:paraId="218F0825" w14:textId="77777777" w:rsidTr="00810810">
              <w:trPr>
                <w:trHeight w:val="300"/>
              </w:trPr>
              <w:tc>
                <w:tcPr>
                  <w:tcW w:w="2442" w:type="dxa"/>
                  <w:noWrap/>
                  <w:vAlign w:val="center"/>
                </w:tcPr>
                <w:p w14:paraId="3594E54C"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lang w:val="pt-BR"/>
                    </w:rPr>
                  </w:pPr>
                  <w:r w:rsidRPr="00AA3783">
                    <w:rPr>
                      <w:rFonts w:ascii="Arial" w:hAnsi="Arial" w:cs="Arial"/>
                      <w:lang w:val="pt-BR"/>
                    </w:rPr>
                    <w:t>Alimentador automático de documentos (ADF)</w:t>
                  </w:r>
                </w:p>
              </w:tc>
              <w:tc>
                <w:tcPr>
                  <w:tcW w:w="1276" w:type="dxa"/>
                  <w:vAlign w:val="center"/>
                </w:tcPr>
                <w:p w14:paraId="2C2D5F6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63B13D71"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Capacidad mínima de 50 hojas, con alimentación automática para las funciones de copia y escaneo.</w:t>
                  </w:r>
                </w:p>
              </w:tc>
            </w:tr>
            <w:tr w:rsidR="00B31693" w:rsidRPr="00AA3783" w14:paraId="4874626E" w14:textId="77777777" w:rsidTr="00810810">
              <w:trPr>
                <w:trHeight w:val="300"/>
              </w:trPr>
              <w:tc>
                <w:tcPr>
                  <w:tcW w:w="2442" w:type="dxa"/>
                  <w:noWrap/>
                  <w:vAlign w:val="center"/>
                </w:tcPr>
                <w:p w14:paraId="07384318"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Capacidad de entrada de papel:</w:t>
                  </w:r>
                </w:p>
              </w:tc>
              <w:tc>
                <w:tcPr>
                  <w:tcW w:w="1276" w:type="dxa"/>
                  <w:vAlign w:val="center"/>
                </w:tcPr>
                <w:p w14:paraId="1472A66B"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0D672147"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Capacidad total estándar mínima de 250 hojas, distribuida entre las bandejas de alimentación del equipo.</w:t>
                  </w:r>
                </w:p>
              </w:tc>
            </w:tr>
            <w:tr w:rsidR="00B31693" w:rsidRPr="00AA3783" w14:paraId="1D13DEC6" w14:textId="77777777" w:rsidTr="00810810">
              <w:trPr>
                <w:trHeight w:val="300"/>
              </w:trPr>
              <w:tc>
                <w:tcPr>
                  <w:tcW w:w="2442" w:type="dxa"/>
                  <w:noWrap/>
                  <w:vAlign w:val="center"/>
                  <w:hideMark/>
                </w:tcPr>
                <w:p w14:paraId="33F0F44C"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Panel de Control</w:t>
                  </w:r>
                </w:p>
              </w:tc>
              <w:tc>
                <w:tcPr>
                  <w:tcW w:w="1276" w:type="dxa"/>
                  <w:vAlign w:val="center"/>
                  <w:hideMark/>
                </w:tcPr>
                <w:p w14:paraId="3DD8D563"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 </w:t>
                  </w:r>
                </w:p>
              </w:tc>
              <w:tc>
                <w:tcPr>
                  <w:tcW w:w="5242" w:type="dxa"/>
                  <w:gridSpan w:val="2"/>
                  <w:vAlign w:val="center"/>
                  <w:hideMark/>
                </w:tcPr>
                <w:p w14:paraId="427EFF45" w14:textId="77777777" w:rsidR="00B31693" w:rsidRPr="00AA3783" w:rsidRDefault="00B31693" w:rsidP="00810810">
                  <w:pPr>
                    <w:ind w:left="22"/>
                    <w:jc w:val="both"/>
                    <w:rPr>
                      <w:rFonts w:ascii="Arial" w:hAnsi="Arial" w:cs="Arial"/>
                      <w:sz w:val="20"/>
                      <w:szCs w:val="20"/>
                    </w:rPr>
                  </w:pPr>
                  <w:r w:rsidRPr="00AA3783">
                    <w:rPr>
                      <w:rFonts w:ascii="Arial" w:hAnsi="Arial" w:cs="Arial"/>
                      <w:sz w:val="20"/>
                      <w:szCs w:val="20"/>
                    </w:rPr>
                    <w:t>Panel de control integrado que permita configurar y operar las funciones de impresión, copia y escaneo.</w:t>
                  </w:r>
                </w:p>
              </w:tc>
            </w:tr>
            <w:tr w:rsidR="00B31693" w:rsidRPr="00AA3783" w14:paraId="49E0A39C" w14:textId="77777777" w:rsidTr="00810810">
              <w:trPr>
                <w:trHeight w:val="708"/>
              </w:trPr>
              <w:tc>
                <w:tcPr>
                  <w:tcW w:w="2442" w:type="dxa"/>
                  <w:noWrap/>
                  <w:vAlign w:val="center"/>
                  <w:hideMark/>
                </w:tcPr>
                <w:p w14:paraId="1E560A34"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lastRenderedPageBreak/>
                    <w:t>Manejo de papel</w:t>
                  </w:r>
                </w:p>
              </w:tc>
              <w:tc>
                <w:tcPr>
                  <w:tcW w:w="1276" w:type="dxa"/>
                  <w:vAlign w:val="center"/>
                  <w:hideMark/>
                </w:tcPr>
                <w:p w14:paraId="65D2302D"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Unidad</w:t>
                  </w:r>
                </w:p>
              </w:tc>
              <w:tc>
                <w:tcPr>
                  <w:tcW w:w="5242" w:type="dxa"/>
                  <w:gridSpan w:val="2"/>
                  <w:vAlign w:val="center"/>
                  <w:hideMark/>
                </w:tcPr>
                <w:p w14:paraId="4B8F0C88"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A4, carta, oficio y A5, como mínimo.</w:t>
                  </w:r>
                </w:p>
              </w:tc>
            </w:tr>
            <w:tr w:rsidR="00B31693" w:rsidRPr="00AA3783" w14:paraId="0294F205" w14:textId="77777777" w:rsidTr="00810810">
              <w:trPr>
                <w:trHeight w:val="297"/>
              </w:trPr>
              <w:tc>
                <w:tcPr>
                  <w:tcW w:w="2442" w:type="dxa"/>
                  <w:noWrap/>
                  <w:vAlign w:val="center"/>
                </w:tcPr>
                <w:p w14:paraId="49F16838"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Dúplex Automático</w:t>
                  </w:r>
                </w:p>
              </w:tc>
              <w:tc>
                <w:tcPr>
                  <w:tcW w:w="1276" w:type="dxa"/>
                  <w:vAlign w:val="center"/>
                </w:tcPr>
                <w:p w14:paraId="4D38104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7AD6194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Impresión automática a doble cara.</w:t>
                  </w:r>
                </w:p>
              </w:tc>
            </w:tr>
            <w:tr w:rsidR="00B31693" w:rsidRPr="00AA3783" w14:paraId="51209FFC" w14:textId="77777777" w:rsidTr="00810810">
              <w:trPr>
                <w:trHeight w:val="431"/>
              </w:trPr>
              <w:tc>
                <w:tcPr>
                  <w:tcW w:w="2442" w:type="dxa"/>
                  <w:noWrap/>
                  <w:vAlign w:val="center"/>
                </w:tcPr>
                <w:p w14:paraId="27155DE5"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Ciclo de trabajo (mensual, carta)</w:t>
                  </w:r>
                </w:p>
              </w:tc>
              <w:tc>
                <w:tcPr>
                  <w:tcW w:w="1276" w:type="dxa"/>
                  <w:vAlign w:val="center"/>
                </w:tcPr>
                <w:p w14:paraId="79BFD6E2"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4FA391E3" w14:textId="77777777" w:rsidR="00B31693" w:rsidRPr="00AA3783" w:rsidRDefault="00B31693" w:rsidP="00810810">
                  <w:pPr>
                    <w:jc w:val="both"/>
                    <w:rPr>
                      <w:rFonts w:ascii="Arial" w:hAnsi="Arial" w:cs="Arial"/>
                      <w:sz w:val="20"/>
                      <w:szCs w:val="20"/>
                    </w:rPr>
                  </w:pPr>
                  <w:r w:rsidRPr="0035798E">
                    <w:rPr>
                      <w:rFonts w:ascii="Arial" w:hAnsi="Arial" w:cs="Arial"/>
                      <w:sz w:val="20"/>
                      <w:szCs w:val="20"/>
                    </w:rPr>
                    <w:t>Ciclo de trabajo mensual máximo declarado por el fabricante de mínimo 50.000 páginas.</w:t>
                  </w:r>
                </w:p>
              </w:tc>
            </w:tr>
            <w:tr w:rsidR="00B31693" w:rsidRPr="00AA3783" w14:paraId="7A1D7D16" w14:textId="77777777" w:rsidTr="00810810">
              <w:trPr>
                <w:trHeight w:val="394"/>
              </w:trPr>
              <w:tc>
                <w:tcPr>
                  <w:tcW w:w="2442" w:type="dxa"/>
                  <w:noWrap/>
                  <w:vAlign w:val="center"/>
                </w:tcPr>
                <w:p w14:paraId="6BA65D50"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Rendimiento del cartucho de tóner</w:t>
                  </w:r>
                </w:p>
              </w:tc>
              <w:tc>
                <w:tcPr>
                  <w:tcW w:w="1276" w:type="dxa"/>
                  <w:vAlign w:val="center"/>
                </w:tcPr>
                <w:p w14:paraId="6856ACF0"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60355C29" w14:textId="77777777" w:rsidR="00B31693" w:rsidRPr="00AA3783" w:rsidRDefault="00B31693" w:rsidP="00810810">
                  <w:pPr>
                    <w:jc w:val="both"/>
                    <w:rPr>
                      <w:rFonts w:ascii="Arial" w:hAnsi="Arial" w:cs="Arial"/>
                      <w:sz w:val="20"/>
                      <w:szCs w:val="20"/>
                    </w:rPr>
                  </w:pPr>
                  <w:r w:rsidRPr="0035798E">
                    <w:rPr>
                      <w:rFonts w:ascii="Arial" w:hAnsi="Arial" w:cs="Arial"/>
                      <w:sz w:val="20"/>
                      <w:szCs w:val="20"/>
                    </w:rPr>
                    <w:t>Cartucho de tóner negro de alto rendimiento, con rendimiento mínimo de 10.000 páginas, determinado conforme a ISO/IEC 19752 o metodología equivalente reconocida.</w:t>
                  </w:r>
                </w:p>
              </w:tc>
            </w:tr>
            <w:tr w:rsidR="00B31693" w:rsidRPr="00AA3783" w14:paraId="43FE9D7A" w14:textId="77777777" w:rsidTr="00810810">
              <w:trPr>
                <w:trHeight w:val="394"/>
              </w:trPr>
              <w:tc>
                <w:tcPr>
                  <w:tcW w:w="2442" w:type="dxa"/>
                  <w:noWrap/>
                  <w:vAlign w:val="center"/>
                </w:tcPr>
                <w:p w14:paraId="5854C048" w14:textId="77777777" w:rsidR="00B31693" w:rsidRPr="00AA3783" w:rsidRDefault="00B31693" w:rsidP="00B31693">
                  <w:pPr>
                    <w:pStyle w:val="Prrafodelista"/>
                    <w:numPr>
                      <w:ilvl w:val="0"/>
                      <w:numId w:val="73"/>
                    </w:numPr>
                    <w:spacing w:after="0" w:line="240" w:lineRule="auto"/>
                    <w:ind w:left="351" w:hanging="351"/>
                    <w:rPr>
                      <w:rFonts w:ascii="Arial" w:hAnsi="Arial" w:cs="Arial"/>
                    </w:rPr>
                  </w:pPr>
                  <w:r w:rsidRPr="0035798E">
                    <w:rPr>
                      <w:rFonts w:ascii="Arial" w:hAnsi="Arial" w:cs="Arial"/>
                    </w:rPr>
                    <w:t>Unidad de imagen / tambor</w:t>
                  </w:r>
                </w:p>
              </w:tc>
              <w:tc>
                <w:tcPr>
                  <w:tcW w:w="1276" w:type="dxa"/>
                  <w:vAlign w:val="center"/>
                </w:tcPr>
                <w:p w14:paraId="46617DC5" w14:textId="77777777" w:rsidR="00B31693" w:rsidRPr="00AA3783" w:rsidRDefault="00B31693" w:rsidP="00810810">
                  <w:pPr>
                    <w:rPr>
                      <w:rFonts w:ascii="Arial" w:hAnsi="Arial" w:cs="Arial"/>
                      <w:sz w:val="20"/>
                      <w:szCs w:val="20"/>
                    </w:rPr>
                  </w:pPr>
                  <w:r>
                    <w:rPr>
                      <w:rFonts w:ascii="Arial" w:hAnsi="Arial" w:cs="Arial"/>
                      <w:sz w:val="20"/>
                      <w:szCs w:val="20"/>
                    </w:rPr>
                    <w:t>Unidad</w:t>
                  </w:r>
                </w:p>
              </w:tc>
              <w:tc>
                <w:tcPr>
                  <w:tcW w:w="5242" w:type="dxa"/>
                  <w:gridSpan w:val="2"/>
                  <w:vAlign w:val="center"/>
                </w:tcPr>
                <w:p w14:paraId="2522D2D3" w14:textId="77777777" w:rsidR="00B31693" w:rsidRPr="0035798E" w:rsidRDefault="00B31693" w:rsidP="00810810">
                  <w:pPr>
                    <w:jc w:val="both"/>
                    <w:rPr>
                      <w:rFonts w:ascii="Arial" w:hAnsi="Arial" w:cs="Arial"/>
                      <w:sz w:val="20"/>
                      <w:szCs w:val="20"/>
                    </w:rPr>
                  </w:pPr>
                  <w:r w:rsidRPr="00BF4F24">
                    <w:rPr>
                      <w:rFonts w:ascii="Arial" w:hAnsi="Arial" w:cs="Arial"/>
                      <w:sz w:val="20"/>
                      <w:szCs w:val="20"/>
                    </w:rPr>
                    <w:t>Unidad de imagen o tambor, independiente o integrada al cartucho de tóner según la arquitectura original del fabricante, con un rendimiento mínimo de 40.000 páginas, de acuerdo con la especificación oficial del fabricante y conforme a la metodología de rendimiento declarada para el consumible. La configuración ofertada deberá ser compatible con el equipo y estar soportada oficialmente por el fabricante.</w:t>
                  </w:r>
                </w:p>
              </w:tc>
            </w:tr>
            <w:tr w:rsidR="00B31693" w:rsidRPr="00AA3783" w14:paraId="1493F1D2" w14:textId="77777777" w:rsidTr="00810810">
              <w:trPr>
                <w:trHeight w:val="510"/>
              </w:trPr>
              <w:tc>
                <w:tcPr>
                  <w:tcW w:w="8960" w:type="dxa"/>
                  <w:gridSpan w:val="4"/>
                  <w:vAlign w:val="center"/>
                  <w:hideMark/>
                </w:tcPr>
                <w:p w14:paraId="19EC2D56"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t>Requisitos específicos de impresión</w:t>
                  </w:r>
                </w:p>
              </w:tc>
            </w:tr>
            <w:tr w:rsidR="00B31693" w:rsidRPr="00AA3783" w14:paraId="3F259A40" w14:textId="77777777" w:rsidTr="00810810">
              <w:trPr>
                <w:trHeight w:val="600"/>
              </w:trPr>
              <w:tc>
                <w:tcPr>
                  <w:tcW w:w="2442" w:type="dxa"/>
                  <w:noWrap/>
                  <w:vAlign w:val="center"/>
                  <w:hideMark/>
                </w:tcPr>
                <w:p w14:paraId="0AB0B3E6"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Resolución de impresión</w:t>
                  </w:r>
                </w:p>
              </w:tc>
              <w:tc>
                <w:tcPr>
                  <w:tcW w:w="1276" w:type="dxa"/>
                  <w:vAlign w:val="center"/>
                  <w:hideMark/>
                </w:tcPr>
                <w:p w14:paraId="37F23148" w14:textId="77777777" w:rsidR="00B31693" w:rsidRPr="00AA3783" w:rsidRDefault="00B31693" w:rsidP="00810810">
                  <w:pPr>
                    <w:jc w:val="both"/>
                    <w:rPr>
                      <w:rFonts w:ascii="Arial" w:hAnsi="Arial" w:cs="Arial"/>
                      <w:sz w:val="20"/>
                      <w:szCs w:val="20"/>
                    </w:rPr>
                  </w:pPr>
                  <w:proofErr w:type="spellStart"/>
                  <w:r w:rsidRPr="00AA3783">
                    <w:rPr>
                      <w:rFonts w:ascii="Arial" w:hAnsi="Arial" w:cs="Arial"/>
                      <w:sz w:val="20"/>
                      <w:szCs w:val="20"/>
                    </w:rPr>
                    <w:t>ppp</w:t>
                  </w:r>
                  <w:proofErr w:type="spellEnd"/>
                  <w:r w:rsidRPr="00AA3783">
                    <w:rPr>
                      <w:rFonts w:ascii="Arial" w:hAnsi="Arial" w:cs="Arial"/>
                      <w:sz w:val="20"/>
                      <w:szCs w:val="20"/>
                    </w:rPr>
                    <w:t xml:space="preserve"> (o dpi)</w:t>
                  </w:r>
                </w:p>
              </w:tc>
              <w:tc>
                <w:tcPr>
                  <w:tcW w:w="5242" w:type="dxa"/>
                  <w:gridSpan w:val="2"/>
                  <w:vAlign w:val="center"/>
                  <w:hideMark/>
                </w:tcPr>
                <w:p w14:paraId="61596FDF"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Resolución de impresión de mínimo 600 × 600 dpi, con tecnología de mejora de resolución cuando sea propia del fabricante.</w:t>
                  </w:r>
                </w:p>
              </w:tc>
            </w:tr>
            <w:tr w:rsidR="00B31693" w:rsidRPr="00AA3783" w14:paraId="7A78E97B" w14:textId="77777777" w:rsidTr="00810810">
              <w:trPr>
                <w:trHeight w:val="600"/>
              </w:trPr>
              <w:tc>
                <w:tcPr>
                  <w:tcW w:w="2442" w:type="dxa"/>
                  <w:noWrap/>
                  <w:vAlign w:val="center"/>
                </w:tcPr>
                <w:p w14:paraId="209B53B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Lenguajes de impresión</w:t>
                  </w:r>
                </w:p>
              </w:tc>
              <w:tc>
                <w:tcPr>
                  <w:tcW w:w="1276" w:type="dxa"/>
                  <w:vAlign w:val="center"/>
                </w:tcPr>
                <w:p w14:paraId="01E7F58B"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3AC3895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Compatible con un lenguaje de descripción de página estándar para impresión en red, como PCL 5/PCL 6, PostScript o equivalente funcional.</w:t>
                  </w:r>
                </w:p>
              </w:tc>
            </w:tr>
            <w:tr w:rsidR="00B31693" w:rsidRPr="00AA3783" w14:paraId="7C008631" w14:textId="77777777" w:rsidTr="00810810">
              <w:trPr>
                <w:trHeight w:val="600"/>
              </w:trPr>
              <w:tc>
                <w:tcPr>
                  <w:tcW w:w="2442" w:type="dxa"/>
                  <w:noWrap/>
                  <w:vAlign w:val="center"/>
                </w:tcPr>
                <w:p w14:paraId="0BA215D6"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Sistemas Operativos</w:t>
                  </w:r>
                </w:p>
              </w:tc>
              <w:tc>
                <w:tcPr>
                  <w:tcW w:w="1276" w:type="dxa"/>
                  <w:vAlign w:val="center"/>
                </w:tcPr>
                <w:p w14:paraId="642C79D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194B6223"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Controladores oficiales para Windows 11 de 64 bits y compatibilidad con sistemas operativos adicionales soportados por el fabricante.</w:t>
                  </w:r>
                </w:p>
              </w:tc>
            </w:tr>
            <w:tr w:rsidR="00B31693" w:rsidRPr="00AA3783" w14:paraId="1617FFF7" w14:textId="77777777" w:rsidTr="00810810">
              <w:trPr>
                <w:trHeight w:val="495"/>
              </w:trPr>
              <w:tc>
                <w:tcPr>
                  <w:tcW w:w="2442" w:type="dxa"/>
                  <w:noWrap/>
                  <w:vAlign w:val="center"/>
                  <w:hideMark/>
                </w:tcPr>
                <w:p w14:paraId="3B290FD2"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Velocidad de impresión</w:t>
                  </w:r>
                </w:p>
              </w:tc>
              <w:tc>
                <w:tcPr>
                  <w:tcW w:w="1276" w:type="dxa"/>
                  <w:vAlign w:val="center"/>
                  <w:hideMark/>
                </w:tcPr>
                <w:p w14:paraId="3150B53F"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ppm</w:t>
                  </w:r>
                </w:p>
              </w:tc>
              <w:tc>
                <w:tcPr>
                  <w:tcW w:w="5242" w:type="dxa"/>
                  <w:gridSpan w:val="2"/>
                  <w:vAlign w:val="center"/>
                  <w:hideMark/>
                </w:tcPr>
                <w:p w14:paraId="0045F015"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Mínimo 40 páginas por minuto (ppm) en tamaño A4, medida conforme a ISO/IEC 24734 o metodología equivalente del fabricante.</w:t>
                  </w:r>
                </w:p>
              </w:tc>
            </w:tr>
            <w:tr w:rsidR="00B31693" w:rsidRPr="00AA3783" w14:paraId="7F158039" w14:textId="77777777" w:rsidTr="00810810">
              <w:trPr>
                <w:trHeight w:val="390"/>
              </w:trPr>
              <w:tc>
                <w:tcPr>
                  <w:tcW w:w="2442" w:type="dxa"/>
                  <w:vAlign w:val="center"/>
                  <w:hideMark/>
                </w:tcPr>
                <w:p w14:paraId="31C37243"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Otras características de impresión</w:t>
                  </w:r>
                </w:p>
              </w:tc>
              <w:tc>
                <w:tcPr>
                  <w:tcW w:w="1276" w:type="dxa"/>
                  <w:vAlign w:val="center"/>
                  <w:hideMark/>
                </w:tcPr>
                <w:p w14:paraId="320339C8"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Unidad</w:t>
                  </w:r>
                </w:p>
              </w:tc>
              <w:tc>
                <w:tcPr>
                  <w:tcW w:w="5242" w:type="dxa"/>
                  <w:gridSpan w:val="2"/>
                  <w:vAlign w:val="center"/>
                  <w:hideMark/>
                </w:tcPr>
                <w:p w14:paraId="40CC779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Impresión a doble cara automático</w:t>
                  </w:r>
                </w:p>
              </w:tc>
            </w:tr>
            <w:tr w:rsidR="00B31693" w:rsidRPr="00AA3783" w14:paraId="4B420CFF" w14:textId="77777777" w:rsidTr="00810810">
              <w:trPr>
                <w:trHeight w:val="1020"/>
              </w:trPr>
              <w:tc>
                <w:tcPr>
                  <w:tcW w:w="2442" w:type="dxa"/>
                  <w:noWrap/>
                  <w:vAlign w:val="center"/>
                  <w:hideMark/>
                </w:tcPr>
                <w:p w14:paraId="76E501C4"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Interfaz conectividad</w:t>
                  </w:r>
                </w:p>
              </w:tc>
              <w:tc>
                <w:tcPr>
                  <w:tcW w:w="1276" w:type="dxa"/>
                  <w:vAlign w:val="center"/>
                  <w:hideMark/>
                </w:tcPr>
                <w:p w14:paraId="4A81AE2B"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Unidad</w:t>
                  </w:r>
                </w:p>
              </w:tc>
              <w:tc>
                <w:tcPr>
                  <w:tcW w:w="5242" w:type="dxa"/>
                  <w:gridSpan w:val="2"/>
                  <w:vAlign w:val="center"/>
                  <w:hideMark/>
                </w:tcPr>
                <w:p w14:paraId="6C038C1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USB 2.0 Alta Velocidad, </w:t>
                  </w:r>
                </w:p>
                <w:p w14:paraId="5F228B2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Ethernet 10/100/1000.  </w:t>
                  </w:r>
                  <w:r w:rsidRPr="00AA3783">
                    <w:rPr>
                      <w:rFonts w:ascii="Arial" w:hAnsi="Arial" w:cs="Arial"/>
                      <w:sz w:val="20"/>
                      <w:szCs w:val="20"/>
                    </w:rPr>
                    <w:br/>
                  </w:r>
                  <w:r w:rsidRPr="00AA3783">
                    <w:rPr>
                      <w:rFonts w:ascii="Arial" w:hAnsi="Arial" w:cs="Arial"/>
                      <w:b/>
                      <w:bCs/>
                      <w:sz w:val="20"/>
                      <w:szCs w:val="20"/>
                    </w:rPr>
                    <w:t>Opcional:</w:t>
                  </w:r>
                  <w:r w:rsidRPr="00AA3783">
                    <w:rPr>
                      <w:rFonts w:ascii="Arial" w:hAnsi="Arial" w:cs="Arial"/>
                      <w:sz w:val="20"/>
                      <w:szCs w:val="20"/>
                    </w:rPr>
                    <w:t xml:space="preserve"> </w:t>
                  </w:r>
                  <w:proofErr w:type="spellStart"/>
                  <w:r w:rsidRPr="00AA3783">
                    <w:rPr>
                      <w:rFonts w:ascii="Arial" w:hAnsi="Arial" w:cs="Arial"/>
                      <w:sz w:val="20"/>
                      <w:szCs w:val="20"/>
                    </w:rPr>
                    <w:t>WiFi</w:t>
                  </w:r>
                  <w:proofErr w:type="spellEnd"/>
                  <w:r w:rsidRPr="00AA3783">
                    <w:rPr>
                      <w:rFonts w:ascii="Arial" w:hAnsi="Arial" w:cs="Arial"/>
                      <w:sz w:val="20"/>
                      <w:szCs w:val="20"/>
                    </w:rPr>
                    <w:t xml:space="preserve"> - Debe contar con el puerto disponible para la conectividad wifi</w:t>
                  </w:r>
                </w:p>
              </w:tc>
            </w:tr>
            <w:tr w:rsidR="00B31693" w:rsidRPr="00AA3783" w14:paraId="210836EE" w14:textId="77777777" w:rsidTr="00810810">
              <w:trPr>
                <w:trHeight w:val="300"/>
              </w:trPr>
              <w:tc>
                <w:tcPr>
                  <w:tcW w:w="2442" w:type="dxa"/>
                  <w:noWrap/>
                  <w:vAlign w:val="center"/>
                  <w:hideMark/>
                </w:tcPr>
                <w:p w14:paraId="3FF96FB3"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Salida de Papel</w:t>
                  </w:r>
                </w:p>
              </w:tc>
              <w:tc>
                <w:tcPr>
                  <w:tcW w:w="1276" w:type="dxa"/>
                  <w:vAlign w:val="center"/>
                  <w:hideMark/>
                </w:tcPr>
                <w:p w14:paraId="5F3EF06E"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Unidad</w:t>
                  </w:r>
                </w:p>
              </w:tc>
              <w:tc>
                <w:tcPr>
                  <w:tcW w:w="4253" w:type="dxa"/>
                  <w:vAlign w:val="center"/>
                  <w:hideMark/>
                </w:tcPr>
                <w:p w14:paraId="0C9A93F7"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Una (1) salida de 150 hojas.</w:t>
                  </w:r>
                </w:p>
              </w:tc>
              <w:tc>
                <w:tcPr>
                  <w:tcW w:w="989" w:type="dxa"/>
                  <w:vAlign w:val="center"/>
                  <w:hideMark/>
                </w:tcPr>
                <w:p w14:paraId="212B22B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1 - 150</w:t>
                  </w:r>
                </w:p>
                <w:p w14:paraId="0EDF212B"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w:t>
                  </w:r>
                </w:p>
              </w:tc>
            </w:tr>
            <w:tr w:rsidR="00B31693" w:rsidRPr="00AA3783" w14:paraId="7481C51B" w14:textId="77777777" w:rsidTr="00810810">
              <w:trPr>
                <w:trHeight w:val="600"/>
              </w:trPr>
              <w:tc>
                <w:tcPr>
                  <w:tcW w:w="8960" w:type="dxa"/>
                  <w:gridSpan w:val="4"/>
                  <w:vAlign w:val="center"/>
                  <w:hideMark/>
                </w:tcPr>
                <w:p w14:paraId="533006CD"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lastRenderedPageBreak/>
                    <w:t>Requisitos Específicos de Escaneo</w:t>
                  </w:r>
                </w:p>
              </w:tc>
            </w:tr>
            <w:tr w:rsidR="00B31693" w:rsidRPr="00AA3783" w14:paraId="29652B69" w14:textId="77777777" w:rsidTr="00810810">
              <w:trPr>
                <w:trHeight w:val="300"/>
              </w:trPr>
              <w:tc>
                <w:tcPr>
                  <w:tcW w:w="2442" w:type="dxa"/>
                  <w:noWrap/>
                  <w:vAlign w:val="center"/>
                  <w:hideMark/>
                </w:tcPr>
                <w:p w14:paraId="31738675"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Resolución de escaneo</w:t>
                  </w:r>
                </w:p>
              </w:tc>
              <w:tc>
                <w:tcPr>
                  <w:tcW w:w="1276" w:type="dxa"/>
                  <w:vAlign w:val="center"/>
                  <w:hideMark/>
                </w:tcPr>
                <w:p w14:paraId="37FA14D7" w14:textId="77777777" w:rsidR="00B31693" w:rsidRPr="00AA3783" w:rsidRDefault="00B31693" w:rsidP="00810810">
                  <w:pPr>
                    <w:jc w:val="both"/>
                    <w:rPr>
                      <w:rFonts w:ascii="Arial" w:hAnsi="Arial" w:cs="Arial"/>
                      <w:sz w:val="20"/>
                      <w:szCs w:val="20"/>
                    </w:rPr>
                  </w:pPr>
                  <w:proofErr w:type="spellStart"/>
                  <w:r w:rsidRPr="00AA3783">
                    <w:rPr>
                      <w:rFonts w:ascii="Arial" w:hAnsi="Arial" w:cs="Arial"/>
                      <w:sz w:val="20"/>
                      <w:szCs w:val="20"/>
                    </w:rPr>
                    <w:t>ppp</w:t>
                  </w:r>
                  <w:proofErr w:type="spellEnd"/>
                  <w:r w:rsidRPr="00AA3783">
                    <w:rPr>
                      <w:rFonts w:ascii="Arial" w:hAnsi="Arial" w:cs="Arial"/>
                      <w:sz w:val="20"/>
                      <w:szCs w:val="20"/>
                    </w:rPr>
                    <w:t xml:space="preserve"> (o dpi)</w:t>
                  </w:r>
                </w:p>
              </w:tc>
              <w:tc>
                <w:tcPr>
                  <w:tcW w:w="5242" w:type="dxa"/>
                  <w:gridSpan w:val="2"/>
                  <w:vAlign w:val="center"/>
                  <w:hideMark/>
                </w:tcPr>
                <w:p w14:paraId="0FFE49E2" w14:textId="77777777" w:rsidR="00B31693" w:rsidRPr="00AA3783" w:rsidRDefault="00B31693" w:rsidP="00810810">
                  <w:pPr>
                    <w:jc w:val="both"/>
                    <w:rPr>
                      <w:rFonts w:ascii="Arial" w:hAnsi="Arial" w:cs="Arial"/>
                      <w:sz w:val="20"/>
                      <w:szCs w:val="20"/>
                    </w:rPr>
                  </w:pPr>
                  <w:r w:rsidRPr="0035798E">
                    <w:rPr>
                      <w:rFonts w:ascii="Arial" w:hAnsi="Arial" w:cs="Arial"/>
                      <w:sz w:val="20"/>
                      <w:szCs w:val="20"/>
                    </w:rPr>
                    <w:t>Resolución óptica de escaneo mínima de 600 × 600 dpi.</w:t>
                  </w:r>
                  <w:r>
                    <w:rPr>
                      <w:rFonts w:ascii="Arial" w:hAnsi="Arial" w:cs="Arial"/>
                      <w:sz w:val="20"/>
                      <w:szCs w:val="20"/>
                    </w:rPr>
                    <w:t xml:space="preserve"> </w:t>
                  </w:r>
                  <w:r w:rsidRPr="00AA3783">
                    <w:rPr>
                      <w:rFonts w:ascii="Arial" w:hAnsi="Arial" w:cs="Arial"/>
                      <w:sz w:val="20"/>
                      <w:szCs w:val="20"/>
                    </w:rPr>
                    <w:t>en superficie plana, o la máxima resolución óptica que soporte el sistema de escaneo en el modo correspondiente.</w:t>
                  </w:r>
                </w:p>
              </w:tc>
            </w:tr>
            <w:tr w:rsidR="00B31693" w:rsidRPr="00AA3783" w14:paraId="471B2A42" w14:textId="77777777" w:rsidTr="00810810">
              <w:trPr>
                <w:trHeight w:val="300"/>
              </w:trPr>
              <w:tc>
                <w:tcPr>
                  <w:tcW w:w="2442" w:type="dxa"/>
                  <w:noWrap/>
                  <w:vAlign w:val="center"/>
                  <w:hideMark/>
                </w:tcPr>
                <w:p w14:paraId="293F197D"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 xml:space="preserve">Velocidad de escaneo </w:t>
                  </w:r>
                </w:p>
              </w:tc>
              <w:tc>
                <w:tcPr>
                  <w:tcW w:w="1276" w:type="dxa"/>
                  <w:vAlign w:val="center"/>
                  <w:hideMark/>
                </w:tcPr>
                <w:p w14:paraId="74C188AE"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ppm</w:t>
                  </w:r>
                </w:p>
              </w:tc>
              <w:tc>
                <w:tcPr>
                  <w:tcW w:w="5242" w:type="dxa"/>
                  <w:gridSpan w:val="2"/>
                  <w:vAlign w:val="center"/>
                  <w:hideMark/>
                </w:tcPr>
                <w:p w14:paraId="3FA564D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Mínimo 25 ppm / 40 </w:t>
                  </w:r>
                  <w:proofErr w:type="spellStart"/>
                  <w:r w:rsidRPr="00AA3783">
                    <w:rPr>
                      <w:rFonts w:ascii="Arial" w:hAnsi="Arial" w:cs="Arial"/>
                      <w:sz w:val="20"/>
                      <w:szCs w:val="20"/>
                    </w:rPr>
                    <w:t>ipm</w:t>
                  </w:r>
                  <w:proofErr w:type="spellEnd"/>
                  <w:r w:rsidRPr="00AA3783">
                    <w:rPr>
                      <w:rFonts w:ascii="Arial" w:hAnsi="Arial" w:cs="Arial"/>
                      <w:sz w:val="20"/>
                      <w:szCs w:val="20"/>
                    </w:rPr>
                    <w:t xml:space="preserve"> en tamaño A4, en modo monocromático, para alimentación automática de documentos.</w:t>
                  </w:r>
                </w:p>
              </w:tc>
            </w:tr>
            <w:tr w:rsidR="00B31693" w:rsidRPr="00AA3783" w14:paraId="0944F1E9" w14:textId="77777777" w:rsidTr="00810810">
              <w:trPr>
                <w:trHeight w:val="300"/>
              </w:trPr>
              <w:tc>
                <w:tcPr>
                  <w:tcW w:w="2442" w:type="dxa"/>
                  <w:noWrap/>
                  <w:vAlign w:val="center"/>
                </w:tcPr>
                <w:p w14:paraId="7830F3C0"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Escaneo dúplex</w:t>
                  </w:r>
                </w:p>
              </w:tc>
              <w:tc>
                <w:tcPr>
                  <w:tcW w:w="1276" w:type="dxa"/>
                  <w:vAlign w:val="center"/>
                </w:tcPr>
                <w:p w14:paraId="0903FB6C"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imp</w:t>
                  </w:r>
                </w:p>
              </w:tc>
              <w:tc>
                <w:tcPr>
                  <w:tcW w:w="5242" w:type="dxa"/>
                  <w:gridSpan w:val="2"/>
                  <w:vAlign w:val="center"/>
                </w:tcPr>
                <w:p w14:paraId="78D11CA6"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Escaneo automático a doble cara mediante el alimentador automático de documentos.</w:t>
                  </w:r>
                </w:p>
              </w:tc>
            </w:tr>
            <w:tr w:rsidR="00B31693" w:rsidRPr="00F72535" w14:paraId="44053992" w14:textId="77777777" w:rsidTr="00810810">
              <w:trPr>
                <w:trHeight w:val="300"/>
              </w:trPr>
              <w:tc>
                <w:tcPr>
                  <w:tcW w:w="2442" w:type="dxa"/>
                  <w:noWrap/>
                  <w:vAlign w:val="center"/>
                </w:tcPr>
                <w:p w14:paraId="350136CF"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Velocidad de escaneo a doble cara (normal, carta)</w:t>
                  </w:r>
                  <w:r w:rsidRPr="00AA3783">
                    <w:rPr>
                      <w:rFonts w:ascii="Arial" w:hAnsi="Arial" w:cs="Arial"/>
                    </w:rPr>
                    <w:tab/>
                  </w:r>
                </w:p>
              </w:tc>
              <w:tc>
                <w:tcPr>
                  <w:tcW w:w="1276" w:type="dxa"/>
                  <w:vAlign w:val="center"/>
                </w:tcPr>
                <w:p w14:paraId="0AA081C3" w14:textId="77777777" w:rsidR="00B31693" w:rsidRPr="00AA3783" w:rsidRDefault="00B31693" w:rsidP="00810810">
                  <w:pPr>
                    <w:jc w:val="both"/>
                    <w:rPr>
                      <w:rFonts w:ascii="Arial" w:hAnsi="Arial" w:cs="Arial"/>
                      <w:sz w:val="20"/>
                      <w:szCs w:val="20"/>
                    </w:rPr>
                  </w:pPr>
                  <w:proofErr w:type="spellStart"/>
                  <w:r w:rsidRPr="00AA3783">
                    <w:rPr>
                      <w:rFonts w:ascii="Arial" w:hAnsi="Arial" w:cs="Arial"/>
                      <w:sz w:val="20"/>
                      <w:szCs w:val="20"/>
                    </w:rPr>
                    <w:t>ipm</w:t>
                  </w:r>
                  <w:proofErr w:type="spellEnd"/>
                </w:p>
              </w:tc>
              <w:tc>
                <w:tcPr>
                  <w:tcW w:w="5242" w:type="dxa"/>
                  <w:gridSpan w:val="2"/>
                  <w:vAlign w:val="center"/>
                </w:tcPr>
                <w:p w14:paraId="4A9ED228" w14:textId="77777777" w:rsidR="00B31693" w:rsidRPr="00AA3783" w:rsidRDefault="00B31693" w:rsidP="00810810">
                  <w:pPr>
                    <w:jc w:val="both"/>
                    <w:rPr>
                      <w:rFonts w:ascii="Arial" w:hAnsi="Arial" w:cs="Arial"/>
                      <w:sz w:val="20"/>
                      <w:szCs w:val="20"/>
                      <w:lang w:val="en-US"/>
                    </w:rPr>
                  </w:pPr>
                  <w:r w:rsidRPr="00AA3783">
                    <w:rPr>
                      <w:rFonts w:ascii="Arial" w:hAnsi="Arial" w:cs="Arial"/>
                      <w:sz w:val="20"/>
                      <w:szCs w:val="20"/>
                      <w:lang w:val="en-US"/>
                    </w:rPr>
                    <w:t xml:space="preserve">49 </w:t>
                  </w:r>
                  <w:proofErr w:type="spellStart"/>
                  <w:r w:rsidRPr="00AA3783">
                    <w:rPr>
                      <w:rFonts w:ascii="Arial" w:hAnsi="Arial" w:cs="Arial"/>
                      <w:sz w:val="20"/>
                      <w:szCs w:val="20"/>
                      <w:lang w:val="en-US"/>
                    </w:rPr>
                    <w:t>ipm</w:t>
                  </w:r>
                  <w:proofErr w:type="spellEnd"/>
                  <w:r w:rsidRPr="00AA3783">
                    <w:rPr>
                      <w:rFonts w:ascii="Arial" w:hAnsi="Arial" w:cs="Arial"/>
                      <w:sz w:val="20"/>
                      <w:szCs w:val="20"/>
                      <w:lang w:val="en-US"/>
                    </w:rPr>
                    <w:t xml:space="preserve"> (</w:t>
                  </w:r>
                  <w:proofErr w:type="spellStart"/>
                  <w:r w:rsidRPr="00AA3783">
                    <w:rPr>
                      <w:rFonts w:ascii="Arial" w:hAnsi="Arial" w:cs="Arial"/>
                      <w:sz w:val="20"/>
                      <w:szCs w:val="20"/>
                      <w:lang w:val="en-US"/>
                    </w:rPr>
                    <w:t>b&amp;w</w:t>
                  </w:r>
                  <w:proofErr w:type="spellEnd"/>
                  <w:r w:rsidRPr="00AA3783">
                    <w:rPr>
                      <w:rFonts w:ascii="Arial" w:hAnsi="Arial" w:cs="Arial"/>
                      <w:sz w:val="20"/>
                      <w:szCs w:val="20"/>
                      <w:lang w:val="en-US"/>
                    </w:rPr>
                    <w:t xml:space="preserve">), </w:t>
                  </w:r>
                </w:p>
                <w:p w14:paraId="49F12AD6" w14:textId="77777777" w:rsidR="00B31693" w:rsidRPr="00AA3783" w:rsidRDefault="00B31693" w:rsidP="00810810">
                  <w:pPr>
                    <w:jc w:val="both"/>
                    <w:rPr>
                      <w:rFonts w:ascii="Arial" w:hAnsi="Arial" w:cs="Arial"/>
                      <w:sz w:val="20"/>
                      <w:szCs w:val="20"/>
                      <w:lang w:val="en-US"/>
                    </w:rPr>
                  </w:pPr>
                  <w:r w:rsidRPr="00AA3783">
                    <w:rPr>
                      <w:rFonts w:ascii="Arial" w:hAnsi="Arial" w:cs="Arial"/>
                      <w:sz w:val="20"/>
                      <w:szCs w:val="20"/>
                      <w:lang w:val="en-US"/>
                    </w:rPr>
                    <w:t xml:space="preserve">36 </w:t>
                  </w:r>
                  <w:proofErr w:type="spellStart"/>
                  <w:r w:rsidRPr="00AA3783">
                    <w:rPr>
                      <w:rFonts w:ascii="Arial" w:hAnsi="Arial" w:cs="Arial"/>
                      <w:sz w:val="20"/>
                      <w:szCs w:val="20"/>
                      <w:lang w:val="en-US"/>
                    </w:rPr>
                    <w:t>ipm</w:t>
                  </w:r>
                  <w:proofErr w:type="spellEnd"/>
                  <w:r w:rsidRPr="00AA3783">
                    <w:rPr>
                      <w:rFonts w:ascii="Arial" w:hAnsi="Arial" w:cs="Arial"/>
                      <w:sz w:val="20"/>
                      <w:szCs w:val="20"/>
                      <w:lang w:val="en-US"/>
                    </w:rPr>
                    <w:t xml:space="preserve"> (color)</w:t>
                  </w:r>
                </w:p>
              </w:tc>
            </w:tr>
            <w:tr w:rsidR="00B31693" w:rsidRPr="00AA3783" w14:paraId="578C1361" w14:textId="77777777" w:rsidTr="00810810">
              <w:trPr>
                <w:trHeight w:val="300"/>
              </w:trPr>
              <w:tc>
                <w:tcPr>
                  <w:tcW w:w="2442" w:type="dxa"/>
                  <w:noWrap/>
                  <w:vAlign w:val="center"/>
                  <w:hideMark/>
                </w:tcPr>
                <w:p w14:paraId="177E6A1D"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Tamaño de escaneo (ADF)</w:t>
                  </w:r>
                </w:p>
              </w:tc>
              <w:tc>
                <w:tcPr>
                  <w:tcW w:w="1276" w:type="dxa"/>
                  <w:vAlign w:val="center"/>
                  <w:hideMark/>
                </w:tcPr>
                <w:p w14:paraId="67B9865E"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5364A7F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Hasta formato A4 (210 × 297 mm) como mínimo.</w:t>
                  </w:r>
                </w:p>
              </w:tc>
            </w:tr>
            <w:tr w:rsidR="00B31693" w:rsidRPr="00AA3783" w14:paraId="319EC6C9" w14:textId="77777777" w:rsidTr="00810810">
              <w:trPr>
                <w:trHeight w:val="510"/>
              </w:trPr>
              <w:tc>
                <w:tcPr>
                  <w:tcW w:w="2442" w:type="dxa"/>
                  <w:noWrap/>
                  <w:vAlign w:val="center"/>
                  <w:hideMark/>
                </w:tcPr>
                <w:p w14:paraId="33D064FA"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Tipo de Escáner</w:t>
                  </w:r>
                </w:p>
              </w:tc>
              <w:tc>
                <w:tcPr>
                  <w:tcW w:w="1276" w:type="dxa"/>
                  <w:vAlign w:val="center"/>
                  <w:hideMark/>
                </w:tcPr>
                <w:p w14:paraId="5CBEA482"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5242" w:type="dxa"/>
                  <w:gridSpan w:val="2"/>
                  <w:vAlign w:val="center"/>
                  <w:hideMark/>
                </w:tcPr>
                <w:p w14:paraId="18B9F954"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Escáner de superficie plana con alimentador automático de documentos (ADF), con escaneo automático a doble cara.</w:t>
                  </w:r>
                </w:p>
              </w:tc>
            </w:tr>
            <w:tr w:rsidR="00B31693" w:rsidRPr="00AA3783" w14:paraId="21E8FEFD" w14:textId="77777777" w:rsidTr="00810810">
              <w:trPr>
                <w:trHeight w:val="300"/>
              </w:trPr>
              <w:tc>
                <w:tcPr>
                  <w:tcW w:w="2442" w:type="dxa"/>
                  <w:noWrap/>
                  <w:vAlign w:val="center"/>
                  <w:hideMark/>
                </w:tcPr>
                <w:p w14:paraId="333CDA7F"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Alimentador ADF</w:t>
                  </w:r>
                </w:p>
              </w:tc>
              <w:tc>
                <w:tcPr>
                  <w:tcW w:w="1276" w:type="dxa"/>
                  <w:vAlign w:val="center"/>
                  <w:hideMark/>
                </w:tcPr>
                <w:p w14:paraId="40970CEF"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Hojas</w:t>
                  </w:r>
                </w:p>
              </w:tc>
              <w:tc>
                <w:tcPr>
                  <w:tcW w:w="4253" w:type="dxa"/>
                  <w:vAlign w:val="center"/>
                  <w:hideMark/>
                </w:tcPr>
                <w:p w14:paraId="7DD7FBA5"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50 </w:t>
                  </w:r>
                  <w:proofErr w:type="gramStart"/>
                  <w:r w:rsidRPr="00AA3783">
                    <w:rPr>
                      <w:rFonts w:ascii="Arial" w:hAnsi="Arial" w:cs="Arial"/>
                      <w:sz w:val="20"/>
                      <w:szCs w:val="20"/>
                    </w:rPr>
                    <w:t>Hojas</w:t>
                  </w:r>
                  <w:proofErr w:type="gramEnd"/>
                  <w:r w:rsidRPr="00AA3783">
                    <w:rPr>
                      <w:rFonts w:ascii="Arial" w:hAnsi="Arial" w:cs="Arial"/>
                      <w:sz w:val="20"/>
                      <w:szCs w:val="20"/>
                    </w:rPr>
                    <w:t xml:space="preserve"> de entrada</w:t>
                  </w:r>
                </w:p>
              </w:tc>
              <w:tc>
                <w:tcPr>
                  <w:tcW w:w="989" w:type="dxa"/>
                  <w:vAlign w:val="center"/>
                  <w:hideMark/>
                </w:tcPr>
                <w:p w14:paraId="61DDEC70"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50</w:t>
                  </w:r>
                </w:p>
                <w:p w14:paraId="19C47C80"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w:t>
                  </w:r>
                </w:p>
              </w:tc>
            </w:tr>
            <w:tr w:rsidR="00B31693" w:rsidRPr="00AA3783" w14:paraId="141D3D91" w14:textId="77777777" w:rsidTr="00810810">
              <w:trPr>
                <w:trHeight w:val="491"/>
              </w:trPr>
              <w:tc>
                <w:tcPr>
                  <w:tcW w:w="2442" w:type="dxa"/>
                  <w:noWrap/>
                  <w:vAlign w:val="center"/>
                  <w:hideMark/>
                </w:tcPr>
                <w:p w14:paraId="028AE424"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Formatos de digitalización</w:t>
                  </w:r>
                </w:p>
              </w:tc>
              <w:tc>
                <w:tcPr>
                  <w:tcW w:w="1276" w:type="dxa"/>
                  <w:vAlign w:val="center"/>
                  <w:hideMark/>
                </w:tcPr>
                <w:p w14:paraId="255EDD58"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hideMark/>
                </w:tcPr>
                <w:p w14:paraId="435E4F83"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PDF, PDF con texto reconocible mediante OCR, JPEG y TIFF, como mínimo.</w:t>
                  </w:r>
                </w:p>
              </w:tc>
            </w:tr>
            <w:tr w:rsidR="00B31693" w:rsidRPr="00AA3783" w14:paraId="597F6930" w14:textId="77777777" w:rsidTr="00810810">
              <w:trPr>
                <w:trHeight w:val="413"/>
              </w:trPr>
              <w:tc>
                <w:tcPr>
                  <w:tcW w:w="2442" w:type="dxa"/>
                  <w:noWrap/>
                  <w:vAlign w:val="center"/>
                  <w:hideMark/>
                </w:tcPr>
                <w:p w14:paraId="40CFA982"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Compatibilidad (drivers)</w:t>
                  </w:r>
                </w:p>
              </w:tc>
              <w:tc>
                <w:tcPr>
                  <w:tcW w:w="1276" w:type="dxa"/>
                  <w:vAlign w:val="center"/>
                  <w:hideMark/>
                </w:tcPr>
                <w:p w14:paraId="79A6C527"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hideMark/>
                </w:tcPr>
                <w:p w14:paraId="0DE65CB6"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Compatibilidad con TWAIN o WIA.</w:t>
                  </w:r>
                </w:p>
              </w:tc>
            </w:tr>
            <w:tr w:rsidR="00B31693" w:rsidRPr="00AA3783" w14:paraId="705EC980" w14:textId="77777777" w:rsidTr="00810810">
              <w:trPr>
                <w:trHeight w:val="413"/>
              </w:trPr>
              <w:tc>
                <w:tcPr>
                  <w:tcW w:w="2442" w:type="dxa"/>
                  <w:noWrap/>
                  <w:vAlign w:val="center"/>
                </w:tcPr>
                <w:p w14:paraId="07F343B0"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Escaneado AAD dúplex</w:t>
                  </w:r>
                </w:p>
              </w:tc>
              <w:tc>
                <w:tcPr>
                  <w:tcW w:w="1276" w:type="dxa"/>
                  <w:vAlign w:val="center"/>
                </w:tcPr>
                <w:p w14:paraId="1A7863F9"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tcPr>
                <w:p w14:paraId="17A0014E"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SI, automático</w:t>
                  </w:r>
                </w:p>
              </w:tc>
            </w:tr>
            <w:tr w:rsidR="00B31693" w:rsidRPr="00AA3783" w14:paraId="5CB4B2F7" w14:textId="77777777" w:rsidTr="00810810">
              <w:trPr>
                <w:trHeight w:val="413"/>
              </w:trPr>
              <w:tc>
                <w:tcPr>
                  <w:tcW w:w="2442" w:type="dxa"/>
                  <w:noWrap/>
                  <w:vAlign w:val="center"/>
                </w:tcPr>
                <w:p w14:paraId="7F652E3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Tecnología de escaneado</w:t>
                  </w:r>
                </w:p>
              </w:tc>
              <w:tc>
                <w:tcPr>
                  <w:tcW w:w="1276" w:type="dxa"/>
                  <w:vAlign w:val="center"/>
                </w:tcPr>
                <w:p w14:paraId="67AB7BA7"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N/A</w:t>
                  </w:r>
                </w:p>
              </w:tc>
              <w:tc>
                <w:tcPr>
                  <w:tcW w:w="5242" w:type="dxa"/>
                  <w:gridSpan w:val="2"/>
                  <w:vAlign w:val="center"/>
                </w:tcPr>
                <w:p w14:paraId="38B39700"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Sensor de imagen de contacto (CIS) o tecnología equivalente.</w:t>
                  </w:r>
                </w:p>
              </w:tc>
            </w:tr>
            <w:tr w:rsidR="00B31693" w:rsidRPr="00AA3783" w14:paraId="63C1ED6A" w14:textId="77777777" w:rsidTr="00810810">
              <w:trPr>
                <w:trHeight w:val="474"/>
              </w:trPr>
              <w:tc>
                <w:tcPr>
                  <w:tcW w:w="8960" w:type="dxa"/>
                  <w:gridSpan w:val="4"/>
                  <w:vAlign w:val="center"/>
                  <w:hideMark/>
                </w:tcPr>
                <w:p w14:paraId="1B429103" w14:textId="77777777" w:rsidR="00B31693" w:rsidRPr="00AA3783" w:rsidRDefault="00B31693" w:rsidP="00810810">
                  <w:pPr>
                    <w:jc w:val="both"/>
                    <w:rPr>
                      <w:rFonts w:ascii="Arial" w:hAnsi="Arial" w:cs="Arial"/>
                      <w:b/>
                      <w:bCs/>
                      <w:sz w:val="20"/>
                      <w:szCs w:val="20"/>
                    </w:rPr>
                  </w:pPr>
                  <w:r w:rsidRPr="00AA3783">
                    <w:rPr>
                      <w:rFonts w:ascii="Arial" w:hAnsi="Arial" w:cs="Arial"/>
                      <w:b/>
                      <w:bCs/>
                      <w:sz w:val="20"/>
                      <w:szCs w:val="20"/>
                    </w:rPr>
                    <w:t>Requisitos específicos de copiado</w:t>
                  </w:r>
                </w:p>
              </w:tc>
            </w:tr>
            <w:tr w:rsidR="00B31693" w:rsidRPr="00AA3783" w14:paraId="3E8978F7" w14:textId="77777777" w:rsidTr="00810810">
              <w:trPr>
                <w:trHeight w:val="300"/>
              </w:trPr>
              <w:tc>
                <w:tcPr>
                  <w:tcW w:w="2442" w:type="dxa"/>
                  <w:vAlign w:val="center"/>
                </w:tcPr>
                <w:p w14:paraId="21BDE6BB"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Proceso de Copiado</w:t>
                  </w:r>
                </w:p>
              </w:tc>
              <w:tc>
                <w:tcPr>
                  <w:tcW w:w="1276" w:type="dxa"/>
                  <w:vAlign w:val="center"/>
                </w:tcPr>
                <w:p w14:paraId="0D496B01"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Unidad</w:t>
                  </w:r>
                </w:p>
              </w:tc>
              <w:tc>
                <w:tcPr>
                  <w:tcW w:w="4253" w:type="dxa"/>
                  <w:vAlign w:val="center"/>
                </w:tcPr>
                <w:p w14:paraId="549ABB63"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Copia laser</w:t>
                  </w:r>
                </w:p>
              </w:tc>
              <w:tc>
                <w:tcPr>
                  <w:tcW w:w="989" w:type="dxa"/>
                  <w:vAlign w:val="center"/>
                </w:tcPr>
                <w:p w14:paraId="4F139D61"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1</w:t>
                  </w:r>
                </w:p>
              </w:tc>
            </w:tr>
            <w:tr w:rsidR="00B31693" w:rsidRPr="00AA3783" w14:paraId="59924A7F" w14:textId="77777777" w:rsidTr="00810810">
              <w:trPr>
                <w:trHeight w:val="300"/>
              </w:trPr>
              <w:tc>
                <w:tcPr>
                  <w:tcW w:w="2442" w:type="dxa"/>
                  <w:vAlign w:val="center"/>
                </w:tcPr>
                <w:p w14:paraId="3AF276B2"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Velocidad de copiado</w:t>
                  </w:r>
                </w:p>
              </w:tc>
              <w:tc>
                <w:tcPr>
                  <w:tcW w:w="1276" w:type="dxa"/>
                  <w:vAlign w:val="center"/>
                </w:tcPr>
                <w:p w14:paraId="02C051C6"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 xml:space="preserve">ppm </w:t>
                  </w:r>
                </w:p>
              </w:tc>
              <w:tc>
                <w:tcPr>
                  <w:tcW w:w="5242" w:type="dxa"/>
                  <w:gridSpan w:val="2"/>
                  <w:vAlign w:val="center"/>
                </w:tcPr>
                <w:p w14:paraId="270DDADE" w14:textId="77777777" w:rsidR="00B31693" w:rsidRPr="00AA3783" w:rsidRDefault="00B31693" w:rsidP="00810810">
                  <w:pPr>
                    <w:jc w:val="both"/>
                    <w:rPr>
                      <w:rFonts w:ascii="Arial" w:hAnsi="Arial" w:cs="Arial"/>
                      <w:sz w:val="20"/>
                      <w:szCs w:val="20"/>
                    </w:rPr>
                  </w:pPr>
                  <w:r w:rsidRPr="00AA3783">
                    <w:rPr>
                      <w:rFonts w:ascii="Arial" w:hAnsi="Arial" w:cs="Arial"/>
                      <w:sz w:val="20"/>
                      <w:szCs w:val="20"/>
                    </w:rPr>
                    <w:t>Mínimo 40 copias por minuto (</w:t>
                  </w:r>
                  <w:proofErr w:type="spellStart"/>
                  <w:r w:rsidRPr="00AA3783">
                    <w:rPr>
                      <w:rFonts w:ascii="Arial" w:hAnsi="Arial" w:cs="Arial"/>
                      <w:sz w:val="20"/>
                      <w:szCs w:val="20"/>
                    </w:rPr>
                    <w:t>cpm</w:t>
                  </w:r>
                  <w:proofErr w:type="spellEnd"/>
                  <w:r w:rsidRPr="00AA3783">
                    <w:rPr>
                      <w:rFonts w:ascii="Arial" w:hAnsi="Arial" w:cs="Arial"/>
                      <w:sz w:val="20"/>
                      <w:szCs w:val="20"/>
                    </w:rPr>
                    <w:t>) en tamaño A4.</w:t>
                  </w:r>
                </w:p>
              </w:tc>
            </w:tr>
            <w:tr w:rsidR="00B31693" w:rsidRPr="00AA3783" w14:paraId="078B307B" w14:textId="77777777" w:rsidTr="00810810">
              <w:trPr>
                <w:trHeight w:val="300"/>
              </w:trPr>
              <w:tc>
                <w:tcPr>
                  <w:tcW w:w="2442" w:type="dxa"/>
                  <w:vAlign w:val="center"/>
                </w:tcPr>
                <w:p w14:paraId="5C40BE6E" w14:textId="77777777" w:rsidR="00B31693" w:rsidRPr="00AA3783" w:rsidRDefault="00B31693" w:rsidP="00B31693">
                  <w:pPr>
                    <w:pStyle w:val="Prrafodelista"/>
                    <w:numPr>
                      <w:ilvl w:val="0"/>
                      <w:numId w:val="73"/>
                    </w:numPr>
                    <w:spacing w:after="0" w:line="240" w:lineRule="auto"/>
                    <w:ind w:left="351" w:hanging="351"/>
                    <w:jc w:val="both"/>
                    <w:rPr>
                      <w:rFonts w:ascii="Arial" w:hAnsi="Arial" w:cs="Arial"/>
                    </w:rPr>
                  </w:pPr>
                  <w:r w:rsidRPr="00AA3783">
                    <w:rPr>
                      <w:rFonts w:ascii="Arial" w:hAnsi="Arial" w:cs="Arial"/>
                    </w:rPr>
                    <w:t>Resolución de copia (texto en negro)</w:t>
                  </w:r>
                </w:p>
              </w:tc>
              <w:tc>
                <w:tcPr>
                  <w:tcW w:w="1276" w:type="dxa"/>
                  <w:vAlign w:val="center"/>
                </w:tcPr>
                <w:p w14:paraId="3AD66910" w14:textId="77777777" w:rsidR="00B31693" w:rsidRPr="00AA3783" w:rsidRDefault="00B31693" w:rsidP="00810810">
                  <w:pPr>
                    <w:jc w:val="both"/>
                    <w:rPr>
                      <w:rFonts w:ascii="Arial" w:hAnsi="Arial" w:cs="Arial"/>
                      <w:sz w:val="20"/>
                      <w:szCs w:val="20"/>
                    </w:rPr>
                  </w:pPr>
                  <w:r>
                    <w:rPr>
                      <w:rFonts w:ascii="Arial" w:hAnsi="Arial" w:cs="Arial"/>
                      <w:sz w:val="20"/>
                      <w:szCs w:val="20"/>
                    </w:rPr>
                    <w:t>Unidad</w:t>
                  </w:r>
                </w:p>
              </w:tc>
              <w:tc>
                <w:tcPr>
                  <w:tcW w:w="5242" w:type="dxa"/>
                  <w:gridSpan w:val="2"/>
                  <w:vAlign w:val="center"/>
                </w:tcPr>
                <w:p w14:paraId="4E896241" w14:textId="77777777" w:rsidR="00B31693" w:rsidRPr="00AA3783" w:rsidRDefault="00B31693" w:rsidP="00810810">
                  <w:pPr>
                    <w:jc w:val="both"/>
                    <w:rPr>
                      <w:rFonts w:ascii="Arial" w:hAnsi="Arial" w:cs="Arial"/>
                      <w:sz w:val="20"/>
                      <w:szCs w:val="20"/>
                    </w:rPr>
                  </w:pPr>
                  <w:r w:rsidRPr="00A021B7">
                    <w:rPr>
                      <w:rFonts w:ascii="Arial" w:hAnsi="Arial" w:cs="Arial"/>
                      <w:sz w:val="20"/>
                      <w:szCs w:val="20"/>
                    </w:rPr>
                    <w:t>Resolución de copia mínima de 600 × 600 dpi.</w:t>
                  </w:r>
                </w:p>
              </w:tc>
            </w:tr>
            <w:tr w:rsidR="00B31693" w:rsidRPr="00AA3783" w14:paraId="3C32819C" w14:textId="77777777" w:rsidTr="00810810">
              <w:trPr>
                <w:trHeight w:val="492"/>
              </w:trPr>
              <w:tc>
                <w:tcPr>
                  <w:tcW w:w="2442" w:type="dxa"/>
                  <w:vAlign w:val="center"/>
                </w:tcPr>
                <w:p w14:paraId="01CFA27F" w14:textId="77777777" w:rsidR="00B31693" w:rsidRPr="00AA3783" w:rsidRDefault="00B31693" w:rsidP="00B31693">
                  <w:pPr>
                    <w:pStyle w:val="Prrafodelista"/>
                    <w:numPr>
                      <w:ilvl w:val="0"/>
                      <w:numId w:val="73"/>
                    </w:numPr>
                    <w:spacing w:after="0" w:line="240" w:lineRule="auto"/>
                    <w:ind w:left="351" w:hanging="351"/>
                    <w:rPr>
                      <w:rFonts w:ascii="Arial" w:hAnsi="Arial" w:cs="Arial"/>
                    </w:rPr>
                  </w:pPr>
                  <w:r w:rsidRPr="00AA3783">
                    <w:rPr>
                      <w:rFonts w:ascii="Arial" w:hAnsi="Arial" w:cs="Arial"/>
                    </w:rPr>
                    <w:t>Multicopia</w:t>
                  </w:r>
                </w:p>
              </w:tc>
              <w:tc>
                <w:tcPr>
                  <w:tcW w:w="1276" w:type="dxa"/>
                  <w:vAlign w:val="center"/>
                </w:tcPr>
                <w:p w14:paraId="1599A460" w14:textId="77777777" w:rsidR="00B31693" w:rsidRPr="00AA3783" w:rsidRDefault="00B31693" w:rsidP="00810810">
                  <w:pPr>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4243C03B" w14:textId="77777777" w:rsidR="00B31693" w:rsidRPr="00AA3783" w:rsidRDefault="00B31693" w:rsidP="00810810">
                  <w:pPr>
                    <w:rPr>
                      <w:rFonts w:ascii="Arial" w:hAnsi="Arial" w:cs="Arial"/>
                      <w:sz w:val="20"/>
                      <w:szCs w:val="20"/>
                    </w:rPr>
                  </w:pPr>
                  <w:r w:rsidRPr="00AA3783">
                    <w:rPr>
                      <w:rFonts w:ascii="Arial" w:hAnsi="Arial" w:cs="Arial"/>
                      <w:sz w:val="20"/>
                      <w:szCs w:val="20"/>
                    </w:rPr>
                    <w:t>1-9.999</w:t>
                  </w:r>
                </w:p>
              </w:tc>
            </w:tr>
            <w:tr w:rsidR="00B31693" w:rsidRPr="00AA3783" w14:paraId="11D03929" w14:textId="77777777" w:rsidTr="00810810">
              <w:trPr>
                <w:trHeight w:val="492"/>
              </w:trPr>
              <w:tc>
                <w:tcPr>
                  <w:tcW w:w="2442" w:type="dxa"/>
                  <w:vAlign w:val="center"/>
                </w:tcPr>
                <w:p w14:paraId="78A2FFE8" w14:textId="77777777" w:rsidR="00B31693" w:rsidRPr="00AA3783" w:rsidRDefault="00B31693" w:rsidP="00B31693">
                  <w:pPr>
                    <w:pStyle w:val="Prrafodelista"/>
                    <w:numPr>
                      <w:ilvl w:val="0"/>
                      <w:numId w:val="73"/>
                    </w:numPr>
                    <w:spacing w:after="0" w:line="240" w:lineRule="auto"/>
                    <w:ind w:left="351" w:hanging="351"/>
                    <w:rPr>
                      <w:rFonts w:ascii="Arial" w:hAnsi="Arial" w:cs="Arial"/>
                    </w:rPr>
                  </w:pPr>
                  <w:r w:rsidRPr="00AA3783">
                    <w:rPr>
                      <w:rFonts w:ascii="Arial" w:hAnsi="Arial" w:cs="Arial"/>
                    </w:rPr>
                    <w:t>Configuración de reducción/ampliación de copias</w:t>
                  </w:r>
                </w:p>
              </w:tc>
              <w:tc>
                <w:tcPr>
                  <w:tcW w:w="1276" w:type="dxa"/>
                  <w:vAlign w:val="center"/>
                </w:tcPr>
                <w:p w14:paraId="20405700" w14:textId="77777777" w:rsidR="00B31693" w:rsidRPr="00AA3783" w:rsidRDefault="00B31693" w:rsidP="00810810">
                  <w:pPr>
                    <w:rPr>
                      <w:rFonts w:ascii="Arial" w:hAnsi="Arial" w:cs="Arial"/>
                      <w:sz w:val="20"/>
                      <w:szCs w:val="20"/>
                    </w:rPr>
                  </w:pPr>
                  <w:r w:rsidRPr="00AA3783">
                    <w:rPr>
                      <w:rFonts w:ascii="Arial" w:hAnsi="Arial" w:cs="Arial"/>
                      <w:sz w:val="20"/>
                      <w:szCs w:val="20"/>
                    </w:rPr>
                    <w:t>Unidad</w:t>
                  </w:r>
                </w:p>
              </w:tc>
              <w:tc>
                <w:tcPr>
                  <w:tcW w:w="5242" w:type="dxa"/>
                  <w:gridSpan w:val="2"/>
                  <w:vAlign w:val="center"/>
                </w:tcPr>
                <w:p w14:paraId="5F566E3E" w14:textId="77777777" w:rsidR="00B31693" w:rsidRPr="00AA3783" w:rsidRDefault="00B31693" w:rsidP="00810810">
                  <w:pPr>
                    <w:rPr>
                      <w:rFonts w:ascii="Arial" w:hAnsi="Arial" w:cs="Arial"/>
                      <w:sz w:val="20"/>
                      <w:szCs w:val="20"/>
                    </w:rPr>
                  </w:pPr>
                  <w:r w:rsidRPr="00AA3783">
                    <w:rPr>
                      <w:rFonts w:ascii="Arial" w:hAnsi="Arial" w:cs="Arial"/>
                      <w:sz w:val="20"/>
                      <w:szCs w:val="20"/>
                    </w:rPr>
                    <w:t xml:space="preserve">Rango mínimo de </w:t>
                  </w:r>
                  <w:r w:rsidRPr="00AA3783">
                    <w:rPr>
                      <w:rFonts w:ascii="Arial" w:hAnsi="Arial" w:cs="Arial"/>
                      <w:b/>
                      <w:bCs/>
                      <w:sz w:val="20"/>
                      <w:szCs w:val="20"/>
                    </w:rPr>
                    <w:t>25 % a 400 %</w:t>
                  </w:r>
                  <w:r w:rsidRPr="00AA3783">
                    <w:rPr>
                      <w:rFonts w:ascii="Arial" w:hAnsi="Arial" w:cs="Arial"/>
                      <w:sz w:val="20"/>
                      <w:szCs w:val="20"/>
                    </w:rPr>
                    <w:t>.</w:t>
                  </w:r>
                </w:p>
              </w:tc>
            </w:tr>
            <w:tr w:rsidR="00B31693" w:rsidRPr="00AA3783" w14:paraId="3C2F045B" w14:textId="77777777" w:rsidTr="00810810">
              <w:trPr>
                <w:trHeight w:val="911"/>
              </w:trPr>
              <w:tc>
                <w:tcPr>
                  <w:tcW w:w="2442" w:type="dxa"/>
                  <w:vAlign w:val="center"/>
                  <w:hideMark/>
                </w:tcPr>
                <w:p w14:paraId="7C2D9E4D" w14:textId="77777777" w:rsidR="00B31693" w:rsidRPr="00AA3783" w:rsidRDefault="00B31693" w:rsidP="00B31693">
                  <w:pPr>
                    <w:pStyle w:val="Prrafodelista"/>
                    <w:numPr>
                      <w:ilvl w:val="0"/>
                      <w:numId w:val="73"/>
                    </w:numPr>
                    <w:spacing w:after="0" w:line="240" w:lineRule="auto"/>
                    <w:ind w:left="351" w:hanging="351"/>
                    <w:rPr>
                      <w:rFonts w:ascii="Arial" w:hAnsi="Arial" w:cs="Arial"/>
                    </w:rPr>
                  </w:pPr>
                  <w:r w:rsidRPr="00AA3783">
                    <w:rPr>
                      <w:rFonts w:ascii="Arial" w:hAnsi="Arial" w:cs="Arial"/>
                    </w:rPr>
                    <w:lastRenderedPageBreak/>
                    <w:t>Destinos de digitalización:</w:t>
                  </w:r>
                </w:p>
              </w:tc>
              <w:tc>
                <w:tcPr>
                  <w:tcW w:w="1276" w:type="dxa"/>
                  <w:vAlign w:val="center"/>
                  <w:hideMark/>
                </w:tcPr>
                <w:p w14:paraId="7D1EE9F4" w14:textId="77777777" w:rsidR="00B31693" w:rsidRPr="00AA3783" w:rsidRDefault="00B31693" w:rsidP="00810810">
                  <w:pPr>
                    <w:rPr>
                      <w:rFonts w:ascii="Arial" w:hAnsi="Arial" w:cs="Arial"/>
                      <w:sz w:val="20"/>
                      <w:szCs w:val="20"/>
                    </w:rPr>
                  </w:pPr>
                  <w:r w:rsidRPr="00AA3783">
                    <w:rPr>
                      <w:rFonts w:ascii="Arial" w:hAnsi="Arial" w:cs="Arial"/>
                      <w:sz w:val="20"/>
                      <w:szCs w:val="20"/>
                    </w:rPr>
                    <w:t> Unidad</w:t>
                  </w:r>
                </w:p>
              </w:tc>
              <w:tc>
                <w:tcPr>
                  <w:tcW w:w="5242" w:type="dxa"/>
                  <w:gridSpan w:val="2"/>
                  <w:vAlign w:val="center"/>
                  <w:hideMark/>
                </w:tcPr>
                <w:p w14:paraId="26022AC1" w14:textId="77777777" w:rsidR="00B31693" w:rsidRPr="00AA3783" w:rsidRDefault="00B31693" w:rsidP="00810810">
                  <w:pPr>
                    <w:rPr>
                      <w:rFonts w:ascii="Arial" w:hAnsi="Arial" w:cs="Arial"/>
                      <w:sz w:val="20"/>
                      <w:szCs w:val="20"/>
                    </w:rPr>
                  </w:pPr>
                  <w:r w:rsidRPr="00AA3783">
                    <w:rPr>
                      <w:rFonts w:ascii="Arial" w:hAnsi="Arial" w:cs="Arial"/>
                      <w:sz w:val="20"/>
                      <w:szCs w:val="20"/>
                    </w:rPr>
                    <w:t>Capacidad de escanear y enviar documentos a carpeta de red, correo electrónico y dispositivo USB, mediante las funciones integradas del equipo.</w:t>
                  </w:r>
                </w:p>
              </w:tc>
            </w:tr>
            <w:tr w:rsidR="00B31693" w:rsidRPr="00AA3783" w14:paraId="4947770F" w14:textId="77777777" w:rsidTr="00810810">
              <w:trPr>
                <w:trHeight w:val="469"/>
              </w:trPr>
              <w:tc>
                <w:tcPr>
                  <w:tcW w:w="8960" w:type="dxa"/>
                  <w:gridSpan w:val="4"/>
                  <w:shd w:val="clear" w:color="auto" w:fill="BFBFBF" w:themeFill="background1" w:themeFillShade="BF"/>
                  <w:vAlign w:val="center"/>
                </w:tcPr>
                <w:p w14:paraId="72C6F384" w14:textId="77777777" w:rsidR="00B31693" w:rsidRDefault="00B31693" w:rsidP="00810810">
                  <w:pPr>
                    <w:rPr>
                      <w:rFonts w:ascii="Arial" w:hAnsi="Arial" w:cs="Arial"/>
                      <w:b/>
                      <w:bCs/>
                      <w:sz w:val="20"/>
                      <w:szCs w:val="20"/>
                    </w:rPr>
                  </w:pPr>
                  <w:r w:rsidRPr="00AA3783">
                    <w:rPr>
                      <w:rFonts w:ascii="Arial" w:hAnsi="Arial" w:cs="Arial"/>
                      <w:b/>
                      <w:bCs/>
                      <w:sz w:val="20"/>
                      <w:szCs w:val="20"/>
                    </w:rPr>
                    <w:t>CARCATERISTICAS TECNICAS ADICI</w:t>
                  </w:r>
                  <w:r>
                    <w:rPr>
                      <w:rFonts w:ascii="Arial" w:hAnsi="Arial" w:cs="Arial"/>
                      <w:b/>
                      <w:bCs/>
                      <w:sz w:val="20"/>
                      <w:szCs w:val="20"/>
                    </w:rPr>
                    <w:t>O</w:t>
                  </w:r>
                  <w:r w:rsidRPr="00AA3783">
                    <w:rPr>
                      <w:rFonts w:ascii="Arial" w:hAnsi="Arial" w:cs="Arial"/>
                      <w:b/>
                      <w:bCs/>
                      <w:sz w:val="20"/>
                      <w:szCs w:val="20"/>
                    </w:rPr>
                    <w:t>NALES DE OBLIGATORIO CUMPLIMIENTO</w:t>
                  </w:r>
                </w:p>
                <w:p w14:paraId="557914B3" w14:textId="77777777" w:rsidR="00B31693" w:rsidRPr="007733F3" w:rsidRDefault="00B31693" w:rsidP="00810810">
                  <w:pPr>
                    <w:jc w:val="both"/>
                    <w:rPr>
                      <w:rFonts w:ascii="Arial" w:hAnsi="Arial" w:cs="Arial"/>
                      <w:sz w:val="20"/>
                      <w:szCs w:val="20"/>
                    </w:rPr>
                  </w:pPr>
                </w:p>
                <w:p w14:paraId="211BF9B6" w14:textId="77777777" w:rsidR="00B31693" w:rsidRPr="00AA3783" w:rsidRDefault="00B31693" w:rsidP="00810810">
                  <w:pPr>
                    <w:jc w:val="both"/>
                    <w:rPr>
                      <w:rFonts w:ascii="Arial" w:hAnsi="Arial" w:cs="Arial"/>
                      <w:b/>
                      <w:bCs/>
                      <w:sz w:val="20"/>
                      <w:szCs w:val="20"/>
                    </w:rPr>
                  </w:pPr>
                  <w:r w:rsidRPr="007733F3">
                    <w:rPr>
                      <w:rFonts w:ascii="Arial" w:hAnsi="Arial" w:cs="Arial"/>
                      <w:sz w:val="20"/>
                      <w:szCs w:val="20"/>
                    </w:rPr>
                    <w:t xml:space="preserve">El oferente se obliga a certificar y adjuntar con su propuesta que cumplirá a cabalidad con todas y cada una de las especificaciones técnicas y en documento independiente y firmado por el representante legal deberá allegar, acreditar, certificar y/o anexar según corresponda cada uno de los aspectos que se relacionan a continuación los cuales se verificaran y calificará como </w:t>
                  </w:r>
                  <w:r w:rsidRPr="007733F3">
                    <w:rPr>
                      <w:rFonts w:ascii="Arial" w:hAnsi="Arial" w:cs="Arial"/>
                      <w:b/>
                      <w:bCs/>
                      <w:sz w:val="20"/>
                      <w:szCs w:val="20"/>
                    </w:rPr>
                    <w:t>CUMPLE / NO CUMPLE.</w:t>
                  </w:r>
                </w:p>
              </w:tc>
            </w:tr>
            <w:tr w:rsidR="00B31693" w:rsidRPr="00AA3783" w14:paraId="7D23D17C" w14:textId="77777777" w:rsidTr="00810810">
              <w:trPr>
                <w:trHeight w:val="765"/>
              </w:trPr>
              <w:tc>
                <w:tcPr>
                  <w:tcW w:w="2442" w:type="dxa"/>
                  <w:vAlign w:val="center"/>
                  <w:hideMark/>
                </w:tcPr>
                <w:p w14:paraId="55AF6047" w14:textId="77777777" w:rsidR="00B31693" w:rsidRPr="00AA3783" w:rsidRDefault="00B31693" w:rsidP="00B31693">
                  <w:pPr>
                    <w:pStyle w:val="Prrafodelista"/>
                    <w:numPr>
                      <w:ilvl w:val="0"/>
                      <w:numId w:val="73"/>
                    </w:numPr>
                    <w:spacing w:after="0" w:line="240" w:lineRule="auto"/>
                    <w:ind w:left="351" w:hanging="351"/>
                    <w:rPr>
                      <w:rFonts w:ascii="Arial" w:hAnsi="Arial" w:cs="Arial"/>
                    </w:rPr>
                  </w:pPr>
                  <w:r w:rsidRPr="007733F3">
                    <w:rPr>
                      <w:rFonts w:ascii="Arial" w:hAnsi="Arial" w:cs="Arial"/>
                    </w:rPr>
                    <w:t>Tóner inicial</w:t>
                  </w:r>
                </w:p>
              </w:tc>
              <w:tc>
                <w:tcPr>
                  <w:tcW w:w="1276" w:type="dxa"/>
                  <w:vAlign w:val="center"/>
                  <w:hideMark/>
                </w:tcPr>
                <w:p w14:paraId="440D57DD" w14:textId="77777777" w:rsidR="00B31693" w:rsidRPr="00AA3783" w:rsidRDefault="00B31693" w:rsidP="00810810">
                  <w:pPr>
                    <w:rPr>
                      <w:rFonts w:ascii="Arial" w:hAnsi="Arial" w:cs="Arial"/>
                      <w:sz w:val="20"/>
                      <w:szCs w:val="20"/>
                    </w:rPr>
                  </w:pPr>
                  <w:r w:rsidRPr="00AA3783">
                    <w:rPr>
                      <w:rFonts w:ascii="Arial" w:hAnsi="Arial" w:cs="Arial"/>
                      <w:sz w:val="20"/>
                      <w:szCs w:val="20"/>
                    </w:rPr>
                    <w:t> Unidad</w:t>
                  </w:r>
                </w:p>
              </w:tc>
              <w:tc>
                <w:tcPr>
                  <w:tcW w:w="5242" w:type="dxa"/>
                  <w:gridSpan w:val="2"/>
                  <w:vAlign w:val="center"/>
                  <w:hideMark/>
                </w:tcPr>
                <w:p w14:paraId="4EF08B7B" w14:textId="77777777" w:rsidR="00B31693" w:rsidRPr="00AA3783" w:rsidRDefault="00B31693" w:rsidP="00810810">
                  <w:pPr>
                    <w:jc w:val="both"/>
                    <w:rPr>
                      <w:rFonts w:ascii="Arial" w:hAnsi="Arial" w:cs="Arial"/>
                      <w:sz w:val="20"/>
                      <w:szCs w:val="20"/>
                    </w:rPr>
                  </w:pPr>
                  <w:r w:rsidRPr="007733F3">
                    <w:rPr>
                      <w:rFonts w:ascii="Arial" w:hAnsi="Arial" w:cs="Arial"/>
                      <w:sz w:val="20"/>
                      <w:szCs w:val="20"/>
                    </w:rPr>
                    <w:t xml:space="preserve">El oferente se compromete a certificar </w:t>
                  </w:r>
                  <w:proofErr w:type="gramStart"/>
                  <w:r w:rsidRPr="007733F3">
                    <w:rPr>
                      <w:rFonts w:ascii="Arial" w:hAnsi="Arial" w:cs="Arial"/>
                      <w:sz w:val="20"/>
                      <w:szCs w:val="20"/>
                    </w:rPr>
                    <w:t>que</w:t>
                  </w:r>
                  <w:proofErr w:type="gramEnd"/>
                  <w:r w:rsidRPr="007733F3">
                    <w:rPr>
                      <w:rFonts w:ascii="Arial" w:hAnsi="Arial" w:cs="Arial"/>
                      <w:sz w:val="20"/>
                      <w:szCs w:val="20"/>
                    </w:rPr>
                    <w:t xml:space="preserve"> en caso de llegar hacer adjudicatario</w:t>
                  </w:r>
                  <w:r>
                    <w:rPr>
                      <w:rFonts w:ascii="Arial" w:hAnsi="Arial" w:cs="Arial"/>
                      <w:sz w:val="20"/>
                      <w:szCs w:val="20"/>
                    </w:rPr>
                    <w:t xml:space="preserve">, entregará con cada impresora </w:t>
                  </w:r>
                  <w:r w:rsidRPr="00AA3783">
                    <w:rPr>
                      <w:rFonts w:ascii="Arial" w:hAnsi="Arial" w:cs="Arial"/>
                      <w:sz w:val="20"/>
                      <w:szCs w:val="20"/>
                    </w:rPr>
                    <w:t>el cartucho de tóner original suministrado de fábrica, con rendimiento conforme a la especificación declarada por el fabricante.</w:t>
                  </w:r>
                </w:p>
              </w:tc>
            </w:tr>
            <w:tr w:rsidR="00B31693" w:rsidRPr="00AA3783" w14:paraId="53676B10" w14:textId="77777777" w:rsidTr="00810810">
              <w:trPr>
                <w:trHeight w:val="514"/>
              </w:trPr>
              <w:tc>
                <w:tcPr>
                  <w:tcW w:w="2442" w:type="dxa"/>
                  <w:vAlign w:val="center"/>
                </w:tcPr>
                <w:p w14:paraId="62288026" w14:textId="77777777" w:rsidR="00B31693" w:rsidRPr="006106CB" w:rsidRDefault="00B31693" w:rsidP="00B31693">
                  <w:pPr>
                    <w:pStyle w:val="Prrafodelista"/>
                    <w:numPr>
                      <w:ilvl w:val="0"/>
                      <w:numId w:val="73"/>
                    </w:numPr>
                    <w:spacing w:after="0" w:line="240" w:lineRule="auto"/>
                    <w:ind w:left="351" w:hanging="351"/>
                    <w:rPr>
                      <w:rFonts w:ascii="Arial" w:hAnsi="Arial" w:cs="Arial"/>
                    </w:rPr>
                  </w:pPr>
                  <w:r w:rsidRPr="006106CB">
                    <w:rPr>
                      <w:rFonts w:ascii="Arial" w:hAnsi="Arial" w:cs="Arial"/>
                    </w:rPr>
                    <w:t>Insumos adicionales</w:t>
                  </w:r>
                </w:p>
              </w:tc>
              <w:tc>
                <w:tcPr>
                  <w:tcW w:w="1276" w:type="dxa"/>
                  <w:vAlign w:val="center"/>
                </w:tcPr>
                <w:p w14:paraId="46C9269E" w14:textId="77777777" w:rsidR="00B31693" w:rsidRPr="006106CB" w:rsidRDefault="00B31693" w:rsidP="00810810">
                  <w:pPr>
                    <w:rPr>
                      <w:rFonts w:ascii="Arial" w:hAnsi="Arial" w:cs="Arial"/>
                      <w:sz w:val="20"/>
                      <w:szCs w:val="20"/>
                    </w:rPr>
                  </w:pPr>
                  <w:r w:rsidRPr="006106CB">
                    <w:rPr>
                      <w:rFonts w:ascii="Arial" w:hAnsi="Arial" w:cs="Arial"/>
                      <w:sz w:val="20"/>
                      <w:szCs w:val="20"/>
                    </w:rPr>
                    <w:t>Unidades</w:t>
                  </w:r>
                </w:p>
              </w:tc>
              <w:tc>
                <w:tcPr>
                  <w:tcW w:w="5242" w:type="dxa"/>
                  <w:gridSpan w:val="2"/>
                  <w:vAlign w:val="center"/>
                </w:tcPr>
                <w:p w14:paraId="2DDB5C0F" w14:textId="77777777" w:rsidR="00B31693" w:rsidRPr="006106CB" w:rsidRDefault="00B31693" w:rsidP="00810810">
                  <w:pPr>
                    <w:jc w:val="both"/>
                    <w:rPr>
                      <w:rFonts w:ascii="Arial" w:hAnsi="Arial" w:cs="Arial"/>
                      <w:sz w:val="20"/>
                      <w:szCs w:val="20"/>
                    </w:rPr>
                  </w:pPr>
                  <w:r w:rsidRPr="006106CB">
                    <w:rPr>
                      <w:rFonts w:ascii="Arial" w:hAnsi="Arial" w:cs="Arial"/>
                      <w:sz w:val="20"/>
                      <w:szCs w:val="20"/>
                    </w:rPr>
                    <w:t xml:space="preserve">El oferente se compromete a certificar </w:t>
                  </w:r>
                  <w:proofErr w:type="gramStart"/>
                  <w:r w:rsidRPr="006106CB">
                    <w:rPr>
                      <w:rFonts w:ascii="Arial" w:hAnsi="Arial" w:cs="Arial"/>
                      <w:sz w:val="20"/>
                      <w:szCs w:val="20"/>
                    </w:rPr>
                    <w:t>que</w:t>
                  </w:r>
                  <w:proofErr w:type="gramEnd"/>
                  <w:r w:rsidRPr="006106CB">
                    <w:rPr>
                      <w:rFonts w:ascii="Arial" w:hAnsi="Arial" w:cs="Arial"/>
                      <w:sz w:val="20"/>
                      <w:szCs w:val="20"/>
                    </w:rPr>
                    <w:t xml:space="preserve"> en caso de llegar hacer adjudicatario, entregará dos (02) cartuchos de tóner negro de alto rendimiento, compatibles con el modelo ofertado, cada uno con rendimiento mínimo de 10.000 páginas conforme a ISO/IEC 19752 o metodología equivalente reconocida. </w:t>
                  </w:r>
                </w:p>
              </w:tc>
            </w:tr>
            <w:tr w:rsidR="00B31693" w:rsidRPr="00AA3783" w14:paraId="39D0D2F3" w14:textId="77777777" w:rsidTr="00810810">
              <w:trPr>
                <w:trHeight w:val="909"/>
              </w:trPr>
              <w:tc>
                <w:tcPr>
                  <w:tcW w:w="2442" w:type="dxa"/>
                  <w:tcBorders>
                    <w:top w:val="single" w:sz="4" w:space="0" w:color="auto"/>
                    <w:left w:val="single" w:sz="4" w:space="0" w:color="auto"/>
                    <w:bottom w:val="single" w:sz="4" w:space="0" w:color="auto"/>
                    <w:right w:val="single" w:sz="4" w:space="0" w:color="auto"/>
                  </w:tcBorders>
                  <w:vAlign w:val="center"/>
                  <w:hideMark/>
                </w:tcPr>
                <w:p w14:paraId="418326D2" w14:textId="77777777" w:rsidR="00B31693" w:rsidRPr="00AA3783" w:rsidRDefault="00B31693" w:rsidP="00B31693">
                  <w:pPr>
                    <w:pStyle w:val="Prrafodelista"/>
                    <w:numPr>
                      <w:ilvl w:val="0"/>
                      <w:numId w:val="73"/>
                    </w:numPr>
                    <w:spacing w:after="0" w:line="240" w:lineRule="auto"/>
                    <w:ind w:left="103" w:firstLine="0"/>
                    <w:rPr>
                      <w:rFonts w:ascii="Arial" w:hAnsi="Arial" w:cs="Arial"/>
                    </w:rPr>
                  </w:pPr>
                  <w:r w:rsidRPr="00AA3783">
                    <w:rPr>
                      <w:rFonts w:ascii="Arial" w:hAnsi="Arial" w:cs="Arial"/>
                    </w:rPr>
                    <w:t>Garantía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75103E" w14:textId="77777777" w:rsidR="00B31693" w:rsidRPr="00AA3783" w:rsidRDefault="00B31693" w:rsidP="00810810">
                  <w:pPr>
                    <w:rPr>
                      <w:rFonts w:ascii="Arial" w:hAnsi="Arial" w:cs="Arial"/>
                      <w:sz w:val="20"/>
                      <w:szCs w:val="20"/>
                    </w:rPr>
                  </w:pPr>
                  <w:r w:rsidRPr="00AA3783">
                    <w:rPr>
                      <w:rFonts w:ascii="Arial" w:hAnsi="Arial" w:cs="Arial"/>
                      <w:sz w:val="20"/>
                      <w:szCs w:val="20"/>
                    </w:rPr>
                    <w:t>Unidad</w:t>
                  </w:r>
                </w:p>
              </w:tc>
              <w:tc>
                <w:tcPr>
                  <w:tcW w:w="5242" w:type="dxa"/>
                  <w:gridSpan w:val="2"/>
                  <w:tcBorders>
                    <w:top w:val="single" w:sz="4" w:space="0" w:color="auto"/>
                    <w:left w:val="single" w:sz="4" w:space="0" w:color="auto"/>
                    <w:bottom w:val="single" w:sz="4" w:space="0" w:color="auto"/>
                    <w:right w:val="single" w:sz="4" w:space="0" w:color="auto"/>
                  </w:tcBorders>
                  <w:vAlign w:val="center"/>
                  <w:hideMark/>
                </w:tcPr>
                <w:p w14:paraId="28FCFF14" w14:textId="77777777" w:rsidR="00B31693" w:rsidRPr="00D34F4F" w:rsidRDefault="00B31693" w:rsidP="00810810">
                  <w:pPr>
                    <w:pStyle w:val="Prrafodelista"/>
                    <w:ind w:left="35" w:right="31" w:hanging="35"/>
                    <w:jc w:val="both"/>
                    <w:rPr>
                      <w:rFonts w:ascii="Arial" w:hAnsi="Arial" w:cs="Arial"/>
                    </w:rPr>
                  </w:pPr>
                  <w:r>
                    <w:rPr>
                      <w:rFonts w:ascii="Arial" w:hAnsi="Arial" w:cs="Arial"/>
                    </w:rPr>
                    <w:t>El oferente se compromete a certificar que en caso de llegar hacer adjudicatario, la garantia debe ser de t</w:t>
                  </w:r>
                  <w:r w:rsidRPr="00D34F4F">
                    <w:rPr>
                      <w:rFonts w:ascii="Arial" w:hAnsi="Arial" w:cs="Arial"/>
                    </w:rPr>
                    <w:t>res</w:t>
                  </w:r>
                  <w:r>
                    <w:rPr>
                      <w:rFonts w:ascii="Arial" w:hAnsi="Arial" w:cs="Arial"/>
                    </w:rPr>
                    <w:t xml:space="preserve"> (03) </w:t>
                  </w:r>
                  <w:r w:rsidRPr="00D34F4F">
                    <w:rPr>
                      <w:rFonts w:ascii="Arial" w:hAnsi="Arial" w:cs="Arial"/>
                    </w:rPr>
                    <w:t xml:space="preserve"> años de garantía ESTANDAR</w:t>
                  </w:r>
                  <w:r>
                    <w:rPr>
                      <w:rFonts w:ascii="Arial" w:hAnsi="Arial" w:cs="Arial"/>
                    </w:rPr>
                    <w:t>.</w:t>
                  </w:r>
                </w:p>
                <w:p w14:paraId="0CD272F8" w14:textId="77777777" w:rsidR="00B31693" w:rsidRPr="00D34F4F" w:rsidRDefault="00B31693" w:rsidP="00810810">
                  <w:pPr>
                    <w:pStyle w:val="Prrafodelista"/>
                    <w:ind w:left="35" w:right="31" w:hanging="35"/>
                    <w:jc w:val="both"/>
                    <w:rPr>
                      <w:rFonts w:ascii="Arial" w:hAnsi="Arial" w:cs="Arial"/>
                    </w:rPr>
                  </w:pPr>
                </w:p>
                <w:p w14:paraId="00913943"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 xml:space="preserve">Con la sola presentación de la oferta, el oferente se compromete a que todos los bienes y/o Servicios a entregar son totalmente nuevos, no se aceptarán bienes y/o Servicios remanufacturados o de segunda mano. </w:t>
                  </w:r>
                </w:p>
                <w:p w14:paraId="5E4E7669" w14:textId="77777777" w:rsidR="00B31693" w:rsidRPr="00D34F4F" w:rsidRDefault="00B31693" w:rsidP="00810810">
                  <w:pPr>
                    <w:pStyle w:val="Prrafodelista"/>
                    <w:ind w:left="35" w:right="31" w:hanging="35"/>
                    <w:jc w:val="both"/>
                    <w:rPr>
                      <w:rFonts w:ascii="Arial" w:hAnsi="Arial" w:cs="Arial"/>
                    </w:rPr>
                  </w:pPr>
                </w:p>
                <w:p w14:paraId="03218765"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Debe estar suscrita por el fabricante</w:t>
                  </w:r>
                  <w:r>
                    <w:rPr>
                      <w:rFonts w:ascii="Arial" w:hAnsi="Arial" w:cs="Arial"/>
                    </w:rPr>
                    <w:t xml:space="preserve"> y/o</w:t>
                  </w:r>
                  <w:r w:rsidRPr="00D34F4F">
                    <w:rPr>
                      <w:rFonts w:ascii="Arial" w:hAnsi="Arial" w:cs="Arial"/>
                    </w:rPr>
                    <w:t xml:space="preserve"> distribuidor y/o comercializador.</w:t>
                  </w:r>
                </w:p>
                <w:p w14:paraId="3853E630" w14:textId="77777777" w:rsidR="00B31693" w:rsidRPr="0034676F" w:rsidRDefault="00B31693" w:rsidP="00810810">
                  <w:pPr>
                    <w:pStyle w:val="Prrafodelista"/>
                    <w:ind w:right="37"/>
                    <w:jc w:val="both"/>
                    <w:rPr>
                      <w:rFonts w:ascii="Arial" w:hAnsi="Arial" w:cs="Arial"/>
                    </w:rPr>
                  </w:pPr>
                </w:p>
                <w:p w14:paraId="05B297A2" w14:textId="77777777" w:rsidR="00B31693" w:rsidRDefault="00B31693" w:rsidP="00810810">
                  <w:pPr>
                    <w:pStyle w:val="Prrafodelista"/>
                    <w:ind w:left="0" w:right="37"/>
                    <w:jc w:val="both"/>
                    <w:rPr>
                      <w:rFonts w:ascii="Arial" w:hAnsi="Arial" w:cs="Arial"/>
                    </w:rPr>
                  </w:pPr>
                  <w:r w:rsidRPr="0034676F">
                    <w:rPr>
                      <w:rFonts w:ascii="Arial" w:hAnsi="Arial" w:cs="Arial"/>
                    </w:rPr>
                    <w:t>El oferente deberá presentar documento de garantía en el que se identifique claramente la marca, modelo y referencia del equipo ofertado.</w:t>
                  </w:r>
                </w:p>
                <w:p w14:paraId="2F6FE450" w14:textId="77777777" w:rsidR="00B31693" w:rsidRDefault="00B31693" w:rsidP="00810810">
                  <w:pPr>
                    <w:pStyle w:val="Prrafodelista"/>
                    <w:ind w:left="35" w:right="31" w:hanging="35"/>
                    <w:jc w:val="both"/>
                    <w:rPr>
                      <w:rFonts w:ascii="Arial" w:hAnsi="Arial" w:cs="Arial"/>
                    </w:rPr>
                  </w:pPr>
                  <w:r w:rsidRPr="00D34F4F">
                    <w:rPr>
                      <w:rFonts w:ascii="Arial" w:hAnsi="Arial" w:cs="Arial"/>
                    </w:rPr>
                    <w:t>La garantía deberá cubrir las especificaciones técnicas de los bienes ofertados.</w:t>
                  </w:r>
                </w:p>
                <w:p w14:paraId="7296AF52" w14:textId="77777777" w:rsidR="00B31693" w:rsidRPr="00E51A82" w:rsidRDefault="00B31693" w:rsidP="00810810">
                  <w:pPr>
                    <w:pStyle w:val="Prrafodelista"/>
                    <w:ind w:left="35" w:right="31" w:hanging="35"/>
                    <w:jc w:val="both"/>
                    <w:rPr>
                      <w:rFonts w:ascii="Arial" w:hAnsi="Arial" w:cs="Arial"/>
                    </w:rPr>
                  </w:pPr>
                </w:p>
                <w:p w14:paraId="19D0C9F6" w14:textId="77777777" w:rsidR="00B31693" w:rsidRPr="00D34F4F" w:rsidRDefault="00B31693" w:rsidP="00810810">
                  <w:pPr>
                    <w:pStyle w:val="Prrafodelista"/>
                    <w:ind w:left="35" w:right="31" w:hanging="35"/>
                    <w:jc w:val="both"/>
                    <w:rPr>
                      <w:rFonts w:ascii="Arial" w:hAnsi="Arial" w:cs="Arial"/>
                    </w:rPr>
                  </w:pPr>
                  <w:r w:rsidRPr="00D34F4F">
                    <w:rPr>
                      <w:rFonts w:ascii="Arial" w:hAnsi="Arial" w:cs="Arial"/>
                    </w:rPr>
                    <w:t>Los bienes para suministrar que presenten fallas por los defectos mencionados en el pá</w:t>
                  </w:r>
                  <w:r>
                    <w:rPr>
                      <w:rFonts w:ascii="Arial" w:hAnsi="Arial" w:cs="Arial"/>
                    </w:rPr>
                    <w:t>ragrafo</w:t>
                  </w:r>
                  <w:r w:rsidRPr="00D34F4F">
                    <w:rPr>
                      <w:rFonts w:ascii="Arial" w:hAnsi="Arial" w:cs="Arial"/>
                    </w:rPr>
                    <w:t xml:space="preserve"> anterior o por cualquier otro hecho o inconveniente, deben ser </w:t>
                  </w:r>
                  <w:r w:rsidRPr="00D34F4F">
                    <w:rPr>
                      <w:rFonts w:ascii="Arial" w:hAnsi="Arial" w:cs="Arial"/>
                    </w:rPr>
                    <w:lastRenderedPageBreak/>
                    <w:t>cambiados por el contratista sin ningún costo para el MDN –EJÉRCITO NACIONAL-LICEOS DEL EJERCITO.</w:t>
                  </w:r>
                </w:p>
                <w:p w14:paraId="79E0AEDE" w14:textId="77777777" w:rsidR="00B31693" w:rsidRPr="00D34F4F" w:rsidRDefault="00B31693" w:rsidP="00810810">
                  <w:pPr>
                    <w:pStyle w:val="Prrafodelista"/>
                    <w:ind w:left="35" w:right="31" w:hanging="35"/>
                    <w:jc w:val="both"/>
                    <w:rPr>
                      <w:rFonts w:ascii="Arial" w:hAnsi="Arial" w:cs="Arial"/>
                    </w:rPr>
                  </w:pPr>
                </w:p>
                <w:p w14:paraId="3BA165F2" w14:textId="77777777" w:rsidR="00B31693" w:rsidRPr="00AA3783" w:rsidRDefault="00B31693" w:rsidP="00810810">
                  <w:pPr>
                    <w:jc w:val="both"/>
                    <w:rPr>
                      <w:rFonts w:ascii="Arial" w:hAnsi="Arial" w:cs="Arial"/>
                      <w:sz w:val="20"/>
                      <w:szCs w:val="20"/>
                    </w:rPr>
                  </w:pPr>
                  <w:r w:rsidRPr="005420A0">
                    <w:rPr>
                      <w:rFonts w:ascii="Arial" w:hAnsi="Arial" w:cs="Arial"/>
                      <w:sz w:val="20"/>
                      <w:szCs w:val="20"/>
                    </w:rPr>
                    <w:t>NOTA: Tanto la garantía Técnica como el término de Respuesta de la Garantía Técnica debe estar suscrito por el representante legal en documento aparte.</w:t>
                  </w:r>
                </w:p>
              </w:tc>
            </w:tr>
            <w:tr w:rsidR="00B31693" w:rsidRPr="00AA3783" w14:paraId="1ACBDDEE" w14:textId="77777777" w:rsidTr="00810810">
              <w:trPr>
                <w:trHeight w:val="909"/>
              </w:trPr>
              <w:tc>
                <w:tcPr>
                  <w:tcW w:w="2442" w:type="dxa"/>
                  <w:tcBorders>
                    <w:top w:val="single" w:sz="4" w:space="0" w:color="auto"/>
                    <w:left w:val="single" w:sz="4" w:space="0" w:color="auto"/>
                    <w:bottom w:val="single" w:sz="4" w:space="0" w:color="auto"/>
                    <w:right w:val="single" w:sz="4" w:space="0" w:color="auto"/>
                  </w:tcBorders>
                  <w:vAlign w:val="center"/>
                </w:tcPr>
                <w:p w14:paraId="1B398C8C" w14:textId="77777777" w:rsidR="00B31693" w:rsidRPr="00AA3783" w:rsidRDefault="00B31693" w:rsidP="00B31693">
                  <w:pPr>
                    <w:pStyle w:val="Prrafodelista"/>
                    <w:numPr>
                      <w:ilvl w:val="0"/>
                      <w:numId w:val="73"/>
                    </w:numPr>
                    <w:spacing w:after="0" w:line="240" w:lineRule="auto"/>
                    <w:ind w:left="387" w:hanging="387"/>
                    <w:rPr>
                      <w:rFonts w:ascii="Arial" w:hAnsi="Arial" w:cs="Arial"/>
                    </w:rPr>
                  </w:pPr>
                  <w:r w:rsidRPr="00AA3783">
                    <w:rPr>
                      <w:rFonts w:ascii="Arial" w:eastAsia="Arial" w:hAnsi="Arial" w:cs="Arial"/>
                    </w:rPr>
                    <w:lastRenderedPageBreak/>
                    <w:t>Condición de los bienes</w:t>
                  </w:r>
                </w:p>
              </w:tc>
              <w:tc>
                <w:tcPr>
                  <w:tcW w:w="1276" w:type="dxa"/>
                  <w:tcBorders>
                    <w:top w:val="single" w:sz="4" w:space="0" w:color="auto"/>
                    <w:left w:val="single" w:sz="4" w:space="0" w:color="auto"/>
                    <w:bottom w:val="single" w:sz="4" w:space="0" w:color="auto"/>
                    <w:right w:val="single" w:sz="4" w:space="0" w:color="auto"/>
                  </w:tcBorders>
                  <w:vAlign w:val="center"/>
                </w:tcPr>
                <w:p w14:paraId="09D1894A" w14:textId="77777777" w:rsidR="00B31693" w:rsidRPr="00AA3783" w:rsidRDefault="00B31693" w:rsidP="00810810">
                  <w:pPr>
                    <w:rPr>
                      <w:rFonts w:ascii="Arial" w:hAnsi="Arial" w:cs="Arial"/>
                      <w:sz w:val="20"/>
                      <w:szCs w:val="20"/>
                    </w:rPr>
                  </w:pPr>
                  <w:r w:rsidRPr="00AA3783">
                    <w:rPr>
                      <w:rFonts w:ascii="Arial" w:hAnsi="Arial" w:cs="Arial"/>
                      <w:sz w:val="20"/>
                      <w:szCs w:val="20"/>
                    </w:rPr>
                    <w:t>N/A</w:t>
                  </w:r>
                </w:p>
              </w:tc>
              <w:tc>
                <w:tcPr>
                  <w:tcW w:w="5242" w:type="dxa"/>
                  <w:gridSpan w:val="2"/>
                  <w:tcBorders>
                    <w:top w:val="single" w:sz="4" w:space="0" w:color="auto"/>
                    <w:left w:val="single" w:sz="4" w:space="0" w:color="auto"/>
                    <w:bottom w:val="single" w:sz="4" w:space="0" w:color="auto"/>
                    <w:right w:val="single" w:sz="4" w:space="0" w:color="auto"/>
                  </w:tcBorders>
                  <w:vAlign w:val="center"/>
                </w:tcPr>
                <w:p w14:paraId="468C98B9" w14:textId="77777777" w:rsidR="00B31693" w:rsidRPr="00AA3783" w:rsidRDefault="00B31693" w:rsidP="00810810">
                  <w:pPr>
                    <w:jc w:val="both"/>
                    <w:rPr>
                      <w:rFonts w:ascii="Arial" w:hAnsi="Arial" w:cs="Arial"/>
                      <w:sz w:val="20"/>
                      <w:szCs w:val="20"/>
                    </w:rPr>
                  </w:pPr>
                  <w:r w:rsidRPr="005420A0">
                    <w:rPr>
                      <w:rFonts w:ascii="Arial" w:hAnsi="Arial" w:cs="Arial"/>
                      <w:sz w:val="20"/>
                      <w:szCs w:val="20"/>
                    </w:rPr>
                    <w:t xml:space="preserve">El oferente se compromete a certificar </w:t>
                  </w:r>
                  <w:proofErr w:type="gramStart"/>
                  <w:r w:rsidRPr="005420A0">
                    <w:rPr>
                      <w:rFonts w:ascii="Arial" w:hAnsi="Arial" w:cs="Arial"/>
                      <w:sz w:val="20"/>
                      <w:szCs w:val="20"/>
                    </w:rPr>
                    <w:t>que</w:t>
                  </w:r>
                  <w:proofErr w:type="gramEnd"/>
                  <w:r w:rsidRPr="005420A0">
                    <w:rPr>
                      <w:rFonts w:ascii="Arial" w:hAnsi="Arial" w:cs="Arial"/>
                      <w:sz w:val="20"/>
                      <w:szCs w:val="20"/>
                    </w:rPr>
                    <w:t xml:space="preserve"> en caso de llegar hacer adjudicatario, </w:t>
                  </w:r>
                  <w:r>
                    <w:rPr>
                      <w:rFonts w:ascii="Arial" w:hAnsi="Arial" w:cs="Arial"/>
                      <w:sz w:val="20"/>
                      <w:szCs w:val="20"/>
                    </w:rPr>
                    <w:t>t</w:t>
                  </w:r>
                  <w:r w:rsidRPr="00AA3783">
                    <w:rPr>
                      <w:rFonts w:ascii="Arial" w:hAnsi="Arial" w:cs="Arial"/>
                      <w:sz w:val="20"/>
                      <w:szCs w:val="20"/>
                    </w:rPr>
                    <w:t>odos los equipos ofertados deberán ser nuevos de fábrica, originales del fabricante, no remanufacturados, no reacondicionados y deberán contar con soporte oficial del fabricante en Colombia.</w:t>
                  </w:r>
                </w:p>
              </w:tc>
            </w:tr>
            <w:tr w:rsidR="00B31693" w:rsidRPr="00AA3783" w14:paraId="3BAEAE18" w14:textId="77777777" w:rsidTr="00810810">
              <w:trPr>
                <w:trHeight w:val="334"/>
              </w:trPr>
              <w:tc>
                <w:tcPr>
                  <w:tcW w:w="2442" w:type="dxa"/>
                  <w:tcBorders>
                    <w:top w:val="single" w:sz="4" w:space="0" w:color="auto"/>
                    <w:left w:val="single" w:sz="4" w:space="0" w:color="auto"/>
                    <w:bottom w:val="single" w:sz="4" w:space="0" w:color="auto"/>
                    <w:right w:val="single" w:sz="4" w:space="0" w:color="auto"/>
                  </w:tcBorders>
                  <w:vAlign w:val="center"/>
                  <w:hideMark/>
                </w:tcPr>
                <w:p w14:paraId="1A0DBC72" w14:textId="77777777" w:rsidR="00B31693" w:rsidRPr="00AA3783" w:rsidRDefault="00B31693" w:rsidP="00B31693">
                  <w:pPr>
                    <w:pStyle w:val="Prrafodelista"/>
                    <w:numPr>
                      <w:ilvl w:val="0"/>
                      <w:numId w:val="73"/>
                    </w:numPr>
                    <w:spacing w:after="0" w:line="240" w:lineRule="auto"/>
                    <w:ind w:left="387" w:hanging="387"/>
                    <w:rPr>
                      <w:rFonts w:ascii="Arial" w:hAnsi="Arial" w:cs="Arial"/>
                    </w:rPr>
                  </w:pPr>
                  <w:r w:rsidRPr="00AA3783">
                    <w:rPr>
                      <w:rFonts w:ascii="Arial" w:hAnsi="Arial" w:cs="Arial"/>
                    </w:rPr>
                    <w:t>Término de Respuesta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0311BF" w14:textId="77777777" w:rsidR="00B31693" w:rsidRPr="00AA3783" w:rsidRDefault="00B31693" w:rsidP="00810810">
                  <w:pPr>
                    <w:rPr>
                      <w:rFonts w:ascii="Arial" w:hAnsi="Arial" w:cs="Arial"/>
                      <w:sz w:val="20"/>
                      <w:szCs w:val="20"/>
                    </w:rPr>
                  </w:pPr>
                  <w:r w:rsidRPr="00AA3783">
                    <w:rPr>
                      <w:rFonts w:ascii="Arial" w:hAnsi="Arial" w:cs="Arial"/>
                      <w:sz w:val="20"/>
                      <w:szCs w:val="20"/>
                    </w:rPr>
                    <w:t>Unidad</w:t>
                  </w:r>
                </w:p>
              </w:tc>
              <w:tc>
                <w:tcPr>
                  <w:tcW w:w="5242" w:type="dxa"/>
                  <w:gridSpan w:val="2"/>
                  <w:tcBorders>
                    <w:top w:val="single" w:sz="4" w:space="0" w:color="auto"/>
                    <w:left w:val="single" w:sz="4" w:space="0" w:color="auto"/>
                    <w:bottom w:val="single" w:sz="4" w:space="0" w:color="auto"/>
                    <w:right w:val="single" w:sz="4" w:space="0" w:color="auto"/>
                  </w:tcBorders>
                  <w:vAlign w:val="center"/>
                  <w:hideMark/>
                </w:tcPr>
                <w:p w14:paraId="3CCC85EF" w14:textId="77777777" w:rsidR="00B31693" w:rsidRPr="0004387A" w:rsidRDefault="00B31693" w:rsidP="00810810">
                  <w:pPr>
                    <w:jc w:val="both"/>
                    <w:rPr>
                      <w:rFonts w:ascii="Arial" w:hAnsi="Arial" w:cs="Arial"/>
                      <w:sz w:val="20"/>
                      <w:szCs w:val="20"/>
                    </w:rPr>
                  </w:pPr>
                </w:p>
                <w:p w14:paraId="0D3AE87C" w14:textId="77777777" w:rsidR="00B31693" w:rsidRPr="00D34F4F" w:rsidRDefault="00B31693" w:rsidP="00810810">
                  <w:pPr>
                    <w:pStyle w:val="Prrafodelista"/>
                    <w:ind w:left="35" w:right="56"/>
                    <w:jc w:val="both"/>
                    <w:rPr>
                      <w:rFonts w:ascii="Arial" w:hAnsi="Arial" w:cs="Arial"/>
                    </w:rPr>
                  </w:pPr>
                  <w:r>
                    <w:rPr>
                      <w:rFonts w:ascii="Arial" w:hAnsi="Arial" w:cs="Arial"/>
                    </w:rPr>
                    <w:t>El oferente se compromete a certificar que en caso de llegar hacer adjudicatario, que e</w:t>
                  </w:r>
                  <w:r w:rsidRPr="00A57483">
                    <w:rPr>
                      <w:rFonts w:ascii="Arial" w:hAnsi="Arial" w:cs="Arial"/>
                    </w:rPr>
                    <w:t>l tiempo máximo de respuesta a requerimientos de garantía será de dos (02) hábiles.</w:t>
                  </w:r>
                </w:p>
                <w:p w14:paraId="27F59B8A" w14:textId="77777777" w:rsidR="00B31693" w:rsidRPr="00D34F4F" w:rsidRDefault="00B31693" w:rsidP="00810810">
                  <w:pPr>
                    <w:pStyle w:val="Prrafodelista"/>
                    <w:ind w:left="35" w:right="56"/>
                    <w:jc w:val="both"/>
                    <w:rPr>
                      <w:rFonts w:ascii="Arial" w:hAnsi="Arial" w:cs="Arial"/>
                    </w:rPr>
                  </w:pPr>
                </w:p>
                <w:p w14:paraId="145CC358"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Todos los gastos en que incurra el adjudicatario, en cumplimiento de la garantía estarán a su cargo. Para tal efecto el contratista deberá presentar en documento independiente los términos de la garantía el cual deberá estar firmado por el representante legal.</w:t>
                  </w:r>
                </w:p>
                <w:p w14:paraId="45BEC203" w14:textId="77777777" w:rsidR="00B31693" w:rsidRPr="00D34F4F" w:rsidRDefault="00B31693" w:rsidP="00810810">
                  <w:pPr>
                    <w:pStyle w:val="Prrafodelista"/>
                    <w:ind w:left="35" w:right="56"/>
                    <w:jc w:val="both"/>
                    <w:rPr>
                      <w:rFonts w:ascii="Arial" w:hAnsi="Arial" w:cs="Arial"/>
                    </w:rPr>
                  </w:pPr>
                </w:p>
                <w:p w14:paraId="4225CC06"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El contratista se comprometerá de manera escrita a garantizar la calidad de los bienes a ofrecer.</w:t>
                  </w:r>
                </w:p>
                <w:p w14:paraId="3F10E157" w14:textId="77777777" w:rsidR="00B31693" w:rsidRPr="005420A0" w:rsidRDefault="00B31693" w:rsidP="00810810">
                  <w:pPr>
                    <w:jc w:val="both"/>
                    <w:rPr>
                      <w:rFonts w:ascii="Arial" w:hAnsi="Arial" w:cs="Arial"/>
                      <w:sz w:val="20"/>
                      <w:szCs w:val="20"/>
                      <w:lang w:val="x-none"/>
                    </w:rPr>
                  </w:pPr>
                </w:p>
                <w:p w14:paraId="05A1944F" w14:textId="77777777" w:rsidR="00B31693" w:rsidRPr="0004387A" w:rsidRDefault="00B31693" w:rsidP="00810810">
                  <w:pPr>
                    <w:jc w:val="both"/>
                    <w:rPr>
                      <w:rFonts w:ascii="Arial" w:hAnsi="Arial" w:cs="Arial"/>
                      <w:sz w:val="20"/>
                      <w:szCs w:val="20"/>
                    </w:rPr>
                  </w:pPr>
                  <w:r w:rsidRPr="0004387A">
                    <w:rPr>
                      <w:rFonts w:ascii="Arial" w:hAnsi="Arial" w:cs="Arial"/>
                      <w:sz w:val="20"/>
                      <w:szCs w:val="20"/>
                    </w:rPr>
                    <w:t>NOTA: Tanto la garantía técnica como el término de respuesta de la garantía técnica deberán estar suscritos por el representante legal en documento aparte.</w:t>
                  </w:r>
                </w:p>
                <w:p w14:paraId="22C35C0A" w14:textId="77777777" w:rsidR="00B31693" w:rsidRPr="00AA3783" w:rsidRDefault="00B31693" w:rsidP="00810810">
                  <w:pPr>
                    <w:jc w:val="both"/>
                    <w:rPr>
                      <w:rFonts w:ascii="Arial" w:hAnsi="Arial" w:cs="Arial"/>
                      <w:sz w:val="20"/>
                      <w:szCs w:val="20"/>
                    </w:rPr>
                  </w:pPr>
                </w:p>
              </w:tc>
            </w:tr>
            <w:tr w:rsidR="00B31693" w:rsidRPr="00AA3783" w14:paraId="0DB84CCF" w14:textId="77777777" w:rsidTr="00810810">
              <w:trPr>
                <w:trHeight w:val="2220"/>
              </w:trPr>
              <w:tc>
                <w:tcPr>
                  <w:tcW w:w="2442" w:type="dxa"/>
                  <w:tcBorders>
                    <w:top w:val="single" w:sz="4" w:space="0" w:color="auto"/>
                    <w:left w:val="single" w:sz="4" w:space="0" w:color="auto"/>
                    <w:bottom w:val="single" w:sz="4" w:space="0" w:color="auto"/>
                    <w:right w:val="single" w:sz="4" w:space="0" w:color="auto"/>
                  </w:tcBorders>
                  <w:vAlign w:val="center"/>
                  <w:hideMark/>
                </w:tcPr>
                <w:p w14:paraId="3759ACFB" w14:textId="77777777" w:rsidR="00B31693" w:rsidRPr="00AA3783" w:rsidRDefault="00B31693" w:rsidP="00B31693">
                  <w:pPr>
                    <w:pStyle w:val="Prrafodelista"/>
                    <w:numPr>
                      <w:ilvl w:val="0"/>
                      <w:numId w:val="73"/>
                    </w:numPr>
                    <w:tabs>
                      <w:tab w:val="left" w:pos="362"/>
                      <w:tab w:val="left" w:pos="513"/>
                    </w:tabs>
                    <w:spacing w:after="0" w:line="240" w:lineRule="auto"/>
                    <w:ind w:left="103" w:firstLine="0"/>
                    <w:rPr>
                      <w:rFonts w:ascii="Arial" w:hAnsi="Arial" w:cs="Arial"/>
                    </w:rPr>
                  </w:pPr>
                  <w:r w:rsidRPr="00AA3783">
                    <w:rPr>
                      <w:rFonts w:ascii="Arial" w:hAnsi="Arial" w:cs="Arial"/>
                    </w:rPr>
                    <w:t>Soporte Técnico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4DDFFF" w14:textId="77777777" w:rsidR="00B31693" w:rsidRPr="00AA3783" w:rsidRDefault="00B31693" w:rsidP="00810810">
                  <w:pPr>
                    <w:rPr>
                      <w:rFonts w:ascii="Arial" w:hAnsi="Arial" w:cs="Arial"/>
                      <w:sz w:val="20"/>
                      <w:szCs w:val="20"/>
                    </w:rPr>
                  </w:pPr>
                  <w:r w:rsidRPr="00AA3783">
                    <w:rPr>
                      <w:rFonts w:ascii="Arial" w:hAnsi="Arial" w:cs="Arial"/>
                      <w:sz w:val="20"/>
                      <w:szCs w:val="20"/>
                    </w:rPr>
                    <w:t>Unidad</w:t>
                  </w:r>
                </w:p>
              </w:tc>
              <w:tc>
                <w:tcPr>
                  <w:tcW w:w="5242" w:type="dxa"/>
                  <w:gridSpan w:val="2"/>
                  <w:tcBorders>
                    <w:top w:val="single" w:sz="4" w:space="0" w:color="auto"/>
                    <w:left w:val="single" w:sz="4" w:space="0" w:color="auto"/>
                    <w:bottom w:val="single" w:sz="4" w:space="0" w:color="auto"/>
                    <w:right w:val="single" w:sz="4" w:space="0" w:color="auto"/>
                  </w:tcBorders>
                  <w:vAlign w:val="center"/>
                  <w:hideMark/>
                </w:tcPr>
                <w:p w14:paraId="7496DFB3" w14:textId="77777777" w:rsidR="00B31693" w:rsidRPr="00D34F4F" w:rsidRDefault="00B31693" w:rsidP="00810810">
                  <w:pPr>
                    <w:pStyle w:val="Prrafodelista"/>
                    <w:ind w:left="35" w:right="56"/>
                    <w:jc w:val="both"/>
                    <w:rPr>
                      <w:rFonts w:ascii="Arial" w:hAnsi="Arial" w:cs="Arial"/>
                    </w:rPr>
                  </w:pPr>
                  <w:r>
                    <w:rPr>
                      <w:rFonts w:ascii="Arial" w:hAnsi="Arial" w:cs="Arial"/>
                    </w:rPr>
                    <w:t xml:space="preserve">El oferente se compromete a certificar que en caso de llegar hacer adjudicatario, a realizar soporte </w:t>
                  </w:r>
                  <w:r w:rsidRPr="00D34F4F">
                    <w:rPr>
                      <w:rFonts w:ascii="Arial" w:hAnsi="Arial" w:cs="Arial"/>
                    </w:rPr>
                    <w:t xml:space="preserve">técnico durante treinta y seis (36) meses para los elementos ofertados sin costo adicional para los </w:t>
                  </w:r>
                  <w:r>
                    <w:rPr>
                      <w:rFonts w:ascii="Arial" w:hAnsi="Arial" w:cs="Arial"/>
                    </w:rPr>
                    <w:t>L</w:t>
                  </w:r>
                  <w:r w:rsidRPr="00D34F4F">
                    <w:rPr>
                      <w:rFonts w:ascii="Arial" w:hAnsi="Arial" w:cs="Arial"/>
                    </w:rPr>
                    <w:t>iceos.</w:t>
                  </w:r>
                </w:p>
                <w:p w14:paraId="5B10BA5B" w14:textId="77777777" w:rsidR="00B31693" w:rsidRPr="00D34F4F" w:rsidRDefault="00B31693" w:rsidP="00810810">
                  <w:pPr>
                    <w:pStyle w:val="Prrafodelista"/>
                    <w:ind w:left="35" w:right="56"/>
                    <w:jc w:val="both"/>
                    <w:rPr>
                      <w:rFonts w:ascii="Arial" w:hAnsi="Arial" w:cs="Arial"/>
                    </w:rPr>
                  </w:pPr>
                </w:p>
                <w:p w14:paraId="2BCA174B" w14:textId="77777777" w:rsidR="00B31693" w:rsidRPr="00D34F4F" w:rsidRDefault="00B31693" w:rsidP="00810810">
                  <w:pPr>
                    <w:pStyle w:val="Prrafodelista"/>
                    <w:ind w:left="35" w:right="56"/>
                    <w:jc w:val="both"/>
                    <w:rPr>
                      <w:rFonts w:ascii="Arial" w:hAnsi="Arial" w:cs="Arial"/>
                    </w:rPr>
                  </w:pPr>
                  <w:r w:rsidRPr="00D34F4F">
                    <w:rPr>
                      <w:rFonts w:ascii="Arial" w:hAnsi="Arial" w:cs="Arial"/>
                    </w:rPr>
                    <w:t xml:space="preserve">El tiempo </w:t>
                  </w:r>
                  <w:r w:rsidRPr="00B11442">
                    <w:rPr>
                      <w:rFonts w:ascii="Arial" w:hAnsi="Arial" w:cs="Arial"/>
                    </w:rPr>
                    <w:t>máximo de respuesta/diagnóstico inicial</w:t>
                  </w:r>
                  <w:r>
                    <w:rPr>
                      <w:rFonts w:ascii="Arial" w:hAnsi="Arial" w:cs="Arial"/>
                    </w:rPr>
                    <w:t xml:space="preserve"> será </w:t>
                  </w:r>
                  <w:r w:rsidRPr="00D34F4F">
                    <w:rPr>
                      <w:rFonts w:ascii="Arial" w:hAnsi="Arial" w:cs="Arial"/>
                    </w:rPr>
                    <w:t>de doce (12) horas.</w:t>
                  </w:r>
                </w:p>
                <w:p w14:paraId="02EC50BF" w14:textId="77777777" w:rsidR="00B31693" w:rsidRPr="00D34F4F" w:rsidRDefault="00B31693" w:rsidP="00810810">
                  <w:pPr>
                    <w:pStyle w:val="Prrafodelista"/>
                    <w:ind w:left="35" w:right="56"/>
                    <w:jc w:val="both"/>
                    <w:rPr>
                      <w:rFonts w:ascii="Arial" w:hAnsi="Arial" w:cs="Arial"/>
                    </w:rPr>
                  </w:pPr>
                </w:p>
                <w:p w14:paraId="3EE26137" w14:textId="77777777" w:rsidR="00B31693" w:rsidRPr="00AA3783" w:rsidRDefault="00B31693" w:rsidP="00810810">
                  <w:pPr>
                    <w:rPr>
                      <w:rFonts w:ascii="Arial" w:hAnsi="Arial" w:cs="Arial"/>
                      <w:sz w:val="20"/>
                      <w:szCs w:val="20"/>
                    </w:rPr>
                  </w:pPr>
                  <w:r w:rsidRPr="005420A0">
                    <w:rPr>
                      <w:rFonts w:ascii="Arial" w:hAnsi="Arial" w:cs="Arial"/>
                      <w:sz w:val="20"/>
                      <w:szCs w:val="20"/>
                    </w:rPr>
                    <w:lastRenderedPageBreak/>
                    <w:t>NOTA: El documento debe estar suscrito por el representante legal del oferente.</w:t>
                  </w:r>
                </w:p>
              </w:tc>
            </w:tr>
            <w:tr w:rsidR="00B31693" w:rsidRPr="00AA3783" w14:paraId="06737812" w14:textId="77777777" w:rsidTr="00810810">
              <w:trPr>
                <w:trHeight w:val="211"/>
              </w:trPr>
              <w:tc>
                <w:tcPr>
                  <w:tcW w:w="2442" w:type="dxa"/>
                  <w:tcBorders>
                    <w:top w:val="single" w:sz="4" w:space="0" w:color="auto"/>
                    <w:left w:val="single" w:sz="4" w:space="0" w:color="auto"/>
                    <w:bottom w:val="single" w:sz="4" w:space="0" w:color="auto"/>
                    <w:right w:val="single" w:sz="4" w:space="0" w:color="auto"/>
                  </w:tcBorders>
                  <w:vAlign w:val="center"/>
                </w:tcPr>
                <w:p w14:paraId="726752CD" w14:textId="77777777" w:rsidR="00B31693" w:rsidRPr="00AA3783" w:rsidRDefault="00B31693" w:rsidP="00B31693">
                  <w:pPr>
                    <w:pStyle w:val="Prrafodelista"/>
                    <w:numPr>
                      <w:ilvl w:val="0"/>
                      <w:numId w:val="73"/>
                    </w:numPr>
                    <w:spacing w:after="0" w:line="240" w:lineRule="auto"/>
                    <w:ind w:left="387" w:hanging="284"/>
                    <w:rPr>
                      <w:rFonts w:ascii="Arial" w:hAnsi="Arial" w:cs="Arial"/>
                    </w:rPr>
                  </w:pPr>
                  <w:r w:rsidRPr="00AA3783">
                    <w:rPr>
                      <w:rFonts w:ascii="Arial" w:hAnsi="Arial" w:cs="Arial"/>
                      <w:color w:val="000000"/>
                    </w:rPr>
                    <w:lastRenderedPageBreak/>
                    <w:t>Puesta en funcionamiento</w:t>
                  </w:r>
                </w:p>
              </w:tc>
              <w:tc>
                <w:tcPr>
                  <w:tcW w:w="6518" w:type="dxa"/>
                  <w:gridSpan w:val="3"/>
                  <w:tcBorders>
                    <w:top w:val="single" w:sz="4" w:space="0" w:color="auto"/>
                    <w:left w:val="single" w:sz="4" w:space="0" w:color="auto"/>
                    <w:bottom w:val="single" w:sz="4" w:space="0" w:color="auto"/>
                    <w:right w:val="single" w:sz="4" w:space="0" w:color="auto"/>
                  </w:tcBorders>
                  <w:vAlign w:val="bottom"/>
                </w:tcPr>
                <w:p w14:paraId="00E065C2" w14:textId="77777777" w:rsidR="00B31693" w:rsidRPr="00AA3783" w:rsidRDefault="00B31693" w:rsidP="00810810">
                  <w:pPr>
                    <w:jc w:val="both"/>
                    <w:rPr>
                      <w:rFonts w:ascii="Arial" w:hAnsi="Arial" w:cs="Arial"/>
                      <w:color w:val="000000"/>
                      <w:sz w:val="20"/>
                      <w:szCs w:val="20"/>
                    </w:rPr>
                  </w:pPr>
                  <w:r w:rsidRPr="005420A0">
                    <w:rPr>
                      <w:rFonts w:ascii="Arial" w:hAnsi="Arial" w:cs="Arial"/>
                      <w:color w:val="000000"/>
                      <w:sz w:val="20"/>
                      <w:szCs w:val="20"/>
                    </w:rPr>
                    <w:t xml:space="preserve">El oferente se compromete a certificar </w:t>
                  </w:r>
                  <w:proofErr w:type="gramStart"/>
                  <w:r w:rsidRPr="005420A0">
                    <w:rPr>
                      <w:rFonts w:ascii="Arial" w:hAnsi="Arial" w:cs="Arial"/>
                      <w:color w:val="000000"/>
                      <w:sz w:val="20"/>
                      <w:szCs w:val="20"/>
                    </w:rPr>
                    <w:t>que</w:t>
                  </w:r>
                  <w:proofErr w:type="gramEnd"/>
                  <w:r w:rsidRPr="005420A0">
                    <w:rPr>
                      <w:rFonts w:ascii="Arial" w:hAnsi="Arial" w:cs="Arial"/>
                      <w:color w:val="000000"/>
                      <w:sz w:val="20"/>
                      <w:szCs w:val="20"/>
                    </w:rPr>
                    <w:t xml:space="preserve"> en caso de llegar hacer adjudicatario</w:t>
                  </w:r>
                  <w:r>
                    <w:rPr>
                      <w:rFonts w:ascii="Arial" w:hAnsi="Arial" w:cs="Arial"/>
                      <w:color w:val="000000"/>
                      <w:sz w:val="20"/>
                      <w:szCs w:val="20"/>
                    </w:rPr>
                    <w:t xml:space="preserve">, debe </w:t>
                  </w:r>
                  <w:r w:rsidRPr="00AA3783">
                    <w:rPr>
                      <w:rFonts w:ascii="Arial" w:hAnsi="Arial" w:cs="Arial"/>
                      <w:color w:val="000000"/>
                      <w:sz w:val="20"/>
                      <w:szCs w:val="20"/>
                    </w:rPr>
                    <w:t xml:space="preserve">ejecutar todas las labores de instalación, configuración, estabilización y demás elementos que sean necesarios para cumplir con los requerimientos técnicos y funcionales especificados. instalación y puesta a punto en </w:t>
                  </w:r>
                  <w:proofErr w:type="gramStart"/>
                  <w:r w:rsidRPr="00AA3783">
                    <w:rPr>
                      <w:rFonts w:ascii="Arial" w:hAnsi="Arial" w:cs="Arial"/>
                      <w:color w:val="000000"/>
                      <w:sz w:val="20"/>
                      <w:szCs w:val="20"/>
                    </w:rPr>
                    <w:t>la  Calle</w:t>
                  </w:r>
                  <w:proofErr w:type="gramEnd"/>
                  <w:r w:rsidRPr="00AA3783">
                    <w:rPr>
                      <w:rFonts w:ascii="Arial" w:hAnsi="Arial" w:cs="Arial"/>
                      <w:color w:val="000000"/>
                      <w:sz w:val="20"/>
                      <w:szCs w:val="20"/>
                    </w:rPr>
                    <w:t xml:space="preserve"> 100 carrera 11 -00, la cual debe ser realizada por el contratante,</w:t>
                  </w:r>
                </w:p>
                <w:p w14:paraId="3BAC6A84" w14:textId="77777777" w:rsidR="00B31693" w:rsidRPr="00AA3783" w:rsidRDefault="00B31693" w:rsidP="00810810">
                  <w:pPr>
                    <w:jc w:val="both"/>
                    <w:rPr>
                      <w:rFonts w:ascii="Arial" w:hAnsi="Arial" w:cs="Arial"/>
                      <w:color w:val="000000"/>
                      <w:sz w:val="20"/>
                      <w:szCs w:val="20"/>
                    </w:rPr>
                  </w:pPr>
                </w:p>
                <w:p w14:paraId="607F15C8" w14:textId="77777777" w:rsidR="00B31693" w:rsidRPr="00AA3783" w:rsidRDefault="00B31693" w:rsidP="00810810">
                  <w:pPr>
                    <w:jc w:val="both"/>
                    <w:rPr>
                      <w:rFonts w:ascii="Arial" w:hAnsi="Arial" w:cs="Arial"/>
                      <w:color w:val="000000"/>
                      <w:sz w:val="20"/>
                      <w:szCs w:val="20"/>
                    </w:rPr>
                  </w:pPr>
                  <w:r w:rsidRPr="00AA3783">
                    <w:rPr>
                      <w:rFonts w:ascii="Arial" w:hAnsi="Arial" w:cs="Arial"/>
                      <w:color w:val="000000"/>
                      <w:sz w:val="20"/>
                      <w:szCs w:val="20"/>
                    </w:rPr>
                    <w:t>En sitio se encuentra un sistema de Polo a Tierra el cual antes debe ser revisada para el buen funcionamiento del hardware. Se deben realizar las pruebas de funcionamiento dejando el registro fotográfico en el Acta de Entrega en coordinación con el supervisor del contrato.</w:t>
                  </w:r>
                </w:p>
              </w:tc>
            </w:tr>
            <w:tr w:rsidR="00B31693" w:rsidRPr="00AA3783" w14:paraId="1785D174" w14:textId="77777777" w:rsidTr="00810810">
              <w:trPr>
                <w:trHeight w:val="668"/>
              </w:trPr>
              <w:tc>
                <w:tcPr>
                  <w:tcW w:w="2442" w:type="dxa"/>
                  <w:vMerge w:val="restart"/>
                  <w:tcBorders>
                    <w:top w:val="single" w:sz="4" w:space="0" w:color="auto"/>
                    <w:left w:val="single" w:sz="4" w:space="0" w:color="auto"/>
                    <w:right w:val="single" w:sz="4" w:space="0" w:color="auto"/>
                  </w:tcBorders>
                  <w:vAlign w:val="center"/>
                </w:tcPr>
                <w:p w14:paraId="16D1F8EC" w14:textId="77777777" w:rsidR="00B31693" w:rsidRPr="00AA3783" w:rsidRDefault="00B31693" w:rsidP="00B31693">
                  <w:pPr>
                    <w:pStyle w:val="Prrafodelista"/>
                    <w:numPr>
                      <w:ilvl w:val="0"/>
                      <w:numId w:val="73"/>
                    </w:numPr>
                    <w:spacing w:after="0" w:line="240" w:lineRule="auto"/>
                    <w:ind w:left="387" w:hanging="284"/>
                    <w:rPr>
                      <w:rFonts w:ascii="Arial" w:hAnsi="Arial" w:cs="Arial"/>
                      <w:color w:val="000000"/>
                    </w:rPr>
                  </w:pPr>
                  <w:r w:rsidRPr="00AA3783">
                    <w:rPr>
                      <w:rFonts w:ascii="Arial" w:hAnsi="Arial" w:cs="Arial"/>
                      <w:color w:val="000000"/>
                    </w:rPr>
                    <w:t>Inducción de Funcionabilidad</w:t>
                  </w:r>
                </w:p>
              </w:tc>
              <w:tc>
                <w:tcPr>
                  <w:tcW w:w="6518" w:type="dxa"/>
                  <w:gridSpan w:val="3"/>
                  <w:tcBorders>
                    <w:top w:val="single" w:sz="4" w:space="0" w:color="auto"/>
                    <w:left w:val="single" w:sz="4" w:space="0" w:color="auto"/>
                    <w:bottom w:val="single" w:sz="4" w:space="0" w:color="auto"/>
                    <w:right w:val="single" w:sz="4" w:space="0" w:color="auto"/>
                  </w:tcBorders>
                  <w:vAlign w:val="center"/>
                </w:tcPr>
                <w:p w14:paraId="104739EC" w14:textId="77777777" w:rsidR="00B31693" w:rsidRPr="00AA3783" w:rsidRDefault="00B31693" w:rsidP="00810810">
                  <w:pPr>
                    <w:jc w:val="both"/>
                    <w:rPr>
                      <w:rFonts w:ascii="Arial" w:hAnsi="Arial" w:cs="Arial"/>
                      <w:color w:val="000000"/>
                      <w:sz w:val="20"/>
                      <w:szCs w:val="20"/>
                    </w:rPr>
                  </w:pPr>
                  <w:r w:rsidRPr="005420A0">
                    <w:rPr>
                      <w:rFonts w:ascii="Arial" w:hAnsi="Arial" w:cs="Arial"/>
                      <w:sz w:val="18"/>
                      <w:szCs w:val="18"/>
                    </w:rPr>
                    <w:t>El oferente se compromete a certificar que en caso de llegar hacer adjudicatario</w:t>
                  </w:r>
                  <w:r w:rsidRPr="005420A0">
                    <w:rPr>
                      <w:rFonts w:ascii="Arial" w:hAnsi="Arial" w:cs="Arial"/>
                      <w:color w:val="000000"/>
                      <w:sz w:val="14"/>
                      <w:szCs w:val="14"/>
                      <w:highlight w:val="yellow"/>
                    </w:rPr>
                    <w:t xml:space="preserve"> </w:t>
                  </w:r>
                  <w:r w:rsidRPr="005420A0">
                    <w:rPr>
                      <w:rFonts w:ascii="Arial" w:hAnsi="Arial" w:cs="Arial"/>
                      <w:color w:val="000000"/>
                      <w:sz w:val="18"/>
                      <w:szCs w:val="18"/>
                    </w:rPr>
                    <w:t>r</w:t>
                  </w:r>
                  <w:r w:rsidRPr="005420A0">
                    <w:rPr>
                      <w:rFonts w:ascii="Arial" w:hAnsi="Arial" w:cs="Arial"/>
                      <w:color w:val="000000"/>
                      <w:sz w:val="20"/>
                      <w:szCs w:val="20"/>
                    </w:rPr>
                    <w:t>ealizará dos (2) niveles de Inducción e instrucción con los siguientes requerimientos:</w:t>
                  </w:r>
                </w:p>
              </w:tc>
            </w:tr>
            <w:tr w:rsidR="00B31693" w:rsidRPr="00AA3783" w14:paraId="23DD4912" w14:textId="77777777" w:rsidTr="00810810">
              <w:trPr>
                <w:trHeight w:val="989"/>
              </w:trPr>
              <w:tc>
                <w:tcPr>
                  <w:tcW w:w="2442" w:type="dxa"/>
                  <w:vMerge/>
                  <w:tcBorders>
                    <w:left w:val="single" w:sz="4" w:space="0" w:color="auto"/>
                    <w:right w:val="single" w:sz="4" w:space="0" w:color="auto"/>
                  </w:tcBorders>
                  <w:vAlign w:val="center"/>
                </w:tcPr>
                <w:p w14:paraId="03C103E5" w14:textId="77777777" w:rsidR="00B31693" w:rsidRPr="00AA3783" w:rsidRDefault="00B31693" w:rsidP="00B31693">
                  <w:pPr>
                    <w:pStyle w:val="Prrafodelista"/>
                    <w:numPr>
                      <w:ilvl w:val="0"/>
                      <w:numId w:val="73"/>
                    </w:numPr>
                    <w:spacing w:after="0" w:line="240" w:lineRule="auto"/>
                    <w:rPr>
                      <w:rFonts w:ascii="Arial" w:hAnsi="Arial" w:cs="Arial"/>
                      <w:color w:val="000000"/>
                    </w:rPr>
                  </w:pPr>
                </w:p>
              </w:tc>
              <w:tc>
                <w:tcPr>
                  <w:tcW w:w="6518" w:type="dxa"/>
                  <w:gridSpan w:val="3"/>
                  <w:tcBorders>
                    <w:top w:val="single" w:sz="4" w:space="0" w:color="auto"/>
                    <w:left w:val="single" w:sz="4" w:space="0" w:color="auto"/>
                    <w:bottom w:val="single" w:sz="4" w:space="0" w:color="auto"/>
                    <w:right w:val="single" w:sz="4" w:space="0" w:color="auto"/>
                  </w:tcBorders>
                  <w:vAlign w:val="center"/>
                </w:tcPr>
                <w:p w14:paraId="1EBF16E0" w14:textId="77777777" w:rsidR="00B31693" w:rsidRPr="00AA3783" w:rsidRDefault="00B31693" w:rsidP="00810810">
                  <w:pPr>
                    <w:jc w:val="both"/>
                    <w:rPr>
                      <w:rFonts w:ascii="Arial" w:hAnsi="Arial" w:cs="Arial"/>
                      <w:color w:val="000000"/>
                      <w:sz w:val="20"/>
                      <w:szCs w:val="20"/>
                    </w:rPr>
                  </w:pPr>
                  <w:r w:rsidRPr="00AA3783">
                    <w:rPr>
                      <w:rFonts w:ascii="Arial" w:hAnsi="Arial" w:cs="Arial"/>
                      <w:color w:val="000000"/>
                      <w:sz w:val="20"/>
                      <w:szCs w:val="20"/>
                    </w:rPr>
                    <w:t>1. Nivel Operativo, el objetivo es familiarizar a los usuarios para el buen uso y buenas prácticas sugerencias de su utilización para el aprovechamiento de este Hardware como mínimo cinco (5) participantes, docentes, docentes Administrativos, Técnicos.</w:t>
                  </w:r>
                </w:p>
              </w:tc>
            </w:tr>
            <w:tr w:rsidR="00B31693" w:rsidRPr="00AA3783" w14:paraId="4925DAB0" w14:textId="77777777" w:rsidTr="00810810">
              <w:trPr>
                <w:trHeight w:val="1075"/>
              </w:trPr>
              <w:tc>
                <w:tcPr>
                  <w:tcW w:w="2442" w:type="dxa"/>
                  <w:vMerge/>
                  <w:tcBorders>
                    <w:left w:val="single" w:sz="4" w:space="0" w:color="auto"/>
                    <w:bottom w:val="single" w:sz="4" w:space="0" w:color="auto"/>
                    <w:right w:val="single" w:sz="4" w:space="0" w:color="auto"/>
                  </w:tcBorders>
                  <w:vAlign w:val="center"/>
                </w:tcPr>
                <w:p w14:paraId="7B490C21" w14:textId="77777777" w:rsidR="00B31693" w:rsidRPr="00AA3783" w:rsidRDefault="00B31693" w:rsidP="00B31693">
                  <w:pPr>
                    <w:pStyle w:val="Prrafodelista"/>
                    <w:numPr>
                      <w:ilvl w:val="0"/>
                      <w:numId w:val="73"/>
                    </w:numPr>
                    <w:spacing w:after="0" w:line="240" w:lineRule="auto"/>
                    <w:rPr>
                      <w:rFonts w:ascii="Arial" w:hAnsi="Arial" w:cs="Arial"/>
                      <w:color w:val="000000"/>
                    </w:rPr>
                  </w:pPr>
                </w:p>
              </w:tc>
              <w:tc>
                <w:tcPr>
                  <w:tcW w:w="6518" w:type="dxa"/>
                  <w:gridSpan w:val="3"/>
                  <w:tcBorders>
                    <w:top w:val="single" w:sz="4" w:space="0" w:color="auto"/>
                    <w:left w:val="single" w:sz="4" w:space="0" w:color="auto"/>
                    <w:bottom w:val="single" w:sz="4" w:space="0" w:color="auto"/>
                    <w:right w:val="single" w:sz="4" w:space="0" w:color="auto"/>
                  </w:tcBorders>
                  <w:vAlign w:val="center"/>
                </w:tcPr>
                <w:p w14:paraId="3C6350F7" w14:textId="77777777" w:rsidR="00B31693" w:rsidRPr="00AA3783" w:rsidRDefault="00B31693" w:rsidP="00810810">
                  <w:pPr>
                    <w:jc w:val="both"/>
                    <w:rPr>
                      <w:rFonts w:ascii="Arial" w:hAnsi="Arial" w:cs="Arial"/>
                      <w:color w:val="000000"/>
                      <w:sz w:val="20"/>
                      <w:szCs w:val="20"/>
                    </w:rPr>
                  </w:pPr>
                  <w:r w:rsidRPr="00AA3783">
                    <w:rPr>
                      <w:rFonts w:ascii="Arial" w:hAnsi="Arial" w:cs="Arial"/>
                      <w:color w:val="000000"/>
                      <w:sz w:val="20"/>
                      <w:szCs w:val="20"/>
                    </w:rPr>
                    <w:t>2. Nivel Técnico, dirigido a personal del área de soporte de la entidad, cuyo objetivo de Inducción e instrucción en el conocimiento del uso detallado, configuración, sincronización, ajustes, mantenimiento, preventivo y detección de fallas, se debe realizar un ejercicio práctico de: funcionabilidad y manejo de principales funcionabilidades del hardware para un grupo de 5 personas en un tiempo de 1 hora.</w:t>
                  </w:r>
                </w:p>
              </w:tc>
            </w:tr>
          </w:tbl>
          <w:p w14:paraId="4C436C4D" w14:textId="77777777" w:rsidR="00B31693" w:rsidRPr="00ED7F11" w:rsidRDefault="00B31693" w:rsidP="00810810">
            <w:pPr>
              <w:rPr>
                <w:rFonts w:ascii="Arial" w:hAnsi="Arial" w:cs="Arial"/>
                <w:b/>
                <w:bCs/>
              </w:rPr>
            </w:pPr>
          </w:p>
        </w:tc>
      </w:tr>
    </w:tbl>
    <w:p w14:paraId="4DBBFC5B" w14:textId="77777777" w:rsidR="00B31693" w:rsidRDefault="00B31693" w:rsidP="00B31693"/>
    <w:tbl>
      <w:tblPr>
        <w:tblStyle w:val="Tablaconcuadrcula"/>
        <w:tblW w:w="5781" w:type="pct"/>
        <w:jc w:val="center"/>
        <w:shd w:val="clear" w:color="auto" w:fill="BFBFBF" w:themeFill="background1" w:themeFillShade="BF"/>
        <w:tblLayout w:type="fixed"/>
        <w:tblLook w:val="04A0" w:firstRow="1" w:lastRow="0" w:firstColumn="1" w:lastColumn="0" w:noHBand="0" w:noVBand="1"/>
      </w:tblPr>
      <w:tblGrid>
        <w:gridCol w:w="1213"/>
        <w:gridCol w:w="11262"/>
      </w:tblGrid>
      <w:tr w:rsidR="00B31693" w:rsidRPr="00BF4F24" w14:paraId="3DFAB495" w14:textId="77777777" w:rsidTr="00810810">
        <w:trPr>
          <w:trHeight w:val="808"/>
          <w:jc w:val="center"/>
        </w:trPr>
        <w:tc>
          <w:tcPr>
            <w:tcW w:w="486" w:type="pct"/>
            <w:shd w:val="clear" w:color="auto" w:fill="BFBFBF" w:themeFill="background1" w:themeFillShade="BF"/>
            <w:vAlign w:val="center"/>
          </w:tcPr>
          <w:p w14:paraId="3FCCFFE8" w14:textId="77777777" w:rsidR="00B31693" w:rsidRPr="00BF4F24" w:rsidRDefault="00B31693" w:rsidP="00810810">
            <w:pPr>
              <w:rPr>
                <w:rFonts w:ascii="Arial" w:hAnsi="Arial" w:cs="Arial"/>
                <w:b/>
                <w:bCs/>
              </w:rPr>
            </w:pPr>
            <w:r w:rsidRPr="00BF4F24">
              <w:rPr>
                <w:rFonts w:ascii="Arial" w:hAnsi="Arial" w:cs="Arial"/>
                <w:b/>
                <w:bCs/>
              </w:rPr>
              <w:t xml:space="preserve">ITEM </w:t>
            </w:r>
            <w:r>
              <w:rPr>
                <w:rFonts w:ascii="Arial" w:hAnsi="Arial" w:cs="Arial"/>
                <w:b/>
                <w:bCs/>
              </w:rPr>
              <w:t>5</w:t>
            </w:r>
          </w:p>
        </w:tc>
        <w:tc>
          <w:tcPr>
            <w:tcW w:w="4514" w:type="pct"/>
            <w:shd w:val="clear" w:color="auto" w:fill="BFBFBF" w:themeFill="background1" w:themeFillShade="BF"/>
            <w:vAlign w:val="center"/>
          </w:tcPr>
          <w:p w14:paraId="368240BF" w14:textId="77777777" w:rsidR="00B31693" w:rsidRPr="00BF4F24" w:rsidRDefault="00B31693" w:rsidP="00810810">
            <w:pPr>
              <w:ind w:right="81"/>
              <w:rPr>
                <w:rFonts w:ascii="Arial" w:hAnsi="Arial" w:cs="Arial"/>
                <w:b/>
                <w:bCs/>
              </w:rPr>
            </w:pPr>
            <w:r w:rsidRPr="00BF4F24">
              <w:rPr>
                <w:rFonts w:ascii="Arial" w:hAnsi="Arial" w:cs="Arial"/>
                <w:b/>
                <w:bCs/>
              </w:rPr>
              <w:t>ESPECIFICACION TECNICA SERVIDOR</w:t>
            </w:r>
          </w:p>
        </w:tc>
      </w:tr>
      <w:tr w:rsidR="00B31693" w:rsidRPr="00BF4F24" w14:paraId="483EE6B7" w14:textId="77777777" w:rsidTr="00810810">
        <w:trPr>
          <w:trHeight w:val="489"/>
          <w:jc w:val="center"/>
        </w:trPr>
        <w:tc>
          <w:tcPr>
            <w:tcW w:w="486" w:type="pct"/>
            <w:shd w:val="clear" w:color="auto" w:fill="FFFFFF" w:themeFill="background1"/>
          </w:tcPr>
          <w:p w14:paraId="55EE7FC2" w14:textId="77777777" w:rsidR="00B31693" w:rsidRPr="00BF4F24" w:rsidRDefault="00B31693" w:rsidP="00810810">
            <w:pPr>
              <w:rPr>
                <w:rFonts w:ascii="Arial" w:hAnsi="Arial" w:cs="Arial"/>
                <w:b/>
                <w:bCs/>
              </w:rPr>
            </w:pPr>
          </w:p>
        </w:tc>
        <w:tc>
          <w:tcPr>
            <w:tcW w:w="4514" w:type="pct"/>
            <w:shd w:val="clear" w:color="auto" w:fill="FFFFFF" w:themeFill="background1"/>
            <w:vAlign w:val="center"/>
          </w:tcPr>
          <w:p w14:paraId="39A82831" w14:textId="77777777" w:rsidR="00B31693" w:rsidRPr="00BF4F24" w:rsidRDefault="00B31693" w:rsidP="00810810">
            <w:pPr>
              <w:pStyle w:val="Prrafodelista"/>
              <w:spacing w:after="160" w:line="278" w:lineRule="auto"/>
              <w:ind w:left="0"/>
              <w:rPr>
                <w:rFonts w:ascii="Arial" w:hAnsi="Arial" w:cs="Arial"/>
                <w:b/>
                <w:i/>
                <w:iCs/>
                <w:u w:val="single"/>
              </w:rPr>
            </w:pPr>
            <w:r w:rsidRPr="00BF4F24">
              <w:rPr>
                <w:rFonts w:ascii="Arial" w:hAnsi="Arial" w:cs="Arial"/>
                <w:b/>
                <w:i/>
                <w:iCs/>
                <w:u w:val="single"/>
              </w:rPr>
              <w:t>FICHA TÉCNICA SERVIDOR DE GAMA ALTA</w:t>
            </w:r>
          </w:p>
          <w:p w14:paraId="031ABD2A" w14:textId="77777777" w:rsidR="00B31693" w:rsidRPr="00BF4F24" w:rsidRDefault="00B31693" w:rsidP="00810810">
            <w:pPr>
              <w:rPr>
                <w:rFonts w:ascii="Arial" w:hAnsi="Arial" w:cs="Arial"/>
              </w:rPr>
            </w:pPr>
            <w:r w:rsidRPr="00BF4F24">
              <w:rPr>
                <w:rFonts w:ascii="Arial" w:hAnsi="Arial" w:cs="Arial"/>
              </w:rPr>
              <w:t>NOTA: La marca y modelo indicados en la presente ficha técnica se consideran únicamente como referencia tecnológica. Se aceptarán equipos de fabricantes reconocidos en el mercado que cumplan o superen las características técnicas mínimas aquí descritas.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5"/>
              <w:gridCol w:w="1276"/>
              <w:gridCol w:w="5387"/>
            </w:tblGrid>
            <w:tr w:rsidR="00B31693" w:rsidRPr="00BF4F24" w14:paraId="0B50DC62" w14:textId="77777777" w:rsidTr="00810810">
              <w:tc>
                <w:tcPr>
                  <w:tcW w:w="2295" w:type="dxa"/>
                  <w:shd w:val="clear" w:color="auto" w:fill="BFBFBF" w:themeFill="background1" w:themeFillShade="BF"/>
                </w:tcPr>
                <w:p w14:paraId="33D7B42C" w14:textId="77777777" w:rsidR="00B31693" w:rsidRPr="00BF4F24" w:rsidRDefault="00B31693" w:rsidP="00810810">
                  <w:pPr>
                    <w:rPr>
                      <w:rFonts w:ascii="Arial" w:hAnsi="Arial" w:cs="Arial"/>
                      <w:sz w:val="20"/>
                      <w:szCs w:val="20"/>
                    </w:rPr>
                  </w:pPr>
                  <w:r w:rsidRPr="00BF4F24">
                    <w:rPr>
                      <w:rFonts w:ascii="Arial" w:hAnsi="Arial" w:cs="Arial"/>
                      <w:sz w:val="20"/>
                      <w:szCs w:val="20"/>
                    </w:rPr>
                    <w:lastRenderedPageBreak/>
                    <w:t>Requisitos / características</w:t>
                  </w:r>
                </w:p>
              </w:tc>
              <w:tc>
                <w:tcPr>
                  <w:tcW w:w="1276" w:type="dxa"/>
                  <w:shd w:val="clear" w:color="auto" w:fill="BFBFBF" w:themeFill="background1" w:themeFillShade="BF"/>
                </w:tcPr>
                <w:p w14:paraId="7527D380" w14:textId="77777777" w:rsidR="00B31693" w:rsidRPr="00BF4F24" w:rsidRDefault="00B31693" w:rsidP="00810810">
                  <w:pPr>
                    <w:rPr>
                      <w:rFonts w:ascii="Arial" w:hAnsi="Arial" w:cs="Arial"/>
                      <w:sz w:val="20"/>
                      <w:szCs w:val="20"/>
                    </w:rPr>
                  </w:pPr>
                  <w:r w:rsidRPr="00BF4F24">
                    <w:rPr>
                      <w:rFonts w:ascii="Arial" w:hAnsi="Arial" w:cs="Arial"/>
                      <w:sz w:val="20"/>
                      <w:szCs w:val="20"/>
                    </w:rPr>
                    <w:t>Unidades</w:t>
                  </w:r>
                </w:p>
              </w:tc>
              <w:tc>
                <w:tcPr>
                  <w:tcW w:w="5387" w:type="dxa"/>
                  <w:shd w:val="clear" w:color="auto" w:fill="BFBFBF" w:themeFill="background1" w:themeFillShade="BF"/>
                </w:tcPr>
                <w:p w14:paraId="13E9CC57" w14:textId="77777777" w:rsidR="00B31693" w:rsidRPr="00BF4F24" w:rsidRDefault="00B31693" w:rsidP="00810810">
                  <w:pPr>
                    <w:rPr>
                      <w:rFonts w:ascii="Arial" w:hAnsi="Arial" w:cs="Arial"/>
                      <w:sz w:val="20"/>
                      <w:szCs w:val="20"/>
                    </w:rPr>
                  </w:pPr>
                  <w:r w:rsidRPr="00BF4F24">
                    <w:rPr>
                      <w:rFonts w:ascii="Arial" w:hAnsi="Arial" w:cs="Arial"/>
                      <w:sz w:val="20"/>
                      <w:szCs w:val="20"/>
                    </w:rPr>
                    <w:t>Descripción del requerimiento mínimo /o tipo tecnología</w:t>
                  </w:r>
                </w:p>
              </w:tc>
            </w:tr>
            <w:tr w:rsidR="00B31693" w:rsidRPr="00BF4F24" w14:paraId="2D720014" w14:textId="77777777" w:rsidTr="00810810">
              <w:tc>
                <w:tcPr>
                  <w:tcW w:w="2295" w:type="dxa"/>
                </w:tcPr>
                <w:p w14:paraId="3823469C"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Marca</w:t>
                  </w:r>
                </w:p>
              </w:tc>
              <w:tc>
                <w:tcPr>
                  <w:tcW w:w="1276" w:type="dxa"/>
                </w:tcPr>
                <w:p w14:paraId="3C58B28D"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31C6A9EF" w14:textId="77777777" w:rsidR="00B31693" w:rsidRPr="00BF4F24" w:rsidRDefault="00B31693" w:rsidP="00810810">
                  <w:pPr>
                    <w:rPr>
                      <w:rFonts w:ascii="Arial" w:hAnsi="Arial" w:cs="Arial"/>
                      <w:sz w:val="20"/>
                      <w:szCs w:val="20"/>
                    </w:rPr>
                  </w:pPr>
                  <w:r w:rsidRPr="00BF4F24">
                    <w:rPr>
                      <w:rFonts w:ascii="Arial" w:hAnsi="Arial" w:cs="Arial"/>
                      <w:sz w:val="20"/>
                      <w:szCs w:val="20"/>
                    </w:rPr>
                    <w:t>Marca y fabricante del equipo ofertado, indicados por el oferente.</w:t>
                  </w:r>
                </w:p>
              </w:tc>
            </w:tr>
            <w:tr w:rsidR="00B31693" w:rsidRPr="00BF4F24" w14:paraId="765181BC" w14:textId="77777777" w:rsidTr="00810810">
              <w:tc>
                <w:tcPr>
                  <w:tcW w:w="2295" w:type="dxa"/>
                </w:tcPr>
                <w:p w14:paraId="0979D955"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Modelo</w:t>
                  </w:r>
                </w:p>
              </w:tc>
              <w:tc>
                <w:tcPr>
                  <w:tcW w:w="1276" w:type="dxa"/>
                </w:tcPr>
                <w:p w14:paraId="22935218"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08C12FC0" w14:textId="77777777" w:rsidR="00B31693" w:rsidRPr="00BF4F24" w:rsidRDefault="00B31693" w:rsidP="00810810">
                  <w:pPr>
                    <w:rPr>
                      <w:rFonts w:ascii="Arial" w:hAnsi="Arial" w:cs="Arial"/>
                      <w:sz w:val="20"/>
                      <w:szCs w:val="20"/>
                    </w:rPr>
                  </w:pPr>
                  <w:r w:rsidRPr="00BF4F24">
                    <w:rPr>
                      <w:rFonts w:ascii="Arial" w:hAnsi="Arial" w:cs="Arial"/>
                      <w:sz w:val="20"/>
                      <w:szCs w:val="20"/>
                    </w:rPr>
                    <w:t>Modelo o referencia comercial exacta del equipo ofertado, indicado por el oferente.</w:t>
                  </w:r>
                </w:p>
              </w:tc>
            </w:tr>
            <w:tr w:rsidR="00B31693" w:rsidRPr="00BF4F24" w14:paraId="592A2C2C" w14:textId="77777777" w:rsidTr="00810810">
              <w:tc>
                <w:tcPr>
                  <w:tcW w:w="2295" w:type="dxa"/>
                </w:tcPr>
                <w:p w14:paraId="2FEAF0D9"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Anexo Catálogo Técnico</w:t>
                  </w:r>
                </w:p>
              </w:tc>
              <w:tc>
                <w:tcPr>
                  <w:tcW w:w="1276" w:type="dxa"/>
                </w:tcPr>
                <w:p w14:paraId="63268FDE"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596A2C16"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Catálogo o ficha técnica oficial del fabricante: El oferente deberá presentar documentación técnica oficial correspondiente al modelo y referencia exacta del equipo ofertado, expedida o publicada por el fabricante, en la cual se puedan verificar las características técnicas objeto de evaluación.</w:t>
                  </w:r>
                </w:p>
              </w:tc>
            </w:tr>
            <w:tr w:rsidR="00B31693" w:rsidRPr="00BF4F24" w14:paraId="0F2AB984" w14:textId="77777777" w:rsidTr="00810810">
              <w:tc>
                <w:tcPr>
                  <w:tcW w:w="2295" w:type="dxa"/>
                </w:tcPr>
                <w:p w14:paraId="41ED6834"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Tipo de servidor</w:t>
                  </w:r>
                </w:p>
              </w:tc>
              <w:tc>
                <w:tcPr>
                  <w:tcW w:w="1276" w:type="dxa"/>
                </w:tcPr>
                <w:p w14:paraId="4BC37306"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242088BE" w14:textId="77777777" w:rsidR="00B31693" w:rsidRPr="00BF4F24" w:rsidRDefault="00B31693" w:rsidP="00810810">
                  <w:pPr>
                    <w:rPr>
                      <w:rFonts w:ascii="Arial" w:hAnsi="Arial" w:cs="Arial"/>
                      <w:sz w:val="20"/>
                      <w:szCs w:val="20"/>
                    </w:rPr>
                  </w:pPr>
                  <w:r w:rsidRPr="00BF4F24">
                    <w:rPr>
                      <w:rFonts w:ascii="Arial" w:hAnsi="Arial" w:cs="Arial"/>
                      <w:sz w:val="20"/>
                      <w:szCs w:val="20"/>
                    </w:rPr>
                    <w:t>Servidor empresarial tipo Rack</w:t>
                  </w:r>
                </w:p>
              </w:tc>
            </w:tr>
            <w:tr w:rsidR="00B31693" w:rsidRPr="00BF4F24" w14:paraId="3E39835A" w14:textId="77777777" w:rsidTr="00810810">
              <w:tc>
                <w:tcPr>
                  <w:tcW w:w="2295" w:type="dxa"/>
                </w:tcPr>
                <w:p w14:paraId="751BC448"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Factor de forma</w:t>
                  </w:r>
                </w:p>
              </w:tc>
              <w:tc>
                <w:tcPr>
                  <w:tcW w:w="1276" w:type="dxa"/>
                </w:tcPr>
                <w:p w14:paraId="4545FB5D"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28C8E658" w14:textId="77777777" w:rsidR="00B31693" w:rsidRPr="00BF4F24" w:rsidRDefault="00B31693" w:rsidP="00810810">
                  <w:pPr>
                    <w:rPr>
                      <w:rFonts w:ascii="Arial" w:hAnsi="Arial" w:cs="Arial"/>
                      <w:sz w:val="20"/>
                      <w:szCs w:val="20"/>
                    </w:rPr>
                  </w:pPr>
                  <w:r w:rsidRPr="00BF4F24">
                    <w:rPr>
                      <w:rFonts w:ascii="Arial" w:hAnsi="Arial" w:cs="Arial"/>
                      <w:sz w:val="20"/>
                      <w:szCs w:val="20"/>
                    </w:rPr>
                    <w:t>Rack 2U, compatible con racks estándar de 19 pulgadas</w:t>
                  </w:r>
                </w:p>
              </w:tc>
            </w:tr>
            <w:tr w:rsidR="00B31693" w:rsidRPr="00BF4F24" w14:paraId="0A7B8B30" w14:textId="77777777" w:rsidTr="00810810">
              <w:tc>
                <w:tcPr>
                  <w:tcW w:w="2295" w:type="dxa"/>
                </w:tcPr>
                <w:p w14:paraId="3F70F52D"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Procesador</w:t>
                  </w:r>
                </w:p>
              </w:tc>
              <w:tc>
                <w:tcPr>
                  <w:tcW w:w="1276" w:type="dxa"/>
                </w:tcPr>
                <w:p w14:paraId="6B7AA53F"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5B226349"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Dos (2) procesadores físicos instalados, de arquitectura x86-64 para servidores empresariales, de fabricante Intel®, AMD® o equivalente, con un mínimo de veinticuatro (24) núcleos físicos por procesador. </w:t>
                  </w:r>
                </w:p>
                <w:p w14:paraId="5147DC08" w14:textId="77777777" w:rsidR="00B31693" w:rsidRPr="00BF4F24" w:rsidRDefault="00B31693" w:rsidP="00810810">
                  <w:pPr>
                    <w:jc w:val="both"/>
                    <w:rPr>
                      <w:rFonts w:ascii="Arial" w:hAnsi="Arial" w:cs="Arial"/>
                      <w:sz w:val="20"/>
                      <w:szCs w:val="20"/>
                    </w:rPr>
                  </w:pPr>
                </w:p>
                <w:p w14:paraId="4CD10A0E"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Los procesadores deberán estar instalados en sockets físicos independientes de la placa principal del servidor y contar con soporte oficial del fabricante para la plataforma ofertada.</w:t>
                  </w:r>
                </w:p>
              </w:tc>
            </w:tr>
            <w:tr w:rsidR="00B31693" w:rsidRPr="00BF4F24" w14:paraId="5696E137" w14:textId="77777777" w:rsidTr="00810810">
              <w:tc>
                <w:tcPr>
                  <w:tcW w:w="2295" w:type="dxa"/>
                </w:tcPr>
                <w:p w14:paraId="40976A95"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Memoria RAM</w:t>
                  </w:r>
                </w:p>
              </w:tc>
              <w:tc>
                <w:tcPr>
                  <w:tcW w:w="1276" w:type="dxa"/>
                </w:tcPr>
                <w:p w14:paraId="0BE0AE2C"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458691DF" w14:textId="77777777" w:rsidR="00B31693" w:rsidRPr="00BF4F24" w:rsidRDefault="00B31693" w:rsidP="00810810">
                  <w:pPr>
                    <w:rPr>
                      <w:rFonts w:ascii="Arial" w:hAnsi="Arial" w:cs="Arial"/>
                      <w:sz w:val="20"/>
                      <w:szCs w:val="20"/>
                    </w:rPr>
                  </w:pPr>
                  <w:r w:rsidRPr="00BF4F24">
                    <w:rPr>
                      <w:rFonts w:ascii="Arial" w:hAnsi="Arial" w:cs="Arial"/>
                      <w:sz w:val="20"/>
                      <w:szCs w:val="20"/>
                    </w:rPr>
                    <w:t>Memoria DDR5 ECC registrada mínimo 256 GB expandible</w:t>
                  </w:r>
                </w:p>
              </w:tc>
            </w:tr>
            <w:tr w:rsidR="00B31693" w:rsidRPr="00BF4F24" w14:paraId="65A693A0" w14:textId="77777777" w:rsidTr="00810810">
              <w:tc>
                <w:tcPr>
                  <w:tcW w:w="2295" w:type="dxa"/>
                </w:tcPr>
                <w:p w14:paraId="754AE693"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Capacidad máxima memoria</w:t>
                  </w:r>
                </w:p>
              </w:tc>
              <w:tc>
                <w:tcPr>
                  <w:tcW w:w="1276" w:type="dxa"/>
                </w:tcPr>
                <w:p w14:paraId="557C8F4F"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2692B7EC" w14:textId="77777777" w:rsidR="00B31693" w:rsidRPr="00BF4F24" w:rsidRDefault="00B31693" w:rsidP="00810810">
                  <w:pPr>
                    <w:rPr>
                      <w:rFonts w:ascii="Arial" w:hAnsi="Arial" w:cs="Arial"/>
                      <w:sz w:val="20"/>
                      <w:szCs w:val="20"/>
                    </w:rPr>
                  </w:pPr>
                  <w:r w:rsidRPr="00BF4F24">
                    <w:rPr>
                      <w:rFonts w:ascii="Arial" w:hAnsi="Arial" w:cs="Arial"/>
                      <w:sz w:val="20"/>
                      <w:szCs w:val="20"/>
                    </w:rPr>
                    <w:t>Soporte mínimo hasta 1 TB de memoria RAM</w:t>
                  </w:r>
                </w:p>
              </w:tc>
            </w:tr>
            <w:tr w:rsidR="00B31693" w:rsidRPr="00BF4F24" w14:paraId="61A9CA50" w14:textId="77777777" w:rsidTr="00810810">
              <w:tc>
                <w:tcPr>
                  <w:tcW w:w="2295" w:type="dxa"/>
                </w:tcPr>
                <w:p w14:paraId="427A587C"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Controladora RAID</w:t>
                  </w:r>
                </w:p>
              </w:tc>
              <w:tc>
                <w:tcPr>
                  <w:tcW w:w="1276" w:type="dxa"/>
                </w:tcPr>
                <w:p w14:paraId="6AA17472"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4EFD2CBA"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Controladora RAID por hardware, dedicada, con soporte para los niveles RAID 1, RAID 5 y RAID 10 como mínimo, compatible con la arquitectura de almacenamiento ofertada y soportada oficialmente por el fabricante del servidor.</w:t>
                  </w:r>
                </w:p>
              </w:tc>
            </w:tr>
            <w:tr w:rsidR="00B31693" w:rsidRPr="00BF4F24" w14:paraId="16C96060" w14:textId="77777777" w:rsidTr="00810810">
              <w:tc>
                <w:tcPr>
                  <w:tcW w:w="2295" w:type="dxa"/>
                </w:tcPr>
                <w:p w14:paraId="49C34ABC"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Cache de controladora</w:t>
                  </w:r>
                </w:p>
              </w:tc>
              <w:tc>
                <w:tcPr>
                  <w:tcW w:w="1276" w:type="dxa"/>
                </w:tcPr>
                <w:p w14:paraId="6416E8CF"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5DEE3739"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Memoria caché dedicada de mínimo dos (2) GB, con protección ante pérdida de energía mediante batería, memoria </w:t>
                  </w:r>
                  <w:proofErr w:type="gramStart"/>
                  <w:r w:rsidRPr="00BF4F24">
                    <w:rPr>
                      <w:rFonts w:ascii="Arial" w:hAnsi="Arial" w:cs="Arial"/>
                      <w:sz w:val="20"/>
                      <w:szCs w:val="20"/>
                    </w:rPr>
                    <w:t>flash</w:t>
                  </w:r>
                  <w:proofErr w:type="gramEnd"/>
                  <w:r w:rsidRPr="00BF4F24">
                    <w:rPr>
                      <w:rFonts w:ascii="Arial" w:hAnsi="Arial" w:cs="Arial"/>
                      <w:sz w:val="20"/>
                      <w:szCs w:val="20"/>
                    </w:rPr>
                    <w:t xml:space="preserve"> o tecnología equivalente soportada por el fabricante.</w:t>
                  </w:r>
                </w:p>
              </w:tc>
            </w:tr>
            <w:tr w:rsidR="00B31693" w:rsidRPr="00BF4F24" w14:paraId="6095E50D" w14:textId="77777777" w:rsidTr="00810810">
              <w:tc>
                <w:tcPr>
                  <w:tcW w:w="2295" w:type="dxa"/>
                </w:tcPr>
                <w:p w14:paraId="4682EE1C"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Almacenamiento de datos</w:t>
                  </w:r>
                </w:p>
              </w:tc>
              <w:tc>
                <w:tcPr>
                  <w:tcW w:w="1276" w:type="dxa"/>
                </w:tcPr>
                <w:p w14:paraId="27F57A98" w14:textId="77777777" w:rsidR="00B31693" w:rsidRPr="00BF4F24" w:rsidRDefault="00B31693" w:rsidP="00810810">
                  <w:pPr>
                    <w:rPr>
                      <w:rFonts w:ascii="Arial" w:hAnsi="Arial" w:cs="Arial"/>
                      <w:sz w:val="20"/>
                      <w:szCs w:val="20"/>
                    </w:rPr>
                  </w:pPr>
                  <w:r w:rsidRPr="00BF4F24">
                    <w:rPr>
                      <w:rFonts w:ascii="Arial" w:hAnsi="Arial" w:cs="Arial"/>
                      <w:sz w:val="20"/>
                      <w:szCs w:val="20"/>
                    </w:rPr>
                    <w:t>TB</w:t>
                  </w:r>
                </w:p>
              </w:tc>
              <w:tc>
                <w:tcPr>
                  <w:tcW w:w="5387" w:type="dxa"/>
                </w:tcPr>
                <w:p w14:paraId="0F6CEB91"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Mínimo sesenta (60) TB útiles después de la configuración RAID, para almacenamiento de datos, mediante unidades de disco duro (HDD) de tecnología empresarial, adecuadas para operación continua 7×24, instaladas como </w:t>
                  </w:r>
                  <w:r w:rsidRPr="00BF4F24">
                    <w:rPr>
                      <w:rFonts w:ascii="Arial" w:hAnsi="Arial" w:cs="Arial"/>
                      <w:sz w:val="20"/>
                      <w:szCs w:val="20"/>
                    </w:rPr>
                    <w:lastRenderedPageBreak/>
                    <w:t>parte integral del servidor y configuradas con redundancia y protección de datos mediante RAID o tecnología equivalente soportada oficialmente por el fabricante. La capacidad se entenderá en nomenclatura decimal de TB, conforme a la capacidad nominal declarada por el fabricante. Se aceptarán configuraciones que superen la capacidad mínima requerida.</w:t>
                  </w:r>
                </w:p>
              </w:tc>
            </w:tr>
            <w:tr w:rsidR="00B31693" w:rsidRPr="00BF4F24" w14:paraId="62F7DB3F" w14:textId="77777777" w:rsidTr="00810810">
              <w:tc>
                <w:tcPr>
                  <w:tcW w:w="2295" w:type="dxa"/>
                </w:tcPr>
                <w:p w14:paraId="71811995"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lastRenderedPageBreak/>
                    <w:t>Almacenamiento para sistema operativo</w:t>
                  </w:r>
                </w:p>
              </w:tc>
              <w:tc>
                <w:tcPr>
                  <w:tcW w:w="1276" w:type="dxa"/>
                </w:tcPr>
                <w:p w14:paraId="00BF5E9F" w14:textId="77777777" w:rsidR="00B31693" w:rsidRPr="00BF4F24" w:rsidRDefault="00B31693" w:rsidP="00810810">
                  <w:pPr>
                    <w:rPr>
                      <w:rFonts w:ascii="Arial" w:hAnsi="Arial" w:cs="Arial"/>
                      <w:sz w:val="20"/>
                      <w:szCs w:val="20"/>
                    </w:rPr>
                  </w:pPr>
                  <w:r w:rsidRPr="00BF4F24">
                    <w:rPr>
                      <w:rFonts w:ascii="Arial" w:hAnsi="Arial" w:cs="Arial"/>
                      <w:sz w:val="20"/>
                      <w:szCs w:val="20"/>
                    </w:rPr>
                    <w:t>TB</w:t>
                  </w:r>
                </w:p>
              </w:tc>
              <w:tc>
                <w:tcPr>
                  <w:tcW w:w="5387" w:type="dxa"/>
                </w:tcPr>
                <w:p w14:paraId="489DA60B"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Mínimo dos (2) unidades SSD Enterprise de mínimo 960 GB cada una, diseñadas para operación continua 7×24, configuradas en RAID 1 y destinadas al sistema operativo y al arranque del servidor. Las unidades deberán ser compatibles con el servidor ofertado y estar soportadas oficialmente por el fabricante</w:t>
                  </w:r>
                </w:p>
              </w:tc>
            </w:tr>
            <w:tr w:rsidR="00B31693" w:rsidRPr="00BF4F24" w14:paraId="7146FA7B" w14:textId="77777777" w:rsidTr="00810810">
              <w:tc>
                <w:tcPr>
                  <w:tcW w:w="2295" w:type="dxa"/>
                </w:tcPr>
                <w:p w14:paraId="59A2F0BA"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Bahías de almacenamiento</w:t>
                  </w:r>
                </w:p>
              </w:tc>
              <w:tc>
                <w:tcPr>
                  <w:tcW w:w="1276" w:type="dxa"/>
                </w:tcPr>
                <w:p w14:paraId="5AF9FE8A"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43A6CE59"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Mínimo dieciséis (16) posiciones o bahías SFF </w:t>
                  </w:r>
                  <w:proofErr w:type="spellStart"/>
                  <w:r w:rsidRPr="00BF4F24">
                    <w:rPr>
                      <w:rFonts w:ascii="Arial" w:hAnsi="Arial" w:cs="Arial"/>
                      <w:sz w:val="20"/>
                      <w:szCs w:val="20"/>
                    </w:rPr>
                    <w:t>hot-plug</w:t>
                  </w:r>
                  <w:proofErr w:type="spellEnd"/>
                  <w:r w:rsidRPr="00BF4F24">
                    <w:rPr>
                      <w:rFonts w:ascii="Arial" w:hAnsi="Arial" w:cs="Arial"/>
                      <w:sz w:val="20"/>
                      <w:szCs w:val="20"/>
                    </w:rPr>
                    <w:t xml:space="preserve"> para unidades de almacenamiento empresariales, integradas en el chasis del servidor o mediante </w:t>
                  </w:r>
                  <w:proofErr w:type="spellStart"/>
                  <w:r w:rsidRPr="00BF4F24">
                    <w:rPr>
                      <w:rFonts w:ascii="Arial" w:hAnsi="Arial" w:cs="Arial"/>
                      <w:sz w:val="20"/>
                      <w:szCs w:val="20"/>
                    </w:rPr>
                    <w:t>backplanes</w:t>
                  </w:r>
                  <w:proofErr w:type="spellEnd"/>
                  <w:r w:rsidRPr="00BF4F24">
                    <w:rPr>
                      <w:rFonts w:ascii="Arial" w:hAnsi="Arial" w:cs="Arial"/>
                      <w:sz w:val="20"/>
                      <w:szCs w:val="20"/>
                    </w:rPr>
                    <w:t xml:space="preserve">, bahías posteriores o módulos de expansión internos oficialmente soportados por el fabricante, compatibles con la arquitectura ofertada. La configuración deberá mantener el factor de forma Rack 2U y la condición </w:t>
                  </w:r>
                  <w:proofErr w:type="spellStart"/>
                  <w:r w:rsidRPr="00BF4F24">
                    <w:rPr>
                      <w:rFonts w:ascii="Arial" w:hAnsi="Arial" w:cs="Arial"/>
                      <w:sz w:val="20"/>
                      <w:szCs w:val="20"/>
                    </w:rPr>
                    <w:t>hot-plug</w:t>
                  </w:r>
                  <w:proofErr w:type="spellEnd"/>
                  <w:r w:rsidRPr="00BF4F24">
                    <w:rPr>
                      <w:rFonts w:ascii="Arial" w:hAnsi="Arial" w:cs="Arial"/>
                      <w:sz w:val="20"/>
                      <w:szCs w:val="20"/>
                    </w:rPr>
                    <w:t>.</w:t>
                  </w:r>
                </w:p>
              </w:tc>
            </w:tr>
            <w:tr w:rsidR="00B31693" w:rsidRPr="00BF4F24" w14:paraId="7CD5A2FC" w14:textId="77777777" w:rsidTr="00810810">
              <w:tc>
                <w:tcPr>
                  <w:tcW w:w="2295" w:type="dxa"/>
                </w:tcPr>
                <w:p w14:paraId="4B042BD5"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Dispositivo de arranque</w:t>
                  </w:r>
                </w:p>
              </w:tc>
              <w:tc>
                <w:tcPr>
                  <w:tcW w:w="1276" w:type="dxa"/>
                </w:tcPr>
                <w:p w14:paraId="7A125AA0"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2D2B9A92"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Solución de arranque redundante mediante RAID o módulo de arranque interno del fabricante, o solución equivalente, soportada oficialmente por el fabricante del servidor.</w:t>
                  </w:r>
                </w:p>
              </w:tc>
            </w:tr>
            <w:tr w:rsidR="00B31693" w:rsidRPr="00BF4F24" w14:paraId="2C9B5492" w14:textId="77777777" w:rsidTr="00810810">
              <w:tc>
                <w:tcPr>
                  <w:tcW w:w="2295" w:type="dxa"/>
                </w:tcPr>
                <w:p w14:paraId="2ADA967C"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Red</w:t>
                  </w:r>
                </w:p>
              </w:tc>
              <w:tc>
                <w:tcPr>
                  <w:tcW w:w="1276" w:type="dxa"/>
                </w:tcPr>
                <w:p w14:paraId="1ECBCD1E"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0B88C8F9"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Mínimo dos (2) puertos Ethernet de 10 </w:t>
                  </w:r>
                  <w:proofErr w:type="spellStart"/>
                  <w:r w:rsidRPr="00BF4F24">
                    <w:rPr>
                      <w:rFonts w:ascii="Arial" w:hAnsi="Arial" w:cs="Arial"/>
                      <w:sz w:val="20"/>
                      <w:szCs w:val="20"/>
                    </w:rPr>
                    <w:t>GbE</w:t>
                  </w:r>
                  <w:proofErr w:type="spellEnd"/>
                  <w:r w:rsidRPr="00BF4F24">
                    <w:rPr>
                      <w:rFonts w:ascii="Arial" w:hAnsi="Arial" w:cs="Arial"/>
                      <w:sz w:val="20"/>
                      <w:szCs w:val="20"/>
                    </w:rPr>
                    <w:t xml:space="preserve">, con conectividad integrada al servidor y compatibles con la infraestructura de red institucional. </w:t>
                  </w:r>
                </w:p>
                <w:p w14:paraId="1992C077" w14:textId="77777777" w:rsidR="00B31693" w:rsidRPr="00BF4F24" w:rsidRDefault="00B31693" w:rsidP="00810810">
                  <w:pPr>
                    <w:jc w:val="both"/>
                    <w:rPr>
                      <w:rFonts w:ascii="Arial" w:hAnsi="Arial" w:cs="Arial"/>
                      <w:sz w:val="20"/>
                      <w:szCs w:val="20"/>
                    </w:rPr>
                  </w:pPr>
                </w:p>
                <w:p w14:paraId="2DEE5E10"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El servidor deberá disponer de ranuras PCIe disponibles para la expansión de interfaces de red.</w:t>
                  </w:r>
                </w:p>
              </w:tc>
            </w:tr>
            <w:tr w:rsidR="00B31693" w:rsidRPr="00BF4F24" w14:paraId="46EFCCE4" w14:textId="77777777" w:rsidTr="00810810">
              <w:tc>
                <w:tcPr>
                  <w:tcW w:w="2295" w:type="dxa"/>
                </w:tcPr>
                <w:p w14:paraId="5E0826D3"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Administración remota</w:t>
                  </w:r>
                </w:p>
              </w:tc>
              <w:tc>
                <w:tcPr>
                  <w:tcW w:w="1276" w:type="dxa"/>
                </w:tcPr>
                <w:p w14:paraId="79C658EC"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494E41A2"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Plataforma de gestión remota integrada tipo </w:t>
                  </w:r>
                  <w:proofErr w:type="spellStart"/>
                  <w:r w:rsidRPr="00BF4F24">
                    <w:rPr>
                      <w:rFonts w:ascii="Arial" w:hAnsi="Arial" w:cs="Arial"/>
                      <w:sz w:val="20"/>
                      <w:szCs w:val="20"/>
                    </w:rPr>
                    <w:t>iLO</w:t>
                  </w:r>
                  <w:proofErr w:type="spellEnd"/>
                  <w:r w:rsidRPr="00BF4F24">
                    <w:rPr>
                      <w:rFonts w:ascii="Arial" w:hAnsi="Arial" w:cs="Arial"/>
                      <w:sz w:val="20"/>
                      <w:szCs w:val="20"/>
                    </w:rPr>
                    <w:t xml:space="preserve"> / </w:t>
                  </w:r>
                  <w:proofErr w:type="spellStart"/>
                  <w:r w:rsidRPr="00BF4F24">
                    <w:rPr>
                      <w:rFonts w:ascii="Arial" w:hAnsi="Arial" w:cs="Arial"/>
                      <w:sz w:val="20"/>
                      <w:szCs w:val="20"/>
                    </w:rPr>
                    <w:t>iDRAC</w:t>
                  </w:r>
                  <w:proofErr w:type="spellEnd"/>
                  <w:r w:rsidRPr="00BF4F24">
                    <w:rPr>
                      <w:rFonts w:ascii="Arial" w:hAnsi="Arial" w:cs="Arial"/>
                      <w:sz w:val="20"/>
                      <w:szCs w:val="20"/>
                    </w:rPr>
                    <w:t xml:space="preserve"> o equivalente (“Plataforma de administración remota integrada del fabricante o equivalente, con funcionalidades de monitoreo, control remoto y actualización”).</w:t>
                  </w:r>
                </w:p>
                <w:p w14:paraId="5A38ACE8" w14:textId="77777777" w:rsidR="00B31693" w:rsidRPr="00BF4F24" w:rsidRDefault="00B31693" w:rsidP="00810810">
                  <w:pPr>
                    <w:jc w:val="both"/>
                    <w:rPr>
                      <w:rFonts w:ascii="Arial" w:hAnsi="Arial" w:cs="Arial"/>
                      <w:sz w:val="20"/>
                      <w:szCs w:val="20"/>
                    </w:rPr>
                  </w:pPr>
                </w:p>
                <w:p w14:paraId="4B4E1DF1"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Soporte para administración desde herramienta de gestión del fabricante del servidor.</w:t>
                  </w:r>
                </w:p>
                <w:p w14:paraId="0EDF8257" w14:textId="77777777" w:rsidR="00B31693" w:rsidRPr="00BF4F24" w:rsidRDefault="00B31693" w:rsidP="00810810">
                  <w:pPr>
                    <w:jc w:val="both"/>
                    <w:rPr>
                      <w:rFonts w:ascii="Arial" w:hAnsi="Arial" w:cs="Arial"/>
                      <w:sz w:val="20"/>
                      <w:szCs w:val="20"/>
                    </w:rPr>
                  </w:pPr>
                </w:p>
                <w:p w14:paraId="2F980AA4"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Encendido/apagado remoto, consola remota, monitoreo de hardware, actualización de firmware.</w:t>
                  </w:r>
                </w:p>
                <w:p w14:paraId="76DCF08B"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lastRenderedPageBreak/>
                    <w:t>Puerto dedicado para administración remota fuera de banda.</w:t>
                  </w:r>
                </w:p>
                <w:p w14:paraId="150502D4" w14:textId="77777777" w:rsidR="00B31693" w:rsidRPr="00BF4F24" w:rsidRDefault="00B31693" w:rsidP="00810810">
                  <w:pPr>
                    <w:jc w:val="both"/>
                    <w:rPr>
                      <w:rFonts w:ascii="Arial" w:hAnsi="Arial" w:cs="Arial"/>
                      <w:sz w:val="20"/>
                      <w:szCs w:val="20"/>
                    </w:rPr>
                  </w:pPr>
                </w:p>
                <w:p w14:paraId="7C4A3C14"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Acceso seguro mediante autenticación y cifrado.</w:t>
                  </w:r>
                </w:p>
              </w:tc>
            </w:tr>
            <w:tr w:rsidR="00B31693" w:rsidRPr="00BF4F24" w14:paraId="74850FD2" w14:textId="77777777" w:rsidTr="00810810">
              <w:tc>
                <w:tcPr>
                  <w:tcW w:w="2295" w:type="dxa"/>
                </w:tcPr>
                <w:p w14:paraId="789429F5"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lastRenderedPageBreak/>
                    <w:t>Seguridad</w:t>
                  </w:r>
                </w:p>
              </w:tc>
              <w:tc>
                <w:tcPr>
                  <w:tcW w:w="1276" w:type="dxa"/>
                </w:tcPr>
                <w:p w14:paraId="671A81C1"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7EF0BCB9" w14:textId="77777777" w:rsidR="00B31693" w:rsidRPr="00BF4F24" w:rsidRDefault="00B31693" w:rsidP="00810810">
                  <w:pPr>
                    <w:rPr>
                      <w:rFonts w:ascii="Arial" w:hAnsi="Arial" w:cs="Arial"/>
                      <w:sz w:val="20"/>
                      <w:szCs w:val="20"/>
                    </w:rPr>
                  </w:pPr>
                  <w:r w:rsidRPr="00BF4F24">
                    <w:rPr>
                      <w:rFonts w:ascii="Arial" w:hAnsi="Arial" w:cs="Arial"/>
                      <w:sz w:val="20"/>
                      <w:szCs w:val="20"/>
                    </w:rPr>
                    <w:t>Chip de seguridad TPM (</w:t>
                  </w:r>
                  <w:proofErr w:type="spellStart"/>
                  <w:r w:rsidRPr="00BF4F24">
                    <w:rPr>
                      <w:rFonts w:ascii="Arial" w:hAnsi="Arial" w:cs="Arial"/>
                      <w:sz w:val="20"/>
                      <w:szCs w:val="20"/>
                    </w:rPr>
                    <w:t>Trusted</w:t>
                  </w:r>
                  <w:proofErr w:type="spellEnd"/>
                  <w:r w:rsidRPr="00BF4F24">
                    <w:rPr>
                      <w:rFonts w:ascii="Arial" w:hAnsi="Arial" w:cs="Arial"/>
                      <w:sz w:val="20"/>
                      <w:szCs w:val="20"/>
                    </w:rPr>
                    <w:t xml:space="preserve"> </w:t>
                  </w:r>
                  <w:proofErr w:type="spellStart"/>
                  <w:r w:rsidRPr="00BF4F24">
                    <w:rPr>
                      <w:rFonts w:ascii="Arial" w:hAnsi="Arial" w:cs="Arial"/>
                      <w:sz w:val="20"/>
                      <w:szCs w:val="20"/>
                    </w:rPr>
                    <w:t>Platform</w:t>
                  </w:r>
                  <w:proofErr w:type="spellEnd"/>
                  <w:r w:rsidRPr="00BF4F24">
                    <w:rPr>
                      <w:rFonts w:ascii="Arial" w:hAnsi="Arial" w:cs="Arial"/>
                      <w:sz w:val="20"/>
                      <w:szCs w:val="20"/>
                    </w:rPr>
                    <w:t xml:space="preserve"> Module) versión 2.0 o superior, integrado y habilitado.</w:t>
                  </w:r>
                </w:p>
              </w:tc>
            </w:tr>
            <w:tr w:rsidR="00B31693" w:rsidRPr="00BF4F24" w14:paraId="0DEEF329" w14:textId="77777777" w:rsidTr="00810810">
              <w:tc>
                <w:tcPr>
                  <w:tcW w:w="2295" w:type="dxa"/>
                </w:tcPr>
                <w:p w14:paraId="2FBCECFE"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Fuente de poder</w:t>
                  </w:r>
                </w:p>
              </w:tc>
              <w:tc>
                <w:tcPr>
                  <w:tcW w:w="1276" w:type="dxa"/>
                </w:tcPr>
                <w:p w14:paraId="7DDC8FEE"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118A9E7E"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Dos (2) fuentes de alimentación redundantes, </w:t>
                  </w:r>
                  <w:proofErr w:type="spellStart"/>
                  <w:r w:rsidRPr="00BF4F24">
                    <w:rPr>
                      <w:rFonts w:ascii="Arial" w:hAnsi="Arial" w:cs="Arial"/>
                      <w:sz w:val="20"/>
                      <w:szCs w:val="20"/>
                    </w:rPr>
                    <w:t>hot</w:t>
                  </w:r>
                  <w:proofErr w:type="spellEnd"/>
                  <w:r w:rsidRPr="00BF4F24">
                    <w:rPr>
                      <w:rFonts w:ascii="Arial" w:hAnsi="Arial" w:cs="Arial"/>
                      <w:sz w:val="20"/>
                      <w:szCs w:val="20"/>
                    </w:rPr>
                    <w:t xml:space="preserve"> </w:t>
                  </w:r>
                  <w:proofErr w:type="spellStart"/>
                  <w:r w:rsidRPr="00BF4F24">
                    <w:rPr>
                      <w:rFonts w:ascii="Arial" w:hAnsi="Arial" w:cs="Arial"/>
                      <w:sz w:val="20"/>
                      <w:szCs w:val="20"/>
                    </w:rPr>
                    <w:t>plug</w:t>
                  </w:r>
                  <w:proofErr w:type="spellEnd"/>
                  <w:r w:rsidRPr="00BF4F24">
                    <w:rPr>
                      <w:rFonts w:ascii="Arial" w:hAnsi="Arial" w:cs="Arial"/>
                      <w:sz w:val="20"/>
                      <w:szCs w:val="20"/>
                    </w:rPr>
                    <w:t xml:space="preserve">, instaladas de fábrica y dimensionadas de acuerdo con la configuración máxima soportada por el servidor, con eficiencia energética certificada mínimo 80 PLUS </w:t>
                  </w:r>
                  <w:proofErr w:type="spellStart"/>
                  <w:r w:rsidRPr="00BF4F24">
                    <w:rPr>
                      <w:rFonts w:ascii="Arial" w:hAnsi="Arial" w:cs="Arial"/>
                      <w:sz w:val="20"/>
                      <w:szCs w:val="20"/>
                    </w:rPr>
                    <w:t>Platinum</w:t>
                  </w:r>
                  <w:proofErr w:type="spellEnd"/>
                  <w:r w:rsidRPr="00BF4F24">
                    <w:rPr>
                      <w:rFonts w:ascii="Arial" w:hAnsi="Arial" w:cs="Arial"/>
                      <w:sz w:val="20"/>
                      <w:szCs w:val="20"/>
                    </w:rPr>
                    <w:t xml:space="preserve"> o equivalente reconocido.</w:t>
                  </w:r>
                </w:p>
              </w:tc>
            </w:tr>
            <w:tr w:rsidR="00B31693" w:rsidRPr="00BF4F24" w14:paraId="63AB5218" w14:textId="77777777" w:rsidTr="00810810">
              <w:tc>
                <w:tcPr>
                  <w:tcW w:w="2295" w:type="dxa"/>
                </w:tcPr>
                <w:p w14:paraId="22F325E4"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Ventilación</w:t>
                  </w:r>
                </w:p>
              </w:tc>
              <w:tc>
                <w:tcPr>
                  <w:tcW w:w="1276" w:type="dxa"/>
                </w:tcPr>
                <w:p w14:paraId="650165EE"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01B04DF5"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Sistema de ventilación redundante, con ventiladores </w:t>
                  </w:r>
                  <w:proofErr w:type="spellStart"/>
                  <w:r w:rsidRPr="00BF4F24">
                    <w:rPr>
                      <w:rFonts w:ascii="Arial" w:hAnsi="Arial" w:cs="Arial"/>
                      <w:sz w:val="20"/>
                      <w:szCs w:val="20"/>
                    </w:rPr>
                    <w:t>hot</w:t>
                  </w:r>
                  <w:proofErr w:type="spellEnd"/>
                  <w:r w:rsidRPr="00BF4F24">
                    <w:rPr>
                      <w:rFonts w:ascii="Arial" w:hAnsi="Arial" w:cs="Arial"/>
                      <w:sz w:val="20"/>
                      <w:szCs w:val="20"/>
                    </w:rPr>
                    <w:t xml:space="preserve"> </w:t>
                  </w:r>
                  <w:proofErr w:type="spellStart"/>
                  <w:r w:rsidRPr="00BF4F24">
                    <w:rPr>
                      <w:rFonts w:ascii="Arial" w:hAnsi="Arial" w:cs="Arial"/>
                      <w:sz w:val="20"/>
                      <w:szCs w:val="20"/>
                    </w:rPr>
                    <w:t>plug</w:t>
                  </w:r>
                  <w:proofErr w:type="spellEnd"/>
                  <w:r w:rsidRPr="00BF4F24">
                    <w:rPr>
                      <w:rFonts w:ascii="Arial" w:hAnsi="Arial" w:cs="Arial"/>
                      <w:sz w:val="20"/>
                      <w:szCs w:val="20"/>
                    </w:rPr>
                    <w:t xml:space="preserve"> instalados de fábrica, diseñado para garantizar la refrigeración adecuada del servidor bajo condiciones de operación continua 7×24 y soportado oficialmente por el fabricante.</w:t>
                  </w:r>
                </w:p>
              </w:tc>
            </w:tr>
            <w:tr w:rsidR="00B31693" w:rsidRPr="00BF4F24" w14:paraId="65D4D1F1" w14:textId="77777777" w:rsidTr="00810810">
              <w:tc>
                <w:tcPr>
                  <w:tcW w:w="2295" w:type="dxa"/>
                </w:tcPr>
                <w:p w14:paraId="3E79555D"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Expansión</w:t>
                  </w:r>
                </w:p>
              </w:tc>
              <w:tc>
                <w:tcPr>
                  <w:tcW w:w="1276" w:type="dxa"/>
                </w:tcPr>
                <w:p w14:paraId="4FCC97D1"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76E90E41"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Mínimo dos (2) ranuras PCIe Gen5 disponibles para expansión de componentes, tales como interfaces de red, controladoras de almacenamiento u otros dispositivos compatibles con la plataforma.</w:t>
                  </w:r>
                </w:p>
              </w:tc>
            </w:tr>
            <w:tr w:rsidR="00B31693" w:rsidRPr="00BF4F24" w14:paraId="3FD1EB82" w14:textId="77777777" w:rsidTr="00810810">
              <w:tc>
                <w:tcPr>
                  <w:tcW w:w="2295" w:type="dxa"/>
                </w:tcPr>
                <w:p w14:paraId="3086EDFB"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Virtualización</w:t>
                  </w:r>
                </w:p>
              </w:tc>
              <w:tc>
                <w:tcPr>
                  <w:tcW w:w="1276" w:type="dxa"/>
                </w:tcPr>
                <w:p w14:paraId="43649172"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042CA566"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 xml:space="preserve">El servidor deberá contar con soporte oficial del fabricante para plataformas de virtualización empresariales, incluyendo Microsoft Windows Server con </w:t>
                  </w:r>
                  <w:proofErr w:type="spellStart"/>
                  <w:r w:rsidRPr="00BF4F24">
                    <w:rPr>
                      <w:rFonts w:ascii="Arial" w:hAnsi="Arial" w:cs="Arial"/>
                      <w:sz w:val="20"/>
                      <w:szCs w:val="20"/>
                    </w:rPr>
                    <w:t>Hyper</w:t>
                  </w:r>
                  <w:proofErr w:type="spellEnd"/>
                  <w:r w:rsidRPr="00BF4F24">
                    <w:rPr>
                      <w:rFonts w:ascii="Arial" w:hAnsi="Arial" w:cs="Arial"/>
                      <w:sz w:val="20"/>
                      <w:szCs w:val="20"/>
                    </w:rPr>
                    <w:t xml:space="preserve">-V, VMware </w:t>
                  </w:r>
                  <w:proofErr w:type="spellStart"/>
                  <w:r w:rsidRPr="00BF4F24">
                    <w:rPr>
                      <w:rFonts w:ascii="Arial" w:hAnsi="Arial" w:cs="Arial"/>
                      <w:sz w:val="20"/>
                      <w:szCs w:val="20"/>
                    </w:rPr>
                    <w:t>ESXi</w:t>
                  </w:r>
                  <w:proofErr w:type="spellEnd"/>
                  <w:r w:rsidRPr="00BF4F24">
                    <w:rPr>
                      <w:rFonts w:ascii="Arial" w:hAnsi="Arial" w:cs="Arial"/>
                      <w:sz w:val="20"/>
                      <w:szCs w:val="20"/>
                    </w:rPr>
                    <w:t xml:space="preserve"> y sistemas operativos Linux soportados para el modelo ofertado.</w:t>
                  </w:r>
                </w:p>
              </w:tc>
            </w:tr>
            <w:tr w:rsidR="00B31693" w:rsidRPr="00BF4F24" w14:paraId="3357FB82" w14:textId="77777777" w:rsidTr="00810810">
              <w:tc>
                <w:tcPr>
                  <w:tcW w:w="2295" w:type="dxa"/>
                </w:tcPr>
                <w:p w14:paraId="7344AF91"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Garantía</w:t>
                  </w:r>
                </w:p>
              </w:tc>
              <w:tc>
                <w:tcPr>
                  <w:tcW w:w="1276" w:type="dxa"/>
                </w:tcPr>
                <w:p w14:paraId="2D10499C"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64E4A9EE" w14:textId="77777777" w:rsidR="00B31693" w:rsidRPr="00BF4F24" w:rsidRDefault="00B31693" w:rsidP="00810810">
                  <w:pPr>
                    <w:jc w:val="both"/>
                    <w:rPr>
                      <w:rFonts w:ascii="Arial" w:hAnsi="Arial" w:cs="Arial"/>
                      <w:sz w:val="20"/>
                      <w:szCs w:val="20"/>
                    </w:rPr>
                  </w:pPr>
                  <w:r w:rsidRPr="00BF4F24">
                    <w:rPr>
                      <w:rFonts w:ascii="Arial" w:hAnsi="Arial" w:cs="Arial"/>
                      <w:sz w:val="20"/>
                      <w:szCs w:val="20"/>
                    </w:rPr>
                    <w:t>Garantía técnica mínima de cinco (5) años, contados a partir de la fecha de recepción a satisfacción del servidor, con cobertura continua de partes, mano de obra y soporte técnico en sitio (</w:t>
                  </w:r>
                  <w:proofErr w:type="spellStart"/>
                  <w:r w:rsidRPr="00BF4F24">
                    <w:rPr>
                      <w:rFonts w:ascii="Arial" w:hAnsi="Arial" w:cs="Arial"/>
                      <w:sz w:val="20"/>
                      <w:szCs w:val="20"/>
                    </w:rPr>
                    <w:t>on</w:t>
                  </w:r>
                  <w:proofErr w:type="spellEnd"/>
                  <w:r w:rsidRPr="00BF4F24">
                    <w:rPr>
                      <w:rFonts w:ascii="Arial" w:hAnsi="Arial" w:cs="Arial"/>
                      <w:sz w:val="20"/>
                      <w:szCs w:val="20"/>
                    </w:rPr>
                    <w:t>-site), directamente por el fabricante o a través de su canal autorizado. La cobertura podrá acreditarse mediante la garantía base del fabricante y una o más extensiones oficiales de garantía o servicios de soporte del fabricante o de su canal autorizado, siempre que en conjunto aseguren una cobertura continua e ininterrumpida de mínimo cinco (5) años para el servidor ofertado, sin costo adicional para la Entidad.</w:t>
                  </w:r>
                </w:p>
              </w:tc>
            </w:tr>
            <w:tr w:rsidR="00B31693" w:rsidRPr="00BF4F24" w14:paraId="4B6216C3" w14:textId="77777777" w:rsidTr="00810810">
              <w:trPr>
                <w:trHeight w:val="528"/>
              </w:trPr>
              <w:tc>
                <w:tcPr>
                  <w:tcW w:w="8958" w:type="dxa"/>
                  <w:gridSpan w:val="3"/>
                  <w:shd w:val="clear" w:color="auto" w:fill="D9D9D9" w:themeFill="background1" w:themeFillShade="D9"/>
                  <w:vAlign w:val="center"/>
                </w:tcPr>
                <w:p w14:paraId="51588138" w14:textId="77777777" w:rsidR="00B31693" w:rsidRPr="00BF4F24" w:rsidRDefault="00B31693" w:rsidP="00810810">
                  <w:pPr>
                    <w:rPr>
                      <w:rFonts w:ascii="Arial" w:hAnsi="Arial" w:cs="Arial"/>
                      <w:b/>
                      <w:bCs/>
                      <w:sz w:val="20"/>
                      <w:szCs w:val="20"/>
                    </w:rPr>
                  </w:pPr>
                  <w:r w:rsidRPr="00BF4F24">
                    <w:rPr>
                      <w:rFonts w:ascii="Arial" w:hAnsi="Arial" w:cs="Arial"/>
                      <w:b/>
                      <w:bCs/>
                      <w:sz w:val="20"/>
                      <w:szCs w:val="20"/>
                    </w:rPr>
                    <w:t>Especificaciones Técnicas Adicionales de obligatorio cumplimiento</w:t>
                  </w:r>
                </w:p>
              </w:tc>
            </w:tr>
            <w:tr w:rsidR="00B31693" w:rsidRPr="00BF4F24" w14:paraId="6C863809" w14:textId="77777777" w:rsidTr="00810810">
              <w:tc>
                <w:tcPr>
                  <w:tcW w:w="2295" w:type="dxa"/>
                </w:tcPr>
                <w:p w14:paraId="0D101361"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Condición de los bienes:</w:t>
                  </w:r>
                </w:p>
                <w:p w14:paraId="3CC4303A" w14:textId="77777777" w:rsidR="00B31693" w:rsidRPr="00BF4F24" w:rsidRDefault="00B31693" w:rsidP="00810810">
                  <w:pPr>
                    <w:pStyle w:val="Prrafodelista"/>
                    <w:tabs>
                      <w:tab w:val="left" w:pos="345"/>
                    </w:tabs>
                    <w:ind w:left="61" w:right="174"/>
                    <w:rPr>
                      <w:rFonts w:ascii="Arial" w:hAnsi="Arial" w:cs="Arial"/>
                    </w:rPr>
                  </w:pPr>
                </w:p>
              </w:tc>
              <w:tc>
                <w:tcPr>
                  <w:tcW w:w="1276" w:type="dxa"/>
                </w:tcPr>
                <w:p w14:paraId="4D7AFF8E"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02AAC64D" w14:textId="77777777" w:rsidR="00B31693" w:rsidRPr="005420A0" w:rsidRDefault="00B31693" w:rsidP="00810810">
                  <w:pPr>
                    <w:ind w:left="35" w:right="31" w:hanging="35"/>
                    <w:jc w:val="both"/>
                    <w:rPr>
                      <w:rFonts w:ascii="Arial" w:eastAsia="Arial" w:hAnsi="Arial" w:cs="Arial"/>
                      <w:sz w:val="18"/>
                      <w:szCs w:val="18"/>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que t</w:t>
                  </w:r>
                  <w:r w:rsidRPr="005420A0">
                    <w:rPr>
                      <w:rFonts w:ascii="Arial" w:eastAsia="Arial" w:hAnsi="Arial" w:cs="Arial"/>
                      <w:sz w:val="18"/>
                      <w:szCs w:val="18"/>
                    </w:rPr>
                    <w:t xml:space="preserve">odos los equipos ofertados deberán ser nuevos de fábrica, originales del fabricante, no remanufacturados ni reacondicionados, y deberán contar con </w:t>
                  </w:r>
                  <w:r w:rsidRPr="005420A0">
                    <w:rPr>
                      <w:rFonts w:ascii="Arial" w:eastAsia="Arial" w:hAnsi="Arial" w:cs="Arial"/>
                      <w:sz w:val="18"/>
                      <w:szCs w:val="18"/>
                    </w:rPr>
                    <w:lastRenderedPageBreak/>
                    <w:t>soporte oficial del fabricante en Colombia durante el período de garantía.</w:t>
                  </w:r>
                </w:p>
              </w:tc>
            </w:tr>
            <w:tr w:rsidR="00B31693" w:rsidRPr="00BF4F24" w14:paraId="0C28D1A6" w14:textId="77777777" w:rsidTr="00810810">
              <w:tc>
                <w:tcPr>
                  <w:tcW w:w="2295" w:type="dxa"/>
                </w:tcPr>
                <w:p w14:paraId="742096B9"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lastRenderedPageBreak/>
                    <w:t>Instalación y Transferencia de conocimiento</w:t>
                  </w:r>
                </w:p>
              </w:tc>
              <w:tc>
                <w:tcPr>
                  <w:tcW w:w="1276" w:type="dxa"/>
                </w:tcPr>
                <w:p w14:paraId="214325E1"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2810E728"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c</w:t>
                  </w:r>
                  <w:r w:rsidRPr="005420A0">
                    <w:rPr>
                      <w:rFonts w:ascii="Arial" w:eastAsia="Arial" w:hAnsi="Arial" w:cs="Arial"/>
                      <w:sz w:val="20"/>
                      <w:szCs w:val="20"/>
                    </w:rPr>
                    <w:t>omo parte de la implementación, el contratista deberá</w:t>
                  </w:r>
                  <w:r w:rsidRPr="00BF4F24">
                    <w:rPr>
                      <w:rFonts w:ascii="Arial" w:eastAsia="Arial" w:hAnsi="Arial" w:cs="Arial"/>
                      <w:sz w:val="20"/>
                      <w:szCs w:val="20"/>
                    </w:rPr>
                    <w:t xml:space="preserve"> realizar una sesión de transferencia de conocimiento al personal técnico designado por la institución, relacionada con la operación y administración del servidor.</w:t>
                  </w:r>
                </w:p>
                <w:p w14:paraId="2B80A8C6" w14:textId="77777777" w:rsidR="00B31693" w:rsidRPr="00BF4F24" w:rsidRDefault="00B31693" w:rsidP="00810810">
                  <w:pPr>
                    <w:ind w:left="35" w:right="31" w:hanging="35"/>
                    <w:jc w:val="both"/>
                    <w:rPr>
                      <w:rFonts w:ascii="Arial" w:eastAsia="Arial" w:hAnsi="Arial" w:cs="Arial"/>
                      <w:sz w:val="20"/>
                      <w:szCs w:val="20"/>
                    </w:rPr>
                  </w:pPr>
                </w:p>
                <w:p w14:paraId="01D77319" w14:textId="77777777" w:rsidR="00B31693" w:rsidRPr="00BF4F24" w:rsidRDefault="00B31693" w:rsidP="00810810">
                  <w:pPr>
                    <w:ind w:left="35" w:right="31" w:hanging="35"/>
                    <w:jc w:val="both"/>
                    <w:rPr>
                      <w:rFonts w:ascii="Arial" w:eastAsia="Arial" w:hAnsi="Arial" w:cs="Arial"/>
                      <w:sz w:val="20"/>
                      <w:szCs w:val="20"/>
                    </w:rPr>
                  </w:pPr>
                  <w:r w:rsidRPr="00BF4F24">
                    <w:rPr>
                      <w:rFonts w:ascii="Arial" w:eastAsia="Arial" w:hAnsi="Arial" w:cs="Arial"/>
                      <w:sz w:val="20"/>
                      <w:szCs w:val="20"/>
                    </w:rPr>
                    <w:t>La sesión incluirá:</w:t>
                  </w:r>
                </w:p>
                <w:p w14:paraId="41673E47"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 xml:space="preserve">Acceso a la consola de administración </w:t>
                  </w:r>
                </w:p>
                <w:p w14:paraId="30CD0C7A"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Monitoreo del estado del hardware del servidor.</w:t>
                  </w:r>
                </w:p>
                <w:p w14:paraId="45647744"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Uso de consola remota para administración del equipo.</w:t>
                  </w:r>
                </w:p>
                <w:p w14:paraId="3A404877"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Procedimientos de encendido, apagado y reinicio remoto.</w:t>
                  </w:r>
                </w:p>
                <w:p w14:paraId="4F28D220"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Consulta de registros de eventos y alertas.</w:t>
                  </w:r>
                </w:p>
                <w:p w14:paraId="6C11E7BE" w14:textId="77777777" w:rsidR="00B31693" w:rsidRPr="00BF4F24" w:rsidRDefault="00B31693" w:rsidP="00B31693">
                  <w:pPr>
                    <w:pStyle w:val="Prrafodelista"/>
                    <w:widowControl w:val="0"/>
                    <w:numPr>
                      <w:ilvl w:val="0"/>
                      <w:numId w:val="78"/>
                    </w:numPr>
                    <w:suppressAutoHyphens/>
                    <w:spacing w:after="0" w:line="240" w:lineRule="auto"/>
                    <w:ind w:right="31"/>
                    <w:jc w:val="both"/>
                    <w:rPr>
                      <w:rFonts w:ascii="Arial" w:eastAsia="Arial" w:hAnsi="Arial" w:cs="Arial"/>
                    </w:rPr>
                  </w:pPr>
                  <w:r w:rsidRPr="00BF4F24">
                    <w:rPr>
                      <w:rFonts w:ascii="Arial" w:eastAsia="Arial" w:hAnsi="Arial" w:cs="Arial"/>
                    </w:rPr>
                    <w:t>Recomendaciones de seguridad y buenas prácticas de operación.</w:t>
                  </w:r>
                </w:p>
                <w:p w14:paraId="05F4673A"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eastAsia="Arial" w:hAnsi="Arial" w:cs="Arial"/>
                      <w:sz w:val="20"/>
                      <w:szCs w:val="20"/>
                    </w:rPr>
                    <w:t>La sesión podrá realizarse en modalidad presencial o remota, y quedará registrada mediante acta de transferencia de conocimiento</w:t>
                  </w:r>
                </w:p>
              </w:tc>
            </w:tr>
            <w:tr w:rsidR="00B31693" w:rsidRPr="00BF4F24" w14:paraId="0A3EA255" w14:textId="77777777" w:rsidTr="00810810">
              <w:tc>
                <w:tcPr>
                  <w:tcW w:w="2295" w:type="dxa"/>
                </w:tcPr>
                <w:p w14:paraId="14FF7BEA"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Kit de Rieles</w:t>
                  </w:r>
                </w:p>
              </w:tc>
              <w:tc>
                <w:tcPr>
                  <w:tcW w:w="1276" w:type="dxa"/>
                </w:tcPr>
                <w:p w14:paraId="284172BC" w14:textId="77777777" w:rsidR="00B31693" w:rsidRPr="00BF4F24" w:rsidRDefault="00B31693" w:rsidP="00810810">
                  <w:pPr>
                    <w:rPr>
                      <w:rFonts w:ascii="Arial" w:hAnsi="Arial" w:cs="Arial"/>
                      <w:sz w:val="20"/>
                      <w:szCs w:val="20"/>
                    </w:rPr>
                  </w:pPr>
                  <w:r w:rsidRPr="00BF4F24">
                    <w:rPr>
                      <w:rFonts w:ascii="Arial" w:hAnsi="Arial" w:cs="Arial"/>
                      <w:sz w:val="20"/>
                      <w:szCs w:val="20"/>
                    </w:rPr>
                    <w:t>Unidad</w:t>
                  </w:r>
                </w:p>
              </w:tc>
              <w:tc>
                <w:tcPr>
                  <w:tcW w:w="5387" w:type="dxa"/>
                </w:tcPr>
                <w:p w14:paraId="71DB6F02"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w:t>
                  </w:r>
                  <w:r>
                    <w:rPr>
                      <w:rFonts w:ascii="Arial" w:hAnsi="Arial" w:cs="Arial"/>
                      <w:sz w:val="18"/>
                      <w:szCs w:val="18"/>
                    </w:rPr>
                    <w:t xml:space="preserve">entregará el </w:t>
                  </w:r>
                  <w:r w:rsidRPr="00BF4F24">
                    <w:rPr>
                      <w:rFonts w:ascii="Arial" w:eastAsia="Arial" w:hAnsi="Arial" w:cs="Arial"/>
                      <w:sz w:val="20"/>
                      <w:szCs w:val="20"/>
                    </w:rPr>
                    <w:t>Kit de rieles compatible con el modelo ofertado, suministrado por el fabricante o autorizado por este, para la instalación segura del servidor en rack estándar de 19 pulgadas.</w:t>
                  </w:r>
                </w:p>
              </w:tc>
            </w:tr>
            <w:tr w:rsidR="00B31693" w:rsidRPr="00BF4F24" w14:paraId="4BF4DE03" w14:textId="77777777" w:rsidTr="00810810">
              <w:tc>
                <w:tcPr>
                  <w:tcW w:w="2295" w:type="dxa"/>
                </w:tcPr>
                <w:p w14:paraId="1FE63B12"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Instalación Física en Rack</w:t>
                  </w:r>
                </w:p>
              </w:tc>
              <w:tc>
                <w:tcPr>
                  <w:tcW w:w="1276" w:type="dxa"/>
                </w:tcPr>
                <w:p w14:paraId="5E74F11D"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4752BBA1"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w:t>
                  </w:r>
                  <w:r w:rsidRPr="005420A0">
                    <w:rPr>
                      <w:rFonts w:ascii="Arial" w:eastAsia="Arial" w:hAnsi="Arial" w:cs="Arial"/>
                      <w:sz w:val="20"/>
                      <w:szCs w:val="20"/>
                    </w:rPr>
                    <w:t>deberá realizar la instalación física del servidor en el rack institucional</w:t>
                  </w:r>
                  <w:r w:rsidRPr="00BF4F24">
                    <w:rPr>
                      <w:rFonts w:ascii="Arial" w:eastAsia="Arial" w:hAnsi="Arial" w:cs="Arial"/>
                      <w:sz w:val="20"/>
                      <w:szCs w:val="20"/>
                    </w:rPr>
                    <w:t>, de acuerdo con las recomendaciones del fabricante, incluyendo la correcta ubicación del equipo, organización del cableado, conexión de alimentación y red, verificación de ventilación y seguridad física, así como las pruebas iniciales de encendido y diagnóstico de hardware.</w:t>
                  </w:r>
                </w:p>
              </w:tc>
            </w:tr>
            <w:tr w:rsidR="00B31693" w:rsidRPr="00BF4F24" w14:paraId="413B10D8" w14:textId="77777777" w:rsidTr="00810810">
              <w:tc>
                <w:tcPr>
                  <w:tcW w:w="2295" w:type="dxa"/>
                </w:tcPr>
                <w:p w14:paraId="0BF600B8"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t>Configuración del Sistema de Almacenamiento (RAID)</w:t>
                  </w:r>
                </w:p>
                <w:p w14:paraId="77864E55" w14:textId="77777777" w:rsidR="00B31693" w:rsidRPr="00BF4F24" w:rsidRDefault="00B31693" w:rsidP="00810810">
                  <w:pPr>
                    <w:tabs>
                      <w:tab w:val="left" w:pos="345"/>
                    </w:tabs>
                    <w:ind w:left="61" w:right="174"/>
                    <w:rPr>
                      <w:rFonts w:ascii="Arial" w:hAnsi="Arial" w:cs="Arial"/>
                      <w:sz w:val="20"/>
                      <w:szCs w:val="20"/>
                    </w:rPr>
                  </w:pPr>
                </w:p>
              </w:tc>
              <w:tc>
                <w:tcPr>
                  <w:tcW w:w="1276" w:type="dxa"/>
                </w:tcPr>
                <w:p w14:paraId="76781B9F"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78C88FA1"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w:t>
                  </w:r>
                  <w:r w:rsidRPr="00BF4F24">
                    <w:rPr>
                      <w:rFonts w:ascii="Arial" w:eastAsia="Arial" w:hAnsi="Arial" w:cs="Arial"/>
                      <w:sz w:val="20"/>
                      <w:szCs w:val="20"/>
                    </w:rPr>
                    <w:t xml:space="preserve">deberá realizar la configuración inicial del subsistema de almacenamiento mediante la controladora RAID del servidor, incluyendo la configuración del arreglo destinado al sistema operativo y del arreglo destinado al almacenamiento de datos, de acuerdo con la arquitectura definida para la solución y las recomendaciones del fabricante. La configuración deberá </w:t>
                  </w:r>
                  <w:r w:rsidRPr="00BF4F24">
                    <w:rPr>
                      <w:rFonts w:ascii="Arial" w:eastAsia="Arial" w:hAnsi="Arial" w:cs="Arial"/>
                      <w:sz w:val="20"/>
                      <w:szCs w:val="20"/>
                    </w:rPr>
                    <w:lastRenderedPageBreak/>
                    <w:t>garantizar la redundancia y protección de los datos requeridas.</w:t>
                  </w:r>
                </w:p>
              </w:tc>
            </w:tr>
            <w:tr w:rsidR="00B31693" w:rsidRPr="00BF4F24" w14:paraId="4324EB75" w14:textId="77777777" w:rsidTr="00810810">
              <w:tc>
                <w:tcPr>
                  <w:tcW w:w="2295" w:type="dxa"/>
                </w:tcPr>
                <w:p w14:paraId="120203F7" w14:textId="77777777" w:rsidR="00B31693" w:rsidRPr="00BF4F24" w:rsidRDefault="00B31693" w:rsidP="00B31693">
                  <w:pPr>
                    <w:pStyle w:val="Prrafodelista"/>
                    <w:widowControl w:val="0"/>
                    <w:numPr>
                      <w:ilvl w:val="0"/>
                      <w:numId w:val="77"/>
                    </w:numPr>
                    <w:tabs>
                      <w:tab w:val="left" w:pos="345"/>
                    </w:tabs>
                    <w:suppressAutoHyphens/>
                    <w:spacing w:after="0" w:line="240" w:lineRule="auto"/>
                    <w:ind w:left="61" w:right="174" w:firstLine="0"/>
                    <w:rPr>
                      <w:rFonts w:ascii="Arial" w:hAnsi="Arial" w:cs="Arial"/>
                    </w:rPr>
                  </w:pPr>
                  <w:r w:rsidRPr="00BF4F24">
                    <w:rPr>
                      <w:rFonts w:ascii="Arial" w:hAnsi="Arial" w:cs="Arial"/>
                    </w:rPr>
                    <w:lastRenderedPageBreak/>
                    <w:t>Configuración General y Puesta punto</w:t>
                  </w:r>
                </w:p>
              </w:tc>
              <w:tc>
                <w:tcPr>
                  <w:tcW w:w="1276" w:type="dxa"/>
                </w:tcPr>
                <w:p w14:paraId="725ED7DF" w14:textId="77777777" w:rsidR="00B31693" w:rsidRPr="00BF4F24" w:rsidRDefault="00B31693" w:rsidP="00810810">
                  <w:pPr>
                    <w:rPr>
                      <w:rFonts w:ascii="Arial" w:hAnsi="Arial" w:cs="Arial"/>
                      <w:sz w:val="20"/>
                      <w:szCs w:val="20"/>
                    </w:rPr>
                  </w:pPr>
                  <w:r w:rsidRPr="00BF4F24">
                    <w:rPr>
                      <w:rFonts w:ascii="Arial" w:hAnsi="Arial" w:cs="Arial"/>
                      <w:sz w:val="20"/>
                      <w:szCs w:val="20"/>
                    </w:rPr>
                    <w:t>N/A</w:t>
                  </w:r>
                </w:p>
              </w:tc>
              <w:tc>
                <w:tcPr>
                  <w:tcW w:w="5387" w:type="dxa"/>
                </w:tcPr>
                <w:p w14:paraId="3B8C683E"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hAnsi="Arial" w:cs="Arial"/>
                      <w:sz w:val="18"/>
                      <w:szCs w:val="18"/>
                    </w:rPr>
                    <w:t xml:space="preserve">El oferente se compromete a certificar </w:t>
                  </w:r>
                  <w:proofErr w:type="gramStart"/>
                  <w:r w:rsidRPr="005420A0">
                    <w:rPr>
                      <w:rFonts w:ascii="Arial" w:hAnsi="Arial" w:cs="Arial"/>
                      <w:sz w:val="18"/>
                      <w:szCs w:val="18"/>
                    </w:rPr>
                    <w:t>que</w:t>
                  </w:r>
                  <w:proofErr w:type="gramEnd"/>
                  <w:r w:rsidRPr="005420A0">
                    <w:rPr>
                      <w:rFonts w:ascii="Arial" w:hAnsi="Arial" w:cs="Arial"/>
                      <w:sz w:val="18"/>
                      <w:szCs w:val="18"/>
                    </w:rPr>
                    <w:t xml:space="preserve"> en caso de llegar hacer adjudicatario, </w:t>
                  </w:r>
                  <w:r w:rsidRPr="00BF4F24">
                    <w:rPr>
                      <w:rFonts w:ascii="Arial" w:eastAsia="Arial" w:hAnsi="Arial" w:cs="Arial"/>
                      <w:sz w:val="20"/>
                      <w:szCs w:val="20"/>
                    </w:rPr>
                    <w:t>deberá realizar la instalación, configuración y validación de la plataforma de administración remota, efectuar las pruebas de funcionamiento y realizar la configuración inicial de conectividad de red del servidor para su integración en la infraestructura tecnológica de la institución.</w:t>
                  </w:r>
                </w:p>
                <w:p w14:paraId="1487F176" w14:textId="77777777" w:rsidR="00B31693" w:rsidRPr="00BF4F24" w:rsidRDefault="00B31693" w:rsidP="00810810">
                  <w:pPr>
                    <w:ind w:left="35" w:right="31" w:hanging="35"/>
                    <w:jc w:val="both"/>
                    <w:rPr>
                      <w:rFonts w:ascii="Arial" w:eastAsia="Arial" w:hAnsi="Arial" w:cs="Arial"/>
                      <w:sz w:val="20"/>
                      <w:szCs w:val="20"/>
                    </w:rPr>
                  </w:pPr>
                </w:p>
                <w:p w14:paraId="3E46F4AA" w14:textId="77777777" w:rsidR="00B31693" w:rsidRPr="00BF4F24" w:rsidRDefault="00B31693" w:rsidP="00810810">
                  <w:pPr>
                    <w:ind w:left="35" w:right="31" w:hanging="35"/>
                    <w:jc w:val="both"/>
                    <w:rPr>
                      <w:rFonts w:ascii="Arial" w:eastAsia="Arial" w:hAnsi="Arial" w:cs="Arial"/>
                      <w:sz w:val="20"/>
                      <w:szCs w:val="20"/>
                    </w:rPr>
                  </w:pPr>
                  <w:r w:rsidRPr="005420A0">
                    <w:rPr>
                      <w:rFonts w:ascii="Arial" w:eastAsia="Arial" w:hAnsi="Arial" w:cs="Arial"/>
                      <w:sz w:val="20"/>
                      <w:szCs w:val="20"/>
                    </w:rPr>
                    <w:t>Finalizada la instalación y configuración, se deberán realizar las pruebas técnicas necesarias para verificar el correcto funcionamiento del servidor, sus componentes de hardware, conectividad, almacenamiento y plataforma de administración remota.</w:t>
                  </w:r>
                </w:p>
              </w:tc>
            </w:tr>
          </w:tbl>
          <w:p w14:paraId="7A69CF34" w14:textId="77777777" w:rsidR="00B31693" w:rsidRPr="00BF4F24" w:rsidRDefault="00B31693" w:rsidP="00810810">
            <w:pPr>
              <w:ind w:right="81"/>
              <w:rPr>
                <w:rFonts w:ascii="Arial" w:hAnsi="Arial" w:cs="Arial"/>
                <w:b/>
                <w:bCs/>
              </w:rPr>
            </w:pPr>
          </w:p>
        </w:tc>
      </w:tr>
    </w:tbl>
    <w:p w14:paraId="3025D8D1" w14:textId="77777777" w:rsidR="00B31693" w:rsidRPr="00BF4F24" w:rsidRDefault="00B31693" w:rsidP="00B31693"/>
    <w:tbl>
      <w:tblPr>
        <w:tblStyle w:val="Tablaconcuadrcula"/>
        <w:tblW w:w="5781" w:type="pct"/>
        <w:jc w:val="center"/>
        <w:shd w:val="clear" w:color="auto" w:fill="BFBFBF" w:themeFill="background1" w:themeFillShade="BF"/>
        <w:tblLayout w:type="fixed"/>
        <w:tblLook w:val="04A0" w:firstRow="1" w:lastRow="0" w:firstColumn="1" w:lastColumn="0" w:noHBand="0" w:noVBand="1"/>
      </w:tblPr>
      <w:tblGrid>
        <w:gridCol w:w="1213"/>
        <w:gridCol w:w="11262"/>
      </w:tblGrid>
      <w:tr w:rsidR="00B31693" w:rsidRPr="00BF4F24" w14:paraId="72433D5D" w14:textId="77777777" w:rsidTr="00810810">
        <w:trPr>
          <w:trHeight w:val="558"/>
          <w:jc w:val="center"/>
        </w:trPr>
        <w:tc>
          <w:tcPr>
            <w:tcW w:w="486" w:type="pct"/>
            <w:shd w:val="clear" w:color="auto" w:fill="BFBFBF" w:themeFill="background1" w:themeFillShade="BF"/>
            <w:vAlign w:val="center"/>
          </w:tcPr>
          <w:p w14:paraId="36FB97B4" w14:textId="77777777" w:rsidR="00B31693" w:rsidRPr="00BF4F24" w:rsidRDefault="00B31693" w:rsidP="00810810">
            <w:pPr>
              <w:rPr>
                <w:rFonts w:ascii="Arial" w:hAnsi="Arial" w:cs="Arial"/>
                <w:b/>
                <w:bCs/>
              </w:rPr>
            </w:pPr>
            <w:r w:rsidRPr="00BF4F24">
              <w:rPr>
                <w:rFonts w:ascii="Arial" w:hAnsi="Arial" w:cs="Arial"/>
                <w:b/>
                <w:bCs/>
              </w:rPr>
              <w:t>ITEM 6</w:t>
            </w:r>
          </w:p>
        </w:tc>
        <w:tc>
          <w:tcPr>
            <w:tcW w:w="4514" w:type="pct"/>
            <w:shd w:val="clear" w:color="auto" w:fill="BFBFBF" w:themeFill="background1" w:themeFillShade="BF"/>
            <w:vAlign w:val="center"/>
          </w:tcPr>
          <w:p w14:paraId="6CF79CB2" w14:textId="77777777" w:rsidR="00B31693" w:rsidRPr="00BF4F24" w:rsidRDefault="00B31693" w:rsidP="00810810">
            <w:pPr>
              <w:ind w:right="81"/>
              <w:rPr>
                <w:rFonts w:ascii="Arial" w:hAnsi="Arial" w:cs="Arial"/>
                <w:b/>
                <w:bCs/>
              </w:rPr>
            </w:pPr>
            <w:r w:rsidRPr="00BF4F24">
              <w:rPr>
                <w:rFonts w:ascii="Arial" w:hAnsi="Arial" w:cs="Arial"/>
                <w:b/>
                <w:bCs/>
              </w:rPr>
              <w:t>ESPECIFICACION TECNICA LICENCIA WINDOWS 11 PRO</w:t>
            </w:r>
          </w:p>
        </w:tc>
      </w:tr>
      <w:tr w:rsidR="00B31693" w:rsidRPr="00ED7F11" w14:paraId="468FD3E9" w14:textId="77777777" w:rsidTr="00810810">
        <w:trPr>
          <w:trHeight w:val="808"/>
          <w:jc w:val="center"/>
        </w:trPr>
        <w:tc>
          <w:tcPr>
            <w:tcW w:w="486" w:type="pct"/>
            <w:shd w:val="clear" w:color="auto" w:fill="FFFFFF" w:themeFill="background1"/>
            <w:vAlign w:val="center"/>
          </w:tcPr>
          <w:p w14:paraId="18961DC9" w14:textId="77777777" w:rsidR="00B31693" w:rsidRPr="00BF4F24" w:rsidRDefault="00B31693" w:rsidP="00810810">
            <w:pPr>
              <w:jc w:val="center"/>
              <w:rPr>
                <w:rFonts w:ascii="Arial" w:hAnsi="Arial" w:cs="Arial"/>
                <w:b/>
                <w:bCs/>
              </w:rPr>
            </w:pPr>
            <w:r>
              <w:rPr>
                <w:rFonts w:ascii="Arial" w:hAnsi="Arial" w:cs="Arial"/>
                <w:b/>
                <w:bCs/>
              </w:rPr>
              <w:t>6</w:t>
            </w:r>
          </w:p>
        </w:tc>
        <w:tc>
          <w:tcPr>
            <w:tcW w:w="4514" w:type="pct"/>
            <w:shd w:val="clear" w:color="auto" w:fill="FFFFFF" w:themeFill="background1"/>
            <w:vAlign w:val="center"/>
          </w:tcPr>
          <w:p w14:paraId="52016B61"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Microsoft Windows 11 Pro de 64 bits, debidamente licenciado, original y legítimo, instalado y activado en cada equipo de cómputo suministrado.</w:t>
            </w:r>
          </w:p>
          <w:p w14:paraId="1B814D65" w14:textId="77777777" w:rsidR="00B31693" w:rsidRPr="006106CB" w:rsidRDefault="00B31693" w:rsidP="00810810">
            <w:pPr>
              <w:ind w:right="81"/>
              <w:jc w:val="both"/>
              <w:rPr>
                <w:rFonts w:ascii="Arial" w:hAnsi="Arial" w:cs="Arial"/>
                <w:sz w:val="20"/>
                <w:szCs w:val="20"/>
              </w:rPr>
            </w:pPr>
          </w:p>
          <w:p w14:paraId="4A82D769"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 xml:space="preserve">El licenciamiento podrá corresponder a modalidad OEM o </w:t>
            </w:r>
            <w:proofErr w:type="spellStart"/>
            <w:r w:rsidRPr="006106CB">
              <w:rPr>
                <w:rFonts w:ascii="Arial" w:hAnsi="Arial" w:cs="Arial"/>
                <w:sz w:val="20"/>
                <w:szCs w:val="20"/>
              </w:rPr>
              <w:t>Retail</w:t>
            </w:r>
            <w:proofErr w:type="spellEnd"/>
            <w:r w:rsidRPr="006106CB">
              <w:rPr>
                <w:rFonts w:ascii="Arial" w:hAnsi="Arial" w:cs="Arial"/>
                <w:sz w:val="20"/>
                <w:szCs w:val="20"/>
              </w:rPr>
              <w:t>/FPP, de conformidad con las condiciones de licenciamiento establecidas por Microsoft.</w:t>
            </w:r>
          </w:p>
          <w:p w14:paraId="188EA812" w14:textId="77777777" w:rsidR="00B31693" w:rsidRPr="006106CB" w:rsidRDefault="00B31693" w:rsidP="00810810">
            <w:pPr>
              <w:ind w:right="81"/>
              <w:jc w:val="both"/>
              <w:rPr>
                <w:rFonts w:ascii="Arial" w:hAnsi="Arial" w:cs="Arial"/>
                <w:sz w:val="20"/>
                <w:szCs w:val="20"/>
              </w:rPr>
            </w:pPr>
          </w:p>
          <w:p w14:paraId="33D2749C"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En caso de licenciamiento OEM, este deberá corresponder al equipo suministrado y encontrarse preinstalado y activado conforme al esquema de licenciamiento del fabricante.</w:t>
            </w:r>
          </w:p>
          <w:p w14:paraId="2BD055BF" w14:textId="77777777" w:rsidR="00B31693" w:rsidRPr="006106CB" w:rsidRDefault="00B31693" w:rsidP="00810810">
            <w:pPr>
              <w:ind w:right="81"/>
              <w:jc w:val="both"/>
              <w:rPr>
                <w:rFonts w:ascii="Arial" w:hAnsi="Arial" w:cs="Arial"/>
                <w:sz w:val="20"/>
                <w:szCs w:val="20"/>
              </w:rPr>
            </w:pPr>
          </w:p>
          <w:p w14:paraId="72764864"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 xml:space="preserve">En caso de licenciamiento </w:t>
            </w:r>
            <w:proofErr w:type="spellStart"/>
            <w:r w:rsidRPr="006106CB">
              <w:rPr>
                <w:rFonts w:ascii="Arial" w:hAnsi="Arial" w:cs="Arial"/>
                <w:sz w:val="20"/>
                <w:szCs w:val="20"/>
              </w:rPr>
              <w:t>Retail</w:t>
            </w:r>
            <w:proofErr w:type="spellEnd"/>
            <w:r w:rsidRPr="006106CB">
              <w:rPr>
                <w:rFonts w:ascii="Arial" w:hAnsi="Arial" w:cs="Arial"/>
                <w:sz w:val="20"/>
                <w:szCs w:val="20"/>
              </w:rPr>
              <w:t>/FPP, el contratista deberá realizar la instalación y activación del sistema operativo en el equipo suministrado antes de su entrega a la Entidad, utilizando una licencia legítima y debidamente adquirida.</w:t>
            </w:r>
          </w:p>
          <w:p w14:paraId="3EC41386" w14:textId="77777777" w:rsidR="00B31693" w:rsidRPr="006106CB" w:rsidRDefault="00B31693" w:rsidP="00810810">
            <w:pPr>
              <w:ind w:right="81"/>
              <w:jc w:val="both"/>
              <w:rPr>
                <w:rFonts w:ascii="Arial" w:hAnsi="Arial" w:cs="Arial"/>
                <w:sz w:val="20"/>
                <w:szCs w:val="20"/>
              </w:rPr>
            </w:pPr>
          </w:p>
          <w:p w14:paraId="032DC470"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La instalación, activación y configuración necesaria para la correcta operación del sistema operativo estarán a cargo del contratista y se entenderán incluidas en el precio ofertado, sin generar costos adicionales para la Entidad.</w:t>
            </w:r>
          </w:p>
          <w:p w14:paraId="0DD5BE7A" w14:textId="77777777" w:rsidR="00B31693" w:rsidRPr="006106CB" w:rsidRDefault="00B31693" w:rsidP="00810810">
            <w:pPr>
              <w:ind w:right="81"/>
              <w:jc w:val="both"/>
              <w:rPr>
                <w:rFonts w:ascii="Arial" w:hAnsi="Arial" w:cs="Arial"/>
                <w:sz w:val="20"/>
                <w:szCs w:val="20"/>
              </w:rPr>
            </w:pPr>
          </w:p>
          <w:p w14:paraId="5BF9143B"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El equipo deberá entregarse completamente operativo, con Windows 11 Pro activado y con los soportes que permitan acreditar la legitimidad del licenciamiento suministrado.</w:t>
            </w:r>
          </w:p>
          <w:p w14:paraId="7D89F7F7"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 xml:space="preserve">El equipo deberá contar con capacidad para integrarse a un dominio basado en Microsoft Active </w:t>
            </w:r>
            <w:proofErr w:type="spellStart"/>
            <w:r w:rsidRPr="006106CB">
              <w:rPr>
                <w:rFonts w:ascii="Arial" w:hAnsi="Arial" w:cs="Arial"/>
                <w:sz w:val="20"/>
                <w:szCs w:val="20"/>
              </w:rPr>
              <w:t>Directory</w:t>
            </w:r>
            <w:proofErr w:type="spellEnd"/>
            <w:r w:rsidRPr="006106CB">
              <w:rPr>
                <w:rFonts w:ascii="Arial" w:hAnsi="Arial" w:cs="Arial"/>
                <w:sz w:val="20"/>
                <w:szCs w:val="20"/>
              </w:rPr>
              <w:t>.</w:t>
            </w:r>
          </w:p>
          <w:p w14:paraId="30FACB72" w14:textId="77777777" w:rsidR="00B31693" w:rsidRPr="006106CB" w:rsidRDefault="00B31693" w:rsidP="00810810">
            <w:pPr>
              <w:ind w:right="81"/>
              <w:jc w:val="both"/>
              <w:rPr>
                <w:rFonts w:ascii="Arial" w:hAnsi="Arial" w:cs="Arial"/>
                <w:sz w:val="20"/>
                <w:szCs w:val="20"/>
              </w:rPr>
            </w:pPr>
          </w:p>
          <w:p w14:paraId="205BB30D" w14:textId="77777777" w:rsidR="00B31693" w:rsidRPr="006106CB" w:rsidRDefault="00B31693" w:rsidP="00810810">
            <w:pPr>
              <w:ind w:right="81"/>
              <w:jc w:val="both"/>
              <w:rPr>
                <w:rFonts w:ascii="Arial" w:hAnsi="Arial" w:cs="Arial"/>
                <w:sz w:val="20"/>
                <w:szCs w:val="20"/>
              </w:rPr>
            </w:pPr>
            <w:r w:rsidRPr="006106CB">
              <w:rPr>
                <w:rFonts w:ascii="Arial" w:hAnsi="Arial" w:cs="Arial"/>
                <w:sz w:val="20"/>
                <w:szCs w:val="20"/>
              </w:rPr>
              <w:t xml:space="preserve">El equipo deberá entregarse con los controladores (drivers) y </w:t>
            </w:r>
            <w:proofErr w:type="gramStart"/>
            <w:r w:rsidRPr="006106CB">
              <w:rPr>
                <w:rFonts w:ascii="Arial" w:hAnsi="Arial" w:cs="Arial"/>
                <w:sz w:val="20"/>
                <w:szCs w:val="20"/>
              </w:rPr>
              <w:t>firmware necesarios</w:t>
            </w:r>
            <w:proofErr w:type="gramEnd"/>
            <w:r w:rsidRPr="006106CB">
              <w:rPr>
                <w:rFonts w:ascii="Arial" w:hAnsi="Arial" w:cs="Arial"/>
                <w:sz w:val="20"/>
                <w:szCs w:val="20"/>
              </w:rPr>
              <w:t xml:space="preserve"> para su correcto funcionamiento, correspondientes al modelo ofertado y soportados oficialmente por el fabricante.</w:t>
            </w:r>
          </w:p>
          <w:p w14:paraId="78F0BD01" w14:textId="77777777" w:rsidR="00B31693" w:rsidRPr="00BF4F24" w:rsidRDefault="00B31693" w:rsidP="00810810">
            <w:pPr>
              <w:ind w:right="81"/>
              <w:jc w:val="both"/>
              <w:rPr>
                <w:rFonts w:ascii="Arial" w:hAnsi="Arial" w:cs="Arial"/>
                <w:b/>
                <w:bCs/>
              </w:rPr>
            </w:pPr>
          </w:p>
        </w:tc>
      </w:tr>
    </w:tbl>
    <w:p w14:paraId="16C177ED" w14:textId="77777777" w:rsidR="00B31693" w:rsidRDefault="00B31693" w:rsidP="00B31693">
      <w:pPr>
        <w:pStyle w:val="Ttulo11"/>
        <w:ind w:left="0"/>
        <w:jc w:val="center"/>
        <w:rPr>
          <w:rFonts w:ascii="Arial" w:hAnsi="Arial" w:cs="Arial"/>
          <w:b/>
          <w:sz w:val="24"/>
          <w:szCs w:val="24"/>
          <w:lang w:val="es-CO"/>
        </w:rPr>
      </w:pPr>
    </w:p>
    <w:p w14:paraId="17227041" w14:textId="77777777" w:rsidR="00B31693" w:rsidRDefault="00B31693" w:rsidP="00B31693">
      <w:pPr>
        <w:jc w:val="both"/>
        <w:rPr>
          <w:rFonts w:ascii="Arial" w:hAnsi="Arial" w:cs="Arial"/>
          <w:b/>
        </w:rPr>
      </w:pPr>
      <w:r w:rsidRPr="004F3D3A">
        <w:rPr>
          <w:rFonts w:ascii="Arial" w:hAnsi="Arial" w:cs="Arial"/>
          <w:b/>
          <w:iCs/>
        </w:rPr>
        <w:t xml:space="preserve">2.1.3 ESPECIFICACIONES TÉCNICAS ADICIONALES </w:t>
      </w:r>
      <w:r w:rsidRPr="004F3D3A">
        <w:rPr>
          <w:rFonts w:ascii="Arial" w:hAnsi="Arial" w:cs="Arial"/>
          <w:b/>
        </w:rPr>
        <w:t>DE OBLIGATORIO CUMPLIMIENTO.</w:t>
      </w:r>
      <w:r>
        <w:rPr>
          <w:rFonts w:ascii="Arial" w:hAnsi="Arial" w:cs="Arial"/>
          <w:b/>
        </w:rPr>
        <w:t xml:space="preserve"> APLICA PARA TODOS LOS ITEMS.</w:t>
      </w:r>
    </w:p>
    <w:p w14:paraId="1F392716" w14:textId="77777777" w:rsidR="00B31693" w:rsidRDefault="00B31693" w:rsidP="00B31693">
      <w:pPr>
        <w:jc w:val="both"/>
        <w:rPr>
          <w:rFonts w:ascii="Arial" w:hAnsi="Arial" w:cs="Arial"/>
          <w:b/>
        </w:rPr>
      </w:pPr>
    </w:p>
    <w:p w14:paraId="6E9D36AE" w14:textId="77777777" w:rsidR="00B31693" w:rsidRPr="004F3D3A" w:rsidRDefault="00B31693" w:rsidP="00B31693">
      <w:pPr>
        <w:jc w:val="both"/>
        <w:rPr>
          <w:rFonts w:ascii="Arial" w:hAnsi="Arial" w:cs="Arial"/>
          <w:b/>
        </w:rPr>
      </w:pPr>
      <w:r w:rsidRPr="007733F3">
        <w:rPr>
          <w:rFonts w:ascii="Arial" w:hAnsi="Arial" w:cs="Arial"/>
          <w:sz w:val="20"/>
          <w:szCs w:val="20"/>
        </w:rPr>
        <w:t xml:space="preserve">El oferente se obliga a certificar y adjuntar con su propuesta que cumplirá a cabalidad con todas y cada una de las especificaciones técnicas y en documento independiente y firmado por el representante legal deberá allegar, acreditar, certificar y/o anexar según corresponda cada uno de los aspectos que se relacionan a continuación los cuales se verificaran y calificará como </w:t>
      </w:r>
      <w:r w:rsidRPr="007733F3">
        <w:rPr>
          <w:rFonts w:ascii="Arial" w:hAnsi="Arial" w:cs="Arial"/>
          <w:b/>
          <w:bCs/>
          <w:sz w:val="20"/>
          <w:szCs w:val="20"/>
        </w:rPr>
        <w:t>CUMPLE / NO CUMPLE.</w:t>
      </w:r>
    </w:p>
    <w:p w14:paraId="20479A30" w14:textId="77777777" w:rsidR="00B31693" w:rsidRPr="00A862DE" w:rsidRDefault="00B31693" w:rsidP="00B31693">
      <w:pPr>
        <w:jc w:val="both"/>
        <w:rPr>
          <w:rFonts w:ascii="Arial" w:hAnsi="Arial" w:cs="Arial"/>
        </w:rPr>
      </w:pPr>
    </w:p>
    <w:p w14:paraId="75F2E958" w14:textId="77777777" w:rsidR="00B31693" w:rsidRPr="00053E3A" w:rsidRDefault="00B31693" w:rsidP="00B31693">
      <w:pPr>
        <w:numPr>
          <w:ilvl w:val="0"/>
          <w:numId w:val="79"/>
        </w:numPr>
        <w:tabs>
          <w:tab w:val="left" w:pos="0"/>
        </w:tabs>
        <w:spacing w:after="0" w:line="240" w:lineRule="auto"/>
        <w:ind w:left="426"/>
        <w:jc w:val="both"/>
        <w:rPr>
          <w:rFonts w:ascii="Arial" w:hAnsi="Arial" w:cs="Arial"/>
          <w:color w:val="000000"/>
        </w:rPr>
      </w:pPr>
      <w:r w:rsidRPr="00053E3A">
        <w:rPr>
          <w:rFonts w:ascii="Arial" w:hAnsi="Arial" w:cs="Arial"/>
          <w:color w:val="000000"/>
        </w:rPr>
        <w:t xml:space="preserve">Ofrecer una garantía técnica establecidas en cada una de las especificaciones técnicas </w:t>
      </w:r>
      <w:proofErr w:type="gramStart"/>
      <w:r w:rsidRPr="00053E3A">
        <w:rPr>
          <w:rFonts w:ascii="Arial" w:hAnsi="Arial" w:cs="Arial"/>
          <w:color w:val="000000"/>
        </w:rPr>
        <w:t>de acuerdo al</w:t>
      </w:r>
      <w:proofErr w:type="gramEnd"/>
      <w:r w:rsidRPr="00053E3A">
        <w:rPr>
          <w:rFonts w:ascii="Arial" w:hAnsi="Arial" w:cs="Arial"/>
          <w:color w:val="000000"/>
        </w:rPr>
        <w:t xml:space="preserve"> </w:t>
      </w:r>
      <w:proofErr w:type="spellStart"/>
      <w:r w:rsidRPr="00053E3A">
        <w:rPr>
          <w:rFonts w:ascii="Arial" w:hAnsi="Arial" w:cs="Arial"/>
          <w:color w:val="000000"/>
        </w:rPr>
        <w:t>desgloce</w:t>
      </w:r>
      <w:proofErr w:type="spellEnd"/>
      <w:r w:rsidRPr="00053E3A">
        <w:rPr>
          <w:rFonts w:ascii="Arial" w:hAnsi="Arial" w:cs="Arial"/>
          <w:color w:val="000000"/>
        </w:rPr>
        <w:t xml:space="preserve"> establecido en cada ficha técnica.</w:t>
      </w:r>
    </w:p>
    <w:p w14:paraId="02EEC0DF" w14:textId="77777777" w:rsidR="00B31693" w:rsidRPr="00053E3A" w:rsidRDefault="00B31693" w:rsidP="00B31693">
      <w:pPr>
        <w:numPr>
          <w:ilvl w:val="0"/>
          <w:numId w:val="79"/>
        </w:numPr>
        <w:tabs>
          <w:tab w:val="left" w:pos="0"/>
        </w:tabs>
        <w:spacing w:after="0" w:line="240" w:lineRule="auto"/>
        <w:ind w:left="426"/>
        <w:jc w:val="both"/>
        <w:rPr>
          <w:rFonts w:ascii="Arial" w:hAnsi="Arial" w:cs="Arial"/>
          <w:color w:val="000000"/>
        </w:rPr>
      </w:pPr>
      <w:r w:rsidRPr="00053E3A">
        <w:rPr>
          <w:rFonts w:ascii="Arial" w:hAnsi="Arial" w:cs="Arial"/>
          <w:color w:val="000000"/>
        </w:rPr>
        <w:t xml:space="preserve">El oferente deberá allegar los catálogos técnicos del fabricante  </w:t>
      </w:r>
    </w:p>
    <w:p w14:paraId="1C69CDB5" w14:textId="77777777" w:rsidR="00B31693" w:rsidRPr="00EB55C4" w:rsidRDefault="00B31693" w:rsidP="00B31693">
      <w:pPr>
        <w:numPr>
          <w:ilvl w:val="0"/>
          <w:numId w:val="79"/>
        </w:numPr>
        <w:tabs>
          <w:tab w:val="left" w:pos="0"/>
        </w:tabs>
        <w:spacing w:after="0" w:line="240" w:lineRule="auto"/>
        <w:ind w:left="426"/>
        <w:jc w:val="both"/>
        <w:rPr>
          <w:rFonts w:ascii="Arial" w:hAnsi="Arial" w:cs="Arial"/>
          <w:color w:val="000000"/>
        </w:rPr>
      </w:pPr>
      <w:r w:rsidRPr="00053E3A">
        <w:rPr>
          <w:rFonts w:ascii="Arial" w:hAnsi="Arial" w:cs="Arial"/>
          <w:color w:val="000000"/>
        </w:rPr>
        <w:t>Entregar en perfectas condiciones los bienes objeto del presente contrato, aptos para la prestación eficiente de acuerdo con su funcionalidad, en las condiciones y plazos establecidos, los cuales deben estar en perfecto estado de fabricación y funcionamiento</w:t>
      </w:r>
      <w:r w:rsidRPr="00EB55C4">
        <w:rPr>
          <w:rFonts w:ascii="Arial" w:hAnsi="Arial" w:cs="Arial"/>
          <w:color w:val="000000"/>
        </w:rPr>
        <w:t>.</w:t>
      </w:r>
    </w:p>
    <w:p w14:paraId="2205500E" w14:textId="77777777" w:rsidR="00B31693" w:rsidRPr="00B10155" w:rsidRDefault="00B31693" w:rsidP="00B31693">
      <w:pPr>
        <w:numPr>
          <w:ilvl w:val="0"/>
          <w:numId w:val="79"/>
        </w:numPr>
        <w:tabs>
          <w:tab w:val="left" w:pos="0"/>
        </w:tabs>
        <w:spacing w:after="0" w:line="240" w:lineRule="auto"/>
        <w:ind w:left="426"/>
        <w:jc w:val="both"/>
        <w:rPr>
          <w:rFonts w:ascii="Arial" w:hAnsi="Arial" w:cs="Arial"/>
          <w:color w:val="000000"/>
        </w:rPr>
      </w:pPr>
      <w:r w:rsidRPr="00B10155">
        <w:rPr>
          <w:rFonts w:ascii="Arial" w:hAnsi="Arial" w:cs="Arial"/>
          <w:color w:val="000000"/>
        </w:rPr>
        <w:t xml:space="preserve">Reemplazar los bienes dentro de un plazo de </w:t>
      </w:r>
      <w:r>
        <w:rPr>
          <w:rFonts w:ascii="Arial" w:hAnsi="Arial" w:cs="Arial"/>
          <w:color w:val="000000"/>
        </w:rPr>
        <w:t xml:space="preserve">dos </w:t>
      </w:r>
      <w:r w:rsidRPr="00B10155">
        <w:rPr>
          <w:rFonts w:ascii="Arial" w:hAnsi="Arial" w:cs="Arial"/>
          <w:color w:val="000000"/>
        </w:rPr>
        <w:t>(</w:t>
      </w:r>
      <w:r>
        <w:rPr>
          <w:rFonts w:ascii="Arial" w:hAnsi="Arial" w:cs="Arial"/>
          <w:color w:val="000000"/>
        </w:rPr>
        <w:t>02</w:t>
      </w:r>
      <w:r w:rsidRPr="00B10155">
        <w:rPr>
          <w:rFonts w:ascii="Arial" w:hAnsi="Arial" w:cs="Arial"/>
          <w:color w:val="000000"/>
        </w:rPr>
        <w:t>) días hábiles</w:t>
      </w:r>
      <w:r>
        <w:rPr>
          <w:rFonts w:ascii="Arial" w:hAnsi="Arial" w:cs="Arial"/>
          <w:color w:val="000000"/>
        </w:rPr>
        <w:t xml:space="preserve"> o a solicitud del supervisor</w:t>
      </w:r>
      <w:r w:rsidRPr="00B10155">
        <w:rPr>
          <w:rFonts w:ascii="Arial" w:hAnsi="Arial" w:cs="Arial"/>
          <w:color w:val="000000"/>
        </w:rPr>
        <w:t>, cuando estos presenten defectos en su definición técnica, componentes o funcionamiento, según lo determinen las necesidades y condiciones técnicas, excluyendo los daños ocasionados por manejo deficiente.</w:t>
      </w:r>
    </w:p>
    <w:p w14:paraId="40DCF583" w14:textId="77777777" w:rsidR="00B31693" w:rsidRPr="00B10155" w:rsidRDefault="00B31693" w:rsidP="00B31693">
      <w:pPr>
        <w:numPr>
          <w:ilvl w:val="0"/>
          <w:numId w:val="79"/>
        </w:numPr>
        <w:tabs>
          <w:tab w:val="left" w:pos="0"/>
        </w:tabs>
        <w:spacing w:after="0" w:line="240" w:lineRule="auto"/>
        <w:ind w:left="426"/>
        <w:jc w:val="both"/>
        <w:rPr>
          <w:rFonts w:ascii="Arial" w:hAnsi="Arial" w:cs="Arial"/>
          <w:color w:val="000000"/>
        </w:rPr>
      </w:pPr>
      <w:r w:rsidRPr="00B10155">
        <w:rPr>
          <w:rFonts w:ascii="Arial" w:hAnsi="Arial" w:cs="Arial"/>
          <w:color w:val="000000"/>
        </w:rPr>
        <w:t xml:space="preserve">Cumplir con las especificaciones técnicas mínimas establecidas </w:t>
      </w:r>
      <w:r>
        <w:rPr>
          <w:rFonts w:ascii="Arial" w:hAnsi="Arial" w:cs="Arial"/>
          <w:color w:val="000000"/>
        </w:rPr>
        <w:t>en los documentos del proceso.</w:t>
      </w:r>
    </w:p>
    <w:p w14:paraId="77C386EA" w14:textId="77777777" w:rsidR="00B31693" w:rsidRDefault="00B31693" w:rsidP="00B31693">
      <w:pPr>
        <w:numPr>
          <w:ilvl w:val="0"/>
          <w:numId w:val="79"/>
        </w:numPr>
        <w:tabs>
          <w:tab w:val="left" w:pos="0"/>
        </w:tabs>
        <w:spacing w:after="0" w:line="240" w:lineRule="auto"/>
        <w:ind w:left="426"/>
        <w:jc w:val="both"/>
        <w:rPr>
          <w:rFonts w:ascii="Arial" w:hAnsi="Arial" w:cs="Arial"/>
          <w:color w:val="000000"/>
        </w:rPr>
      </w:pPr>
      <w:r w:rsidRPr="00B10155">
        <w:rPr>
          <w:rFonts w:ascii="Arial" w:hAnsi="Arial" w:cs="Arial"/>
          <w:color w:val="000000"/>
        </w:rPr>
        <w:t>Con el fin de garantizar la calidad del producto, el oferente dentro de su propuesta técnica debe incluir la marca del producto ofertado.</w:t>
      </w:r>
    </w:p>
    <w:p w14:paraId="231BC787" w14:textId="77777777" w:rsidR="00B31693" w:rsidRPr="00B2723B" w:rsidRDefault="00B31693" w:rsidP="00B31693">
      <w:pPr>
        <w:pStyle w:val="Prrafodelista"/>
        <w:numPr>
          <w:ilvl w:val="0"/>
          <w:numId w:val="79"/>
        </w:numPr>
        <w:tabs>
          <w:tab w:val="left" w:pos="426"/>
        </w:tabs>
        <w:spacing w:after="0" w:line="240" w:lineRule="auto"/>
        <w:ind w:left="426" w:right="16" w:hanging="426"/>
        <w:jc w:val="both"/>
        <w:rPr>
          <w:rFonts w:ascii="Arial" w:hAnsi="Arial" w:cs="Arial"/>
        </w:rPr>
      </w:pPr>
      <w:r w:rsidRPr="00B2723B">
        <w:rPr>
          <w:rFonts w:ascii="Arial" w:hAnsi="Arial" w:cs="Arial"/>
          <w:color w:val="000000"/>
          <w:lang w:val="es-ES"/>
        </w:rPr>
        <w:t>El oferente debe contar con un Centro de Contacto o Centro de Soporte para la recepción de casos de servicio, disponible durante ocho (8) horas al día, los cinco (5) días hábiles de la semana, es necesaria para garantizar la calidad, gestión y mejora de los servicios de tecnología de la información (TI). Se requiere adjuntar a la oferta una copia de la certificación emitida por el ente certificador directamente al oferente.</w:t>
      </w:r>
    </w:p>
    <w:p w14:paraId="7BC25E15" w14:textId="77777777" w:rsidR="00B31693" w:rsidRPr="00B10155" w:rsidRDefault="00B31693" w:rsidP="00B31693">
      <w:pPr>
        <w:numPr>
          <w:ilvl w:val="0"/>
          <w:numId w:val="79"/>
        </w:numPr>
        <w:tabs>
          <w:tab w:val="left" w:pos="0"/>
        </w:tabs>
        <w:spacing w:after="0" w:line="240" w:lineRule="auto"/>
        <w:ind w:left="426"/>
        <w:jc w:val="both"/>
        <w:rPr>
          <w:rFonts w:ascii="Arial" w:hAnsi="Arial" w:cs="Arial"/>
          <w:color w:val="000000"/>
        </w:rPr>
      </w:pPr>
      <w:r w:rsidRPr="00B10155">
        <w:rPr>
          <w:rFonts w:ascii="Arial" w:hAnsi="Arial" w:cs="Arial"/>
          <w:bCs/>
        </w:rPr>
        <w:t>El código OTAN-NOC, debe ser aportado por el proveedor (A/P) adjudicatario seleccionado al momento de la entrega de los productos junto con la respectiva ficha técnica de acuerdo con la marca ofertada dentro de su propuesta, lo cual hace parte de las obligaciones del contrato.</w:t>
      </w:r>
    </w:p>
    <w:p w14:paraId="6AA035E0" w14:textId="77777777" w:rsidR="00B31693" w:rsidRPr="00EB55C4" w:rsidRDefault="00B31693" w:rsidP="00B31693">
      <w:pPr>
        <w:autoSpaceDE w:val="0"/>
        <w:adjustRightInd w:val="0"/>
        <w:contextualSpacing/>
        <w:jc w:val="both"/>
        <w:rPr>
          <w:rFonts w:ascii="Arial" w:hAnsi="Arial" w:cs="Arial"/>
        </w:rPr>
      </w:pPr>
    </w:p>
    <w:p w14:paraId="1F3FC218" w14:textId="77777777" w:rsidR="00B31693" w:rsidRPr="00B2723B" w:rsidRDefault="00B31693" w:rsidP="00B31693">
      <w:pPr>
        <w:jc w:val="both"/>
        <w:rPr>
          <w:rFonts w:ascii="Arial" w:hAnsi="Arial" w:cs="Arial"/>
        </w:rPr>
      </w:pPr>
      <w:r w:rsidRPr="00B2723B">
        <w:rPr>
          <w:rFonts w:ascii="Arial" w:hAnsi="Arial" w:cs="Arial"/>
        </w:rPr>
        <w:t>El oferente certificará mediante documento escrito que en caso de llegar ser adjudicatario y una vez perfeccionado el contrato deberá presentar dentro de los 30 días calendario siguientes en medio magnético y físico al supervisor del contrato la información técnica necesaria para la identificación de cada uno de los elementos incluidos en el acuerdo de voluntades, documentación técnica del fabricante que incluye el número de referencia de cada artículo ofertado y cuando aplique el número OTAN del catálogo código identificador internacional del sistema OTAN utilizado para la logística de los artículos. (Circular 418 del 10 de septiembre de 2015), para lo que deberá diligenciar la plantilla de catalogación:</w:t>
      </w:r>
    </w:p>
    <w:p w14:paraId="6C05E5E3" w14:textId="77777777" w:rsidR="00B31693" w:rsidRDefault="00B31693" w:rsidP="00B31693">
      <w:pPr>
        <w:autoSpaceDE w:val="0"/>
        <w:adjustRightInd w:val="0"/>
        <w:contextualSpacing/>
        <w:jc w:val="both"/>
        <w:rPr>
          <w:rFonts w:ascii="Arial" w:hAnsi="Arial" w:cs="Arial"/>
          <w:highlight w:val="yellow"/>
        </w:rPr>
      </w:pPr>
    </w:p>
    <w:p w14:paraId="68DFDAE2" w14:textId="77777777" w:rsidR="00B31693" w:rsidRDefault="00B31693" w:rsidP="00B31693">
      <w:pPr>
        <w:autoSpaceDE w:val="0"/>
        <w:adjustRightInd w:val="0"/>
        <w:contextualSpacing/>
        <w:jc w:val="center"/>
        <w:rPr>
          <w:rFonts w:ascii="Arial" w:hAnsi="Arial" w:cs="Arial"/>
        </w:rPr>
      </w:pPr>
      <w:r w:rsidRPr="00B2723B">
        <w:rPr>
          <w:rFonts w:ascii="Arial" w:hAnsi="Arial" w:cs="Arial"/>
          <w:noProof/>
          <w:lang w:eastAsia="es-CO"/>
        </w:rPr>
        <w:lastRenderedPageBreak/>
        <w:drawing>
          <wp:inline distT="0" distB="0" distL="0" distR="0" wp14:anchorId="5296A374" wp14:editId="066A1572">
            <wp:extent cx="5400675" cy="2232660"/>
            <wp:effectExtent l="0" t="0" r="0" b="0"/>
            <wp:docPr id="165967792" name="Picture 211584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12721" name="Imagen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bwMode="auto">
                    <a:xfrm>
                      <a:off x="0" y="0"/>
                      <a:ext cx="5458913" cy="2256736"/>
                    </a:xfrm>
                    <a:prstGeom prst="rect">
                      <a:avLst/>
                    </a:prstGeom>
                    <a:noFill/>
                    <a:ln w="9525">
                      <a:noFill/>
                      <a:miter lim="800000"/>
                      <a:headEnd/>
                      <a:tailEnd/>
                    </a:ln>
                    <a:effectLst/>
                  </pic:spPr>
                </pic:pic>
              </a:graphicData>
            </a:graphic>
          </wp:inline>
        </w:drawing>
      </w:r>
    </w:p>
    <w:p w14:paraId="6EDD0E81" w14:textId="77777777" w:rsidR="00B31693" w:rsidRDefault="00B31693" w:rsidP="00B31693">
      <w:pPr>
        <w:autoSpaceDE w:val="0"/>
        <w:adjustRightInd w:val="0"/>
        <w:contextualSpacing/>
        <w:jc w:val="both"/>
        <w:rPr>
          <w:rFonts w:ascii="Arial" w:hAnsi="Arial" w:cs="Arial"/>
        </w:rPr>
      </w:pPr>
    </w:p>
    <w:p w14:paraId="3182551D" w14:textId="77777777" w:rsidR="00B31693" w:rsidRDefault="00B31693" w:rsidP="00B31693">
      <w:pPr>
        <w:autoSpaceDE w:val="0"/>
        <w:adjustRightInd w:val="0"/>
        <w:contextualSpacing/>
        <w:jc w:val="center"/>
        <w:rPr>
          <w:rFonts w:ascii="Arial" w:hAnsi="Arial" w:cs="Arial"/>
        </w:rPr>
      </w:pPr>
      <w:r w:rsidRPr="00B2723B">
        <w:rPr>
          <w:rFonts w:ascii="Arial" w:hAnsi="Arial" w:cs="Arial"/>
          <w:noProof/>
          <w:color w:val="FF0000"/>
          <w:lang w:eastAsia="es-CO"/>
        </w:rPr>
        <w:drawing>
          <wp:inline distT="0" distB="0" distL="0" distR="0" wp14:anchorId="1D0E5E8C" wp14:editId="56BE130A">
            <wp:extent cx="4514850" cy="2551626"/>
            <wp:effectExtent l="0" t="0" r="0" b="1270"/>
            <wp:docPr id="672103613" name="Picture 186232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1717" name="Imagen 928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bwMode="auto">
                    <a:xfrm>
                      <a:off x="0" y="0"/>
                      <a:ext cx="4529769" cy="2560058"/>
                    </a:xfrm>
                    <a:prstGeom prst="rect">
                      <a:avLst/>
                    </a:prstGeom>
                    <a:noFill/>
                    <a:ln>
                      <a:noFill/>
                    </a:ln>
                  </pic:spPr>
                </pic:pic>
              </a:graphicData>
            </a:graphic>
          </wp:inline>
        </w:drawing>
      </w:r>
    </w:p>
    <w:p w14:paraId="700802E3" w14:textId="77777777" w:rsidR="00B31693" w:rsidRDefault="00B31693" w:rsidP="00B31693">
      <w:pPr>
        <w:autoSpaceDE w:val="0"/>
        <w:adjustRightInd w:val="0"/>
        <w:contextualSpacing/>
        <w:jc w:val="both"/>
        <w:rPr>
          <w:rFonts w:ascii="Arial" w:hAnsi="Arial" w:cs="Arial"/>
        </w:rPr>
      </w:pPr>
    </w:p>
    <w:p w14:paraId="68301DA1" w14:textId="77777777" w:rsidR="003F2483" w:rsidRPr="00760AD7" w:rsidRDefault="00000000" w:rsidP="00C918DA">
      <w:pPr>
        <w:spacing w:after="0" w:line="240" w:lineRule="auto"/>
        <w:ind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18ED8E1F" w14:textId="77777777" w:rsidR="003F2483" w:rsidRPr="00760AD7" w:rsidRDefault="003F2483">
      <w:pPr>
        <w:spacing w:after="0" w:line="240" w:lineRule="auto"/>
        <w:ind w:left="567" w:right="594"/>
        <w:jc w:val="both"/>
        <w:rPr>
          <w:rFonts w:ascii="Arial" w:hAnsi="Arial" w:cs="Arial"/>
          <w:sz w:val="20"/>
          <w:szCs w:val="20"/>
          <w:lang w:eastAsia="es-CO"/>
        </w:rPr>
      </w:pPr>
    </w:p>
    <w:p w14:paraId="6C71EC90" w14:textId="77777777" w:rsidR="003F2483" w:rsidRPr="00760AD7" w:rsidRDefault="00000000" w:rsidP="00C918DA">
      <w:pPr>
        <w:spacing w:after="0" w:line="240" w:lineRule="auto"/>
        <w:ind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698D3E15"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6A938983"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390F5748" w14:textId="77777777" w:rsidR="003F2483" w:rsidRPr="00760AD7" w:rsidRDefault="00000000" w:rsidP="00C918DA">
      <w:pPr>
        <w:tabs>
          <w:tab w:val="left" w:pos="4442"/>
        </w:tabs>
        <w:spacing w:after="0" w:line="240" w:lineRule="auto"/>
        <w:ind w:left="567" w:right="735"/>
        <w:rPr>
          <w:rFonts w:ascii="Arial" w:hAnsi="Arial" w:cs="Arial"/>
          <w:b/>
          <w:bCs/>
          <w:sz w:val="20"/>
          <w:szCs w:val="20"/>
        </w:rPr>
      </w:pPr>
      <w:r w:rsidRPr="00760AD7">
        <w:rPr>
          <w:rFonts w:ascii="Arial" w:hAnsi="Arial" w:cs="Arial"/>
          <w:b/>
          <w:bCs/>
          <w:sz w:val="20"/>
          <w:szCs w:val="20"/>
        </w:rPr>
        <w:t>CON LA FIRMA DEL PRESENTE ANEXO EL OFERENTE SE COMPROMETE A CUMPLIR CON LAS ESPECIFICACIONES TÉCNICAS</w:t>
      </w:r>
    </w:p>
    <w:p w14:paraId="4B97E2F4" w14:textId="77777777" w:rsidR="0058704E" w:rsidRDefault="0058704E">
      <w:pPr>
        <w:tabs>
          <w:tab w:val="left" w:pos="4442"/>
        </w:tabs>
        <w:spacing w:after="0" w:line="240" w:lineRule="auto"/>
        <w:ind w:left="567" w:right="735"/>
        <w:jc w:val="center"/>
        <w:rPr>
          <w:rFonts w:ascii="Arial" w:hAnsi="Arial" w:cs="Arial"/>
          <w:b/>
          <w:bCs/>
          <w:sz w:val="20"/>
          <w:szCs w:val="20"/>
        </w:rPr>
      </w:pPr>
    </w:p>
    <w:p w14:paraId="69B2EDD5" w14:textId="77777777" w:rsidR="0058704E" w:rsidRDefault="0058704E">
      <w:pPr>
        <w:tabs>
          <w:tab w:val="left" w:pos="4442"/>
        </w:tabs>
        <w:spacing w:after="0" w:line="240" w:lineRule="auto"/>
        <w:ind w:left="567" w:right="735"/>
        <w:jc w:val="center"/>
        <w:rPr>
          <w:rFonts w:ascii="Arial" w:hAnsi="Arial" w:cs="Arial"/>
          <w:b/>
          <w:bCs/>
          <w:sz w:val="20"/>
          <w:szCs w:val="20"/>
        </w:rPr>
      </w:pPr>
    </w:p>
    <w:p w14:paraId="09E93210" w14:textId="77777777" w:rsidR="0058704E" w:rsidRDefault="0058704E">
      <w:pPr>
        <w:tabs>
          <w:tab w:val="left" w:pos="4442"/>
        </w:tabs>
        <w:spacing w:after="0" w:line="240" w:lineRule="auto"/>
        <w:ind w:left="567" w:right="735"/>
        <w:jc w:val="center"/>
        <w:rPr>
          <w:rFonts w:ascii="Arial" w:hAnsi="Arial" w:cs="Arial"/>
          <w:b/>
          <w:bCs/>
          <w:sz w:val="20"/>
          <w:szCs w:val="20"/>
        </w:rPr>
      </w:pPr>
    </w:p>
    <w:p w14:paraId="6BAB724E" w14:textId="77777777" w:rsidR="0058704E" w:rsidRDefault="0058704E">
      <w:pPr>
        <w:tabs>
          <w:tab w:val="left" w:pos="4442"/>
        </w:tabs>
        <w:spacing w:after="0" w:line="240" w:lineRule="auto"/>
        <w:ind w:left="567" w:right="735"/>
        <w:jc w:val="center"/>
        <w:rPr>
          <w:rFonts w:ascii="Arial" w:hAnsi="Arial" w:cs="Arial"/>
          <w:b/>
          <w:bCs/>
          <w:sz w:val="20"/>
          <w:szCs w:val="20"/>
        </w:rPr>
      </w:pPr>
    </w:p>
    <w:p w14:paraId="457EEEA5" w14:textId="77777777" w:rsidR="0058704E" w:rsidRDefault="0058704E">
      <w:pPr>
        <w:tabs>
          <w:tab w:val="left" w:pos="4442"/>
        </w:tabs>
        <w:spacing w:after="0" w:line="240" w:lineRule="auto"/>
        <w:ind w:left="567" w:right="735"/>
        <w:jc w:val="center"/>
        <w:rPr>
          <w:rFonts w:ascii="Arial" w:hAnsi="Arial" w:cs="Arial"/>
          <w:b/>
          <w:bCs/>
          <w:sz w:val="20"/>
          <w:szCs w:val="20"/>
        </w:rPr>
      </w:pPr>
    </w:p>
    <w:p w14:paraId="63AEB314" w14:textId="77777777" w:rsidR="0058704E" w:rsidRDefault="0058704E">
      <w:pPr>
        <w:tabs>
          <w:tab w:val="left" w:pos="4442"/>
        </w:tabs>
        <w:spacing w:after="0" w:line="240" w:lineRule="auto"/>
        <w:ind w:left="567" w:right="735"/>
        <w:jc w:val="center"/>
        <w:rPr>
          <w:rFonts w:ascii="Arial" w:hAnsi="Arial" w:cs="Arial"/>
          <w:b/>
          <w:bCs/>
          <w:sz w:val="20"/>
          <w:szCs w:val="20"/>
        </w:rPr>
      </w:pPr>
    </w:p>
    <w:p w14:paraId="15F296A1" w14:textId="77777777" w:rsidR="0058704E" w:rsidRDefault="0058704E">
      <w:pPr>
        <w:tabs>
          <w:tab w:val="left" w:pos="4442"/>
        </w:tabs>
        <w:spacing w:after="0" w:line="240" w:lineRule="auto"/>
        <w:ind w:left="567" w:right="735"/>
        <w:jc w:val="center"/>
        <w:rPr>
          <w:rFonts w:ascii="Arial" w:hAnsi="Arial" w:cs="Arial"/>
          <w:b/>
          <w:bCs/>
          <w:sz w:val="20"/>
          <w:szCs w:val="20"/>
        </w:rPr>
      </w:pPr>
    </w:p>
    <w:p w14:paraId="2ECC4EE0" w14:textId="77777777" w:rsidR="0058704E" w:rsidRDefault="0058704E">
      <w:pPr>
        <w:tabs>
          <w:tab w:val="left" w:pos="4442"/>
        </w:tabs>
        <w:spacing w:after="0" w:line="240" w:lineRule="auto"/>
        <w:ind w:left="567" w:right="735"/>
        <w:jc w:val="center"/>
        <w:rPr>
          <w:rFonts w:ascii="Arial" w:hAnsi="Arial" w:cs="Arial"/>
          <w:b/>
          <w:bCs/>
          <w:sz w:val="20"/>
          <w:szCs w:val="20"/>
        </w:rPr>
      </w:pPr>
    </w:p>
    <w:p w14:paraId="237D1C0B" w14:textId="77777777" w:rsidR="0058704E" w:rsidRDefault="0058704E">
      <w:pPr>
        <w:tabs>
          <w:tab w:val="left" w:pos="4442"/>
        </w:tabs>
        <w:spacing w:after="0" w:line="240" w:lineRule="auto"/>
        <w:ind w:left="567" w:right="735"/>
        <w:jc w:val="center"/>
        <w:rPr>
          <w:rFonts w:ascii="Arial" w:hAnsi="Arial" w:cs="Arial"/>
          <w:b/>
          <w:bCs/>
          <w:sz w:val="20"/>
          <w:szCs w:val="20"/>
        </w:rPr>
      </w:pPr>
    </w:p>
    <w:p w14:paraId="33E4916B" w14:textId="77777777" w:rsidR="0058704E" w:rsidRDefault="0058704E">
      <w:pPr>
        <w:tabs>
          <w:tab w:val="left" w:pos="4442"/>
        </w:tabs>
        <w:spacing w:after="0" w:line="240" w:lineRule="auto"/>
        <w:ind w:left="567" w:right="735"/>
        <w:jc w:val="center"/>
        <w:rPr>
          <w:rFonts w:ascii="Arial" w:hAnsi="Arial" w:cs="Arial"/>
          <w:b/>
          <w:bCs/>
          <w:sz w:val="20"/>
          <w:szCs w:val="20"/>
        </w:rPr>
      </w:pPr>
    </w:p>
    <w:p w14:paraId="678A6F42" w14:textId="77777777" w:rsidR="0058704E" w:rsidRDefault="0058704E">
      <w:pPr>
        <w:tabs>
          <w:tab w:val="left" w:pos="4442"/>
        </w:tabs>
        <w:spacing w:after="0" w:line="240" w:lineRule="auto"/>
        <w:ind w:left="567" w:right="735"/>
        <w:jc w:val="center"/>
        <w:rPr>
          <w:rFonts w:ascii="Arial" w:hAnsi="Arial" w:cs="Arial"/>
          <w:b/>
          <w:bCs/>
          <w:sz w:val="20"/>
          <w:szCs w:val="20"/>
        </w:rPr>
      </w:pPr>
    </w:p>
    <w:p w14:paraId="24BEE0FA" w14:textId="77777777" w:rsidR="0058704E" w:rsidRDefault="0058704E">
      <w:pPr>
        <w:tabs>
          <w:tab w:val="left" w:pos="4442"/>
        </w:tabs>
        <w:spacing w:after="0" w:line="240" w:lineRule="auto"/>
        <w:ind w:left="567" w:right="735"/>
        <w:jc w:val="center"/>
        <w:rPr>
          <w:rFonts w:ascii="Arial" w:hAnsi="Arial" w:cs="Arial"/>
          <w:b/>
          <w:bCs/>
          <w:sz w:val="20"/>
          <w:szCs w:val="20"/>
        </w:rPr>
      </w:pPr>
    </w:p>
    <w:p w14:paraId="7F5581E4" w14:textId="77777777" w:rsidR="003F2483" w:rsidRPr="00760AD7" w:rsidRDefault="00000000">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lastRenderedPageBreak/>
        <w:t>ANEXO No. 3</w:t>
      </w:r>
    </w:p>
    <w:p w14:paraId="0E64FB98" w14:textId="77777777" w:rsidR="003F2483" w:rsidRPr="00760AD7" w:rsidRDefault="00000000">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t xml:space="preserve"> MINUTA DEL CONTRATO</w:t>
      </w:r>
    </w:p>
    <w:p w14:paraId="5314C21F" w14:textId="77777777" w:rsidR="003F2483" w:rsidRPr="00760AD7" w:rsidRDefault="003F2483">
      <w:pPr>
        <w:tabs>
          <w:tab w:val="left" w:pos="4442"/>
        </w:tabs>
        <w:spacing w:after="0" w:line="240" w:lineRule="auto"/>
        <w:ind w:left="284" w:right="452"/>
        <w:jc w:val="center"/>
        <w:rPr>
          <w:rFonts w:ascii="Arial" w:hAnsi="Arial" w:cs="Arial"/>
          <w:b/>
          <w:bCs/>
          <w:sz w:val="20"/>
          <w:szCs w:val="20"/>
        </w:rPr>
      </w:pPr>
    </w:p>
    <w:p w14:paraId="5E67F92D" w14:textId="77777777" w:rsidR="003F2483" w:rsidRPr="00760AD7" w:rsidRDefault="00000000">
      <w:pPr>
        <w:pStyle w:val="Encabezado"/>
        <w:ind w:left="284" w:right="452"/>
        <w:jc w:val="both"/>
        <w:rPr>
          <w:rFonts w:ascii="Arial" w:hAnsi="Arial" w:cs="Arial"/>
          <w:b/>
          <w:u w:val="single"/>
        </w:rPr>
      </w:pPr>
      <w:r w:rsidRPr="00760AD7">
        <w:rPr>
          <w:rFonts w:ascii="Arial" w:hAnsi="Arial" w:cs="Arial"/>
          <w:b/>
        </w:rPr>
        <w:t xml:space="preserve">EL PRESENTE CAPÍTULO INCLUYE COMO GUÍA PARA LAS PARTES CONTRATANTES, LAS CONDICIONES GENERALES DEL CONTRATO, </w:t>
      </w:r>
      <w:r w:rsidRPr="00760AD7">
        <w:rPr>
          <w:rFonts w:ascii="Arial" w:hAnsi="Arial" w:cs="Arial"/>
          <w:b/>
          <w:u w:val="single"/>
        </w:rPr>
        <w:t>PERO ESTA MINUTA PODRÁ SER MODIFICADA O COMPLEMENTADA POR MDN – LICEOS DEL EJÉRCITO DE ACUERDO CON LOS PLIEGOS DE CONDICIONES, LA PROPUESTA DEL ADJUDICATARIO Y LA ADJUDICACIÓN DEL CONTRATO. ES SOLO UNA GUÍA. NO DEBE TOMARSE COMO DEFINITIVA.</w:t>
      </w:r>
    </w:p>
    <w:p w14:paraId="55CF0BFD" w14:textId="77777777" w:rsidR="003F2483" w:rsidRPr="00760AD7" w:rsidRDefault="003F2483">
      <w:pPr>
        <w:pStyle w:val="Encabezado"/>
        <w:ind w:left="284" w:right="452"/>
        <w:jc w:val="both"/>
        <w:rPr>
          <w:rFonts w:ascii="Arial" w:hAnsi="Arial" w:cs="Arial"/>
          <w:b/>
          <w:u w:val="single"/>
        </w:rPr>
      </w:pPr>
    </w:p>
    <w:p w14:paraId="030BBE2F" w14:textId="77777777" w:rsidR="003F2483" w:rsidRPr="00760AD7" w:rsidRDefault="003F2483">
      <w:pPr>
        <w:pStyle w:val="Encabezado"/>
        <w:ind w:left="284" w:right="452"/>
        <w:jc w:val="both"/>
        <w:rPr>
          <w:rFonts w:ascii="Arial" w:hAnsi="Arial" w:cs="Arial"/>
          <w:b/>
          <w:u w:val="single"/>
        </w:rPr>
      </w:pPr>
    </w:p>
    <w:p w14:paraId="748BB94F" w14:textId="77777777" w:rsidR="003F2483" w:rsidRPr="00760AD7" w:rsidRDefault="00000000">
      <w:pPr>
        <w:pStyle w:val="Textoindependiente2"/>
        <w:spacing w:after="0" w:line="240" w:lineRule="auto"/>
        <w:ind w:left="284" w:right="452"/>
        <w:jc w:val="both"/>
        <w:rPr>
          <w:rFonts w:ascii="Arial" w:hAnsi="Arial" w:cs="Arial"/>
          <w:spacing w:val="-2"/>
        </w:rPr>
      </w:pPr>
      <w:r w:rsidRPr="00760AD7">
        <w:rPr>
          <w:rFonts w:ascii="Arial" w:hAnsi="Arial" w:cs="Arial"/>
        </w:rPr>
        <w:t>CONTRATO DE _____</w:t>
      </w:r>
      <w:r w:rsidRPr="00760AD7">
        <w:rPr>
          <w:rFonts w:ascii="Arial" w:hAnsi="Arial" w:cs="Arial"/>
          <w:lang w:val="es-CO"/>
        </w:rPr>
        <w:t xml:space="preserve"> </w:t>
      </w:r>
      <w:r w:rsidRPr="00760AD7">
        <w:rPr>
          <w:rFonts w:ascii="Arial" w:hAnsi="Arial" w:cs="Arial"/>
        </w:rPr>
        <w:t>No. ____</w:t>
      </w:r>
      <w:r w:rsidRPr="00760AD7">
        <w:rPr>
          <w:rFonts w:ascii="Arial" w:hAnsi="Arial" w:cs="Arial"/>
          <w:lang w:val="es-CO"/>
        </w:rPr>
        <w:t xml:space="preserve"> </w:t>
      </w:r>
      <w:r w:rsidRPr="00760AD7">
        <w:rPr>
          <w:rFonts w:ascii="Arial" w:hAnsi="Arial" w:cs="Arial"/>
        </w:rPr>
        <w:t>CELEBRADO ENTRE EL MINISTERIO DE DEFENSA NACIONAL</w:t>
      </w:r>
      <w:r w:rsidRPr="00760AD7">
        <w:rPr>
          <w:rFonts w:ascii="Arial" w:hAnsi="Arial" w:cs="Arial"/>
          <w:lang w:val="es-CO"/>
        </w:rPr>
        <w:t xml:space="preserve">-LICEOS DEL EJÉRCITO </w:t>
      </w:r>
      <w:r w:rsidRPr="00760AD7">
        <w:rPr>
          <w:rFonts w:ascii="Arial" w:hAnsi="Arial" w:cs="Arial"/>
        </w:rPr>
        <w:t>y</w:t>
      </w:r>
      <w:r w:rsidRPr="00760AD7">
        <w:rPr>
          <w:rFonts w:ascii="Arial" w:hAnsi="Arial" w:cs="Arial"/>
          <w:lang w:val="es-CO"/>
        </w:rPr>
        <w:t xml:space="preserve"> </w:t>
      </w:r>
      <w:r w:rsidRPr="00760AD7">
        <w:rPr>
          <w:rFonts w:ascii="Arial" w:hAnsi="Arial" w:cs="Arial"/>
        </w:rPr>
        <w:t>______. Los suscritos a saber: _______________, mayor de edad, residente en la ciudad de Bogotá D.C., identificado con cédula de ciudadanía No. _______ expedida en ______, quien actúa en su carácter de ______, debidamente facultado para celebrar contratos de conformidad con la resolución No. ___ del _____de ___ de 20___ emanadas del Ministerio de Defensa Nacional, quien en consecuencia, representa al EL MDN-</w:t>
      </w:r>
      <w:r w:rsidRPr="00760AD7">
        <w:rPr>
          <w:rFonts w:ascii="Arial" w:hAnsi="Arial" w:cs="Arial"/>
          <w:lang w:val="es-CO"/>
        </w:rPr>
        <w:t xml:space="preserve">LICEOS DEL EJÉRCITO </w:t>
      </w:r>
      <w:r w:rsidRPr="00760AD7">
        <w:rPr>
          <w:rFonts w:ascii="Arial" w:hAnsi="Arial" w:cs="Arial"/>
        </w:rPr>
        <w:t>, y el (la) señor(a) ________</w:t>
      </w:r>
      <w:r w:rsidRPr="00760AD7">
        <w:rPr>
          <w:rFonts w:ascii="Arial" w:hAnsi="Arial" w:cs="Arial"/>
          <w:spacing w:val="-2"/>
        </w:rPr>
        <w:t>, mayor de edad, con domicilio en ( ), identificado con la cédula de ciudadanía No. ________ expedida en ________, en calidad de ____ y representante legal de la sociedad ________, NIT No. _______, constituida mediante escritura pública No.____ de la Notaría ___ del círculo de ___ del ____ de ____ de ____, inscrita en la Cámara de Comercio de _________el _______ de ______ bajo el No. __________, con matrícula ____, inscrita, clasificada y calificada en el registro de proponentes de la misma cámara de comercio el ______ de ____ de _______ bajo el número ________, renovada el __ de ____ de 20_ según consta en los certificados expedidos por la mencionada Cámara de Comercio con fecha ____ de ______ de _____ (anexos al presente contrato), quien en adelante se denominará el CONTRATISTA, hemos convenido celebrar el presente contrato de compraventa, previas las siguientes consideraciones:</w:t>
      </w:r>
      <w:r w:rsidRPr="00760AD7">
        <w:rPr>
          <w:rFonts w:ascii="Arial" w:hAnsi="Arial" w:cs="Arial"/>
          <w:spacing w:val="-2"/>
          <w:lang w:val="es-CO"/>
        </w:rPr>
        <w:t xml:space="preserve"> </w:t>
      </w:r>
      <w:r w:rsidRPr="00760AD7">
        <w:rPr>
          <w:rFonts w:ascii="Arial" w:hAnsi="Arial" w:cs="Arial"/>
          <w:spacing w:val="-2"/>
        </w:rPr>
        <w:t xml:space="preserve">1. </w:t>
      </w:r>
      <w:r w:rsidRPr="00760AD7">
        <w:rPr>
          <w:rFonts w:ascii="Arial" w:hAnsi="Arial" w:cs="Arial"/>
        </w:rPr>
        <w:t>Que EL MDN-</w:t>
      </w:r>
      <w:r w:rsidRPr="00760AD7">
        <w:rPr>
          <w:rFonts w:ascii="Arial" w:hAnsi="Arial" w:cs="Arial"/>
          <w:lang w:val="es-CO"/>
        </w:rPr>
        <w:t xml:space="preserve"> LICEOS DEL EJÉRCITO</w:t>
      </w:r>
      <w:r w:rsidRPr="00760AD7">
        <w:rPr>
          <w:rFonts w:ascii="Arial" w:hAnsi="Arial" w:cs="Arial"/>
        </w:rPr>
        <w:t xml:space="preserve"> requiere la adquisición de ________. 2. Que en el presupuesto para la vigencia fiscal de 20__ existe la asignación de los recursos necesarios para atender las obligaciones de pago del presente contrato</w:t>
      </w:r>
      <w:r w:rsidRPr="00760AD7">
        <w:rPr>
          <w:rFonts w:ascii="Arial" w:hAnsi="Arial" w:cs="Arial"/>
          <w:spacing w:val="-2"/>
        </w:rPr>
        <w:t xml:space="preserve"> hasta por la suma de ________</w:t>
      </w:r>
      <w:r w:rsidRPr="00760AD7">
        <w:rPr>
          <w:rFonts w:ascii="Arial" w:hAnsi="Arial" w:cs="Arial"/>
          <w:spacing w:val="-2"/>
          <w:lang w:val="es-CO"/>
        </w:rPr>
        <w:t xml:space="preserve"> </w:t>
      </w:r>
      <w:r w:rsidRPr="00760AD7">
        <w:rPr>
          <w:rFonts w:ascii="Arial" w:hAnsi="Arial" w:cs="Arial"/>
          <w:spacing w:val="-2"/>
        </w:rPr>
        <w:t xml:space="preserve">M/CTE., según consta en el certificado de disponibilidad presupuestal No. _____ del ______ de ______ de 20__ expedido por el jefe de Presupuesto de </w:t>
      </w:r>
      <w:r w:rsidRPr="00760AD7">
        <w:rPr>
          <w:rFonts w:ascii="Arial" w:hAnsi="Arial" w:cs="Arial"/>
          <w:lang w:val="es-CO"/>
        </w:rPr>
        <w:t>LICEOS DEL EJÉRCITO</w:t>
      </w:r>
      <w:r w:rsidRPr="00760AD7">
        <w:rPr>
          <w:rFonts w:ascii="Arial" w:hAnsi="Arial" w:cs="Arial"/>
          <w:spacing w:val="-2"/>
        </w:rPr>
        <w:t xml:space="preserve">. 3. Que el proceso de selección que originó el presente contrato se efectúo con fundamento en el numeral 2 del artículo 2 de la Ley 1150 de 2007 y sus decretos reglamentarios. 4. </w:t>
      </w:r>
      <w:r w:rsidRPr="00760AD7">
        <w:rPr>
          <w:rFonts w:ascii="Arial" w:hAnsi="Arial" w:cs="Arial"/>
        </w:rPr>
        <w:t xml:space="preserve">Que </w:t>
      </w:r>
      <w:r w:rsidRPr="00760AD7">
        <w:rPr>
          <w:rFonts w:ascii="Arial" w:hAnsi="Arial" w:cs="Arial"/>
          <w:lang w:val="es-CO"/>
        </w:rPr>
        <w:t xml:space="preserve">LICEOS DEL EJÉRCITO </w:t>
      </w:r>
      <w:r w:rsidRPr="00760AD7">
        <w:rPr>
          <w:rFonts w:ascii="Arial" w:hAnsi="Arial" w:cs="Arial"/>
        </w:rPr>
        <w:t>______</w:t>
      </w:r>
      <w:r w:rsidRPr="00760AD7">
        <w:rPr>
          <w:rFonts w:ascii="Arial" w:hAnsi="Arial" w:cs="Arial"/>
          <w:lang w:val="es-CO"/>
        </w:rPr>
        <w:t xml:space="preserve"> </w:t>
      </w:r>
      <w:r w:rsidRPr="00760AD7">
        <w:rPr>
          <w:rFonts w:ascii="Arial" w:hAnsi="Arial" w:cs="Arial"/>
        </w:rPr>
        <w:t xml:space="preserve">mediante ponencia presentada el _____ de _____ de 20_, aprobada en acta No. _____de la misma fecha, propuso al comité de adquisiciones nivel _______, recomendar al señor ______, aprobar el estudio de conveniencia y oportunidad y los pliegos de condiciones para la selección abreviada____ cuyo objeto es la prestación de _________ hasta por la suma de $________. 5. Que el __ de _____de 20__ a las ____ horas mediante acta No. ___ se cumplió el acto de cierre de la selección abreviada____ para la cual ofertaron las firmas _______. 6. </w:t>
      </w:r>
      <w:r w:rsidRPr="00760AD7">
        <w:rPr>
          <w:rFonts w:ascii="Arial" w:hAnsi="Arial" w:cs="Arial"/>
          <w:spacing w:val="-2"/>
        </w:rPr>
        <w:t xml:space="preserve">Que efectuados los estudios correspondientes y cumplidos los requisitos legales y administrativos, previo concepto de los comités: económico, jurídico y técnico, se llevó a cabo la recomendación de adjudicación, en la que la oficina de  Contratación </w:t>
      </w:r>
      <w:r w:rsidRPr="00760AD7">
        <w:rPr>
          <w:rFonts w:ascii="Arial" w:hAnsi="Arial" w:cs="Arial"/>
          <w:lang w:val="es-CO"/>
        </w:rPr>
        <w:t xml:space="preserve">LICEOS DEL EJÉRCITO </w:t>
      </w:r>
      <w:r w:rsidRPr="00760AD7">
        <w:rPr>
          <w:rFonts w:ascii="Arial" w:hAnsi="Arial" w:cs="Arial"/>
          <w:spacing w:val="-2"/>
        </w:rPr>
        <w:t xml:space="preserve">en ponencia presentada el __ de ______ de 20_, aprobada en acta No._____ de la misma fecha, propuso al comité de adquisiciones, recomendar al señor ______, la adjudicación de la selección abreviada No. ____ para la prestación de _____ a la firma ______, hasta por la suma de __________ ($____________) M/CTE. </w:t>
      </w:r>
    </w:p>
    <w:p w14:paraId="2F50FA4C" w14:textId="77777777" w:rsidR="003F2483" w:rsidRPr="00760AD7" w:rsidRDefault="00000000">
      <w:pPr>
        <w:pStyle w:val="Textoindependiente2"/>
        <w:spacing w:after="0" w:line="240" w:lineRule="auto"/>
        <w:ind w:left="284" w:right="452"/>
        <w:jc w:val="both"/>
        <w:rPr>
          <w:rFonts w:ascii="Arial" w:hAnsi="Arial" w:cs="Arial"/>
        </w:rPr>
      </w:pPr>
      <w:r w:rsidRPr="00760AD7">
        <w:rPr>
          <w:rFonts w:ascii="Arial" w:hAnsi="Arial" w:cs="Arial"/>
          <w:spacing w:val="-2"/>
        </w:rPr>
        <w:t xml:space="preserve">7. </w:t>
      </w:r>
      <w:r w:rsidRPr="00760AD7">
        <w:rPr>
          <w:rFonts w:ascii="Arial" w:hAnsi="Arial" w:cs="Arial"/>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8.Que tras haber sido cumplidos todos los trámites y requisitos legales que exige la contratación administrativa, es procedente la celebración del presente contrato de prestación de servicios que se regirá por las siguientes cláusulas: CLÁUSULA PRIMERA.- OBJETO: </w:t>
      </w:r>
      <w:r w:rsidRPr="00760AD7">
        <w:rPr>
          <w:rFonts w:ascii="Arial" w:hAnsi="Arial" w:cs="Arial"/>
          <w:bCs/>
          <w:lang w:val="es-CO"/>
        </w:rPr>
        <w:t xml:space="preserve">(OBJETO DEL PROCESO) </w:t>
      </w:r>
      <w:r w:rsidRPr="00760AD7">
        <w:rPr>
          <w:rFonts w:ascii="Arial" w:hAnsi="Arial" w:cs="Arial"/>
        </w:rPr>
        <w:t xml:space="preserve">El presente contrato se cancelara en único pago, previa suscripción del acta de recibo a satisfacción de los servicios suministrados expedida por el correspondiente Supervisor del contrato y previo el cumplimiento a cabalidad de los requisitos administrativos a que hubiere lugar y de acuerdo al PAC situado por el MINISTERIO DE DEFENSA NACIONAL, </w:t>
      </w:r>
      <w:r w:rsidRPr="00760AD7">
        <w:rPr>
          <w:rFonts w:ascii="Arial" w:hAnsi="Arial" w:cs="Arial"/>
          <w:lang w:val="es-CO"/>
        </w:rPr>
        <w:t xml:space="preserve">LICEOS DEL EJÉRCITO </w:t>
      </w:r>
      <w:r w:rsidRPr="00760AD7">
        <w:rPr>
          <w:rFonts w:ascii="Arial" w:hAnsi="Arial" w:cs="Arial"/>
        </w:rPr>
        <w:t>y el lleno de los requisitos que a continuación se mencionan:</w:t>
      </w:r>
      <w:r w:rsidRPr="00760AD7">
        <w:rPr>
          <w:rFonts w:ascii="Arial" w:hAnsi="Arial" w:cs="Arial"/>
          <w:lang w:val="es-CO"/>
        </w:rPr>
        <w:t xml:space="preserve"> </w:t>
      </w:r>
      <w:r w:rsidRPr="00760AD7">
        <w:rPr>
          <w:rFonts w:ascii="Arial" w:hAnsi="Arial" w:cs="Arial"/>
        </w:rPr>
        <w:t>1.</w:t>
      </w:r>
      <w:r w:rsidRPr="00760AD7">
        <w:rPr>
          <w:rFonts w:ascii="Arial" w:hAnsi="Arial" w:cs="Arial"/>
          <w:lang w:val="es-CO"/>
        </w:rPr>
        <w:t xml:space="preserve"> </w:t>
      </w:r>
      <w:r w:rsidRPr="00760AD7">
        <w:rPr>
          <w:rFonts w:ascii="Arial" w:hAnsi="Arial" w:cs="Arial"/>
        </w:rPr>
        <w:t>Recepción a satisfacción del mismo por el MDN – LICEOS DEL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2.</w:t>
      </w:r>
      <w:r w:rsidRPr="00760AD7">
        <w:rPr>
          <w:rFonts w:ascii="Arial" w:hAnsi="Arial" w:cs="Arial"/>
          <w:lang w:val="es-CO"/>
        </w:rPr>
        <w:t xml:space="preserve"> </w:t>
      </w:r>
      <w:r w:rsidRPr="00760AD7">
        <w:rPr>
          <w:rFonts w:ascii="Arial" w:hAnsi="Arial" w:cs="Arial"/>
        </w:rPr>
        <w:t>Verificación por parte del MDN – LICEOS DEL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prórroga en la entrega del objeto del contrato, por causa imputable al contratista, el pago se postergará en el mismo lapso de la prórroga.</w:t>
      </w:r>
      <w:r w:rsidRPr="00760AD7">
        <w:rPr>
          <w:rFonts w:ascii="Arial" w:hAnsi="Arial" w:cs="Arial"/>
          <w:lang w:val="es-CO"/>
        </w:rPr>
        <w:t xml:space="preserve"> </w:t>
      </w:r>
      <w:r w:rsidRPr="00760AD7">
        <w:rPr>
          <w:rFonts w:ascii="Arial" w:hAnsi="Arial" w:cs="Arial"/>
        </w:rPr>
        <w:t xml:space="preserve">CLÁUSULA CUARTA.- SUBORDINACIÓN DE LOS PAGOS A LAS APROPIACIONES </w:t>
      </w:r>
      <w:r w:rsidRPr="00760AD7">
        <w:rPr>
          <w:rFonts w:ascii="Arial" w:hAnsi="Arial" w:cs="Arial"/>
        </w:rPr>
        <w:lastRenderedPageBreak/>
        <w:t xml:space="preserve">PRESUPUESTALES: Los pagos que de conformidad con este contrato, deba efectuar el M.D.N – LICEOS DEL EJÉRCITO, se subordinan a las apropiaciones que de los mismos se hagan con cargo a la Unidad Ejecutora. PARÁGRAFO: MODIFICACIÓN DE LA APROPIACIÓN PRESUPUESTAL: Las partes acuerdan que en el evento en que sea necesario modificar la presente Cláusula, el M.D.N – LICEOS DEL EJÉRCITO podrá hacerlo unilateralmente sin que sea necesario la suscripción de un contrato modificatorio por tratarse de un trámite ajeno a la voluntad del CONTRATISTA. CLÁUSULA QUINTA.- DURACIÓN: La duración del presente contrato se extenderá desde su suscripción y hasta ________días calendario, adicionales a la fecha límite programada para el ________ de que trata la cláusula ________. CLÁUSULA SEXTA.- DESCRIPCIÓN Y CARACTERÍSTICAS DE LOS SERVICIOS: Los servicios objeto del presente contrato se entienden y prestan de acuerdo con las descripciones y especificaciones y/o normas técnicas consignadas en el pliego de condiciones para la selección abreviada No. _____,  y la oferta del CONTRATISTA, que hacen parte integral del presente contrato. EL CONTRATISTA garantiza su calidad durante la ejecución del contrato al MDN – LICEOS DEL EJÉRCITO, en condiciones de calidad  y de conformidad a las prescripciones legales para su prestación. PARÁGRAFO ÚNICO: RESPONSABILIDAD POR PRESTACION DE SERVICIOS DEFICIENTE: El CONTRATISTA prestará los SERVICIOS al MDN – LICEOS DEL EJÉRCITO con los más elevados estándares de calidad; con ausencia de limitaciones. En caso de que el CONTRATISTA incumpla lo previsto en esta cláusula, el MDN – LICEOS DEL EJÉRCITO se reserva la facultad de rechazar el SERVICIOS  y de imponer las sanciones pertinentes que más adelante se establecen y convienen. En este evento la prestación no tendrá efecto legal o contractual alguno. CLÁUSULA SÉPTIMA - PLAZO DE EJECUCIÓN: EL CONTRATISTA prestara al MDN – LICEOS DEL EJÉRCITO la totalidad de los SERVICIOS relacionados en la cláusula primera de este contrato en el (lugar), de acuerdo con las cantidades y plazos que se indican a continuación, así: __Por la prestación parcial y/o total de los SERVICIOS al M.D.N – LICEOS DEL EJÉRCITO se levantará un acta, en la cual se hará constar el recibo a satisfacción por parte del M.D.N - LICEOS DEL EJÉRCITO; esta acta deberá ser suscrita por el supervisor, comité técnico del MDN – LICEOS DEL EJÉRCITO y representante del CONTRATISTA. El ACTA DE RECIBO será perfeccionada y expedida dentro de los diez (10) días calendario siguientes a la entrega parcial y/o total de los servicios a satisfacción del M.D.N LICEOS DEL EJÉRCITO. Dentro de este plazo se efectuarán las revisiones de los servicios de conformidad con lo establecido en el presente contrato. CLÁUSULA OCTAVA. - El CONTRATISTA garantiza que si durante la ejecución del contrato se comprobare que los servicios se prestan en forma  defectuosa, será superado el defecto por cuenta y a todo costo del CONTRATISTA a satisfacción del M.D.N – LICEOS DEL EJÉRCITO. En este caso corresponde al M.D.N – LICEOS DEL EJÉRCITO notificar al CONTRATISTA dentro de los quince (15) días calendario siguientes a la fecha de presentarse la falla o el defecto en el la prestación del SERVICIO. CLÁUSULA DÉCIMA.- GARANTÍA ÚNICA: Dentro de los tres (3)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 ($____) M/CTE., equivalente al XXXXXXXXXXXXXX (XX%) del valor del contrato, la cual permanecerá vigente por un tiempo igual al último plazo de entrega y cuatro (4) meses más y de sus prórrogas si a ello hubiere lugar. b) De calidad de los SERVICIOS por la suma de _______ ($____) M/CTE., equivalente al XXXXXXXXXX por ciento (XX%) del valor del contrato. En la póliza se debe indicar expresamente: "con una vigencia de ____ ( ) meses, contados a partir de la fecha de recibo de los SERVICIOS, fecha que se evidenciará mediante acta de recibo a satisfacción del M.D.N – LICEOS DEL EJÉRCITO".PARÁGRAFO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LICEOS DEL EJÉRCITO podrá aplicar las sanciones contractuales a que haya lugar. MDN-El- LICEOS DEL EJÉRCITO, de conformidad con el artículo 25 numeral 19 de la Ley 80 de 1993 y los artículos 16 y 17 del Decreto 679 de 1994. CLÁUSULA DÉCIMA PRIMERA. - AVISOS Y NOTIFICACIONES: Todas las comunicaciones que se requieran en desarrollo del presente contrato se presentarán por escrito, directamente, por correo certificado CLÁUSULA DÉCIMA SEGUNDA. - FUERZA MAYOR O CASO FORTUITO, SUSPENSIÓN DE LOS TÉRMINOS DEL CONTRATO: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LICEOS DEL EJÉRCITO las circunstancias </w:t>
      </w:r>
      <w:r w:rsidRPr="00760AD7">
        <w:rPr>
          <w:rFonts w:ascii="Arial" w:hAnsi="Arial" w:cs="Arial"/>
        </w:rPr>
        <w:lastRenderedPageBreak/>
        <w:t xml:space="preserve">de fuerza mayor o caso fortuito acompañando la exposición de los motivos correspondientes. Tal notificación se presentará al M.D.N – LICEOS DEL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LICEOS DEL EJÉRCITO CLÁUSULA DÉCIMA TERCERA.-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LICEOS DEL EJÉRCITO para hacer los descuentos correspondientes. PARÁGRAFO SEGUNDO: EXTENSIÓN PARA LAS DEMÁS OBLIGACIONES CONTRACTUALES: Esta sanción puede hacerse efectiva por parte del MDN – LICEOS DEL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CUARTA.- PENAL PECUNIARIA: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 ($____)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 LICEOS DEL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QUINTA.- CADUCIDAD ADMINISTRATIVA. Si se presenta algún hecho constitutivo de incumplimiento de las obligaciones a cargo del CONTRATISTA, que afecte de manera grave y directa la ejecución del contrato y evidencie que puede conducir a su paralización, el M.D.N – LICEOS DEL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SEXTA.-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SÉPTIMA.- OTRAS FACULTADES EXCEPCIONALES: En caso de presentarse cualquiera de las circunstancias establecidas en los artículos 15, 16 y 17 de la Ley 80 de 1993, EL M.D.N – LICEOS DEL EJÉRCITO podrá hacer uso de las facultades excepcionales allí previstas. En el caso de la interpretación y de la modificación unilateral el M.D.N – LICEOS DEL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CLÁUSULA DÉCIMA OCTAVA.- APLICACIÓN DE NORMAS GENERALES: Este contrato se regula, además de sus estipulaciones por las leyes civiles y mercantiles colombianas que correspondan a su esencia y naturaleza. CLÁUSULA DÉCIMA NOVENA.- SOLUCIÓN DE CONFLICTOS: Conforme al artículo 68 de la Ley 80 de 1993, las partes se comprometen a utilizar los mecanismos de solución previstos en la mencionada ley. Dentro de los cinco </w:t>
      </w:r>
      <w:r w:rsidRPr="00760AD7">
        <w:rPr>
          <w:rFonts w:ascii="Arial" w:hAnsi="Arial" w:cs="Arial"/>
        </w:rPr>
        <w:lastRenderedPageBreak/>
        <w:t xml:space="preserve">(5) días hábiles siguientes a la presentación del conflicto las partes se reunirán para solucionarlo, para lo cual el M.D.N – LICEOS DEL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CLÁUSULA VIGÉSIMA TERCERA-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LICEOS DEL EJÉRCITO. En caso de incumplimiento de dicha obligación, el M. D. N – LICEOS DEL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LICEOS DEL EJÉRCITO, podrá hacer efectiva la cláusula décima quinta, caducidad administrativa, de conformidad con la ley. CLÁUSULA VIGÉSIMA CUARTA.- RESERVA DE LA INFORMACIÓN QUE SE OBTENGA POR MEDIO DEL PRESENTE CONTRATO: EL CONTRATISTA se obliga para con el M.D.N – LICEOS DEL EJÉRCITO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CLÁUSULA VIGÉSIMA QUINTA.- SUPERVISIÓN. El supervisor del presente contrato será el designado por el competente contractual LICEOS DEL EJÉRCITO. El M.D.N – LICEOS DEL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LICEOS DEL EJÉRCITO un compromiso de confidencialidad sobre la información a la que tenga acceso, la que se entiende asumida por el M.D.N – LICEOS DEL EJÉRCITO con la firma del presente contrato, dentro de las limitaciones que para el efecto le establezca la ley. El CONTRATISTA no podrá oponer derechos de autor o acuerdos de confidencialidad internos o con terceros que limiten o impidan que el M.D.N – LICEOS DEL EJÉRCITO o su designado accedan a la información del CONTRATISTA para el ejercicio de sus facultades de supervisión y control. El M.D.N – LICEOS DEL EJÉRCITO ejercerá las actividades de supervisión y control de la ejecución del contrato que le corresponden, directamente o a través de terceros, y tendrá las siguientes facultades básicas: a.) Suscribir las actas de recibo parcial y/o total de los servicios objeto del presente contrato. b.) Rechazar los servicios que a su criterio no cumplan las especificaciones técnicas descritas en el presente contrato. c.) Rendir informes mensuales o cuando lo considere necesario, al M.D.N – LICEOS DEL EJÉRCITO – Ordenador del Gasto sobre el avance y ejecución del contrato. d.) Verificar la correcta ejecución y cumplimiento del contrato. e.) Exigir el cumplimiento del contrato en todas y cada una de sus partes. f.) Atender y resolver en coordinación con el M.D.N – LICEOS DEL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SEXTA.-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SÉPTIMA.- REPRESENTANTE DEL M.D.N – LICEOS DEL EJÉRCITO PARA LA RECEPCION DE LOS SERVICIOS. La recepción de los servicios objeto del presente contrato y la suscripción de las actas de entrega respectivas, estarán a cargo del Comité Técnico y del supervisor del contrato. CLÁUSULA VIGÉSIMA OCTAVA.- REQUISITOS PARA EL PERFECCIONAMIENTO: Para el perfeccionamiento de este contrato, se requiere de la firma del mismo por las partes. CLÁUSULA VIGÉSIMA NOVENA.- REQUISITOS PARA LA EJECUCIÓN: Para la ejecución de este contrato se requiere constitución de la garantía única por parte del CONTRATISTA y aprobación de la misma por el M.D.N – LICEOS DEL EJÉRCITO – Ordenador del Gasto, expedición del respectivo registro presupuestal y certificación de pago de aportes parafiscales. CLÁUSULA TRIGÉSIMA.-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w:t>
      </w:r>
      <w:r w:rsidRPr="00760AD7">
        <w:rPr>
          <w:rFonts w:ascii="Arial" w:hAnsi="Arial" w:cs="Arial"/>
        </w:rPr>
        <w:lastRenderedPageBreak/>
        <w:t>contrato ,por parte del M.D.N – LICEOS DEL EJÉRCITO el impuesto de timbre de conformidad con la Ley 6a. de 1.992 o de las normas que la adicionen o modifiquen, El M.D.N – LICEOS DEL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establecidos en el artículo cuarto y quinto de la ley 80 de 1993. CLÁUSULA TRIGÉSIMA PRIMERA.-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LICEOS DEL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TRIGÉSIMA SEGUNDA.-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termino de ejecutoria del contrato, o de la ejecutoria del acto administrativo que haya ordenado la terminación del contrato, o de la suscripción del acuerdo de terminación del mismo, el M.D.N – LICEOS DEL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LICEOS DEL EJÉRCITO. Si el CONTRATISTA no compareciere a la citación y no justifica su inasistencia, se entenderá que no tiene interés en liquidar de común acuerdo el contrato, que está renunciando a dicha etapa y en consecuencia el M.D.N – LICEOS DEL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LICEOS DEL EJÉRCITO realizar consultas, pruebas o comprobaciones de carácter técnico o de cualquiera otra naturaleza, dicho término se adicionará en quince (15) días hábiles. c) Efectuadas las consultas, pruebas o comprobaciones, el M.D.N – LICEOS DEL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LICEOS DEL EJÉRCITO que intervinieron en la discusión y estudio de la liquidación del contrato, el término previsto en el literal anterior se aumentará en veinticinco (25) días hábiles y los documentos que hayan suscrito las partes en los aspectos que comprometan al M.D.N – LICEOS DEL EJÉRCITO en obligaciones y responsabilidades, se entenderán como provisionales; solamente tendrán el carácter de definitivos y obligatorios cuando hayan sido aprobados y suscritos por las instancias adicionales aquí referidas. CLÁUSULA TRIGÉSIMA TERCERA.- DOCUMENTOS: Forman parte integrante del presente contrato todos los documentos aquí relacionados, los cuales se anexan, y entre los que están: a) los pliegos de condiciones para la selección abreviada________. b). El certificado de disponibilidad presupuestal No. ___ del __ de ____ de 20</w:t>
      </w:r>
      <w:r w:rsidRPr="00760AD7">
        <w:rPr>
          <w:rFonts w:ascii="Arial" w:hAnsi="Arial" w:cs="Arial"/>
        </w:rPr>
        <w:softHyphen/>
        <w:t>__. c) Las actas del comité de adquisiciones. d). Las ponencias presentadas por la Dirección de ______al comité de adquisiciones. e). La oferta del CONTRATISTA. f). Y los demás documentos que se relacionen con el presente contrato. CLÁUSULA TRIGÉSIMA CUARTA.- DOMICILIO: Las partes contratantes declaran que, para todos los efectos legales y extrajudiciales que se deriven del presente contrato fijan la ciudad de Bogotá, Colombia como su domicilio. CLÁUSULA TRIGÉSIMA QUINTA.-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509F040F" w14:textId="77777777" w:rsidR="003F2483" w:rsidRPr="00760AD7" w:rsidRDefault="003F2483">
      <w:pPr>
        <w:spacing w:after="0" w:line="240" w:lineRule="auto"/>
        <w:ind w:left="567" w:right="735"/>
        <w:jc w:val="both"/>
        <w:rPr>
          <w:rFonts w:ascii="Arial" w:hAnsi="Arial" w:cs="Arial"/>
          <w:sz w:val="20"/>
          <w:szCs w:val="20"/>
        </w:rPr>
      </w:pPr>
    </w:p>
    <w:p w14:paraId="7F6B941A" w14:textId="77777777" w:rsidR="003F2483" w:rsidRPr="00760AD7" w:rsidRDefault="00000000">
      <w:pPr>
        <w:spacing w:after="0" w:line="240" w:lineRule="auto"/>
        <w:ind w:left="567" w:right="735"/>
        <w:jc w:val="both"/>
        <w:rPr>
          <w:rFonts w:ascii="Arial" w:hAnsi="Arial" w:cs="Arial"/>
          <w:sz w:val="20"/>
          <w:szCs w:val="20"/>
        </w:rPr>
      </w:pPr>
      <w:r w:rsidRPr="00760AD7">
        <w:rPr>
          <w:rFonts w:ascii="Arial" w:hAnsi="Arial" w:cs="Arial"/>
          <w:sz w:val="20"/>
          <w:szCs w:val="20"/>
        </w:rPr>
        <w:t>En constancia se firma el presente contrato en Bogotá, a los</w:t>
      </w:r>
    </w:p>
    <w:p w14:paraId="5D1DB5C9" w14:textId="77777777" w:rsidR="003F2483" w:rsidRPr="00760AD7" w:rsidRDefault="003F2483">
      <w:pPr>
        <w:spacing w:after="0" w:line="240" w:lineRule="auto"/>
        <w:ind w:left="567" w:right="735"/>
        <w:jc w:val="both"/>
        <w:rPr>
          <w:rFonts w:ascii="Arial" w:hAnsi="Arial" w:cs="Arial"/>
          <w:sz w:val="20"/>
          <w:szCs w:val="20"/>
        </w:rPr>
      </w:pPr>
    </w:p>
    <w:p w14:paraId="57D3C219" w14:textId="77777777" w:rsidR="003F2483" w:rsidRPr="00760AD7" w:rsidRDefault="00000000">
      <w:pPr>
        <w:spacing w:after="0" w:line="240" w:lineRule="auto"/>
        <w:ind w:left="567" w:right="735"/>
        <w:jc w:val="both"/>
        <w:rPr>
          <w:rFonts w:ascii="Arial" w:hAnsi="Arial" w:cs="Arial"/>
          <w:sz w:val="20"/>
          <w:szCs w:val="20"/>
        </w:rPr>
      </w:pPr>
      <w:r w:rsidRPr="00760AD7">
        <w:rPr>
          <w:rFonts w:ascii="Arial" w:hAnsi="Arial" w:cs="Arial"/>
          <w:sz w:val="20"/>
          <w:szCs w:val="20"/>
        </w:rPr>
        <w:lastRenderedPageBreak/>
        <w:t>POR EL MDN - LICEOS DEL EJÉRCITO</w:t>
      </w:r>
      <w:r w:rsidRPr="00760AD7">
        <w:rPr>
          <w:rFonts w:ascii="Arial" w:hAnsi="Arial" w:cs="Arial"/>
          <w:sz w:val="20"/>
          <w:szCs w:val="20"/>
        </w:rPr>
        <w:tab/>
      </w:r>
    </w:p>
    <w:p w14:paraId="71CA305D" w14:textId="77777777" w:rsidR="003F2483" w:rsidRPr="00760AD7" w:rsidRDefault="003F2483">
      <w:pPr>
        <w:spacing w:after="0" w:line="240" w:lineRule="auto"/>
        <w:ind w:left="567" w:right="735"/>
        <w:jc w:val="both"/>
        <w:rPr>
          <w:rFonts w:ascii="Arial" w:hAnsi="Arial" w:cs="Arial"/>
          <w:sz w:val="20"/>
          <w:szCs w:val="20"/>
        </w:rPr>
      </w:pPr>
    </w:p>
    <w:p w14:paraId="74AE6694" w14:textId="77777777" w:rsidR="003F2483" w:rsidRPr="00760AD7" w:rsidRDefault="00000000">
      <w:pPr>
        <w:spacing w:after="0" w:line="240" w:lineRule="auto"/>
        <w:ind w:left="567" w:right="735"/>
        <w:jc w:val="both"/>
        <w:rPr>
          <w:rFonts w:ascii="Arial" w:hAnsi="Arial" w:cs="Arial"/>
          <w:sz w:val="20"/>
          <w:szCs w:val="20"/>
        </w:rPr>
      </w:pPr>
      <w:r w:rsidRPr="00760AD7">
        <w:rPr>
          <w:rFonts w:ascii="Arial" w:hAnsi="Arial" w:cs="Arial"/>
          <w:sz w:val="20"/>
          <w:szCs w:val="20"/>
        </w:rPr>
        <w:t>POR EL CONTRATISTA,</w:t>
      </w:r>
    </w:p>
    <w:p w14:paraId="61A23346" w14:textId="77777777" w:rsidR="003F2483" w:rsidRPr="00760AD7" w:rsidRDefault="00000000">
      <w:pPr>
        <w:pStyle w:val="Encabezado"/>
        <w:ind w:left="567" w:right="735"/>
        <w:jc w:val="both"/>
        <w:rPr>
          <w:rFonts w:ascii="Arial" w:hAnsi="Arial" w:cs="Arial"/>
          <w:u w:val="single"/>
        </w:rPr>
      </w:pPr>
      <w:r w:rsidRPr="00760AD7">
        <w:rPr>
          <w:rFonts w:ascii="Arial" w:hAnsi="Arial" w:cs="Arial"/>
        </w:rPr>
        <w:tab/>
      </w:r>
    </w:p>
    <w:p w14:paraId="258C5200" w14:textId="77777777" w:rsidR="003F2483" w:rsidRPr="00760AD7" w:rsidRDefault="00000000">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ANEXO</w:t>
      </w:r>
      <w:r w:rsidRPr="00760AD7">
        <w:rPr>
          <w:rFonts w:cs="Arial"/>
          <w:b/>
          <w:sz w:val="20"/>
        </w:rPr>
        <w:t xml:space="preserve"> No. </w:t>
      </w:r>
      <w:r w:rsidRPr="00760AD7">
        <w:rPr>
          <w:rFonts w:cs="Arial"/>
          <w:b/>
          <w:sz w:val="20"/>
          <w:lang w:val="es-CO"/>
        </w:rPr>
        <w:t>4</w:t>
      </w:r>
    </w:p>
    <w:p w14:paraId="13328D83" w14:textId="77777777" w:rsidR="003F2483" w:rsidRPr="00760AD7" w:rsidRDefault="00000000">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 xml:space="preserve">MANIFESTACIÓN DE INTERES EN PARTICIPAR </w:t>
      </w:r>
    </w:p>
    <w:p w14:paraId="156BA752"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FEA843"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Bogotá D.C., </w:t>
      </w:r>
    </w:p>
    <w:p w14:paraId="0D8A0A6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03BCDE45"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7FA7A4ED"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5D6F0A36"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07E7AC09"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BF96C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A0760E1" w14:textId="1F040105" w:rsidR="003F2483" w:rsidRPr="00760AD7" w:rsidRDefault="00000000">
      <w:pPr>
        <w:tabs>
          <w:tab w:val="left" w:pos="1701"/>
        </w:tabs>
        <w:autoSpaceDE w:val="0"/>
        <w:autoSpaceDN w:val="0"/>
        <w:adjustRightInd w:val="0"/>
        <w:spacing w:after="0" w:line="240" w:lineRule="auto"/>
        <w:ind w:left="1701" w:right="594" w:hanging="1134"/>
        <w:jc w:val="both"/>
        <w:rPr>
          <w:rFonts w:ascii="Arial" w:hAnsi="Arial" w:cs="Arial"/>
          <w:b/>
          <w:bCs/>
          <w:sz w:val="20"/>
          <w:szCs w:val="20"/>
        </w:rPr>
      </w:pPr>
      <w:r w:rsidRPr="00760AD7">
        <w:rPr>
          <w:rFonts w:ascii="Arial" w:hAnsi="Arial" w:cs="Arial"/>
          <w:b/>
          <w:bCs/>
          <w:sz w:val="20"/>
          <w:szCs w:val="20"/>
        </w:rPr>
        <w:t>Referencia: Manifestación de interés para participar dentro del Proceso No. XXXX-CELIC-202</w:t>
      </w:r>
      <w:r w:rsidR="00C918DA">
        <w:rPr>
          <w:rFonts w:ascii="Arial" w:hAnsi="Arial" w:cs="Arial"/>
          <w:b/>
          <w:bCs/>
          <w:sz w:val="20"/>
          <w:szCs w:val="20"/>
        </w:rPr>
        <w:t>6</w:t>
      </w:r>
      <w:r w:rsidRPr="00760AD7">
        <w:rPr>
          <w:rFonts w:ascii="Arial" w:hAnsi="Arial" w:cs="Arial"/>
          <w:b/>
          <w:bCs/>
          <w:sz w:val="20"/>
          <w:szCs w:val="20"/>
        </w:rPr>
        <w:t xml:space="preserve"> cuyo objeto XXXXX. </w:t>
      </w:r>
    </w:p>
    <w:p w14:paraId="281C4765"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EBB53F"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El suscrito, ____________, </w:t>
      </w:r>
      <w:r w:rsidRPr="00760AD7">
        <w:rPr>
          <w:rFonts w:ascii="Arial" w:hAnsi="Arial" w:cs="Arial"/>
          <w:i/>
          <w:iCs/>
          <w:sz w:val="20"/>
          <w:szCs w:val="20"/>
        </w:rPr>
        <w:t xml:space="preserve">(indicar nombre de la persona que está manifestando el interés) </w:t>
      </w:r>
      <w:r w:rsidRPr="00760AD7">
        <w:rPr>
          <w:rFonts w:ascii="Arial" w:hAnsi="Arial" w:cs="Arial"/>
          <w:sz w:val="20"/>
          <w:szCs w:val="20"/>
        </w:rPr>
        <w:t>actuando en calidad de ____________, (</w:t>
      </w:r>
      <w:r w:rsidRPr="00760AD7">
        <w:rPr>
          <w:rFonts w:ascii="Arial" w:hAnsi="Arial" w:cs="Arial"/>
          <w:i/>
          <w:iCs/>
          <w:sz w:val="20"/>
          <w:szCs w:val="20"/>
        </w:rPr>
        <w:t>indicar según corresponda: en nombre propio o en representación legal o como apoderado)</w:t>
      </w:r>
      <w:r w:rsidRPr="00760AD7">
        <w:rPr>
          <w:rFonts w:ascii="Arial" w:hAnsi="Arial" w:cs="Arial"/>
          <w:sz w:val="20"/>
          <w:szCs w:val="20"/>
        </w:rPr>
        <w:t xml:space="preserve"> de ____________ (</w:t>
      </w:r>
      <w:r w:rsidRPr="00760AD7">
        <w:rPr>
          <w:rFonts w:ascii="Arial" w:hAnsi="Arial" w:cs="Arial"/>
          <w:i/>
          <w:iCs/>
          <w:sz w:val="20"/>
          <w:szCs w:val="20"/>
        </w:rPr>
        <w:t>nombre de la persona natural o jurídica, según corresponda)</w:t>
      </w:r>
      <w:r w:rsidRPr="00760AD7">
        <w:rPr>
          <w:rFonts w:ascii="Arial" w:hAnsi="Arial" w:cs="Arial"/>
          <w:sz w:val="20"/>
          <w:szCs w:val="20"/>
        </w:rPr>
        <w:t>, identificado como aparece a continuación, manifiesto interés en participar en el proceso de contratación de la referencia.</w:t>
      </w:r>
    </w:p>
    <w:p w14:paraId="70951DA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39EB156" w14:textId="77777777" w:rsidR="003F2483" w:rsidRPr="00760AD7" w:rsidRDefault="00000000">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sz w:val="20"/>
          <w:szCs w:val="20"/>
        </w:rPr>
        <w:t xml:space="preserve">Para efectos de lo anterior, señalo a continuación mis datos personales </w:t>
      </w:r>
      <w:r w:rsidRPr="00760AD7">
        <w:rPr>
          <w:rFonts w:ascii="Arial" w:hAnsi="Arial" w:cs="Arial"/>
          <w:i/>
          <w:iCs/>
          <w:sz w:val="20"/>
          <w:szCs w:val="20"/>
        </w:rPr>
        <w:t>(y los de la persona jurídica que</w:t>
      </w:r>
    </w:p>
    <w:p w14:paraId="1A05EFDC" w14:textId="77777777" w:rsidR="003F2483" w:rsidRPr="00760AD7" w:rsidRDefault="00000000">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i/>
          <w:iCs/>
          <w:sz w:val="20"/>
          <w:szCs w:val="20"/>
        </w:rPr>
        <w:t>represento si aplica):</w:t>
      </w:r>
    </w:p>
    <w:p w14:paraId="70CF869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46A32A1" w14:textId="77777777" w:rsidR="003F2483" w:rsidRPr="00760AD7" w:rsidRDefault="00000000">
      <w:pPr>
        <w:autoSpaceDE w:val="0"/>
        <w:autoSpaceDN w:val="0"/>
        <w:adjustRightInd w:val="0"/>
        <w:spacing w:after="0" w:line="240" w:lineRule="auto"/>
        <w:ind w:left="567" w:right="594"/>
        <w:rPr>
          <w:rFonts w:ascii="Arial" w:hAnsi="Arial" w:cs="Arial"/>
          <w:sz w:val="20"/>
          <w:szCs w:val="20"/>
        </w:rPr>
      </w:pPr>
      <w:r w:rsidRPr="00760AD7">
        <w:rPr>
          <w:rFonts w:ascii="Arial" w:hAnsi="Arial" w:cs="Arial"/>
          <w:sz w:val="20"/>
          <w:szCs w:val="20"/>
        </w:rPr>
        <w:t xml:space="preserve">Nombre de la persona interesada en participar </w:t>
      </w:r>
      <w:r w:rsidRPr="00760AD7">
        <w:rPr>
          <w:rFonts w:ascii="Arial" w:hAnsi="Arial" w:cs="Arial"/>
          <w:i/>
          <w:iCs/>
          <w:sz w:val="20"/>
          <w:szCs w:val="20"/>
        </w:rPr>
        <w:t>(persona natural o jurídica)</w:t>
      </w:r>
      <w:r w:rsidRPr="00760AD7">
        <w:rPr>
          <w:rFonts w:ascii="Arial" w:hAnsi="Arial" w:cs="Arial"/>
          <w:sz w:val="20"/>
          <w:szCs w:val="20"/>
        </w:rPr>
        <w:t xml:space="preserve">: </w:t>
      </w:r>
    </w:p>
    <w:p w14:paraId="59252F1E"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Número de identificación </w:t>
      </w:r>
      <w:r w:rsidRPr="00760AD7">
        <w:rPr>
          <w:rFonts w:ascii="Arial" w:hAnsi="Arial" w:cs="Arial"/>
          <w:i/>
          <w:iCs/>
          <w:sz w:val="20"/>
          <w:szCs w:val="20"/>
        </w:rPr>
        <w:t>(cédula de ciudadanía o NIT)</w:t>
      </w:r>
      <w:r w:rsidRPr="00760AD7">
        <w:rPr>
          <w:rFonts w:ascii="Arial" w:hAnsi="Arial" w:cs="Arial"/>
          <w:sz w:val="20"/>
          <w:szCs w:val="20"/>
        </w:rPr>
        <w:t xml:space="preserve">: </w:t>
      </w:r>
    </w:p>
    <w:p w14:paraId="028D6992"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Nombre del representante legal o apoderado </w:t>
      </w:r>
      <w:r w:rsidRPr="00760AD7">
        <w:rPr>
          <w:rFonts w:ascii="Arial" w:hAnsi="Arial" w:cs="Arial"/>
          <w:i/>
          <w:iCs/>
          <w:sz w:val="20"/>
          <w:szCs w:val="20"/>
        </w:rPr>
        <w:t>(si lo tuviere):</w:t>
      </w:r>
      <w:r w:rsidRPr="00760AD7">
        <w:rPr>
          <w:rFonts w:ascii="Arial" w:hAnsi="Arial" w:cs="Arial"/>
          <w:sz w:val="20"/>
          <w:szCs w:val="20"/>
        </w:rPr>
        <w:t xml:space="preserve"> </w:t>
      </w:r>
    </w:p>
    <w:p w14:paraId="0617A716"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Número de identificación (</w:t>
      </w:r>
      <w:r w:rsidRPr="00760AD7">
        <w:rPr>
          <w:rFonts w:ascii="Arial" w:hAnsi="Arial" w:cs="Arial"/>
          <w:i/>
          <w:iCs/>
          <w:sz w:val="20"/>
          <w:szCs w:val="20"/>
        </w:rPr>
        <w:t>cédula de ciudadanía):</w:t>
      </w:r>
      <w:r w:rsidRPr="00760AD7">
        <w:rPr>
          <w:rFonts w:ascii="Arial" w:hAnsi="Arial" w:cs="Arial"/>
          <w:sz w:val="20"/>
          <w:szCs w:val="20"/>
        </w:rPr>
        <w:t xml:space="preserve"> </w:t>
      </w:r>
    </w:p>
    <w:p w14:paraId="5471AE7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Dirección de notificaciones: </w:t>
      </w:r>
    </w:p>
    <w:p w14:paraId="283DFF68"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Teléfono: </w:t>
      </w:r>
    </w:p>
    <w:p w14:paraId="6D7C0595"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Correo electrónico: </w:t>
      </w:r>
    </w:p>
    <w:p w14:paraId="49EF05F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1C395BC"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Cordialmente,</w:t>
      </w:r>
    </w:p>
    <w:p w14:paraId="77544D6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82B1973"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287C3C4D" w14:textId="77777777" w:rsidR="003F2483" w:rsidRPr="00760AD7" w:rsidRDefault="003F2483">
      <w:pPr>
        <w:spacing w:after="0" w:line="240" w:lineRule="auto"/>
        <w:ind w:left="567" w:right="594"/>
        <w:jc w:val="both"/>
        <w:rPr>
          <w:rFonts w:ascii="Arial" w:hAnsi="Arial" w:cs="Arial"/>
          <w:sz w:val="20"/>
          <w:szCs w:val="20"/>
          <w:lang w:eastAsia="es-CO"/>
        </w:rPr>
      </w:pPr>
    </w:p>
    <w:p w14:paraId="412222A0" w14:textId="77777777" w:rsidR="003F2483" w:rsidRPr="00760AD7"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59726FF" w14:textId="77777777" w:rsidR="003F2483" w:rsidRPr="00760AD7" w:rsidRDefault="003F2483">
      <w:pPr>
        <w:spacing w:after="0" w:line="240" w:lineRule="auto"/>
        <w:ind w:left="567" w:right="594"/>
        <w:jc w:val="both"/>
        <w:rPr>
          <w:rFonts w:ascii="Arial" w:hAnsi="Arial" w:cs="Arial"/>
          <w:b/>
          <w:bCs/>
          <w:sz w:val="20"/>
          <w:szCs w:val="20"/>
        </w:rPr>
      </w:pPr>
    </w:p>
    <w:p w14:paraId="22BFDA6F" w14:textId="77777777" w:rsidR="003F2483" w:rsidRPr="00760AD7" w:rsidRDefault="003F2483">
      <w:pPr>
        <w:tabs>
          <w:tab w:val="left" w:pos="4442"/>
        </w:tabs>
        <w:spacing w:after="0" w:line="240" w:lineRule="auto"/>
        <w:ind w:right="27"/>
        <w:rPr>
          <w:rFonts w:ascii="Arial" w:hAnsi="Arial" w:cs="Arial"/>
          <w:b/>
          <w:bCs/>
          <w:sz w:val="20"/>
          <w:szCs w:val="20"/>
        </w:rPr>
      </w:pPr>
    </w:p>
    <w:p w14:paraId="352B86FA" w14:textId="77777777" w:rsidR="003F2483" w:rsidRPr="00760AD7" w:rsidRDefault="003F2483">
      <w:pPr>
        <w:tabs>
          <w:tab w:val="left" w:pos="4442"/>
        </w:tabs>
        <w:spacing w:after="0" w:line="240" w:lineRule="auto"/>
        <w:ind w:right="27"/>
        <w:rPr>
          <w:rFonts w:ascii="Arial" w:hAnsi="Arial" w:cs="Arial"/>
          <w:b/>
          <w:bCs/>
          <w:sz w:val="20"/>
          <w:szCs w:val="20"/>
        </w:rPr>
      </w:pPr>
    </w:p>
    <w:p w14:paraId="61E5F691" w14:textId="77777777" w:rsidR="003F2483" w:rsidRPr="00760AD7" w:rsidRDefault="003F2483">
      <w:pPr>
        <w:tabs>
          <w:tab w:val="left" w:pos="4442"/>
        </w:tabs>
        <w:spacing w:after="0" w:line="240" w:lineRule="auto"/>
        <w:ind w:right="27"/>
        <w:rPr>
          <w:rFonts w:ascii="Arial" w:hAnsi="Arial" w:cs="Arial"/>
          <w:b/>
          <w:bCs/>
          <w:sz w:val="20"/>
          <w:szCs w:val="20"/>
        </w:rPr>
      </w:pPr>
    </w:p>
    <w:p w14:paraId="4E30F908" w14:textId="77777777" w:rsidR="003F2483" w:rsidRPr="00760AD7" w:rsidRDefault="003F2483">
      <w:pPr>
        <w:tabs>
          <w:tab w:val="left" w:pos="4442"/>
        </w:tabs>
        <w:spacing w:after="0" w:line="240" w:lineRule="auto"/>
        <w:ind w:right="27"/>
        <w:rPr>
          <w:rFonts w:ascii="Arial" w:hAnsi="Arial" w:cs="Arial"/>
          <w:b/>
          <w:bCs/>
          <w:sz w:val="20"/>
          <w:szCs w:val="20"/>
        </w:rPr>
      </w:pPr>
    </w:p>
    <w:p w14:paraId="47CE9860" w14:textId="77777777" w:rsidR="003F2483" w:rsidRPr="00760AD7" w:rsidRDefault="003F2483">
      <w:pPr>
        <w:tabs>
          <w:tab w:val="left" w:pos="4442"/>
        </w:tabs>
        <w:spacing w:after="0" w:line="240" w:lineRule="auto"/>
        <w:ind w:right="27"/>
        <w:rPr>
          <w:rFonts w:ascii="Arial" w:hAnsi="Arial" w:cs="Arial"/>
          <w:b/>
          <w:bCs/>
          <w:sz w:val="20"/>
          <w:szCs w:val="20"/>
        </w:rPr>
      </w:pPr>
    </w:p>
    <w:p w14:paraId="5BB86700" w14:textId="77777777" w:rsidR="003F2483" w:rsidRPr="00760AD7" w:rsidRDefault="003F2483">
      <w:pPr>
        <w:tabs>
          <w:tab w:val="left" w:pos="4442"/>
        </w:tabs>
        <w:spacing w:after="0" w:line="240" w:lineRule="auto"/>
        <w:ind w:right="27"/>
        <w:rPr>
          <w:rFonts w:ascii="Arial" w:hAnsi="Arial" w:cs="Arial"/>
          <w:b/>
          <w:bCs/>
          <w:sz w:val="20"/>
          <w:szCs w:val="20"/>
        </w:rPr>
      </w:pPr>
    </w:p>
    <w:p w14:paraId="4C5459D2" w14:textId="77777777" w:rsidR="003F2483" w:rsidRPr="00760AD7" w:rsidRDefault="003F2483">
      <w:pPr>
        <w:tabs>
          <w:tab w:val="left" w:pos="4442"/>
        </w:tabs>
        <w:spacing w:after="0" w:line="240" w:lineRule="auto"/>
        <w:ind w:right="27"/>
        <w:rPr>
          <w:rFonts w:ascii="Arial" w:hAnsi="Arial" w:cs="Arial"/>
          <w:b/>
          <w:bCs/>
          <w:sz w:val="20"/>
          <w:szCs w:val="20"/>
        </w:rPr>
      </w:pPr>
    </w:p>
    <w:p w14:paraId="5B069991" w14:textId="77777777" w:rsidR="003F2483" w:rsidRPr="00760AD7" w:rsidRDefault="003F2483">
      <w:pPr>
        <w:tabs>
          <w:tab w:val="left" w:pos="4442"/>
        </w:tabs>
        <w:spacing w:after="0" w:line="240" w:lineRule="auto"/>
        <w:ind w:right="27"/>
        <w:rPr>
          <w:rFonts w:ascii="Arial" w:hAnsi="Arial" w:cs="Arial"/>
          <w:b/>
          <w:bCs/>
          <w:sz w:val="20"/>
          <w:szCs w:val="20"/>
        </w:rPr>
      </w:pPr>
    </w:p>
    <w:p w14:paraId="273E2612" w14:textId="77777777" w:rsidR="003F2483" w:rsidRPr="00760AD7" w:rsidRDefault="003F2483">
      <w:pPr>
        <w:tabs>
          <w:tab w:val="left" w:pos="4442"/>
        </w:tabs>
        <w:spacing w:after="0" w:line="240" w:lineRule="auto"/>
        <w:ind w:right="27"/>
        <w:rPr>
          <w:rFonts w:ascii="Arial" w:hAnsi="Arial" w:cs="Arial"/>
          <w:b/>
          <w:bCs/>
          <w:sz w:val="20"/>
          <w:szCs w:val="20"/>
        </w:rPr>
      </w:pPr>
    </w:p>
    <w:p w14:paraId="16474494" w14:textId="77777777" w:rsidR="003F2483" w:rsidRDefault="003F2483">
      <w:pPr>
        <w:tabs>
          <w:tab w:val="left" w:pos="4442"/>
        </w:tabs>
        <w:spacing w:after="0" w:line="240" w:lineRule="auto"/>
        <w:ind w:right="27"/>
        <w:rPr>
          <w:rFonts w:ascii="Arial" w:hAnsi="Arial" w:cs="Arial"/>
          <w:b/>
          <w:bCs/>
          <w:sz w:val="20"/>
          <w:szCs w:val="20"/>
        </w:rPr>
      </w:pPr>
    </w:p>
    <w:p w14:paraId="7C367BAE" w14:textId="77777777" w:rsidR="00C918DA" w:rsidRDefault="00C918DA">
      <w:pPr>
        <w:tabs>
          <w:tab w:val="left" w:pos="4442"/>
        </w:tabs>
        <w:spacing w:after="0" w:line="240" w:lineRule="auto"/>
        <w:ind w:right="27"/>
        <w:rPr>
          <w:rFonts w:ascii="Arial" w:hAnsi="Arial" w:cs="Arial"/>
          <w:b/>
          <w:bCs/>
          <w:sz w:val="20"/>
          <w:szCs w:val="20"/>
        </w:rPr>
      </w:pPr>
    </w:p>
    <w:p w14:paraId="4B769A14" w14:textId="77777777" w:rsidR="00C918DA" w:rsidRDefault="00C918DA">
      <w:pPr>
        <w:tabs>
          <w:tab w:val="left" w:pos="4442"/>
        </w:tabs>
        <w:spacing w:after="0" w:line="240" w:lineRule="auto"/>
        <w:ind w:right="27"/>
        <w:rPr>
          <w:rFonts w:ascii="Arial" w:hAnsi="Arial" w:cs="Arial"/>
          <w:b/>
          <w:bCs/>
          <w:sz w:val="20"/>
          <w:szCs w:val="20"/>
        </w:rPr>
      </w:pPr>
    </w:p>
    <w:p w14:paraId="02382132" w14:textId="77777777" w:rsidR="00C918DA" w:rsidRPr="00760AD7" w:rsidRDefault="00C918DA">
      <w:pPr>
        <w:tabs>
          <w:tab w:val="left" w:pos="4442"/>
        </w:tabs>
        <w:spacing w:after="0" w:line="240" w:lineRule="auto"/>
        <w:ind w:right="27"/>
        <w:rPr>
          <w:rFonts w:ascii="Arial" w:hAnsi="Arial" w:cs="Arial"/>
          <w:b/>
          <w:bCs/>
          <w:sz w:val="20"/>
          <w:szCs w:val="20"/>
        </w:rPr>
      </w:pPr>
    </w:p>
    <w:p w14:paraId="471E928B" w14:textId="77777777" w:rsidR="003F2483" w:rsidRPr="00760AD7" w:rsidRDefault="003F2483">
      <w:pPr>
        <w:tabs>
          <w:tab w:val="left" w:pos="4442"/>
        </w:tabs>
        <w:spacing w:after="0" w:line="240" w:lineRule="auto"/>
        <w:ind w:right="27"/>
        <w:rPr>
          <w:rFonts w:ascii="Arial" w:hAnsi="Arial" w:cs="Arial"/>
          <w:b/>
          <w:bCs/>
          <w:sz w:val="20"/>
          <w:szCs w:val="20"/>
        </w:rPr>
      </w:pPr>
    </w:p>
    <w:p w14:paraId="7AE8C1D9" w14:textId="77777777" w:rsidR="003F2483" w:rsidRPr="00760AD7" w:rsidRDefault="003F2483">
      <w:pPr>
        <w:tabs>
          <w:tab w:val="left" w:pos="4442"/>
        </w:tabs>
        <w:spacing w:after="0" w:line="240" w:lineRule="auto"/>
        <w:ind w:right="27"/>
        <w:rPr>
          <w:rFonts w:ascii="Arial" w:hAnsi="Arial" w:cs="Arial"/>
          <w:b/>
          <w:bCs/>
          <w:sz w:val="20"/>
          <w:szCs w:val="20"/>
        </w:rPr>
      </w:pPr>
    </w:p>
    <w:p w14:paraId="4E619C7D" w14:textId="77777777" w:rsidR="003F2483" w:rsidRPr="00760AD7" w:rsidRDefault="003F2483">
      <w:pPr>
        <w:tabs>
          <w:tab w:val="left" w:pos="4442"/>
        </w:tabs>
        <w:spacing w:after="0" w:line="240" w:lineRule="auto"/>
        <w:ind w:right="27"/>
        <w:rPr>
          <w:rFonts w:ascii="Arial" w:hAnsi="Arial" w:cs="Arial"/>
          <w:b/>
          <w:bCs/>
          <w:sz w:val="20"/>
          <w:szCs w:val="20"/>
        </w:rPr>
      </w:pPr>
    </w:p>
    <w:p w14:paraId="11BD4E97" w14:textId="77777777" w:rsidR="003F2483" w:rsidRPr="00760AD7" w:rsidRDefault="00000000">
      <w:pPr>
        <w:pStyle w:val="Textoindependiente"/>
        <w:shd w:val="clear" w:color="auto" w:fill="D9D9D9" w:themeFill="background1" w:themeFillShade="D9"/>
        <w:ind w:right="51"/>
        <w:jc w:val="center"/>
        <w:rPr>
          <w:rFonts w:cs="Arial"/>
          <w:b/>
          <w:sz w:val="20"/>
        </w:rPr>
      </w:pPr>
      <w:r w:rsidRPr="00760AD7">
        <w:rPr>
          <w:rFonts w:cs="Arial"/>
          <w:b/>
          <w:sz w:val="20"/>
        </w:rPr>
        <w:t>FORMULARIO No. 1</w:t>
      </w:r>
    </w:p>
    <w:p w14:paraId="267CAEE7" w14:textId="77777777" w:rsidR="003F2483" w:rsidRPr="00760AD7" w:rsidRDefault="00000000">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 xml:space="preserve">CARTA DE PRESENTACIÓN DE LA PROPUESTA </w:t>
      </w:r>
    </w:p>
    <w:p w14:paraId="184EA8AA"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CA945F2"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24ED13A2"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3616E29A"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270002FE"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467F83F8" w14:textId="400A65EA"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Referencia: Presentación de propuesta para el Proceso No. XX-CELIC-202</w:t>
      </w:r>
      <w:r w:rsidR="00C918DA">
        <w:rPr>
          <w:rFonts w:ascii="Arial" w:hAnsi="Arial" w:cs="Arial"/>
          <w:sz w:val="20"/>
          <w:szCs w:val="20"/>
        </w:rPr>
        <w:t>6</w:t>
      </w:r>
      <w:r w:rsidRPr="00760AD7">
        <w:rPr>
          <w:rFonts w:ascii="Arial" w:hAnsi="Arial" w:cs="Arial"/>
          <w:sz w:val="20"/>
          <w:szCs w:val="20"/>
        </w:rPr>
        <w:t xml:space="preserve"> convocado por </w:t>
      </w:r>
      <w:r w:rsidRPr="00760AD7">
        <w:rPr>
          <w:rFonts w:ascii="Arial" w:hAnsi="Arial" w:cs="Arial"/>
          <w:b/>
          <w:sz w:val="20"/>
          <w:szCs w:val="20"/>
        </w:rPr>
        <w:t>LICEOS DEL EJÉRCITO</w:t>
      </w:r>
      <w:r w:rsidRPr="00760AD7">
        <w:rPr>
          <w:rFonts w:ascii="Arial" w:hAnsi="Arial" w:cs="Arial"/>
          <w:b/>
          <w:bCs/>
          <w:sz w:val="20"/>
          <w:szCs w:val="20"/>
        </w:rPr>
        <w:t xml:space="preserve">. </w:t>
      </w:r>
    </w:p>
    <w:p w14:paraId="24F695B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2D95D8D"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El suscrito, ____________, identificado como aparece al pie de mi firma, en calidad de _________________, me permito presentar propuesta seria, formal e irrevocable para participar en el Pliego de Condiciones No</w:t>
      </w:r>
      <w:r w:rsidRPr="00760AD7">
        <w:rPr>
          <w:rFonts w:ascii="Arial" w:hAnsi="Arial" w:cs="Arial"/>
          <w:b/>
          <w:bCs/>
          <w:sz w:val="20"/>
          <w:szCs w:val="20"/>
        </w:rPr>
        <w:t>. XX-CELIC-2025</w:t>
      </w:r>
      <w:r w:rsidRPr="00760AD7">
        <w:rPr>
          <w:rFonts w:ascii="Arial" w:hAnsi="Arial" w:cs="Arial"/>
          <w:sz w:val="20"/>
          <w:szCs w:val="20"/>
        </w:rPr>
        <w:t xml:space="preserve">, convocada por </w:t>
      </w:r>
      <w:r w:rsidRPr="00760AD7">
        <w:rPr>
          <w:rFonts w:ascii="Arial" w:hAnsi="Arial" w:cs="Arial"/>
          <w:b/>
          <w:bCs/>
          <w:sz w:val="20"/>
          <w:szCs w:val="20"/>
        </w:rPr>
        <w:t>LICEOS DEL EJERCTO</w:t>
      </w:r>
      <w:r w:rsidRPr="00760AD7">
        <w:rPr>
          <w:rFonts w:ascii="Arial" w:hAnsi="Arial" w:cs="Arial"/>
          <w:sz w:val="20"/>
          <w:szCs w:val="20"/>
        </w:rPr>
        <w:t>, en los términos prescritos en el presente Pliego de Condiciones que rige el proceso, en las Leyes de la República de Colombia y en particular de la Ley 80 de 1993, Ley 1150 de 2007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w:t>
      </w:r>
    </w:p>
    <w:p w14:paraId="07E6B12F"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38280C13"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 En relación con la propuesta que presento, manifiesto lo siguiente: </w:t>
      </w:r>
    </w:p>
    <w:p w14:paraId="736410F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0EC9CD0"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 Que el proponente que represento conoce y acepta el contenido el presente Pliego de Condiciones y de sus Anexos y Formularios, así como el de cada </w:t>
      </w:r>
      <w:proofErr w:type="gramStart"/>
      <w:r w:rsidRPr="00760AD7">
        <w:rPr>
          <w:rFonts w:ascii="Arial" w:hAnsi="Arial" w:cs="Arial"/>
          <w:sz w:val="20"/>
          <w:szCs w:val="20"/>
        </w:rPr>
        <w:t>uno</w:t>
      </w:r>
      <w:proofErr w:type="gramEnd"/>
      <w:r w:rsidRPr="00760AD7">
        <w:rPr>
          <w:rFonts w:ascii="Arial" w:hAnsi="Arial" w:cs="Arial"/>
          <w:sz w:val="20"/>
          <w:szCs w:val="20"/>
        </w:rPr>
        <w:t xml:space="preserve"> de las adendas al mismo. </w:t>
      </w:r>
    </w:p>
    <w:p w14:paraId="7048CEC5"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 Que la propuesta que presento es irrevocable, incondicional, y obliga en su integridad al proponente que represento. </w:t>
      </w:r>
    </w:p>
    <w:p w14:paraId="34315B65"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3. Que ni el representante legal o apoderado del proponente, ni el proponente mismo, ni sus integrantes y directores nos encontramos incursos en ninguna de las causales de inhabilidad y/o incompatibilidades determinadas por la Constitución Política y la ley 80 de 1993, Ley 734 de 2002, ley 1150 de 2007 y la ley 1474 de 2011 y demás normas aplicables.</w:t>
      </w:r>
    </w:p>
    <w:p w14:paraId="648C0708"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4. Que el proponente _________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760AD7">
        <w:rPr>
          <w:rFonts w:ascii="Arial" w:hAnsi="Arial" w:cs="Arial"/>
          <w:sz w:val="20"/>
          <w:szCs w:val="20"/>
        </w:rPr>
        <w:t>un proponente persona jurídica</w:t>
      </w:r>
      <w:proofErr w:type="gramEnd"/>
      <w:r w:rsidRPr="00760AD7">
        <w:rPr>
          <w:rFonts w:ascii="Arial" w:hAnsi="Arial" w:cs="Arial"/>
          <w:sz w:val="20"/>
          <w:szCs w:val="20"/>
        </w:rPr>
        <w:t xml:space="preserve">, se puede adaptar la declaración, para suministrar la información allí requerida respecto de la sociedad proponente y su representante legal únicamente). </w:t>
      </w:r>
    </w:p>
    <w:p w14:paraId="6AF6B9D6"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5. Que nuestra propuesta básica cumple con todos y cada uno de los requerimientos y condiciones establecidos en el presente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16443138"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6. Que nos comprometemos a proveer a los </w:t>
      </w:r>
      <w:r w:rsidRPr="00760AD7">
        <w:rPr>
          <w:rFonts w:ascii="Arial" w:hAnsi="Arial" w:cs="Arial"/>
          <w:b/>
          <w:sz w:val="20"/>
          <w:szCs w:val="20"/>
        </w:rPr>
        <w:t>LICEOS DEL EJERCITO</w:t>
      </w:r>
      <w:r w:rsidRPr="00760AD7">
        <w:rPr>
          <w:rFonts w:ascii="Arial" w:hAnsi="Arial" w:cs="Arial"/>
          <w:sz w:val="20"/>
          <w:szCs w:val="20"/>
        </w:rPr>
        <w:t xml:space="preserve">, en caso de resultar adjudicatarios del presente proceso de contratación, los servicios ofrecidos en la presente propuesta, que corresponden a aquellos solicitados en el presente Pliego de Condiciones, con las especificaciones y en los términos, condiciones y plazos </w:t>
      </w:r>
    </w:p>
    <w:p w14:paraId="5120E92A"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Establecidos en el Pliego de Condiciones y en la propuesta allegada a esa entidad a través de la presente carta de presentación. </w:t>
      </w:r>
    </w:p>
    <w:p w14:paraId="769DD675"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60AD7">
        <w:rPr>
          <w:rFonts w:ascii="Arial" w:hAnsi="Arial" w:cs="Arial"/>
          <w:b/>
          <w:sz w:val="20"/>
          <w:szCs w:val="20"/>
        </w:rPr>
        <w:t>CELIC</w:t>
      </w:r>
      <w:r w:rsidRPr="00760AD7">
        <w:rPr>
          <w:rFonts w:ascii="Arial" w:hAnsi="Arial" w:cs="Arial"/>
          <w:sz w:val="20"/>
          <w:szCs w:val="20"/>
        </w:rPr>
        <w:t xml:space="preserve">, en el caso de resultar adjudicataria nuestra propuesta, cumplen con todas y cada una de las exigencias la presente el Pliego de Condiciones, sus Anexos, y adendas. </w:t>
      </w:r>
    </w:p>
    <w:p w14:paraId="20393D6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lastRenderedPageBreak/>
        <w:t xml:space="preserve">8. Que en el evento de resultar adjudicatario del proceso de _______ </w:t>
      </w:r>
      <w:proofErr w:type="spellStart"/>
      <w:r w:rsidRPr="00760AD7">
        <w:rPr>
          <w:rFonts w:ascii="Arial" w:hAnsi="Arial" w:cs="Arial"/>
          <w:sz w:val="20"/>
          <w:szCs w:val="20"/>
        </w:rPr>
        <w:t>N°</w:t>
      </w:r>
      <w:proofErr w:type="spellEnd"/>
      <w:r w:rsidRPr="00760AD7">
        <w:rPr>
          <w:rFonts w:ascii="Arial" w:hAnsi="Arial" w:cs="Arial"/>
          <w:sz w:val="20"/>
          <w:szCs w:val="20"/>
        </w:rPr>
        <w:t xml:space="preserve"> _______, y si la administración así lo dispone, SÍ_____, NO_____, acepto suministrar cantidades superiores a las mínimas exigidas en el Anexo No. 1 “DATOS DEL PROCESO” de acuerdo con la necesidad y al presupuesto asignado en el CDP.</w:t>
      </w:r>
    </w:p>
    <w:p w14:paraId="4EF5EF89"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4BF3476A"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4F0795E2"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11. Reconocemos que ni el </w:t>
      </w:r>
      <w:r w:rsidRPr="00760AD7">
        <w:rPr>
          <w:rFonts w:ascii="Arial" w:hAnsi="Arial" w:cs="Arial"/>
          <w:b/>
          <w:sz w:val="20"/>
          <w:szCs w:val="20"/>
        </w:rPr>
        <w:t>CELIC</w:t>
      </w:r>
      <w:r w:rsidRPr="00760AD7">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60AD7">
        <w:rPr>
          <w:rFonts w:ascii="Arial" w:hAnsi="Arial" w:cs="Arial"/>
          <w:sz w:val="20"/>
          <w:szCs w:val="20"/>
        </w:rPr>
        <w:t>ó</w:t>
      </w:r>
      <w:proofErr w:type="spellEnd"/>
      <w:r w:rsidRPr="00760AD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10DD9E9"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3B6DC58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13. Manifestamos y declaramos que nuestra propuesta no contiene ningún tipo de información confidencial o privada de acuerdo con la ley colombiana y, en consecuencia, consideramos que </w:t>
      </w:r>
      <w:r w:rsidRPr="00760AD7">
        <w:rPr>
          <w:rFonts w:ascii="Arial" w:hAnsi="Arial" w:cs="Arial"/>
          <w:b/>
          <w:bCs/>
          <w:sz w:val="20"/>
          <w:szCs w:val="20"/>
        </w:rPr>
        <w:t xml:space="preserve">CELIC, </w:t>
      </w:r>
      <w:r w:rsidRPr="00760AD7">
        <w:rPr>
          <w:rFonts w:ascii="Arial" w:hAnsi="Arial" w:cs="Arial"/>
          <w:sz w:val="20"/>
          <w:szCs w:val="20"/>
        </w:rPr>
        <w:t xml:space="preserve">se encuentra facultado para revelar dicha información sin reserva alguna, a partir de la fecha de apertura de las propuestas, a sus agentes o asesores, a los demás proponentes o participantes en el proceso de selección. </w:t>
      </w:r>
    </w:p>
    <w:p w14:paraId="7D402FBF"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2274B2D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1FCBC49"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Pliego de Condiciones No. 016-BASPC18-2020,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w:t>
      </w:r>
      <w:r w:rsidRPr="00760AD7">
        <w:rPr>
          <w:rFonts w:ascii="Arial" w:hAnsi="Arial" w:cs="Arial"/>
          <w:sz w:val="20"/>
          <w:szCs w:val="20"/>
        </w:rPr>
        <w:lastRenderedPageBreak/>
        <w:t xml:space="preserve">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760AD7">
        <w:rPr>
          <w:rFonts w:ascii="Arial" w:hAnsi="Arial" w:cs="Arial"/>
          <w:sz w:val="20"/>
          <w:szCs w:val="20"/>
        </w:rPr>
        <w:t>que</w:t>
      </w:r>
      <w:proofErr w:type="gramEnd"/>
      <w:r w:rsidRPr="00760AD7">
        <w:rPr>
          <w:rFonts w:ascii="Arial" w:hAnsi="Arial" w:cs="Arial"/>
          <w:sz w:val="20"/>
          <w:szCs w:val="20"/>
        </w:rPr>
        <w:t xml:space="preserve"> con la suscripción de esta carta, todos y cada uno de sus miembros o integrantes efectúan esta declaración. </w:t>
      </w:r>
    </w:p>
    <w:p w14:paraId="07D03DD9"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17. Que nos obligamos a suministrar, a solicitud de </w:t>
      </w:r>
      <w:r w:rsidRPr="00760AD7">
        <w:rPr>
          <w:rFonts w:ascii="Arial" w:hAnsi="Arial" w:cs="Arial"/>
          <w:b/>
          <w:bCs/>
          <w:sz w:val="20"/>
          <w:szCs w:val="20"/>
        </w:rPr>
        <w:t xml:space="preserve">EL MINISTERIO DE DEFENSA NACIONAL- EJERCITO NACIONAL - CELIC, </w:t>
      </w:r>
      <w:r w:rsidRPr="00760AD7">
        <w:rPr>
          <w:rFonts w:ascii="Arial" w:hAnsi="Arial" w:cs="Arial"/>
          <w:sz w:val="20"/>
          <w:szCs w:val="20"/>
        </w:rPr>
        <w:t xml:space="preserve">cualquier información necesaria para la correcta evaluación de esta propuesta, dentro de los términos que al efecto se determinen. </w:t>
      </w:r>
    </w:p>
    <w:p w14:paraId="5AE17516"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18. Que recibiremos notificaciones en: Dirección: _________Teléfonos: _______, fax: ________, correo electrónico: ________________________ </w:t>
      </w:r>
    </w:p>
    <w:p w14:paraId="1655C33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19. Que, en caso de resultar favorecidos en la adjudicación del proceso de selección y contratación, los pagos que se pacten dentro del contrato </w:t>
      </w:r>
      <w:proofErr w:type="gramStart"/>
      <w:r w:rsidRPr="00760AD7">
        <w:rPr>
          <w:rFonts w:ascii="Arial" w:hAnsi="Arial" w:cs="Arial"/>
          <w:sz w:val="20"/>
          <w:szCs w:val="20"/>
        </w:rPr>
        <w:t>respectivo,</w:t>
      </w:r>
      <w:proofErr w:type="gramEnd"/>
      <w:r w:rsidRPr="00760AD7">
        <w:rPr>
          <w:rFonts w:ascii="Arial" w:hAnsi="Arial" w:cs="Arial"/>
          <w:sz w:val="20"/>
          <w:szCs w:val="20"/>
        </w:rPr>
        <w:t xml:space="preserve"> deberán consignarse en la cuenta No______, (Indicar clase de cuenta, número, banco, sucursal, ciudad, país y cualquier otro dato necesario). </w:t>
      </w:r>
    </w:p>
    <w:p w14:paraId="732F7A09"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20. Que la validez de mi propuesta es de Noventa días calendario contados a partir de la fecha de presentación de </w:t>
      </w:r>
      <w:proofErr w:type="gramStart"/>
      <w:r w:rsidRPr="00760AD7">
        <w:rPr>
          <w:rFonts w:ascii="Arial" w:hAnsi="Arial" w:cs="Arial"/>
          <w:sz w:val="20"/>
          <w:szCs w:val="20"/>
        </w:rPr>
        <w:t>la misma</w:t>
      </w:r>
      <w:proofErr w:type="gramEnd"/>
      <w:r w:rsidRPr="00760AD7">
        <w:rPr>
          <w:rFonts w:ascii="Arial" w:hAnsi="Arial" w:cs="Arial"/>
          <w:sz w:val="20"/>
          <w:szCs w:val="20"/>
        </w:rPr>
        <w:t xml:space="preserve"> </w:t>
      </w:r>
    </w:p>
    <w:p w14:paraId="7F698FA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21. Que no nos hallamos relacionados en el Boletín de responsables Fiscales (artículo 60 Ley 610 de 2010). </w:t>
      </w:r>
    </w:p>
    <w:p w14:paraId="0FB9A29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A00E84"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Cordialmente, </w:t>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p>
    <w:p w14:paraId="1A59C19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rPr>
      </w:pPr>
    </w:p>
    <w:p w14:paraId="0065477B"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4873E9F0" w14:textId="77777777" w:rsidR="003F2483" w:rsidRPr="00760AD7" w:rsidRDefault="003F2483">
      <w:pPr>
        <w:spacing w:after="0" w:line="240" w:lineRule="auto"/>
        <w:ind w:left="567" w:right="594"/>
        <w:jc w:val="both"/>
        <w:rPr>
          <w:rFonts w:ascii="Arial" w:hAnsi="Arial" w:cs="Arial"/>
          <w:sz w:val="20"/>
          <w:szCs w:val="20"/>
          <w:lang w:eastAsia="es-CO"/>
        </w:rPr>
      </w:pPr>
    </w:p>
    <w:p w14:paraId="21E27522" w14:textId="77777777" w:rsidR="003F2483" w:rsidRPr="00760AD7" w:rsidRDefault="00000000">
      <w:pPr>
        <w:spacing w:after="0" w:line="240" w:lineRule="auto"/>
        <w:ind w:left="567" w:right="594"/>
        <w:jc w:val="both"/>
        <w:rPr>
          <w:rFonts w:ascii="Arial" w:hAnsi="Arial" w:cs="Arial"/>
          <w:b/>
          <w:bCs/>
          <w:sz w:val="20"/>
          <w:szCs w:val="20"/>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r w:rsidRPr="00760AD7">
        <w:rPr>
          <w:rFonts w:ascii="Arial" w:hAnsi="Arial" w:cs="Arial"/>
          <w:b/>
          <w:bCs/>
          <w:sz w:val="20"/>
          <w:szCs w:val="20"/>
        </w:rPr>
        <w:tab/>
      </w:r>
      <w:r w:rsidRPr="00760AD7">
        <w:rPr>
          <w:rFonts w:ascii="Arial" w:hAnsi="Arial" w:cs="Arial"/>
          <w:b/>
          <w:bCs/>
          <w:sz w:val="20"/>
          <w:szCs w:val="20"/>
        </w:rPr>
        <w:tab/>
      </w:r>
      <w:r w:rsidRPr="00760AD7">
        <w:rPr>
          <w:rFonts w:ascii="Arial" w:hAnsi="Arial" w:cs="Arial"/>
          <w:b/>
          <w:bCs/>
          <w:sz w:val="20"/>
          <w:szCs w:val="20"/>
        </w:rPr>
        <w:tab/>
      </w:r>
    </w:p>
    <w:p w14:paraId="07B44C28" w14:textId="77777777" w:rsidR="003F2483" w:rsidRPr="00760AD7" w:rsidRDefault="003F2483">
      <w:pPr>
        <w:spacing w:after="0" w:line="240" w:lineRule="auto"/>
        <w:ind w:left="567" w:right="594"/>
        <w:jc w:val="both"/>
        <w:rPr>
          <w:rFonts w:ascii="Arial" w:hAnsi="Arial" w:cs="Arial"/>
          <w:b/>
          <w:bCs/>
          <w:sz w:val="20"/>
          <w:szCs w:val="20"/>
        </w:rPr>
      </w:pPr>
    </w:p>
    <w:p w14:paraId="2ADA53DA" w14:textId="77777777" w:rsidR="003F2483" w:rsidRPr="00760AD7" w:rsidRDefault="003F2483">
      <w:pPr>
        <w:spacing w:after="0" w:line="240" w:lineRule="auto"/>
        <w:ind w:left="567" w:right="594"/>
        <w:jc w:val="both"/>
        <w:rPr>
          <w:rFonts w:ascii="Arial" w:hAnsi="Arial" w:cs="Arial"/>
          <w:b/>
          <w:bCs/>
          <w:sz w:val="20"/>
          <w:szCs w:val="20"/>
        </w:rPr>
      </w:pPr>
    </w:p>
    <w:p w14:paraId="14CFAA50" w14:textId="77777777" w:rsidR="003F2483" w:rsidRPr="00760AD7" w:rsidRDefault="003F2483">
      <w:pPr>
        <w:spacing w:after="0" w:line="240" w:lineRule="auto"/>
        <w:ind w:left="567" w:right="594"/>
        <w:jc w:val="both"/>
        <w:rPr>
          <w:rFonts w:ascii="Arial" w:hAnsi="Arial" w:cs="Arial"/>
          <w:b/>
          <w:bCs/>
          <w:sz w:val="20"/>
          <w:szCs w:val="20"/>
        </w:rPr>
      </w:pPr>
    </w:p>
    <w:p w14:paraId="7DC589EA" w14:textId="77777777" w:rsidR="003F2483" w:rsidRPr="00760AD7" w:rsidRDefault="003F2483">
      <w:pPr>
        <w:spacing w:after="0" w:line="240" w:lineRule="auto"/>
        <w:ind w:left="567" w:right="594"/>
        <w:jc w:val="both"/>
        <w:rPr>
          <w:rFonts w:ascii="Arial" w:hAnsi="Arial" w:cs="Arial"/>
          <w:b/>
          <w:bCs/>
          <w:sz w:val="20"/>
          <w:szCs w:val="20"/>
        </w:rPr>
      </w:pPr>
    </w:p>
    <w:p w14:paraId="1E48C175" w14:textId="77777777" w:rsidR="003F2483" w:rsidRPr="00760AD7" w:rsidRDefault="003F2483">
      <w:pPr>
        <w:spacing w:after="0" w:line="240" w:lineRule="auto"/>
        <w:ind w:left="567" w:right="594"/>
        <w:jc w:val="both"/>
        <w:rPr>
          <w:rFonts w:ascii="Arial" w:hAnsi="Arial" w:cs="Arial"/>
          <w:b/>
          <w:bCs/>
          <w:sz w:val="20"/>
          <w:szCs w:val="20"/>
        </w:rPr>
      </w:pPr>
    </w:p>
    <w:p w14:paraId="68326B43" w14:textId="77777777" w:rsidR="003F2483" w:rsidRPr="00760AD7" w:rsidRDefault="003F2483">
      <w:pPr>
        <w:spacing w:after="0" w:line="240" w:lineRule="auto"/>
        <w:ind w:left="567" w:right="594"/>
        <w:jc w:val="both"/>
        <w:rPr>
          <w:rFonts w:ascii="Arial" w:hAnsi="Arial" w:cs="Arial"/>
          <w:b/>
          <w:bCs/>
          <w:sz w:val="20"/>
          <w:szCs w:val="20"/>
        </w:rPr>
      </w:pPr>
    </w:p>
    <w:p w14:paraId="7149C74C" w14:textId="77777777" w:rsidR="003F2483" w:rsidRPr="00760AD7" w:rsidRDefault="003F2483">
      <w:pPr>
        <w:spacing w:after="0" w:line="240" w:lineRule="auto"/>
        <w:ind w:left="567" w:right="594"/>
        <w:jc w:val="both"/>
        <w:rPr>
          <w:rFonts w:ascii="Arial" w:hAnsi="Arial" w:cs="Arial"/>
          <w:b/>
          <w:bCs/>
          <w:sz w:val="20"/>
          <w:szCs w:val="20"/>
        </w:rPr>
      </w:pPr>
    </w:p>
    <w:p w14:paraId="366FA645" w14:textId="77777777" w:rsidR="003F2483" w:rsidRPr="00760AD7" w:rsidRDefault="003F2483">
      <w:pPr>
        <w:spacing w:after="0" w:line="240" w:lineRule="auto"/>
        <w:ind w:left="567" w:right="594"/>
        <w:jc w:val="both"/>
        <w:rPr>
          <w:rFonts w:ascii="Arial" w:hAnsi="Arial" w:cs="Arial"/>
          <w:b/>
          <w:bCs/>
          <w:sz w:val="20"/>
          <w:szCs w:val="20"/>
        </w:rPr>
      </w:pPr>
    </w:p>
    <w:p w14:paraId="744A820D" w14:textId="77777777" w:rsidR="003F2483" w:rsidRPr="00760AD7" w:rsidRDefault="003F2483">
      <w:pPr>
        <w:spacing w:after="0" w:line="240" w:lineRule="auto"/>
        <w:ind w:left="567" w:right="594"/>
        <w:jc w:val="both"/>
        <w:rPr>
          <w:rFonts w:ascii="Arial" w:hAnsi="Arial" w:cs="Arial"/>
          <w:b/>
          <w:bCs/>
          <w:sz w:val="20"/>
          <w:szCs w:val="20"/>
        </w:rPr>
      </w:pPr>
    </w:p>
    <w:p w14:paraId="696C1685" w14:textId="77777777" w:rsidR="003F2483" w:rsidRDefault="003F2483">
      <w:pPr>
        <w:spacing w:after="0" w:line="240" w:lineRule="auto"/>
        <w:ind w:left="567" w:right="594"/>
        <w:jc w:val="both"/>
        <w:rPr>
          <w:rFonts w:ascii="Arial" w:hAnsi="Arial" w:cs="Arial"/>
          <w:b/>
          <w:bCs/>
          <w:sz w:val="20"/>
          <w:szCs w:val="20"/>
        </w:rPr>
      </w:pPr>
    </w:p>
    <w:p w14:paraId="67426E8E" w14:textId="77777777" w:rsidR="00C918DA" w:rsidRDefault="00C918DA">
      <w:pPr>
        <w:spacing w:after="0" w:line="240" w:lineRule="auto"/>
        <w:ind w:left="567" w:right="594"/>
        <w:jc w:val="both"/>
        <w:rPr>
          <w:rFonts w:ascii="Arial" w:hAnsi="Arial" w:cs="Arial"/>
          <w:b/>
          <w:bCs/>
          <w:sz w:val="20"/>
          <w:szCs w:val="20"/>
        </w:rPr>
      </w:pPr>
    </w:p>
    <w:p w14:paraId="3AB2E0A5" w14:textId="77777777" w:rsidR="00C918DA" w:rsidRDefault="00C918DA">
      <w:pPr>
        <w:spacing w:after="0" w:line="240" w:lineRule="auto"/>
        <w:ind w:left="567" w:right="594"/>
        <w:jc w:val="both"/>
        <w:rPr>
          <w:rFonts w:ascii="Arial" w:hAnsi="Arial" w:cs="Arial"/>
          <w:b/>
          <w:bCs/>
          <w:sz w:val="20"/>
          <w:szCs w:val="20"/>
        </w:rPr>
      </w:pPr>
    </w:p>
    <w:p w14:paraId="51D10D30" w14:textId="77777777" w:rsidR="00C918DA" w:rsidRDefault="00C918DA">
      <w:pPr>
        <w:spacing w:after="0" w:line="240" w:lineRule="auto"/>
        <w:ind w:left="567" w:right="594"/>
        <w:jc w:val="both"/>
        <w:rPr>
          <w:rFonts w:ascii="Arial" w:hAnsi="Arial" w:cs="Arial"/>
          <w:b/>
          <w:bCs/>
          <w:sz w:val="20"/>
          <w:szCs w:val="20"/>
        </w:rPr>
      </w:pPr>
    </w:p>
    <w:p w14:paraId="34EE04BD" w14:textId="77777777" w:rsidR="00C918DA" w:rsidRDefault="00C918DA">
      <w:pPr>
        <w:spacing w:after="0" w:line="240" w:lineRule="auto"/>
        <w:ind w:left="567" w:right="594"/>
        <w:jc w:val="both"/>
        <w:rPr>
          <w:rFonts w:ascii="Arial" w:hAnsi="Arial" w:cs="Arial"/>
          <w:b/>
          <w:bCs/>
          <w:sz w:val="20"/>
          <w:szCs w:val="20"/>
        </w:rPr>
      </w:pPr>
    </w:p>
    <w:p w14:paraId="56758292" w14:textId="77777777" w:rsidR="00C918DA" w:rsidRDefault="00C918DA">
      <w:pPr>
        <w:spacing w:after="0" w:line="240" w:lineRule="auto"/>
        <w:ind w:left="567" w:right="594"/>
        <w:jc w:val="both"/>
        <w:rPr>
          <w:rFonts w:ascii="Arial" w:hAnsi="Arial" w:cs="Arial"/>
          <w:b/>
          <w:bCs/>
          <w:sz w:val="20"/>
          <w:szCs w:val="20"/>
        </w:rPr>
      </w:pPr>
    </w:p>
    <w:p w14:paraId="42E1082A" w14:textId="77777777" w:rsidR="00C918DA" w:rsidRDefault="00C918DA">
      <w:pPr>
        <w:spacing w:after="0" w:line="240" w:lineRule="auto"/>
        <w:ind w:left="567" w:right="594"/>
        <w:jc w:val="both"/>
        <w:rPr>
          <w:rFonts w:ascii="Arial" w:hAnsi="Arial" w:cs="Arial"/>
          <w:b/>
          <w:bCs/>
          <w:sz w:val="20"/>
          <w:szCs w:val="20"/>
        </w:rPr>
      </w:pPr>
    </w:p>
    <w:p w14:paraId="666AC621" w14:textId="77777777" w:rsidR="00C918DA" w:rsidRDefault="00C918DA">
      <w:pPr>
        <w:spacing w:after="0" w:line="240" w:lineRule="auto"/>
        <w:ind w:left="567" w:right="594"/>
        <w:jc w:val="both"/>
        <w:rPr>
          <w:rFonts w:ascii="Arial" w:hAnsi="Arial" w:cs="Arial"/>
          <w:b/>
          <w:bCs/>
          <w:sz w:val="20"/>
          <w:szCs w:val="20"/>
        </w:rPr>
      </w:pPr>
    </w:p>
    <w:p w14:paraId="126BCAC5" w14:textId="77777777" w:rsidR="00C918DA" w:rsidRDefault="00C918DA">
      <w:pPr>
        <w:spacing w:after="0" w:line="240" w:lineRule="auto"/>
        <w:ind w:left="567" w:right="594"/>
        <w:jc w:val="both"/>
        <w:rPr>
          <w:rFonts w:ascii="Arial" w:hAnsi="Arial" w:cs="Arial"/>
          <w:b/>
          <w:bCs/>
          <w:sz w:val="20"/>
          <w:szCs w:val="20"/>
        </w:rPr>
      </w:pPr>
    </w:p>
    <w:p w14:paraId="7EFAC287" w14:textId="77777777" w:rsidR="00C918DA" w:rsidRDefault="00C918DA">
      <w:pPr>
        <w:spacing w:after="0" w:line="240" w:lineRule="auto"/>
        <w:ind w:left="567" w:right="594"/>
        <w:jc w:val="both"/>
        <w:rPr>
          <w:rFonts w:ascii="Arial" w:hAnsi="Arial" w:cs="Arial"/>
          <w:b/>
          <w:bCs/>
          <w:sz w:val="20"/>
          <w:szCs w:val="20"/>
        </w:rPr>
      </w:pPr>
    </w:p>
    <w:p w14:paraId="7471E160" w14:textId="77777777" w:rsidR="00C918DA" w:rsidRDefault="00C918DA">
      <w:pPr>
        <w:spacing w:after="0" w:line="240" w:lineRule="auto"/>
        <w:ind w:left="567" w:right="594"/>
        <w:jc w:val="both"/>
        <w:rPr>
          <w:rFonts w:ascii="Arial" w:hAnsi="Arial" w:cs="Arial"/>
          <w:b/>
          <w:bCs/>
          <w:sz w:val="20"/>
          <w:szCs w:val="20"/>
        </w:rPr>
      </w:pPr>
    </w:p>
    <w:p w14:paraId="63893907" w14:textId="77777777" w:rsidR="00C918DA" w:rsidRDefault="00C918DA">
      <w:pPr>
        <w:spacing w:after="0" w:line="240" w:lineRule="auto"/>
        <w:ind w:left="567" w:right="594"/>
        <w:jc w:val="both"/>
        <w:rPr>
          <w:rFonts w:ascii="Arial" w:hAnsi="Arial" w:cs="Arial"/>
          <w:b/>
          <w:bCs/>
          <w:sz w:val="20"/>
          <w:szCs w:val="20"/>
        </w:rPr>
      </w:pPr>
    </w:p>
    <w:p w14:paraId="00E47950" w14:textId="77777777" w:rsidR="00C918DA" w:rsidRDefault="00C918DA">
      <w:pPr>
        <w:spacing w:after="0" w:line="240" w:lineRule="auto"/>
        <w:ind w:left="567" w:right="594"/>
        <w:jc w:val="both"/>
        <w:rPr>
          <w:rFonts w:ascii="Arial" w:hAnsi="Arial" w:cs="Arial"/>
          <w:b/>
          <w:bCs/>
          <w:sz w:val="20"/>
          <w:szCs w:val="20"/>
        </w:rPr>
      </w:pPr>
    </w:p>
    <w:p w14:paraId="46DCFAB1" w14:textId="77777777" w:rsidR="00C918DA" w:rsidRDefault="00C918DA">
      <w:pPr>
        <w:spacing w:after="0" w:line="240" w:lineRule="auto"/>
        <w:ind w:left="567" w:right="594"/>
        <w:jc w:val="both"/>
        <w:rPr>
          <w:rFonts w:ascii="Arial" w:hAnsi="Arial" w:cs="Arial"/>
          <w:b/>
          <w:bCs/>
          <w:sz w:val="20"/>
          <w:szCs w:val="20"/>
        </w:rPr>
      </w:pPr>
    </w:p>
    <w:p w14:paraId="1E39A62F" w14:textId="77777777" w:rsidR="00C918DA" w:rsidRPr="00760AD7" w:rsidRDefault="00C918DA">
      <w:pPr>
        <w:spacing w:after="0" w:line="240" w:lineRule="auto"/>
        <w:ind w:left="567" w:right="594"/>
        <w:jc w:val="both"/>
        <w:rPr>
          <w:rFonts w:ascii="Arial" w:hAnsi="Arial" w:cs="Arial"/>
          <w:b/>
          <w:bCs/>
          <w:sz w:val="20"/>
          <w:szCs w:val="20"/>
        </w:rPr>
      </w:pPr>
    </w:p>
    <w:p w14:paraId="72A8D86F" w14:textId="77777777" w:rsidR="003F2483" w:rsidRPr="00760AD7" w:rsidRDefault="003F2483">
      <w:pPr>
        <w:spacing w:after="0" w:line="240" w:lineRule="auto"/>
        <w:ind w:left="567" w:right="594"/>
        <w:jc w:val="both"/>
        <w:rPr>
          <w:rFonts w:ascii="Arial" w:hAnsi="Arial" w:cs="Arial"/>
          <w:b/>
          <w:bCs/>
          <w:sz w:val="20"/>
          <w:szCs w:val="20"/>
        </w:rPr>
      </w:pPr>
    </w:p>
    <w:p w14:paraId="52841EA6" w14:textId="77777777" w:rsidR="003F2483" w:rsidRDefault="003F2483">
      <w:pPr>
        <w:spacing w:after="0" w:line="240" w:lineRule="auto"/>
        <w:ind w:left="567" w:right="594"/>
        <w:jc w:val="both"/>
        <w:rPr>
          <w:rFonts w:ascii="Arial" w:hAnsi="Arial" w:cs="Arial"/>
          <w:b/>
          <w:bCs/>
          <w:sz w:val="20"/>
          <w:szCs w:val="20"/>
        </w:rPr>
      </w:pPr>
    </w:p>
    <w:p w14:paraId="7A49B237" w14:textId="77777777" w:rsidR="00417981" w:rsidRDefault="00417981">
      <w:pPr>
        <w:spacing w:after="0" w:line="240" w:lineRule="auto"/>
        <w:ind w:left="567" w:right="594"/>
        <w:jc w:val="both"/>
        <w:rPr>
          <w:rFonts w:ascii="Arial" w:hAnsi="Arial" w:cs="Arial"/>
          <w:b/>
          <w:bCs/>
          <w:sz w:val="20"/>
          <w:szCs w:val="20"/>
        </w:rPr>
      </w:pPr>
    </w:p>
    <w:p w14:paraId="525D4F5F" w14:textId="77777777" w:rsidR="00417981" w:rsidRDefault="00417981">
      <w:pPr>
        <w:spacing w:after="0" w:line="240" w:lineRule="auto"/>
        <w:ind w:left="567" w:right="594"/>
        <w:jc w:val="both"/>
        <w:rPr>
          <w:rFonts w:ascii="Arial" w:hAnsi="Arial" w:cs="Arial"/>
          <w:b/>
          <w:bCs/>
          <w:sz w:val="20"/>
          <w:szCs w:val="20"/>
        </w:rPr>
      </w:pPr>
    </w:p>
    <w:p w14:paraId="791BCFBE" w14:textId="77777777" w:rsidR="00417981" w:rsidRDefault="00417981">
      <w:pPr>
        <w:spacing w:after="0" w:line="240" w:lineRule="auto"/>
        <w:ind w:left="567" w:right="594"/>
        <w:jc w:val="both"/>
        <w:rPr>
          <w:rFonts w:ascii="Arial" w:hAnsi="Arial" w:cs="Arial"/>
          <w:b/>
          <w:bCs/>
          <w:sz w:val="20"/>
          <w:szCs w:val="20"/>
        </w:rPr>
      </w:pPr>
    </w:p>
    <w:p w14:paraId="30A8401D" w14:textId="77777777" w:rsidR="00417981" w:rsidRPr="00760AD7" w:rsidRDefault="00417981">
      <w:pPr>
        <w:spacing w:after="0" w:line="240" w:lineRule="auto"/>
        <w:ind w:left="567" w:right="594"/>
        <w:jc w:val="both"/>
        <w:rPr>
          <w:rFonts w:ascii="Arial" w:hAnsi="Arial" w:cs="Arial"/>
          <w:b/>
          <w:bCs/>
          <w:sz w:val="20"/>
          <w:szCs w:val="20"/>
        </w:rPr>
      </w:pPr>
    </w:p>
    <w:p w14:paraId="319897C1" w14:textId="77777777" w:rsidR="003F2483" w:rsidRPr="00760AD7" w:rsidRDefault="003F2483">
      <w:pPr>
        <w:spacing w:after="0" w:line="240" w:lineRule="auto"/>
        <w:ind w:left="567" w:right="594"/>
        <w:jc w:val="both"/>
        <w:rPr>
          <w:rFonts w:ascii="Arial" w:hAnsi="Arial" w:cs="Arial"/>
          <w:b/>
          <w:bCs/>
          <w:sz w:val="20"/>
          <w:szCs w:val="20"/>
        </w:rPr>
      </w:pPr>
    </w:p>
    <w:p w14:paraId="46028B99" w14:textId="77777777" w:rsidR="003F2483" w:rsidRPr="00760AD7" w:rsidRDefault="003F2483">
      <w:pPr>
        <w:spacing w:after="0" w:line="240" w:lineRule="auto"/>
        <w:ind w:left="567" w:right="594"/>
        <w:jc w:val="both"/>
        <w:rPr>
          <w:rFonts w:ascii="Arial" w:hAnsi="Arial" w:cs="Arial"/>
          <w:b/>
          <w:bCs/>
          <w:sz w:val="20"/>
          <w:szCs w:val="20"/>
        </w:rPr>
      </w:pPr>
    </w:p>
    <w:p w14:paraId="6AB2472B"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lastRenderedPageBreak/>
        <w:t xml:space="preserve">MODELO CARTA SOBRE </w:t>
      </w:r>
    </w:p>
    <w:p w14:paraId="54612D9D"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CONFORMACION DE CONSORCIOS O UNIONES TEMPORALES</w:t>
      </w:r>
    </w:p>
    <w:p w14:paraId="2F1FB69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EAC1DBC"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Bogotá D.C.,</w:t>
      </w:r>
    </w:p>
    <w:p w14:paraId="5BFDAA8F"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Cs/>
          <w:sz w:val="20"/>
          <w:szCs w:val="20"/>
          <w:lang w:eastAsia="es-CO"/>
        </w:rPr>
        <w:t>Señores</w:t>
      </w:r>
    </w:p>
    <w:p w14:paraId="2D851421"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
          <w:bCs/>
          <w:sz w:val="20"/>
          <w:szCs w:val="20"/>
          <w:lang w:eastAsia="es-CO"/>
        </w:rPr>
        <w:t>LICEOS DEL EJERCITO</w:t>
      </w:r>
    </w:p>
    <w:p w14:paraId="65620A35" w14:textId="77777777" w:rsidR="003F2483" w:rsidRPr="00760AD7" w:rsidRDefault="00000000">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sz w:val="20"/>
          <w:szCs w:val="20"/>
          <w:lang w:eastAsia="es-CO"/>
        </w:rPr>
        <w:t>Bogotá</w:t>
      </w:r>
    </w:p>
    <w:p w14:paraId="7D2E7362"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A0D7886"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ASUNTO: CONFORMACIÓN DE CONSORCIO (__) / UNIÓN TEMPORAL (__)</w:t>
      </w:r>
    </w:p>
    <w:p w14:paraId="71D5ABA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D282DE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Apreciados Señores:</w:t>
      </w:r>
    </w:p>
    <w:p w14:paraId="79766603"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347288" w14:textId="5FCFD643"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abajo firmantes, manifestamos a través de este documento que hemos convenido asociarnos en Consorcio (_) / Unión Temporal (_), para participar en la SELECCIÓN ABREVIADA DE MENOR CUANTIA No. ___-202</w:t>
      </w:r>
      <w:r w:rsidR="00C918DA">
        <w:rPr>
          <w:rFonts w:ascii="Arial" w:hAnsi="Arial" w:cs="Arial"/>
          <w:sz w:val="20"/>
          <w:szCs w:val="20"/>
          <w:lang w:eastAsia="es-CO"/>
        </w:rPr>
        <w:t>6</w:t>
      </w:r>
      <w:r w:rsidRPr="00760AD7">
        <w:rPr>
          <w:rFonts w:ascii="Arial" w:hAnsi="Arial" w:cs="Arial"/>
          <w:sz w:val="20"/>
          <w:szCs w:val="20"/>
          <w:lang w:eastAsia="es-CO"/>
        </w:rPr>
        <w:t xml:space="preserve"> convocado por </w:t>
      </w:r>
      <w:r w:rsidRPr="00760AD7">
        <w:rPr>
          <w:rFonts w:ascii="Arial" w:hAnsi="Arial" w:cs="Arial"/>
          <w:b/>
          <w:sz w:val="20"/>
          <w:szCs w:val="20"/>
          <w:lang w:eastAsia="es-CO"/>
        </w:rPr>
        <w:t>MDN-EJERCITO NACIONAL- CELIC - 202</w:t>
      </w:r>
      <w:r w:rsidR="00C918DA">
        <w:rPr>
          <w:rFonts w:ascii="Arial" w:hAnsi="Arial" w:cs="Arial"/>
          <w:b/>
          <w:sz w:val="20"/>
          <w:szCs w:val="20"/>
          <w:lang w:eastAsia="es-CO"/>
        </w:rPr>
        <w:t>6</w:t>
      </w:r>
      <w:r w:rsidRPr="00760AD7">
        <w:rPr>
          <w:rFonts w:ascii="Arial" w:hAnsi="Arial" w:cs="Arial"/>
          <w:sz w:val="20"/>
          <w:szCs w:val="20"/>
          <w:lang w:eastAsia="es-CO"/>
        </w:rPr>
        <w:t xml:space="preserve">, cuyo objeto consiste en contratar en </w:t>
      </w:r>
      <w:r w:rsidRPr="00760AD7">
        <w:rPr>
          <w:rFonts w:ascii="Arial" w:hAnsi="Arial" w:cs="Arial"/>
          <w:b/>
          <w:sz w:val="20"/>
          <w:szCs w:val="20"/>
        </w:rPr>
        <w:t>_________________________________________________________</w:t>
      </w:r>
    </w:p>
    <w:p w14:paraId="4D1AA58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24DB30B"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Por lo anterior expresamos lo siguiente:</w:t>
      </w:r>
    </w:p>
    <w:p w14:paraId="49DA75E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CE9EEA4"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duración de este Consorcio (_) Unión Temporal (__) será igual al del término de ejecución y liquidación del contrato y cinco (5) años más.</w:t>
      </w:r>
    </w:p>
    <w:p w14:paraId="1574ED9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1CC3FF4"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Consorcio (_) Unión Temporal (_) está integrado por:</w:t>
      </w:r>
    </w:p>
    <w:p w14:paraId="53BE5C0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pPr w:leftFromText="141" w:rightFromText="141" w:vertAnchor="text" w:tblpXSpec="center" w:tblpY="1"/>
        <w:tblOverlap w:val="never"/>
        <w:tblW w:w="44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032"/>
        <w:gridCol w:w="2438"/>
        <w:gridCol w:w="2922"/>
      </w:tblGrid>
      <w:tr w:rsidR="003F2483" w:rsidRPr="00760AD7" w14:paraId="02FD273A" w14:textId="77777777">
        <w:trPr>
          <w:trHeight w:val="64"/>
        </w:trPr>
        <w:tc>
          <w:tcPr>
            <w:tcW w:w="6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CE044" w14:textId="77777777" w:rsidR="003F2483" w:rsidRPr="00760AD7" w:rsidRDefault="00000000">
            <w:pPr>
              <w:autoSpaceDE w:val="0"/>
              <w:autoSpaceDN w:val="0"/>
              <w:adjustRightInd w:val="0"/>
              <w:spacing w:after="0" w:line="240" w:lineRule="auto"/>
              <w:ind w:left="25"/>
              <w:jc w:val="center"/>
              <w:rPr>
                <w:rFonts w:ascii="Arial" w:hAnsi="Arial" w:cs="Arial"/>
                <w:sz w:val="20"/>
                <w:szCs w:val="20"/>
                <w:lang w:eastAsia="es-CO"/>
              </w:rPr>
            </w:pPr>
            <w:r w:rsidRPr="00760AD7">
              <w:rPr>
                <w:rFonts w:ascii="Arial" w:hAnsi="Arial" w:cs="Arial"/>
                <w:b/>
                <w:bCs/>
                <w:sz w:val="20"/>
                <w:szCs w:val="20"/>
                <w:lang w:eastAsia="es-CO"/>
              </w:rPr>
              <w:t>NOMBRE</w:t>
            </w:r>
          </w:p>
        </w:tc>
        <w:tc>
          <w:tcPr>
            <w:tcW w:w="1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4703C" w14:textId="77777777" w:rsidR="003F2483" w:rsidRPr="00760AD7" w:rsidRDefault="00000000">
            <w:pPr>
              <w:autoSpaceDE w:val="0"/>
              <w:autoSpaceDN w:val="0"/>
              <w:adjustRightInd w:val="0"/>
              <w:spacing w:after="0" w:line="240" w:lineRule="auto"/>
              <w:ind w:left="-63" w:right="-178"/>
              <w:jc w:val="center"/>
              <w:rPr>
                <w:rFonts w:ascii="Arial" w:hAnsi="Arial" w:cs="Arial"/>
                <w:b/>
                <w:bCs/>
                <w:sz w:val="20"/>
                <w:szCs w:val="20"/>
                <w:lang w:eastAsia="es-CO"/>
              </w:rPr>
            </w:pPr>
            <w:r w:rsidRPr="00760AD7">
              <w:rPr>
                <w:rFonts w:ascii="Arial" w:hAnsi="Arial" w:cs="Arial"/>
                <w:b/>
                <w:bCs/>
                <w:sz w:val="20"/>
                <w:szCs w:val="20"/>
                <w:lang w:eastAsia="es-CO"/>
              </w:rPr>
              <w:t xml:space="preserve">IDENTIFICACIÓN </w:t>
            </w:r>
          </w:p>
          <w:p w14:paraId="45A29E57" w14:textId="77777777" w:rsidR="003F2483" w:rsidRPr="00760AD7" w:rsidRDefault="00000000">
            <w:pPr>
              <w:autoSpaceDE w:val="0"/>
              <w:autoSpaceDN w:val="0"/>
              <w:adjustRightInd w:val="0"/>
              <w:spacing w:after="0" w:line="240" w:lineRule="auto"/>
              <w:ind w:left="-63" w:right="-178"/>
              <w:jc w:val="center"/>
              <w:rPr>
                <w:rFonts w:ascii="Arial" w:hAnsi="Arial" w:cs="Arial"/>
                <w:sz w:val="20"/>
                <w:szCs w:val="20"/>
                <w:lang w:eastAsia="es-CO"/>
              </w:rPr>
            </w:pPr>
            <w:r w:rsidRPr="00760AD7">
              <w:rPr>
                <w:rFonts w:ascii="Arial" w:hAnsi="Arial" w:cs="Arial"/>
                <w:b/>
                <w:bCs/>
                <w:sz w:val="20"/>
                <w:szCs w:val="20"/>
                <w:lang w:eastAsia="es-CO"/>
              </w:rPr>
              <w:t>O NIT</w:t>
            </w:r>
          </w:p>
        </w:tc>
        <w:tc>
          <w:tcPr>
            <w:tcW w:w="1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142B4" w14:textId="77777777" w:rsidR="003F2483" w:rsidRPr="00760AD7" w:rsidRDefault="00000000">
            <w:pPr>
              <w:tabs>
                <w:tab w:val="left" w:pos="1152"/>
              </w:tabs>
              <w:autoSpaceDE w:val="0"/>
              <w:autoSpaceDN w:val="0"/>
              <w:adjustRightInd w:val="0"/>
              <w:spacing w:after="0" w:line="240" w:lineRule="auto"/>
              <w:ind w:left="-30" w:right="-33"/>
              <w:jc w:val="center"/>
              <w:rPr>
                <w:rFonts w:ascii="Arial" w:hAnsi="Arial" w:cs="Arial"/>
                <w:sz w:val="20"/>
                <w:szCs w:val="20"/>
                <w:lang w:eastAsia="es-CO"/>
              </w:rPr>
            </w:pPr>
            <w:proofErr w:type="gramStart"/>
            <w:r w:rsidRPr="00760AD7">
              <w:rPr>
                <w:rFonts w:ascii="Arial" w:hAnsi="Arial" w:cs="Arial"/>
                <w:b/>
                <w:bCs/>
                <w:sz w:val="20"/>
                <w:szCs w:val="20"/>
                <w:lang w:eastAsia="es-CO"/>
              </w:rPr>
              <w:t>ACTIVIDAD A REALIZAR</w:t>
            </w:r>
            <w:proofErr w:type="gramEnd"/>
          </w:p>
        </w:tc>
        <w:tc>
          <w:tcPr>
            <w:tcW w:w="1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8B7B9" w14:textId="77777777" w:rsidR="003F2483" w:rsidRPr="00760AD7" w:rsidRDefault="00000000">
            <w:pPr>
              <w:tabs>
                <w:tab w:val="left" w:pos="1152"/>
              </w:tabs>
              <w:autoSpaceDE w:val="0"/>
              <w:autoSpaceDN w:val="0"/>
              <w:adjustRightInd w:val="0"/>
              <w:spacing w:after="0" w:line="240" w:lineRule="auto"/>
              <w:ind w:left="-30" w:right="-33"/>
              <w:jc w:val="center"/>
              <w:rPr>
                <w:rFonts w:ascii="Arial" w:hAnsi="Arial" w:cs="Arial"/>
                <w:sz w:val="20"/>
                <w:szCs w:val="20"/>
                <w:lang w:eastAsia="es-CO"/>
              </w:rPr>
            </w:pPr>
            <w:r w:rsidRPr="00760AD7">
              <w:rPr>
                <w:rFonts w:ascii="Arial" w:hAnsi="Arial" w:cs="Arial"/>
                <w:b/>
                <w:bCs/>
                <w:sz w:val="20"/>
                <w:szCs w:val="20"/>
                <w:lang w:eastAsia="es-CO"/>
              </w:rPr>
              <w:t>PORCENTAJE DE PARTICPACIÓN</w:t>
            </w:r>
          </w:p>
        </w:tc>
      </w:tr>
      <w:tr w:rsidR="003F2483" w:rsidRPr="00760AD7" w14:paraId="54C672FB"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44D68894"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75426B8F"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10253CF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7FA0BED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r w:rsidR="003F2483" w:rsidRPr="00760AD7" w14:paraId="356B121C"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5C35F39A"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1CCF54C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58F43D7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2CE70301"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bl>
    <w:p w14:paraId="67A2805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0230823"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representante del Consorcio (_) Unión Temporal (_) es: ________ identificado con C.C. No. ______ de 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3AFC01D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0DEF70E"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Que el Consorcio (_) Unión Temporal (_) contará con un suplente del representante legal quien es: ______________ identificado con C.C. </w:t>
      </w:r>
      <w:proofErr w:type="gramStart"/>
      <w:r w:rsidRPr="00760AD7">
        <w:rPr>
          <w:rFonts w:ascii="Arial" w:hAnsi="Arial" w:cs="Arial"/>
          <w:sz w:val="20"/>
          <w:szCs w:val="20"/>
          <w:lang w:eastAsia="es-CO"/>
        </w:rPr>
        <w:t>No._</w:t>
      </w:r>
      <w:proofErr w:type="gramEnd"/>
      <w:r w:rsidRPr="00760AD7">
        <w:rPr>
          <w:rFonts w:ascii="Arial" w:hAnsi="Arial" w:cs="Arial"/>
          <w:sz w:val="20"/>
          <w:szCs w:val="20"/>
          <w:lang w:eastAsia="es-CO"/>
        </w:rPr>
        <w:t>________ de ________, quien contará con las mismas facultades otorgadas al representante legal. (Ajustar conforme las condiciones pactadas por los integrantes de la Unión temporal o consorcio).</w:t>
      </w:r>
    </w:p>
    <w:p w14:paraId="34B8DA8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2A381F9"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45BDF1A4" w14:textId="77777777" w:rsidR="003F2483" w:rsidRPr="00760AD7" w:rsidRDefault="003F2483">
      <w:pPr>
        <w:spacing w:after="0" w:line="240" w:lineRule="auto"/>
        <w:ind w:left="567" w:right="594"/>
        <w:jc w:val="both"/>
        <w:rPr>
          <w:rFonts w:ascii="Arial" w:hAnsi="Arial" w:cs="Arial"/>
          <w:sz w:val="20"/>
          <w:szCs w:val="20"/>
          <w:lang w:eastAsia="es-CO"/>
        </w:rPr>
      </w:pPr>
    </w:p>
    <w:p w14:paraId="22EC05A9" w14:textId="77777777" w:rsidR="003F2483" w:rsidRPr="00760AD7" w:rsidRDefault="00000000">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Para constancia se firma en ________a los____ días del mes de ____ del año </w:t>
      </w:r>
    </w:p>
    <w:p w14:paraId="53A1D925"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314357D" w14:textId="77777777" w:rsidR="003F2483" w:rsidRPr="00760AD7" w:rsidRDefault="00000000">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Atentamente, </w:t>
      </w:r>
    </w:p>
    <w:p w14:paraId="3954B61B"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1DAFE69" w14:textId="77777777" w:rsidR="003F2483" w:rsidRPr="00760AD7" w:rsidRDefault="00000000">
      <w:pPr>
        <w:spacing w:after="0" w:line="240" w:lineRule="auto"/>
        <w:ind w:left="567" w:right="594"/>
        <w:jc w:val="both"/>
        <w:rPr>
          <w:rFonts w:ascii="Arial" w:hAnsi="Arial" w:cs="Arial"/>
          <w:b/>
          <w:bCs/>
          <w:sz w:val="20"/>
          <w:szCs w:val="20"/>
        </w:rPr>
      </w:pPr>
      <w:r w:rsidRPr="00760AD7">
        <w:rPr>
          <w:rFonts w:ascii="Arial" w:hAnsi="Arial" w:cs="Arial"/>
          <w:b/>
          <w:bCs/>
          <w:sz w:val="20"/>
          <w:szCs w:val="20"/>
          <w:lang w:eastAsia="es-CO"/>
        </w:rPr>
        <w:t>Nombre y firma de cada uno de los integrantes del Consorcio (_) Unión temporal y de la persona designada para representarlos</w:t>
      </w:r>
      <w:r w:rsidRPr="00760AD7">
        <w:rPr>
          <w:rFonts w:ascii="Arial" w:hAnsi="Arial" w:cs="Arial"/>
          <w:b/>
          <w:bCs/>
          <w:sz w:val="20"/>
          <w:szCs w:val="20"/>
        </w:rPr>
        <w:t>.</w:t>
      </w:r>
    </w:p>
    <w:p w14:paraId="495EA908" w14:textId="77777777" w:rsidR="003F2483" w:rsidRDefault="003F2483">
      <w:pPr>
        <w:spacing w:after="0" w:line="240" w:lineRule="auto"/>
        <w:ind w:left="567" w:right="594"/>
        <w:jc w:val="both"/>
        <w:rPr>
          <w:rFonts w:ascii="Arial" w:hAnsi="Arial" w:cs="Arial"/>
          <w:b/>
          <w:bCs/>
          <w:sz w:val="20"/>
          <w:szCs w:val="20"/>
        </w:rPr>
      </w:pPr>
    </w:p>
    <w:p w14:paraId="2E2D0797" w14:textId="77777777" w:rsidR="00C918DA" w:rsidRDefault="00C918DA">
      <w:pPr>
        <w:spacing w:after="0" w:line="240" w:lineRule="auto"/>
        <w:ind w:left="567" w:right="594"/>
        <w:jc w:val="both"/>
        <w:rPr>
          <w:rFonts w:ascii="Arial" w:hAnsi="Arial" w:cs="Arial"/>
          <w:b/>
          <w:bCs/>
          <w:sz w:val="20"/>
          <w:szCs w:val="20"/>
        </w:rPr>
      </w:pPr>
    </w:p>
    <w:p w14:paraId="71DAA449" w14:textId="77777777" w:rsidR="00C918DA" w:rsidRDefault="00C918DA">
      <w:pPr>
        <w:spacing w:after="0" w:line="240" w:lineRule="auto"/>
        <w:ind w:left="567" w:right="594"/>
        <w:jc w:val="both"/>
        <w:rPr>
          <w:rFonts w:ascii="Arial" w:hAnsi="Arial" w:cs="Arial"/>
          <w:b/>
          <w:bCs/>
          <w:sz w:val="20"/>
          <w:szCs w:val="20"/>
        </w:rPr>
      </w:pPr>
    </w:p>
    <w:p w14:paraId="28B8A74E" w14:textId="77777777" w:rsidR="00C918DA" w:rsidRDefault="00C918DA">
      <w:pPr>
        <w:spacing w:after="0" w:line="240" w:lineRule="auto"/>
        <w:ind w:left="567" w:right="594"/>
        <w:jc w:val="both"/>
        <w:rPr>
          <w:rFonts w:ascii="Arial" w:hAnsi="Arial" w:cs="Arial"/>
          <w:b/>
          <w:bCs/>
          <w:sz w:val="20"/>
          <w:szCs w:val="20"/>
        </w:rPr>
      </w:pPr>
    </w:p>
    <w:p w14:paraId="24C83099" w14:textId="77777777" w:rsidR="00417981" w:rsidRDefault="00417981">
      <w:pPr>
        <w:spacing w:after="0" w:line="240" w:lineRule="auto"/>
        <w:ind w:left="567" w:right="594"/>
        <w:jc w:val="both"/>
        <w:rPr>
          <w:rFonts w:ascii="Arial" w:hAnsi="Arial" w:cs="Arial"/>
          <w:b/>
          <w:bCs/>
          <w:sz w:val="20"/>
          <w:szCs w:val="20"/>
        </w:rPr>
      </w:pPr>
    </w:p>
    <w:p w14:paraId="7AF3E5B5" w14:textId="77777777" w:rsidR="00C918DA" w:rsidRPr="00760AD7" w:rsidRDefault="00C918DA">
      <w:pPr>
        <w:spacing w:after="0" w:line="240" w:lineRule="auto"/>
        <w:ind w:left="567" w:right="594"/>
        <w:jc w:val="both"/>
        <w:rPr>
          <w:rFonts w:ascii="Arial" w:hAnsi="Arial" w:cs="Arial"/>
          <w:b/>
          <w:bCs/>
          <w:sz w:val="20"/>
          <w:szCs w:val="20"/>
        </w:rPr>
      </w:pPr>
    </w:p>
    <w:p w14:paraId="4F877C29" w14:textId="77777777" w:rsidR="003F2483" w:rsidRPr="00760AD7" w:rsidRDefault="00000000">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lastRenderedPageBreak/>
        <w:t xml:space="preserve">FORMULARIO No. 2 </w:t>
      </w:r>
    </w:p>
    <w:p w14:paraId="1BB32316" w14:textId="77777777" w:rsidR="003F2483" w:rsidRPr="00760AD7" w:rsidRDefault="00000000">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t>EXPERIENCIA MÌNIMA HABILITANTE</w:t>
      </w:r>
    </w:p>
    <w:p w14:paraId="4255D5F0"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71FD34F2" w14:textId="77777777" w:rsidR="003F2483" w:rsidRPr="00760AD7" w:rsidRDefault="00000000">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Ciudad y fecha</w:t>
      </w:r>
    </w:p>
    <w:p w14:paraId="19E5232C" w14:textId="77777777" w:rsidR="003F2483" w:rsidRPr="00760AD7" w:rsidRDefault="00000000">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Señores</w:t>
      </w:r>
    </w:p>
    <w:p w14:paraId="0683212F" w14:textId="77777777" w:rsidR="003F2483" w:rsidRPr="00760AD7" w:rsidRDefault="00000000">
      <w:pPr>
        <w:autoSpaceDE w:val="0"/>
        <w:autoSpaceDN w:val="0"/>
        <w:adjustRightInd w:val="0"/>
        <w:spacing w:after="0" w:line="240" w:lineRule="auto"/>
        <w:ind w:left="567" w:right="594"/>
        <w:contextualSpacing/>
        <w:jc w:val="both"/>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MINISTERIO DE DEFENSA NACIONAL – EJÉRCITO NACIONAL – LICEOS DEL EJERCITO</w:t>
      </w:r>
    </w:p>
    <w:p w14:paraId="6F9CC583" w14:textId="77777777" w:rsidR="003F2483" w:rsidRPr="00760AD7" w:rsidRDefault="00000000">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Bogotá</w:t>
      </w:r>
    </w:p>
    <w:p w14:paraId="6C5230B1" w14:textId="77777777" w:rsidR="003F2483" w:rsidRPr="00760AD7" w:rsidRDefault="003F2483">
      <w:pPr>
        <w:spacing w:after="0" w:line="240" w:lineRule="auto"/>
        <w:ind w:left="567" w:right="594"/>
        <w:jc w:val="both"/>
        <w:rPr>
          <w:rFonts w:ascii="Arial" w:eastAsia="Times New Roman" w:hAnsi="Arial" w:cs="Arial"/>
          <w:sz w:val="20"/>
          <w:szCs w:val="20"/>
          <w:lang w:eastAsia="es-CO"/>
        </w:rPr>
      </w:pPr>
    </w:p>
    <w:p w14:paraId="2822EB1E" w14:textId="62F14D1C" w:rsidR="003F2483" w:rsidRPr="00760AD7" w:rsidRDefault="00000000">
      <w:pPr>
        <w:spacing w:after="0" w:line="240" w:lineRule="auto"/>
        <w:ind w:left="567" w:right="594"/>
        <w:jc w:val="both"/>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CO"/>
        </w:rPr>
        <w:t>Ref</w:t>
      </w:r>
      <w:proofErr w:type="spellEnd"/>
      <w:r w:rsidRPr="00760AD7">
        <w:rPr>
          <w:rFonts w:ascii="Arial" w:eastAsia="Times New Roman" w:hAnsi="Arial" w:cs="Arial"/>
          <w:sz w:val="20"/>
          <w:szCs w:val="20"/>
          <w:lang w:eastAsia="es-CO"/>
        </w:rPr>
        <w:t xml:space="preserve">: </w:t>
      </w:r>
      <w:r w:rsidRPr="00760AD7">
        <w:rPr>
          <w:rFonts w:ascii="Arial" w:eastAsia="Times New Roman" w:hAnsi="Arial" w:cs="Arial"/>
          <w:b/>
          <w:sz w:val="20"/>
          <w:szCs w:val="20"/>
          <w:lang w:eastAsia="es-ES"/>
        </w:rPr>
        <w:t>SELECCIÓN ABREVIADA DE MENOR CUANTIA No</w:t>
      </w:r>
      <w:r w:rsidRPr="00760AD7">
        <w:rPr>
          <w:rFonts w:ascii="Arial" w:eastAsia="Times New Roman" w:hAnsi="Arial" w:cs="Arial"/>
          <w:b/>
          <w:bCs/>
          <w:sz w:val="20"/>
          <w:szCs w:val="20"/>
          <w:lang w:eastAsia="es-ES"/>
        </w:rPr>
        <w:t>. XXX-CELIC-202</w:t>
      </w:r>
      <w:r w:rsidR="00C918DA">
        <w:rPr>
          <w:rFonts w:ascii="Arial" w:eastAsia="Times New Roman" w:hAnsi="Arial" w:cs="Arial"/>
          <w:b/>
          <w:bCs/>
          <w:sz w:val="20"/>
          <w:szCs w:val="20"/>
          <w:lang w:eastAsia="es-ES"/>
        </w:rPr>
        <w:t>6</w:t>
      </w:r>
      <w:r w:rsidRPr="00760AD7">
        <w:rPr>
          <w:rFonts w:ascii="Arial" w:eastAsia="Times New Roman" w:hAnsi="Arial" w:cs="Arial"/>
          <w:b/>
          <w:sz w:val="20"/>
          <w:szCs w:val="20"/>
          <w:lang w:eastAsia="es-ES"/>
        </w:rPr>
        <w:t>, CUYO OBJETO A CONTRATAR ES “</w:t>
      </w:r>
      <w:r w:rsidRPr="00760AD7">
        <w:rPr>
          <w:rFonts w:ascii="Arial" w:eastAsia="Times New Roman" w:hAnsi="Arial" w:cs="Arial"/>
          <w:b/>
          <w:bCs/>
          <w:sz w:val="20"/>
          <w:szCs w:val="20"/>
          <w:lang w:eastAsia="es-ES"/>
        </w:rPr>
        <w:t>________________________________</w:t>
      </w:r>
      <w:r w:rsidRPr="00760AD7">
        <w:rPr>
          <w:rFonts w:ascii="Arial" w:eastAsia="Times New Roman" w:hAnsi="Arial" w:cs="Arial"/>
          <w:sz w:val="20"/>
          <w:szCs w:val="20"/>
          <w:lang w:eastAsia="es-ES"/>
        </w:rPr>
        <w:t>”.</w:t>
      </w:r>
    </w:p>
    <w:p w14:paraId="5EA29844"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p w14:paraId="1EB855A7" w14:textId="77777777" w:rsidR="003F2483" w:rsidRPr="00760AD7" w:rsidRDefault="00000000">
      <w:pPr>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apoderado o representante legal), obrando en nombre y representación de conformidad con lo establecido en el presente pliego, relacionó los siguientes contratos con el propósito de acreditar la experiencia habilitante así:</w:t>
      </w:r>
    </w:p>
    <w:p w14:paraId="20BA9F31"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134"/>
        <w:gridCol w:w="992"/>
        <w:gridCol w:w="1134"/>
        <w:gridCol w:w="1701"/>
        <w:gridCol w:w="1559"/>
        <w:gridCol w:w="1276"/>
        <w:gridCol w:w="1701"/>
      </w:tblGrid>
      <w:tr w:rsidR="003F2483" w:rsidRPr="00760AD7" w14:paraId="0D01BFBA" w14:textId="77777777">
        <w:trPr>
          <w:trHeight w:val="909"/>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9E521"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Contratante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80406"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proofErr w:type="spellStart"/>
            <w:r w:rsidRPr="00760AD7">
              <w:rPr>
                <w:rFonts w:ascii="Arial" w:hAnsi="Arial" w:cs="Arial"/>
                <w:b/>
                <w:bCs/>
                <w:sz w:val="20"/>
                <w:szCs w:val="20"/>
                <w:lang w:eastAsia="es-CO"/>
              </w:rPr>
              <w:t>Nº</w:t>
            </w:r>
            <w:proofErr w:type="spellEnd"/>
            <w:r w:rsidRPr="00760AD7">
              <w:rPr>
                <w:rFonts w:ascii="Arial" w:hAnsi="Arial" w:cs="Arial"/>
                <w:b/>
                <w:bCs/>
                <w:sz w:val="20"/>
                <w:szCs w:val="20"/>
                <w:lang w:eastAsia="es-CO"/>
              </w:rPr>
              <w:t xml:space="preserve"> contrato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F1647"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Objeto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648D5"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Valor contrato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4DF35"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iniciación</w:t>
            </w:r>
          </w:p>
          <w:p w14:paraId="08B3C734"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DCC49"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Liquidación</w:t>
            </w:r>
          </w:p>
          <w:p w14:paraId="04C307C8"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E2F7D"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Tiempo ejecutado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0B237" w14:textId="77777777" w:rsidR="003F2483" w:rsidRPr="00760AD7" w:rsidRDefault="00000000">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 participación del total del contrato</w:t>
            </w:r>
          </w:p>
        </w:tc>
      </w:tr>
      <w:tr w:rsidR="003F2483" w:rsidRPr="00760AD7" w14:paraId="1A8A4AE8" w14:textId="77777777">
        <w:trPr>
          <w:trHeight w:val="454"/>
        </w:trPr>
        <w:tc>
          <w:tcPr>
            <w:tcW w:w="1555" w:type="dxa"/>
            <w:tcBorders>
              <w:top w:val="single" w:sz="4" w:space="0" w:color="auto"/>
              <w:left w:val="single" w:sz="4" w:space="0" w:color="auto"/>
              <w:bottom w:val="single" w:sz="4" w:space="0" w:color="auto"/>
              <w:right w:val="single" w:sz="4" w:space="0" w:color="auto"/>
            </w:tcBorders>
            <w:vAlign w:val="center"/>
          </w:tcPr>
          <w:p w14:paraId="1724EA9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7E482F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25F4F07"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D677A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5DF4B0A"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24E916D"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4B2DF7C9"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3D87B728"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r w:rsidR="003F2483" w:rsidRPr="00760AD7" w14:paraId="3479307E" w14:textId="77777777">
        <w:trPr>
          <w:trHeight w:val="418"/>
        </w:trPr>
        <w:tc>
          <w:tcPr>
            <w:tcW w:w="1555" w:type="dxa"/>
            <w:tcBorders>
              <w:top w:val="single" w:sz="4" w:space="0" w:color="auto"/>
              <w:left w:val="single" w:sz="4" w:space="0" w:color="auto"/>
              <w:bottom w:val="single" w:sz="4" w:space="0" w:color="auto"/>
              <w:right w:val="single" w:sz="4" w:space="0" w:color="auto"/>
            </w:tcBorders>
            <w:vAlign w:val="center"/>
          </w:tcPr>
          <w:p w14:paraId="466863C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2DC967D2"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2A0AD8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92E8790"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9135F8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7448B1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7B9800E3"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1166EC05"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bl>
    <w:p w14:paraId="28461FDA"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2540AC03" w14:textId="77777777" w:rsidR="003F2483" w:rsidRPr="00760AD7" w:rsidRDefault="00000000">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Declaramos, bajo nuestra responsabilidad personal y comprometiendo la responsabilidad institucional de las personas jurídicas que representamos, que la información antes consignada es totalmente cierta y puede ser verificada.</w:t>
      </w:r>
    </w:p>
    <w:p w14:paraId="3D13C34F" w14:textId="77777777" w:rsidR="003F2483" w:rsidRPr="00760AD7" w:rsidRDefault="003F2483">
      <w:pPr>
        <w:spacing w:after="0" w:line="240" w:lineRule="auto"/>
        <w:ind w:left="567" w:right="594"/>
        <w:jc w:val="both"/>
        <w:rPr>
          <w:rFonts w:ascii="Arial" w:eastAsia="SimSun" w:hAnsi="Arial" w:cs="Arial"/>
          <w:b/>
          <w:bCs/>
          <w:sz w:val="20"/>
          <w:szCs w:val="20"/>
          <w:lang w:eastAsia="zh-CN"/>
        </w:rPr>
      </w:pPr>
    </w:p>
    <w:p w14:paraId="3A388DD5" w14:textId="77777777" w:rsidR="003F2483" w:rsidRPr="00760AD7" w:rsidRDefault="00000000">
      <w:pPr>
        <w:spacing w:after="0" w:line="240" w:lineRule="auto"/>
        <w:ind w:left="567" w:right="594"/>
        <w:jc w:val="both"/>
        <w:rPr>
          <w:rFonts w:ascii="Arial" w:eastAsia="SimSun" w:hAnsi="Arial" w:cs="Arial"/>
          <w:b/>
          <w:bCs/>
          <w:sz w:val="20"/>
          <w:szCs w:val="20"/>
          <w:lang w:eastAsia="zh-CN"/>
        </w:rPr>
      </w:pPr>
      <w:r w:rsidRPr="00760AD7">
        <w:rPr>
          <w:rFonts w:ascii="Arial" w:eastAsia="Arial Unicode MS" w:hAnsi="Arial" w:cs="Arial"/>
          <w:sz w:val="20"/>
          <w:szCs w:val="20"/>
          <w:lang w:eastAsia="es-ES"/>
        </w:rPr>
        <w:t xml:space="preserve">Nombre y Firma del Representante Legal o por quien haga sus veces </w:t>
      </w:r>
      <w:proofErr w:type="spellStart"/>
      <w:r w:rsidRPr="00760AD7">
        <w:rPr>
          <w:rFonts w:ascii="Arial" w:eastAsia="Arial Unicode MS" w:hAnsi="Arial" w:cs="Arial"/>
          <w:sz w:val="20"/>
          <w:szCs w:val="20"/>
          <w:lang w:eastAsia="es-ES"/>
        </w:rPr>
        <w:t>ó</w:t>
      </w:r>
      <w:proofErr w:type="spellEnd"/>
      <w:r w:rsidRPr="00760AD7">
        <w:rPr>
          <w:rFonts w:ascii="Arial" w:eastAsia="Arial Unicode MS" w:hAnsi="Arial" w:cs="Arial"/>
          <w:sz w:val="20"/>
          <w:szCs w:val="20"/>
          <w:lang w:eastAsia="es-ES"/>
        </w:rPr>
        <w:t xml:space="preserve"> por el Apoderado debidamente facultado para ello.</w:t>
      </w:r>
    </w:p>
    <w:p w14:paraId="26A5FFF1"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4958990A" w14:textId="77777777" w:rsidR="003F2483" w:rsidRPr="00760AD7" w:rsidRDefault="00000000">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 xml:space="preserve">Atentamente, </w:t>
      </w:r>
    </w:p>
    <w:p w14:paraId="66F40253"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A0A275C"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294BBE8" w14:textId="77777777" w:rsidR="003F2483" w:rsidRPr="00760AD7" w:rsidRDefault="00000000">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___________________________</w:t>
      </w:r>
    </w:p>
    <w:p w14:paraId="0EF971B3"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128B9F45" w14:textId="77777777" w:rsidR="003F2483" w:rsidRPr="00760AD7" w:rsidRDefault="003F2483">
      <w:pPr>
        <w:spacing w:after="0" w:line="240" w:lineRule="auto"/>
        <w:ind w:left="567" w:right="594"/>
        <w:jc w:val="both"/>
        <w:rPr>
          <w:rFonts w:ascii="Arial" w:hAnsi="Arial" w:cs="Arial"/>
          <w:sz w:val="20"/>
          <w:szCs w:val="20"/>
          <w:lang w:eastAsia="es-CO"/>
        </w:rPr>
      </w:pPr>
    </w:p>
    <w:p w14:paraId="1169D93C" w14:textId="77777777" w:rsidR="003F2483" w:rsidRPr="00760AD7"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4BF8AFF"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34414F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5E4B6F2" w14:textId="77777777" w:rsidR="003F2483" w:rsidRPr="00760AD7" w:rsidRDefault="00000000">
      <w:pPr>
        <w:spacing w:after="0" w:line="240" w:lineRule="auto"/>
        <w:ind w:left="567" w:right="594"/>
        <w:jc w:val="both"/>
        <w:rPr>
          <w:rFonts w:ascii="Arial" w:eastAsia="Arial Unicode MS" w:hAnsi="Arial" w:cs="Arial"/>
          <w:b/>
          <w:sz w:val="20"/>
          <w:szCs w:val="20"/>
          <w:lang w:val="es-MX" w:eastAsia="es-ES"/>
        </w:rPr>
      </w:pPr>
      <w:r w:rsidRPr="00760AD7">
        <w:rPr>
          <w:rFonts w:ascii="Arial" w:eastAsia="Arial Unicode MS" w:hAnsi="Arial" w:cs="Arial"/>
          <w:b/>
          <w:sz w:val="20"/>
          <w:szCs w:val="20"/>
          <w:lang w:val="es-MX" w:eastAsia="es-ES"/>
        </w:rPr>
        <w:t>Anexos: Copia de contratos facturas o certificaciones.</w:t>
      </w:r>
    </w:p>
    <w:p w14:paraId="724B47BD"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D0C1818"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405231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41F0E8E" w14:textId="77777777" w:rsidR="003F2483" w:rsidRDefault="003F2483">
      <w:pPr>
        <w:spacing w:after="0" w:line="240" w:lineRule="auto"/>
        <w:ind w:left="567" w:right="594"/>
        <w:jc w:val="both"/>
        <w:rPr>
          <w:rFonts w:ascii="Arial" w:eastAsia="Arial Unicode MS" w:hAnsi="Arial" w:cs="Arial"/>
          <w:bCs/>
          <w:sz w:val="20"/>
          <w:szCs w:val="20"/>
          <w:lang w:val="es-MX" w:eastAsia="es-ES"/>
        </w:rPr>
      </w:pPr>
    </w:p>
    <w:p w14:paraId="433AB465" w14:textId="77777777" w:rsidR="00C918DA" w:rsidRDefault="00C918DA">
      <w:pPr>
        <w:spacing w:after="0" w:line="240" w:lineRule="auto"/>
        <w:ind w:left="567" w:right="594"/>
        <w:jc w:val="both"/>
        <w:rPr>
          <w:rFonts w:ascii="Arial" w:eastAsia="Arial Unicode MS" w:hAnsi="Arial" w:cs="Arial"/>
          <w:bCs/>
          <w:sz w:val="20"/>
          <w:szCs w:val="20"/>
          <w:lang w:val="es-MX" w:eastAsia="es-ES"/>
        </w:rPr>
      </w:pPr>
    </w:p>
    <w:p w14:paraId="094180FA" w14:textId="77777777" w:rsidR="00C918DA" w:rsidRDefault="00C918DA">
      <w:pPr>
        <w:spacing w:after="0" w:line="240" w:lineRule="auto"/>
        <w:ind w:left="567" w:right="594"/>
        <w:jc w:val="both"/>
        <w:rPr>
          <w:rFonts w:ascii="Arial" w:eastAsia="Arial Unicode MS" w:hAnsi="Arial" w:cs="Arial"/>
          <w:bCs/>
          <w:sz w:val="20"/>
          <w:szCs w:val="20"/>
          <w:lang w:val="es-MX" w:eastAsia="es-ES"/>
        </w:rPr>
      </w:pPr>
    </w:p>
    <w:p w14:paraId="40BD3901" w14:textId="77777777" w:rsidR="00417981" w:rsidRPr="00760AD7" w:rsidRDefault="00417981">
      <w:pPr>
        <w:spacing w:after="0" w:line="240" w:lineRule="auto"/>
        <w:ind w:left="567" w:right="594"/>
        <w:jc w:val="both"/>
        <w:rPr>
          <w:rFonts w:ascii="Arial" w:eastAsia="Arial Unicode MS" w:hAnsi="Arial" w:cs="Arial"/>
          <w:bCs/>
          <w:sz w:val="20"/>
          <w:szCs w:val="20"/>
          <w:lang w:val="es-MX" w:eastAsia="es-ES"/>
        </w:rPr>
      </w:pPr>
    </w:p>
    <w:p w14:paraId="267E2D16"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5194741E"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737758B"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5A53CC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1F1850C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02DF3FD4" w14:textId="77777777" w:rsidR="003F2483" w:rsidRPr="00760AD7" w:rsidRDefault="00000000">
      <w:pPr>
        <w:pStyle w:val="Ttulo1"/>
        <w:shd w:val="clear" w:color="auto" w:fill="D9D9D9" w:themeFill="background1" w:themeFillShade="D9"/>
        <w:spacing w:before="0" w:after="0" w:line="240" w:lineRule="auto"/>
        <w:ind w:left="567" w:right="594"/>
        <w:jc w:val="center"/>
        <w:rPr>
          <w:rFonts w:ascii="Arial" w:hAnsi="Arial" w:cs="Arial"/>
          <w:sz w:val="20"/>
          <w:szCs w:val="20"/>
        </w:rPr>
      </w:pPr>
      <w:r w:rsidRPr="00760AD7">
        <w:rPr>
          <w:rFonts w:ascii="Arial" w:hAnsi="Arial" w:cs="Arial"/>
          <w:sz w:val="20"/>
          <w:szCs w:val="20"/>
        </w:rPr>
        <w:lastRenderedPageBreak/>
        <w:t>FORMULARIO No. 03</w:t>
      </w:r>
    </w:p>
    <w:p w14:paraId="49A06C93"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ACREDITACIÓN DE LA CAPACIDAD FINANCIERA Y DE ORGANIZACIÓN DEL OFERENTE</w:t>
      </w:r>
    </w:p>
    <w:p w14:paraId="2A7224F7" w14:textId="77777777" w:rsidR="003F2483" w:rsidRPr="00760AD7" w:rsidRDefault="003F2483">
      <w:pPr>
        <w:pStyle w:val="Textoindependiente"/>
        <w:ind w:left="567" w:right="594"/>
        <w:rPr>
          <w:rFonts w:cs="Arial"/>
          <w:sz w:val="20"/>
        </w:rPr>
      </w:pPr>
    </w:p>
    <w:p w14:paraId="7800CEE0" w14:textId="77777777" w:rsidR="003F2483" w:rsidRPr="00760AD7" w:rsidRDefault="00000000">
      <w:pPr>
        <w:shd w:val="clear" w:color="auto" w:fill="FFD966" w:themeFill="accent4" w:themeFillTint="99"/>
        <w:autoSpaceDE w:val="0"/>
        <w:adjustRightInd w:val="0"/>
        <w:spacing w:after="0" w:line="240" w:lineRule="auto"/>
        <w:ind w:left="567" w:right="594"/>
        <w:contextualSpacing/>
        <w:jc w:val="center"/>
        <w:rPr>
          <w:rFonts w:ascii="Arial" w:hAnsi="Arial" w:cs="Arial"/>
          <w:bCs/>
          <w:spacing w:val="-2"/>
          <w:sz w:val="20"/>
          <w:szCs w:val="20"/>
        </w:rPr>
      </w:pPr>
      <w:r w:rsidRPr="00760AD7">
        <w:rPr>
          <w:rFonts w:ascii="Arial" w:hAnsi="Arial" w:cs="Arial"/>
          <w:b/>
          <w:bCs/>
          <w:sz w:val="20"/>
          <w:szCs w:val="20"/>
        </w:rPr>
        <w:t>PARA ACREDITAR LOS REQUISITOS HABILITANTES DE LOS PROPONENTES EN CASO DE CONSORCIO Y/O UNIÓN TEMPORAL</w:t>
      </w:r>
      <w:r w:rsidRPr="00760AD7">
        <w:rPr>
          <w:rFonts w:ascii="Arial" w:hAnsi="Arial" w:cs="Arial"/>
          <w:sz w:val="20"/>
          <w:szCs w:val="20"/>
        </w:rPr>
        <w:t>.</w:t>
      </w:r>
    </w:p>
    <w:p w14:paraId="520D5B97" w14:textId="77777777" w:rsidR="003F2483" w:rsidRPr="00760AD7" w:rsidRDefault="003F2483">
      <w:pPr>
        <w:pStyle w:val="Textoindependiente"/>
        <w:ind w:left="567" w:right="594"/>
        <w:rPr>
          <w:rFonts w:cs="Arial"/>
          <w:sz w:val="20"/>
        </w:rPr>
      </w:pPr>
    </w:p>
    <w:p w14:paraId="657F7F34" w14:textId="77777777" w:rsidR="003F2483" w:rsidRPr="00760AD7" w:rsidRDefault="00000000">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673FD571" w14:textId="77777777" w:rsidR="003F2483" w:rsidRPr="00760AD7" w:rsidRDefault="003F2483">
      <w:pPr>
        <w:pStyle w:val="Textoindependiente"/>
        <w:ind w:left="567" w:right="594"/>
        <w:rPr>
          <w:rFonts w:cs="Arial"/>
          <w:sz w:val="20"/>
        </w:rPr>
      </w:pPr>
    </w:p>
    <w:p w14:paraId="0E303AA6" w14:textId="77777777" w:rsidR="00C918DA" w:rsidRPr="00C918DA" w:rsidRDefault="00C918DA">
      <w:pPr>
        <w:pStyle w:val="Textoindependiente"/>
        <w:ind w:left="567" w:right="594"/>
        <w:rPr>
          <w:rFonts w:cs="Arial"/>
          <w:sz w:val="20"/>
          <w:lang w:val="es-CO"/>
        </w:rPr>
      </w:pPr>
    </w:p>
    <w:p w14:paraId="7D381FB0"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474BE4F3" w14:textId="77777777">
        <w:trPr>
          <w:trHeight w:val="237"/>
          <w:jc w:val="center"/>
        </w:trPr>
        <w:tc>
          <w:tcPr>
            <w:tcW w:w="3539" w:type="dxa"/>
            <w:shd w:val="clear" w:color="auto" w:fill="D9D9D9"/>
          </w:tcPr>
          <w:p w14:paraId="6D248F5B" w14:textId="77777777" w:rsidR="003F2483" w:rsidRPr="00760AD7" w:rsidRDefault="00000000">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2E9C8FF8" w14:textId="77777777" w:rsidR="003F2483" w:rsidRPr="00760AD7" w:rsidRDefault="00000000">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3705959B" w14:textId="77777777">
        <w:trPr>
          <w:trHeight w:val="234"/>
          <w:jc w:val="center"/>
        </w:trPr>
        <w:tc>
          <w:tcPr>
            <w:tcW w:w="3539" w:type="dxa"/>
          </w:tcPr>
          <w:p w14:paraId="459B1F89"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6B159BC4" w14:textId="77777777" w:rsidR="003F2483" w:rsidRPr="00760AD7" w:rsidRDefault="003F2483">
            <w:pPr>
              <w:pStyle w:val="TableParagraph"/>
              <w:ind w:left="567" w:right="594"/>
              <w:jc w:val="both"/>
              <w:rPr>
                <w:rFonts w:ascii="Arial" w:hAnsi="Arial" w:cs="Arial"/>
                <w:sz w:val="20"/>
                <w:szCs w:val="20"/>
              </w:rPr>
            </w:pPr>
          </w:p>
        </w:tc>
      </w:tr>
      <w:tr w:rsidR="003F2483" w:rsidRPr="00760AD7" w14:paraId="359730AB" w14:textId="77777777">
        <w:trPr>
          <w:trHeight w:val="236"/>
          <w:jc w:val="center"/>
        </w:trPr>
        <w:tc>
          <w:tcPr>
            <w:tcW w:w="3539" w:type="dxa"/>
          </w:tcPr>
          <w:p w14:paraId="6C492842"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4D9A5AB8" w14:textId="77777777" w:rsidR="003F2483" w:rsidRPr="00760AD7" w:rsidRDefault="003F2483">
            <w:pPr>
              <w:pStyle w:val="TableParagraph"/>
              <w:ind w:left="567" w:right="594"/>
              <w:jc w:val="both"/>
              <w:rPr>
                <w:rFonts w:ascii="Arial" w:hAnsi="Arial" w:cs="Arial"/>
                <w:sz w:val="20"/>
                <w:szCs w:val="20"/>
              </w:rPr>
            </w:pPr>
          </w:p>
        </w:tc>
      </w:tr>
      <w:tr w:rsidR="003F2483" w:rsidRPr="00760AD7" w14:paraId="07E1BDB0" w14:textId="77777777">
        <w:trPr>
          <w:trHeight w:val="234"/>
          <w:jc w:val="center"/>
        </w:trPr>
        <w:tc>
          <w:tcPr>
            <w:tcW w:w="3539" w:type="dxa"/>
            <w:shd w:val="clear" w:color="auto" w:fill="D9D9D9"/>
          </w:tcPr>
          <w:p w14:paraId="0432D236"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2CB71D09" w14:textId="77777777" w:rsidR="003F2483" w:rsidRPr="00760AD7" w:rsidRDefault="003F2483">
            <w:pPr>
              <w:pStyle w:val="TableParagraph"/>
              <w:ind w:left="567" w:right="594"/>
              <w:jc w:val="both"/>
              <w:rPr>
                <w:rFonts w:ascii="Arial" w:hAnsi="Arial" w:cs="Arial"/>
                <w:sz w:val="20"/>
                <w:szCs w:val="20"/>
              </w:rPr>
            </w:pPr>
          </w:p>
        </w:tc>
      </w:tr>
      <w:tr w:rsidR="003F2483" w:rsidRPr="00760AD7" w14:paraId="78E25C8D" w14:textId="77777777">
        <w:trPr>
          <w:trHeight w:val="236"/>
          <w:jc w:val="center"/>
        </w:trPr>
        <w:tc>
          <w:tcPr>
            <w:tcW w:w="3539" w:type="dxa"/>
          </w:tcPr>
          <w:p w14:paraId="7A36AD20"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1E9C9A9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934A60" w14:textId="77777777">
        <w:trPr>
          <w:trHeight w:val="234"/>
          <w:jc w:val="center"/>
        </w:trPr>
        <w:tc>
          <w:tcPr>
            <w:tcW w:w="3539" w:type="dxa"/>
          </w:tcPr>
          <w:p w14:paraId="1F05900D"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3373FB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AEC360" w14:textId="77777777">
        <w:trPr>
          <w:trHeight w:val="236"/>
          <w:jc w:val="center"/>
        </w:trPr>
        <w:tc>
          <w:tcPr>
            <w:tcW w:w="3539" w:type="dxa"/>
            <w:shd w:val="clear" w:color="auto" w:fill="D9D9D9"/>
          </w:tcPr>
          <w:p w14:paraId="4498F19B"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3A79B20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9472D1" w14:textId="77777777">
        <w:trPr>
          <w:trHeight w:val="77"/>
          <w:jc w:val="center"/>
        </w:trPr>
        <w:tc>
          <w:tcPr>
            <w:tcW w:w="3539" w:type="dxa"/>
            <w:shd w:val="clear" w:color="auto" w:fill="D9D9D9"/>
          </w:tcPr>
          <w:p w14:paraId="708A331B"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00D78EF8" w14:textId="77777777" w:rsidR="003F2483" w:rsidRPr="00760AD7" w:rsidRDefault="003F2483">
            <w:pPr>
              <w:pStyle w:val="TableParagraph"/>
              <w:ind w:left="567" w:right="594"/>
              <w:jc w:val="both"/>
              <w:rPr>
                <w:rFonts w:ascii="Arial" w:hAnsi="Arial" w:cs="Arial"/>
                <w:sz w:val="20"/>
                <w:szCs w:val="20"/>
              </w:rPr>
            </w:pPr>
          </w:p>
        </w:tc>
      </w:tr>
    </w:tbl>
    <w:p w14:paraId="2205BB02" w14:textId="77777777" w:rsidR="003F2483" w:rsidRPr="00760AD7" w:rsidRDefault="003F2483">
      <w:pPr>
        <w:pStyle w:val="Textoindependiente"/>
        <w:ind w:left="567" w:right="594"/>
        <w:rPr>
          <w:rFonts w:cs="Arial"/>
          <w:sz w:val="20"/>
        </w:rPr>
      </w:pPr>
    </w:p>
    <w:p w14:paraId="50E3FD10" w14:textId="77777777" w:rsidR="003F2483" w:rsidRPr="00760AD7" w:rsidRDefault="00000000">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557037A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0A64276B" w14:textId="77777777">
        <w:trPr>
          <w:trHeight w:val="403"/>
          <w:jc w:val="center"/>
        </w:trPr>
        <w:tc>
          <w:tcPr>
            <w:tcW w:w="3539" w:type="dxa"/>
            <w:shd w:val="clear" w:color="auto" w:fill="D9D9D9"/>
            <w:vAlign w:val="center"/>
          </w:tcPr>
          <w:p w14:paraId="4D134679" w14:textId="77777777" w:rsidR="003F2483" w:rsidRPr="00760AD7" w:rsidRDefault="00000000">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7837D20" w14:textId="77777777" w:rsidR="003F2483" w:rsidRPr="00760AD7" w:rsidRDefault="00000000">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FC7CF71" w14:textId="77777777">
        <w:trPr>
          <w:trHeight w:val="208"/>
          <w:jc w:val="center"/>
        </w:trPr>
        <w:tc>
          <w:tcPr>
            <w:tcW w:w="3539" w:type="dxa"/>
            <w:vAlign w:val="center"/>
          </w:tcPr>
          <w:p w14:paraId="3F48F1D6"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408" w:type="dxa"/>
            <w:vAlign w:val="center"/>
          </w:tcPr>
          <w:p w14:paraId="6C7280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5B735F10" w14:textId="77777777">
        <w:trPr>
          <w:trHeight w:val="210"/>
          <w:jc w:val="center"/>
        </w:trPr>
        <w:tc>
          <w:tcPr>
            <w:tcW w:w="3539" w:type="dxa"/>
            <w:vAlign w:val="center"/>
          </w:tcPr>
          <w:p w14:paraId="2F6E24CD"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408" w:type="dxa"/>
            <w:vAlign w:val="center"/>
          </w:tcPr>
          <w:p w14:paraId="2F86A4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14DD2185" w14:textId="77777777">
        <w:trPr>
          <w:trHeight w:val="212"/>
          <w:jc w:val="center"/>
        </w:trPr>
        <w:tc>
          <w:tcPr>
            <w:tcW w:w="3539" w:type="dxa"/>
            <w:shd w:val="clear" w:color="auto" w:fill="D9D9D9"/>
            <w:vAlign w:val="center"/>
          </w:tcPr>
          <w:p w14:paraId="7412BFA7" w14:textId="77777777" w:rsidR="003F2483" w:rsidRPr="00760AD7" w:rsidRDefault="00000000">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0E4F5784" w14:textId="77777777" w:rsidR="003F2483" w:rsidRPr="00760AD7" w:rsidRDefault="003F2483">
            <w:pPr>
              <w:pStyle w:val="TableParagraph"/>
              <w:ind w:left="567" w:right="594"/>
              <w:jc w:val="both"/>
              <w:rPr>
                <w:rFonts w:ascii="Arial" w:hAnsi="Arial" w:cs="Arial"/>
                <w:sz w:val="20"/>
                <w:szCs w:val="20"/>
              </w:rPr>
            </w:pPr>
          </w:p>
        </w:tc>
      </w:tr>
    </w:tbl>
    <w:p w14:paraId="025BB87F" w14:textId="77777777" w:rsidR="003F2483" w:rsidRPr="00760AD7" w:rsidRDefault="003F2483">
      <w:pPr>
        <w:pStyle w:val="Textoindependiente"/>
        <w:ind w:left="567" w:right="594"/>
        <w:rPr>
          <w:rFonts w:cs="Arial"/>
          <w:sz w:val="20"/>
        </w:rPr>
      </w:pPr>
    </w:p>
    <w:p w14:paraId="13C19710" w14:textId="77777777" w:rsidR="003F2483" w:rsidRPr="00760AD7" w:rsidRDefault="00000000">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04CCF9C4"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0D39AC49" w14:textId="77777777">
        <w:trPr>
          <w:trHeight w:val="505"/>
        </w:trPr>
        <w:tc>
          <w:tcPr>
            <w:tcW w:w="3544" w:type="dxa"/>
            <w:shd w:val="clear" w:color="auto" w:fill="D9D9D9"/>
            <w:vAlign w:val="center"/>
          </w:tcPr>
          <w:p w14:paraId="46967A1E" w14:textId="77777777" w:rsidR="003F2483" w:rsidRPr="00760AD7" w:rsidRDefault="00000000">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15D7A74B" w14:textId="77777777" w:rsidR="003F2483" w:rsidRPr="00760AD7" w:rsidRDefault="00000000">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8520B2C" w14:textId="77777777">
        <w:trPr>
          <w:trHeight w:val="261"/>
        </w:trPr>
        <w:tc>
          <w:tcPr>
            <w:tcW w:w="3544" w:type="dxa"/>
            <w:vAlign w:val="center"/>
          </w:tcPr>
          <w:p w14:paraId="78931D4B" w14:textId="77777777" w:rsidR="003F2483" w:rsidRPr="00760AD7" w:rsidRDefault="00000000">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ED7CF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9ECFAB" w14:textId="77777777">
        <w:trPr>
          <w:trHeight w:val="263"/>
        </w:trPr>
        <w:tc>
          <w:tcPr>
            <w:tcW w:w="3544" w:type="dxa"/>
            <w:vAlign w:val="center"/>
          </w:tcPr>
          <w:p w14:paraId="7E838C05" w14:textId="77777777" w:rsidR="003F2483" w:rsidRPr="00760AD7" w:rsidRDefault="00000000">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179F9188" w14:textId="77777777" w:rsidR="003F2483" w:rsidRPr="00760AD7" w:rsidRDefault="003F2483">
            <w:pPr>
              <w:pStyle w:val="TableParagraph"/>
              <w:ind w:left="567" w:right="594"/>
              <w:jc w:val="both"/>
              <w:rPr>
                <w:rFonts w:ascii="Arial" w:hAnsi="Arial" w:cs="Arial"/>
                <w:sz w:val="20"/>
                <w:szCs w:val="20"/>
              </w:rPr>
            </w:pPr>
          </w:p>
        </w:tc>
      </w:tr>
      <w:tr w:rsidR="003F2483" w:rsidRPr="00760AD7" w14:paraId="7FDF3A52" w14:textId="77777777">
        <w:trPr>
          <w:trHeight w:val="263"/>
        </w:trPr>
        <w:tc>
          <w:tcPr>
            <w:tcW w:w="3544" w:type="dxa"/>
            <w:shd w:val="clear" w:color="auto" w:fill="D9D9D9"/>
            <w:vAlign w:val="center"/>
          </w:tcPr>
          <w:p w14:paraId="6A91B4FA" w14:textId="77777777" w:rsidR="003F2483" w:rsidRPr="00760AD7" w:rsidRDefault="00000000">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72D8BD33" w14:textId="77777777" w:rsidR="003F2483" w:rsidRPr="00760AD7" w:rsidRDefault="003F2483">
            <w:pPr>
              <w:pStyle w:val="TableParagraph"/>
              <w:ind w:left="567" w:right="594"/>
              <w:jc w:val="both"/>
              <w:rPr>
                <w:rFonts w:ascii="Arial" w:hAnsi="Arial" w:cs="Arial"/>
                <w:sz w:val="20"/>
                <w:szCs w:val="20"/>
              </w:rPr>
            </w:pPr>
          </w:p>
        </w:tc>
      </w:tr>
    </w:tbl>
    <w:p w14:paraId="31CD521A" w14:textId="77777777" w:rsidR="003F2483" w:rsidRPr="00760AD7" w:rsidRDefault="003F2483">
      <w:pPr>
        <w:pStyle w:val="Textoindependiente"/>
        <w:ind w:left="567" w:right="594"/>
        <w:rPr>
          <w:rFonts w:cs="Arial"/>
          <w:b/>
          <w:bCs/>
          <w:sz w:val="20"/>
        </w:rPr>
      </w:pPr>
    </w:p>
    <w:p w14:paraId="2CD38218" w14:textId="77777777" w:rsidR="003F2483" w:rsidRPr="00760AD7" w:rsidRDefault="00000000">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932939B"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7E92FEDE" w14:textId="77777777">
        <w:trPr>
          <w:trHeight w:val="506"/>
        </w:trPr>
        <w:tc>
          <w:tcPr>
            <w:tcW w:w="4184" w:type="dxa"/>
            <w:shd w:val="clear" w:color="auto" w:fill="D9D9D9"/>
          </w:tcPr>
          <w:p w14:paraId="345586B0" w14:textId="77777777" w:rsidR="003F2483" w:rsidRPr="00760AD7" w:rsidRDefault="00000000">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501CDE8F" w14:textId="77777777" w:rsidR="003F2483" w:rsidRPr="00760AD7" w:rsidRDefault="00000000">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E4CDE84" w14:textId="77777777">
        <w:trPr>
          <w:trHeight w:val="273"/>
        </w:trPr>
        <w:tc>
          <w:tcPr>
            <w:tcW w:w="4184" w:type="dxa"/>
          </w:tcPr>
          <w:p w14:paraId="68489291"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432BB1B2" w14:textId="77777777" w:rsidR="003F2483" w:rsidRPr="00760AD7" w:rsidRDefault="003F2483">
            <w:pPr>
              <w:pStyle w:val="TableParagraph"/>
              <w:ind w:left="567" w:right="594"/>
              <w:jc w:val="both"/>
              <w:rPr>
                <w:rFonts w:ascii="Arial" w:hAnsi="Arial" w:cs="Arial"/>
                <w:sz w:val="20"/>
                <w:szCs w:val="20"/>
              </w:rPr>
            </w:pPr>
          </w:p>
        </w:tc>
      </w:tr>
      <w:tr w:rsidR="003F2483" w:rsidRPr="00760AD7" w14:paraId="171212CD" w14:textId="77777777">
        <w:trPr>
          <w:trHeight w:val="273"/>
        </w:trPr>
        <w:tc>
          <w:tcPr>
            <w:tcW w:w="4184" w:type="dxa"/>
          </w:tcPr>
          <w:p w14:paraId="66015A86"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5CFAA829" w14:textId="77777777" w:rsidR="003F2483" w:rsidRPr="00760AD7" w:rsidRDefault="003F2483">
            <w:pPr>
              <w:pStyle w:val="TableParagraph"/>
              <w:ind w:left="567" w:right="594"/>
              <w:jc w:val="both"/>
              <w:rPr>
                <w:rFonts w:ascii="Arial" w:hAnsi="Arial" w:cs="Arial"/>
                <w:sz w:val="20"/>
                <w:szCs w:val="20"/>
              </w:rPr>
            </w:pPr>
          </w:p>
        </w:tc>
      </w:tr>
      <w:tr w:rsidR="003F2483" w:rsidRPr="00760AD7" w14:paraId="4EBCADEB" w14:textId="77777777">
        <w:trPr>
          <w:trHeight w:val="275"/>
        </w:trPr>
        <w:tc>
          <w:tcPr>
            <w:tcW w:w="4184" w:type="dxa"/>
          </w:tcPr>
          <w:p w14:paraId="2B67F726"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t>RCI = UO/ GI</w:t>
            </w:r>
          </w:p>
        </w:tc>
        <w:tc>
          <w:tcPr>
            <w:tcW w:w="2904" w:type="dxa"/>
          </w:tcPr>
          <w:p w14:paraId="4E813AE1" w14:textId="77777777" w:rsidR="003F2483" w:rsidRPr="00760AD7" w:rsidRDefault="003F2483">
            <w:pPr>
              <w:pStyle w:val="TableParagraph"/>
              <w:ind w:left="567" w:right="594"/>
              <w:jc w:val="both"/>
              <w:rPr>
                <w:rFonts w:ascii="Arial" w:hAnsi="Arial" w:cs="Arial"/>
                <w:sz w:val="20"/>
                <w:szCs w:val="20"/>
              </w:rPr>
            </w:pPr>
          </w:p>
        </w:tc>
      </w:tr>
    </w:tbl>
    <w:p w14:paraId="3768E497" w14:textId="77777777" w:rsidR="003F2483" w:rsidRPr="00760AD7" w:rsidRDefault="003F2483">
      <w:pPr>
        <w:pStyle w:val="Textoindependiente"/>
        <w:ind w:left="567" w:right="594"/>
        <w:rPr>
          <w:rFonts w:cs="Arial"/>
          <w:sz w:val="20"/>
        </w:rPr>
      </w:pPr>
    </w:p>
    <w:p w14:paraId="4E1654FD" w14:textId="77777777" w:rsidR="003F2483" w:rsidRPr="00760AD7" w:rsidRDefault="00000000">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9C74979"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663AD703" w14:textId="77777777">
        <w:trPr>
          <w:trHeight w:val="505"/>
          <w:jc w:val="center"/>
        </w:trPr>
        <w:tc>
          <w:tcPr>
            <w:tcW w:w="3992" w:type="dxa"/>
            <w:shd w:val="clear" w:color="auto" w:fill="D9D9D9"/>
            <w:vAlign w:val="center"/>
          </w:tcPr>
          <w:p w14:paraId="7D5A7F72"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13D8261D"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0324DA0" w14:textId="77777777">
        <w:trPr>
          <w:trHeight w:val="258"/>
          <w:jc w:val="center"/>
        </w:trPr>
        <w:tc>
          <w:tcPr>
            <w:tcW w:w="3992" w:type="dxa"/>
            <w:vAlign w:val="center"/>
          </w:tcPr>
          <w:p w14:paraId="7A577BEE"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091" w:type="dxa"/>
            <w:vAlign w:val="center"/>
          </w:tcPr>
          <w:p w14:paraId="093A649B"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520C90" w14:textId="77777777">
        <w:trPr>
          <w:trHeight w:val="261"/>
          <w:jc w:val="center"/>
        </w:trPr>
        <w:tc>
          <w:tcPr>
            <w:tcW w:w="3992" w:type="dxa"/>
            <w:vAlign w:val="center"/>
          </w:tcPr>
          <w:p w14:paraId="44D8B942"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091" w:type="dxa"/>
            <w:vAlign w:val="center"/>
          </w:tcPr>
          <w:p w14:paraId="4947F36A" w14:textId="77777777" w:rsidR="003F2483" w:rsidRPr="00760AD7" w:rsidRDefault="003F2483">
            <w:pPr>
              <w:pStyle w:val="TableParagraph"/>
              <w:ind w:left="567" w:right="594"/>
              <w:jc w:val="both"/>
              <w:rPr>
                <w:rFonts w:ascii="Arial" w:hAnsi="Arial" w:cs="Arial"/>
                <w:sz w:val="20"/>
                <w:szCs w:val="20"/>
              </w:rPr>
            </w:pPr>
          </w:p>
        </w:tc>
      </w:tr>
      <w:tr w:rsidR="003F2483" w:rsidRPr="00760AD7" w14:paraId="766A5D47" w14:textId="77777777">
        <w:trPr>
          <w:trHeight w:val="258"/>
          <w:jc w:val="center"/>
        </w:trPr>
        <w:tc>
          <w:tcPr>
            <w:tcW w:w="3992" w:type="dxa"/>
            <w:shd w:val="clear" w:color="auto" w:fill="D9D9D9"/>
            <w:vAlign w:val="center"/>
          </w:tcPr>
          <w:p w14:paraId="2EB8CF19"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2EDC34F" w14:textId="77777777" w:rsidR="003F2483" w:rsidRPr="00760AD7" w:rsidRDefault="003F2483">
            <w:pPr>
              <w:pStyle w:val="TableParagraph"/>
              <w:ind w:left="567" w:right="594"/>
              <w:jc w:val="both"/>
              <w:rPr>
                <w:rFonts w:ascii="Arial" w:hAnsi="Arial" w:cs="Arial"/>
                <w:sz w:val="20"/>
                <w:szCs w:val="20"/>
              </w:rPr>
            </w:pPr>
          </w:p>
        </w:tc>
      </w:tr>
    </w:tbl>
    <w:p w14:paraId="698953BF"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545EA6F8" w14:textId="77777777" w:rsidR="003F2483" w:rsidRPr="00760AD7" w:rsidRDefault="00000000">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4E38571A"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CD82B41" w14:textId="77777777">
        <w:trPr>
          <w:trHeight w:val="453"/>
          <w:jc w:val="center"/>
        </w:trPr>
        <w:tc>
          <w:tcPr>
            <w:tcW w:w="4064" w:type="dxa"/>
            <w:shd w:val="clear" w:color="auto" w:fill="D9D9D9"/>
            <w:vAlign w:val="center"/>
          </w:tcPr>
          <w:p w14:paraId="62726692"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lastRenderedPageBreak/>
              <w:t>CAPACIDAD PATRIMONIAL</w:t>
            </w:r>
          </w:p>
        </w:tc>
        <w:tc>
          <w:tcPr>
            <w:tcW w:w="3059" w:type="dxa"/>
            <w:shd w:val="clear" w:color="auto" w:fill="D9D9D9"/>
            <w:vAlign w:val="center"/>
          </w:tcPr>
          <w:p w14:paraId="59D5DEFB"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3A8033E" w14:textId="77777777">
        <w:trPr>
          <w:trHeight w:val="231"/>
          <w:jc w:val="center"/>
        </w:trPr>
        <w:tc>
          <w:tcPr>
            <w:tcW w:w="4064" w:type="dxa"/>
            <w:vAlign w:val="center"/>
          </w:tcPr>
          <w:p w14:paraId="0C006848"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06AD5BD1" w14:textId="77777777" w:rsidR="003F2483" w:rsidRPr="00760AD7" w:rsidRDefault="003F2483">
            <w:pPr>
              <w:pStyle w:val="TableParagraph"/>
              <w:ind w:left="567" w:right="594"/>
              <w:jc w:val="both"/>
              <w:rPr>
                <w:rFonts w:ascii="Arial" w:hAnsi="Arial" w:cs="Arial"/>
                <w:sz w:val="20"/>
                <w:szCs w:val="20"/>
              </w:rPr>
            </w:pPr>
          </w:p>
        </w:tc>
      </w:tr>
      <w:tr w:rsidR="003F2483" w:rsidRPr="00760AD7" w14:paraId="2A075B2E" w14:textId="77777777">
        <w:trPr>
          <w:trHeight w:val="234"/>
          <w:jc w:val="center"/>
        </w:trPr>
        <w:tc>
          <w:tcPr>
            <w:tcW w:w="4064" w:type="dxa"/>
            <w:vAlign w:val="center"/>
          </w:tcPr>
          <w:p w14:paraId="1F9142B5"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22B8E3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BC3D302" w14:textId="77777777">
        <w:trPr>
          <w:trHeight w:val="231"/>
          <w:jc w:val="center"/>
        </w:trPr>
        <w:tc>
          <w:tcPr>
            <w:tcW w:w="4064" w:type="dxa"/>
            <w:shd w:val="clear" w:color="auto" w:fill="D9D9D9"/>
            <w:vAlign w:val="center"/>
          </w:tcPr>
          <w:p w14:paraId="7741C049"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307AA2C9" w14:textId="77777777" w:rsidR="003F2483" w:rsidRPr="00760AD7" w:rsidRDefault="003F2483">
            <w:pPr>
              <w:pStyle w:val="TableParagraph"/>
              <w:ind w:left="567" w:right="594"/>
              <w:jc w:val="both"/>
              <w:rPr>
                <w:rFonts w:ascii="Arial" w:hAnsi="Arial" w:cs="Arial"/>
                <w:sz w:val="20"/>
                <w:szCs w:val="20"/>
              </w:rPr>
            </w:pPr>
          </w:p>
        </w:tc>
      </w:tr>
    </w:tbl>
    <w:p w14:paraId="5282D356"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7FF25B63" w14:textId="77777777" w:rsidR="003F2483" w:rsidRPr="00760AD7" w:rsidRDefault="00000000">
      <w:pPr>
        <w:pStyle w:val="Textoindependiente"/>
        <w:ind w:left="567" w:right="594"/>
        <w:rPr>
          <w:rFonts w:cs="Arial"/>
          <w:b/>
          <w:bCs/>
          <w:sz w:val="20"/>
        </w:rPr>
      </w:pPr>
      <w:r w:rsidRPr="00760AD7">
        <w:rPr>
          <w:rFonts w:cs="Arial"/>
          <w:b/>
          <w:bCs/>
          <w:sz w:val="20"/>
        </w:rPr>
        <w:t>CAPACIDAD DE ORGANIZACIÓN (Co) RENTABILIDAD SOBRE PATRIMONIO: 202__</w:t>
      </w:r>
    </w:p>
    <w:p w14:paraId="0FA8DA4E"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7C47B3D1" w14:textId="77777777">
        <w:trPr>
          <w:trHeight w:val="506"/>
          <w:jc w:val="center"/>
        </w:trPr>
        <w:tc>
          <w:tcPr>
            <w:tcW w:w="4057" w:type="dxa"/>
            <w:shd w:val="clear" w:color="auto" w:fill="D9D9D9"/>
            <w:vAlign w:val="center"/>
          </w:tcPr>
          <w:p w14:paraId="5BCBA732"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2EDA003B"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AE708DD" w14:textId="77777777">
        <w:trPr>
          <w:trHeight w:val="249"/>
          <w:jc w:val="center"/>
        </w:trPr>
        <w:tc>
          <w:tcPr>
            <w:tcW w:w="4057" w:type="dxa"/>
            <w:tcBorders>
              <w:bottom w:val="single" w:sz="6" w:space="0" w:color="000000"/>
            </w:tcBorders>
            <w:vAlign w:val="center"/>
          </w:tcPr>
          <w:p w14:paraId="65CA57B4"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1E937B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48FBBD55" w14:textId="77777777">
        <w:trPr>
          <w:trHeight w:val="251"/>
          <w:jc w:val="center"/>
        </w:trPr>
        <w:tc>
          <w:tcPr>
            <w:tcW w:w="4057" w:type="dxa"/>
            <w:tcBorders>
              <w:top w:val="single" w:sz="6" w:space="0" w:color="000000"/>
            </w:tcBorders>
            <w:vAlign w:val="center"/>
          </w:tcPr>
          <w:p w14:paraId="2C4BCD65"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73135DA0" w14:textId="77777777" w:rsidR="003F2483" w:rsidRPr="00760AD7" w:rsidRDefault="003F2483">
            <w:pPr>
              <w:pStyle w:val="TableParagraph"/>
              <w:ind w:left="567" w:right="594"/>
              <w:jc w:val="both"/>
              <w:rPr>
                <w:rFonts w:ascii="Arial" w:hAnsi="Arial" w:cs="Arial"/>
                <w:sz w:val="20"/>
                <w:szCs w:val="20"/>
              </w:rPr>
            </w:pPr>
          </w:p>
        </w:tc>
      </w:tr>
    </w:tbl>
    <w:p w14:paraId="7C9B499B" w14:textId="77777777" w:rsidR="003F2483" w:rsidRPr="00760AD7" w:rsidRDefault="003F2483">
      <w:pPr>
        <w:pStyle w:val="Textoindependiente"/>
        <w:ind w:left="567" w:right="594"/>
        <w:rPr>
          <w:rFonts w:cs="Arial"/>
          <w:sz w:val="20"/>
        </w:rPr>
      </w:pPr>
    </w:p>
    <w:p w14:paraId="6C63B671" w14:textId="77777777" w:rsidR="003F2483" w:rsidRPr="00760AD7" w:rsidRDefault="00000000">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485B060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0C8A9C4C" w14:textId="77777777">
        <w:trPr>
          <w:trHeight w:val="439"/>
          <w:jc w:val="center"/>
        </w:trPr>
        <w:tc>
          <w:tcPr>
            <w:tcW w:w="3897" w:type="dxa"/>
            <w:shd w:val="clear" w:color="auto" w:fill="D9D9D9"/>
            <w:vAlign w:val="center"/>
          </w:tcPr>
          <w:p w14:paraId="670454C6"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C351C47"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6DF57AD" w14:textId="77777777">
        <w:trPr>
          <w:trHeight w:val="218"/>
          <w:jc w:val="center"/>
        </w:trPr>
        <w:tc>
          <w:tcPr>
            <w:tcW w:w="3897" w:type="dxa"/>
            <w:vAlign w:val="center"/>
          </w:tcPr>
          <w:p w14:paraId="3C9AD48B" w14:textId="77777777" w:rsidR="003F2483" w:rsidRPr="00760AD7" w:rsidRDefault="00000000">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1AD8B6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3ED9D93" w14:textId="77777777">
        <w:trPr>
          <w:trHeight w:val="220"/>
          <w:jc w:val="center"/>
        </w:trPr>
        <w:tc>
          <w:tcPr>
            <w:tcW w:w="3897" w:type="dxa"/>
            <w:vAlign w:val="center"/>
          </w:tcPr>
          <w:p w14:paraId="41333A46" w14:textId="77777777" w:rsidR="003F2483" w:rsidRPr="00760AD7" w:rsidRDefault="00000000">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654F72A2" w14:textId="77777777" w:rsidR="003F2483" w:rsidRPr="00760AD7" w:rsidRDefault="003F2483">
            <w:pPr>
              <w:pStyle w:val="TableParagraph"/>
              <w:ind w:left="567" w:right="594"/>
              <w:jc w:val="both"/>
              <w:rPr>
                <w:rFonts w:ascii="Arial" w:hAnsi="Arial" w:cs="Arial"/>
                <w:sz w:val="20"/>
                <w:szCs w:val="20"/>
              </w:rPr>
            </w:pPr>
          </w:p>
        </w:tc>
      </w:tr>
    </w:tbl>
    <w:p w14:paraId="3DC2D962" w14:textId="77777777" w:rsidR="003F2483" w:rsidRPr="00760AD7" w:rsidRDefault="003F2483">
      <w:pPr>
        <w:pStyle w:val="Textoindependiente"/>
        <w:ind w:left="567" w:right="594"/>
        <w:rPr>
          <w:rFonts w:cs="Arial"/>
          <w:sz w:val="20"/>
        </w:rPr>
      </w:pPr>
    </w:p>
    <w:p w14:paraId="771A5B4A" w14:textId="77777777" w:rsidR="003F2483" w:rsidRPr="00760AD7" w:rsidRDefault="003F2483">
      <w:pPr>
        <w:pStyle w:val="Textoindependiente"/>
        <w:ind w:left="567" w:right="594"/>
        <w:rPr>
          <w:rFonts w:cs="Arial"/>
          <w:sz w:val="20"/>
        </w:rPr>
      </w:pPr>
    </w:p>
    <w:p w14:paraId="492D2C27"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6503C130" w14:textId="77777777" w:rsidR="003F2483" w:rsidRPr="00760AD7" w:rsidRDefault="003F2483">
      <w:pPr>
        <w:spacing w:after="0" w:line="240" w:lineRule="auto"/>
        <w:ind w:left="567" w:right="594"/>
        <w:jc w:val="both"/>
        <w:rPr>
          <w:rFonts w:ascii="Arial" w:hAnsi="Arial" w:cs="Arial"/>
          <w:sz w:val="20"/>
          <w:szCs w:val="20"/>
          <w:lang w:eastAsia="es-CO"/>
        </w:rPr>
      </w:pPr>
    </w:p>
    <w:p w14:paraId="5C17334A" w14:textId="77777777" w:rsidR="003F2483" w:rsidRPr="00760AD7"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178A75" w14:textId="77777777" w:rsidR="003F2483" w:rsidRPr="00760AD7" w:rsidRDefault="003F2483">
      <w:pPr>
        <w:pStyle w:val="Textoindependiente"/>
        <w:ind w:left="567" w:right="594"/>
        <w:rPr>
          <w:rFonts w:cs="Arial"/>
          <w:sz w:val="20"/>
        </w:rPr>
      </w:pPr>
    </w:p>
    <w:p w14:paraId="7F27658B" w14:textId="77777777" w:rsidR="003F2483" w:rsidRPr="00760AD7" w:rsidRDefault="003F2483">
      <w:pPr>
        <w:pStyle w:val="Textoindependiente"/>
        <w:ind w:left="567" w:right="594"/>
        <w:rPr>
          <w:rFonts w:cs="Arial"/>
          <w:sz w:val="20"/>
        </w:rPr>
      </w:pPr>
    </w:p>
    <w:p w14:paraId="256F8ACC" w14:textId="77777777" w:rsidR="003F2483" w:rsidRPr="00760AD7" w:rsidRDefault="00000000">
      <w:pPr>
        <w:pStyle w:val="Textoindependiente"/>
        <w:ind w:left="567" w:right="594"/>
        <w:rPr>
          <w:rFonts w:cs="Arial"/>
          <w:b/>
          <w:bCs/>
          <w:sz w:val="20"/>
        </w:rPr>
      </w:pPr>
      <w:r w:rsidRPr="00760AD7">
        <w:rPr>
          <w:rFonts w:cs="Arial"/>
          <w:b/>
          <w:bCs/>
          <w:sz w:val="20"/>
        </w:rPr>
        <w:t xml:space="preserve">Contador Público T.P. </w:t>
      </w:r>
    </w:p>
    <w:p w14:paraId="432C7885" w14:textId="77777777" w:rsidR="003F2483" w:rsidRPr="00760AD7" w:rsidRDefault="003F2483">
      <w:pPr>
        <w:pStyle w:val="Textoindependiente"/>
        <w:ind w:left="567" w:right="594"/>
        <w:rPr>
          <w:rFonts w:cs="Arial"/>
          <w:b/>
          <w:bCs/>
          <w:sz w:val="20"/>
        </w:rPr>
      </w:pPr>
    </w:p>
    <w:p w14:paraId="1C1859F0" w14:textId="77777777" w:rsidR="003F2483" w:rsidRPr="00760AD7" w:rsidRDefault="00000000">
      <w:pPr>
        <w:pStyle w:val="Textoindependiente"/>
        <w:ind w:left="567" w:right="594"/>
        <w:rPr>
          <w:rFonts w:cs="Arial"/>
          <w:b/>
          <w:bCs/>
          <w:sz w:val="20"/>
        </w:rPr>
      </w:pPr>
      <w:r w:rsidRPr="00760AD7">
        <w:rPr>
          <w:rFonts w:cs="Arial"/>
          <w:b/>
          <w:bCs/>
          <w:sz w:val="20"/>
        </w:rPr>
        <w:t xml:space="preserve">Anexo Fotocopia – Vigencia Junta central de contadores </w:t>
      </w:r>
    </w:p>
    <w:p w14:paraId="6D3F1AEF"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8F93F5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D005BB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1CAD379"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D1F7CB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C00FF7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3D55DA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1AFA29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9FCEBC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6EEB76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EFE5FB4"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FAA573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4E0456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5AD430DA" w14:textId="77777777" w:rsidR="003F2483"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C5D3316" w14:textId="77777777" w:rsidR="00417981" w:rsidRDefault="00417981">
      <w:pPr>
        <w:autoSpaceDE w:val="0"/>
        <w:autoSpaceDN w:val="0"/>
        <w:adjustRightInd w:val="0"/>
        <w:spacing w:after="0" w:line="240" w:lineRule="auto"/>
        <w:ind w:left="567" w:right="594"/>
        <w:rPr>
          <w:rFonts w:ascii="Arial" w:eastAsia="Times New Roman" w:hAnsi="Arial" w:cs="Arial"/>
          <w:sz w:val="20"/>
          <w:szCs w:val="20"/>
          <w:lang w:eastAsia="es-ES"/>
        </w:rPr>
      </w:pPr>
    </w:p>
    <w:p w14:paraId="4802C631" w14:textId="77777777" w:rsidR="00417981" w:rsidRDefault="00417981">
      <w:pPr>
        <w:autoSpaceDE w:val="0"/>
        <w:autoSpaceDN w:val="0"/>
        <w:adjustRightInd w:val="0"/>
        <w:spacing w:after="0" w:line="240" w:lineRule="auto"/>
        <w:ind w:left="567" w:right="594"/>
        <w:rPr>
          <w:rFonts w:ascii="Arial" w:eastAsia="Times New Roman" w:hAnsi="Arial" w:cs="Arial"/>
          <w:sz w:val="20"/>
          <w:szCs w:val="20"/>
          <w:lang w:eastAsia="es-ES"/>
        </w:rPr>
      </w:pPr>
    </w:p>
    <w:p w14:paraId="3E95E559" w14:textId="77777777" w:rsidR="00417981" w:rsidRDefault="00417981">
      <w:pPr>
        <w:autoSpaceDE w:val="0"/>
        <w:autoSpaceDN w:val="0"/>
        <w:adjustRightInd w:val="0"/>
        <w:spacing w:after="0" w:line="240" w:lineRule="auto"/>
        <w:ind w:left="567" w:right="594"/>
        <w:rPr>
          <w:rFonts w:ascii="Arial" w:eastAsia="Times New Roman" w:hAnsi="Arial" w:cs="Arial"/>
          <w:sz w:val="20"/>
          <w:szCs w:val="20"/>
          <w:lang w:eastAsia="es-ES"/>
        </w:rPr>
      </w:pPr>
    </w:p>
    <w:p w14:paraId="0F10C9D1" w14:textId="77777777" w:rsidR="00C918DA"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328D618A" w14:textId="77777777" w:rsidR="00C918DA" w:rsidRPr="00760AD7"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1962F556"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46AAB6E"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B3F3D82"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4274D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42D85786" w14:textId="77777777" w:rsidR="003F2483" w:rsidRPr="00760AD7" w:rsidRDefault="00000000">
      <w:pPr>
        <w:shd w:val="clear" w:color="auto" w:fill="F4B083" w:themeFill="accent2" w:themeFillTint="99"/>
        <w:autoSpaceDE w:val="0"/>
        <w:autoSpaceDN w:val="0"/>
        <w:adjustRightInd w:val="0"/>
        <w:spacing w:after="0" w:line="240" w:lineRule="auto"/>
        <w:ind w:left="567" w:right="594"/>
        <w:jc w:val="center"/>
        <w:rPr>
          <w:rFonts w:ascii="Arial" w:eastAsia="Times New Roman" w:hAnsi="Arial" w:cs="Arial"/>
          <w:sz w:val="20"/>
          <w:szCs w:val="20"/>
          <w:lang w:eastAsia="es-ES"/>
        </w:rPr>
      </w:pPr>
      <w:r w:rsidRPr="00760AD7">
        <w:rPr>
          <w:rFonts w:ascii="Arial" w:hAnsi="Arial" w:cs="Arial"/>
          <w:b/>
          <w:bCs/>
          <w:sz w:val="20"/>
          <w:szCs w:val="20"/>
        </w:rPr>
        <w:lastRenderedPageBreak/>
        <w:t>FORMATO PARA ACREDITAR LOS REQUISITOS HABILITANTES DE LOS PROPONENTES EXTRANJEROS SIN DOMICILIO O SIN SUCURSAL EN COLOMBIA</w:t>
      </w:r>
    </w:p>
    <w:p w14:paraId="00A275F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39446BD" w14:textId="77777777" w:rsidR="003F2483" w:rsidRPr="00760AD7" w:rsidRDefault="00000000">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1A6AC1D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C9B19D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353A300F" w14:textId="77777777" w:rsidR="003F2483" w:rsidRPr="00760AD7" w:rsidRDefault="003F2483">
      <w:pPr>
        <w:autoSpaceDE w:val="0"/>
        <w:autoSpaceDN w:val="0"/>
        <w:adjustRightInd w:val="0"/>
        <w:spacing w:after="0" w:line="240" w:lineRule="auto"/>
        <w:ind w:left="993" w:right="594" w:hanging="284"/>
        <w:jc w:val="both"/>
        <w:rPr>
          <w:rFonts w:ascii="Arial" w:hAnsi="Arial" w:cs="Arial"/>
          <w:sz w:val="20"/>
          <w:szCs w:val="20"/>
        </w:rPr>
      </w:pPr>
    </w:p>
    <w:p w14:paraId="14526DB8" w14:textId="77777777" w:rsidR="003F2483" w:rsidRPr="00760AD7" w:rsidRDefault="00000000">
      <w:pPr>
        <w:pStyle w:val="Prrafodelista"/>
        <w:numPr>
          <w:ilvl w:val="3"/>
          <w:numId w:val="15"/>
        </w:numPr>
        <w:autoSpaceDE w:val="0"/>
        <w:autoSpaceDN w:val="0"/>
        <w:adjustRightInd w:val="0"/>
        <w:spacing w:after="0" w:line="240" w:lineRule="auto"/>
        <w:ind w:left="851" w:right="594" w:hanging="284"/>
        <w:jc w:val="both"/>
        <w:rPr>
          <w:rFonts w:ascii="Arial" w:hAnsi="Arial" w:cs="Arial"/>
          <w:sz w:val="20"/>
          <w:szCs w:val="20"/>
        </w:rPr>
      </w:pPr>
      <w:r w:rsidRPr="00760AD7">
        <w:rPr>
          <w:rFonts w:ascii="Arial" w:hAnsi="Arial" w:cs="Arial"/>
          <w:b/>
          <w:bCs/>
          <w:sz w:val="20"/>
          <w:szCs w:val="20"/>
        </w:rPr>
        <w:t>Capacidad Jurídica</w:t>
      </w:r>
      <w:r w:rsidRPr="00760AD7">
        <w:rPr>
          <w:rFonts w:ascii="Arial" w:hAnsi="Arial" w:cs="Arial"/>
          <w:sz w:val="20"/>
          <w:szCs w:val="20"/>
        </w:rPr>
        <w:t xml:space="preserve"> </w:t>
      </w:r>
    </w:p>
    <w:p w14:paraId="3947DD26" w14:textId="77777777" w:rsidR="003F2483" w:rsidRPr="00760AD7" w:rsidRDefault="003F2483">
      <w:pPr>
        <w:pStyle w:val="Prrafodelista"/>
        <w:autoSpaceDE w:val="0"/>
        <w:autoSpaceDN w:val="0"/>
        <w:adjustRightInd w:val="0"/>
        <w:spacing w:after="0" w:line="240" w:lineRule="auto"/>
        <w:ind w:left="851" w:right="594" w:hanging="284"/>
        <w:jc w:val="both"/>
        <w:rPr>
          <w:rFonts w:ascii="Arial" w:hAnsi="Arial" w:cs="Arial"/>
          <w:sz w:val="20"/>
          <w:szCs w:val="20"/>
        </w:rPr>
      </w:pPr>
    </w:p>
    <w:p w14:paraId="14FBC237" w14:textId="77777777" w:rsidR="003F2483" w:rsidRPr="00760AD7" w:rsidRDefault="00000000">
      <w:pPr>
        <w:pStyle w:val="Prrafodelista"/>
        <w:autoSpaceDE w:val="0"/>
        <w:autoSpaceDN w:val="0"/>
        <w:adjustRightInd w:val="0"/>
        <w:spacing w:after="0" w:line="240" w:lineRule="auto"/>
        <w:ind w:left="851" w:right="594" w:hanging="284"/>
        <w:jc w:val="both"/>
        <w:rPr>
          <w:rFonts w:ascii="Arial" w:hAnsi="Arial" w:cs="Arial"/>
          <w:sz w:val="20"/>
          <w:szCs w:val="20"/>
          <w:lang w:val="es-CO"/>
        </w:rPr>
      </w:pPr>
      <w:r w:rsidRPr="00760AD7">
        <w:rPr>
          <w:rFonts w:ascii="Arial" w:hAnsi="Arial" w:cs="Arial"/>
          <w:sz w:val="20"/>
          <w:szCs w:val="20"/>
        </w:rPr>
        <w:t>Tengo la capacidad jurídica para ejecutar el contrato objeto del Proceso de Contratación</w:t>
      </w:r>
      <w:r w:rsidRPr="00760AD7">
        <w:rPr>
          <w:rFonts w:ascii="Arial" w:hAnsi="Arial" w:cs="Arial"/>
          <w:sz w:val="20"/>
          <w:szCs w:val="20"/>
          <w:lang w:val="es-CO"/>
        </w:rPr>
        <w:t>.</w:t>
      </w:r>
    </w:p>
    <w:p w14:paraId="19566F6E" w14:textId="77777777" w:rsidR="003F2483" w:rsidRPr="00760AD7" w:rsidRDefault="003F2483">
      <w:pPr>
        <w:pStyle w:val="Prrafodelista"/>
        <w:autoSpaceDE w:val="0"/>
        <w:autoSpaceDN w:val="0"/>
        <w:adjustRightInd w:val="0"/>
        <w:spacing w:after="0" w:line="240" w:lineRule="auto"/>
        <w:ind w:left="851" w:right="594"/>
        <w:jc w:val="both"/>
        <w:rPr>
          <w:rFonts w:ascii="Arial" w:eastAsia="Times New Roman" w:hAnsi="Arial" w:cs="Arial"/>
          <w:sz w:val="20"/>
          <w:szCs w:val="20"/>
          <w:lang w:eastAsia="es-ES"/>
        </w:rPr>
      </w:pPr>
    </w:p>
    <w:p w14:paraId="23FD9253" w14:textId="77777777" w:rsidR="003F2483" w:rsidRPr="00760AD7" w:rsidRDefault="00000000">
      <w:pPr>
        <w:pStyle w:val="Prrafodelista"/>
        <w:numPr>
          <w:ilvl w:val="3"/>
          <w:numId w:val="15"/>
        </w:numPr>
        <w:autoSpaceDE w:val="0"/>
        <w:autoSpaceDN w:val="0"/>
        <w:adjustRightInd w:val="0"/>
        <w:spacing w:after="0" w:line="240" w:lineRule="auto"/>
        <w:ind w:left="851" w:right="594" w:hanging="284"/>
        <w:jc w:val="both"/>
        <w:rPr>
          <w:rFonts w:ascii="Arial" w:eastAsia="Times New Roman" w:hAnsi="Arial" w:cs="Arial"/>
          <w:b/>
          <w:bCs/>
          <w:sz w:val="20"/>
          <w:szCs w:val="20"/>
          <w:lang w:eastAsia="es-ES"/>
        </w:rPr>
      </w:pPr>
      <w:r w:rsidRPr="00760AD7">
        <w:rPr>
          <w:rFonts w:ascii="Arial" w:hAnsi="Arial" w:cs="Arial"/>
          <w:b/>
          <w:bCs/>
          <w:sz w:val="20"/>
          <w:szCs w:val="20"/>
        </w:rPr>
        <w:t xml:space="preserve">Experiencia </w:t>
      </w:r>
    </w:p>
    <w:p w14:paraId="51E338F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50C57A3"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Cuento con experiencia en [incluir experiencia requerida] por un valor igual o mayor a [incluir salarios mínimos de experiencia requerida] SMMLV o su equivalente en dólares americanos incluyendo la conversión a peso colombiano calculados con la TRM vigente, conforme la información relacionada en el Formulario No. 2 que anexo a la presente oferta.</w:t>
      </w:r>
    </w:p>
    <w:p w14:paraId="158AB2C7"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4F9365E" w14:textId="77777777" w:rsidR="003F2483" w:rsidRPr="00760AD7" w:rsidRDefault="00000000">
      <w:pPr>
        <w:pStyle w:val="Prrafodelista"/>
        <w:numPr>
          <w:ilvl w:val="3"/>
          <w:numId w:val="15"/>
        </w:numPr>
        <w:autoSpaceDE w:val="0"/>
        <w:autoSpaceDN w:val="0"/>
        <w:adjustRightInd w:val="0"/>
        <w:spacing w:after="0" w:line="240" w:lineRule="auto"/>
        <w:ind w:left="851" w:right="594" w:hanging="284"/>
        <w:jc w:val="both"/>
        <w:rPr>
          <w:rFonts w:ascii="Arial" w:eastAsia="Times New Roman" w:hAnsi="Arial" w:cs="Arial"/>
          <w:sz w:val="20"/>
          <w:szCs w:val="20"/>
          <w:lang w:eastAsia="es-ES"/>
        </w:rPr>
      </w:pPr>
      <w:r w:rsidRPr="00760AD7">
        <w:rPr>
          <w:rFonts w:ascii="Arial" w:hAnsi="Arial" w:cs="Arial"/>
          <w:b/>
          <w:bCs/>
          <w:sz w:val="20"/>
          <w:szCs w:val="20"/>
        </w:rPr>
        <w:t xml:space="preserve">Capacidad Financiera </w:t>
      </w:r>
    </w:p>
    <w:p w14:paraId="67A75ED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AEEE5EE" w14:textId="77777777" w:rsidR="003F2483" w:rsidRPr="00760AD7" w:rsidRDefault="00000000">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hAnsi="Arial" w:cs="Arial"/>
          <w:sz w:val="20"/>
          <w:szCs w:val="20"/>
        </w:rPr>
        <w:t>Cuento</w:t>
      </w:r>
      <w:r w:rsidRPr="00760AD7">
        <w:rPr>
          <w:rFonts w:ascii="Arial" w:hAnsi="Arial" w:cs="Arial"/>
          <w:b/>
          <w:bCs/>
          <w:sz w:val="20"/>
          <w:szCs w:val="20"/>
        </w:rPr>
        <w:t xml:space="preserve"> </w:t>
      </w:r>
      <w:r w:rsidRPr="00760AD7">
        <w:rPr>
          <w:rFonts w:ascii="Arial" w:hAnsi="Arial" w:cs="Arial"/>
          <w:sz w:val="20"/>
          <w:szCs w:val="20"/>
        </w:rPr>
        <w:t>con capacidad financiera solicitada en los pliegos de condiciones, así</w:t>
      </w:r>
    </w:p>
    <w:p w14:paraId="59F7A44A"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C669A01" w14:textId="77777777" w:rsidR="003F2483" w:rsidRPr="00760AD7" w:rsidRDefault="00000000">
      <w:pPr>
        <w:pStyle w:val="Textoindependiente"/>
        <w:ind w:left="567" w:right="594"/>
        <w:rPr>
          <w:rFonts w:cs="Arial"/>
          <w:sz w:val="20"/>
        </w:rPr>
      </w:pPr>
      <w:r w:rsidRPr="00760AD7">
        <w:rPr>
          <w:rFonts w:cs="Arial"/>
          <w:b/>
          <w:bCs/>
          <w:sz w:val="20"/>
        </w:rPr>
        <w:t>BALANCE GENERAL   AÑOS</w:t>
      </w:r>
      <w:r w:rsidRPr="00760AD7">
        <w:rPr>
          <w:rFonts w:cs="Arial"/>
          <w:sz w:val="20"/>
        </w:rPr>
        <w:t xml:space="preserve">  </w:t>
      </w:r>
      <w:r w:rsidRPr="00760AD7">
        <w:rPr>
          <w:rFonts w:cs="Arial"/>
          <w:b/>
          <w:bCs/>
          <w:sz w:val="20"/>
        </w:rPr>
        <w:t>202__</w:t>
      </w:r>
    </w:p>
    <w:p w14:paraId="572EDA26"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257C0588" w14:textId="77777777">
        <w:trPr>
          <w:trHeight w:val="237"/>
          <w:jc w:val="center"/>
        </w:trPr>
        <w:tc>
          <w:tcPr>
            <w:tcW w:w="3539" w:type="dxa"/>
            <w:shd w:val="clear" w:color="auto" w:fill="D9D9D9"/>
          </w:tcPr>
          <w:p w14:paraId="3B73D014" w14:textId="77777777" w:rsidR="003F2483" w:rsidRPr="00760AD7" w:rsidRDefault="00000000">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650254CC" w14:textId="77777777" w:rsidR="003F2483" w:rsidRPr="00760AD7" w:rsidRDefault="00000000">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4431FDBE" w14:textId="77777777">
        <w:trPr>
          <w:trHeight w:val="234"/>
          <w:jc w:val="center"/>
        </w:trPr>
        <w:tc>
          <w:tcPr>
            <w:tcW w:w="3539" w:type="dxa"/>
          </w:tcPr>
          <w:p w14:paraId="21ECE9B5"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18CE7A2E" w14:textId="77777777" w:rsidR="003F2483" w:rsidRPr="00760AD7" w:rsidRDefault="003F2483">
            <w:pPr>
              <w:pStyle w:val="TableParagraph"/>
              <w:ind w:left="567" w:right="594"/>
              <w:jc w:val="both"/>
              <w:rPr>
                <w:rFonts w:ascii="Arial" w:hAnsi="Arial" w:cs="Arial"/>
                <w:sz w:val="20"/>
                <w:szCs w:val="20"/>
              </w:rPr>
            </w:pPr>
          </w:p>
        </w:tc>
      </w:tr>
      <w:tr w:rsidR="003F2483" w:rsidRPr="00760AD7" w14:paraId="4C7A1376" w14:textId="77777777">
        <w:trPr>
          <w:trHeight w:val="236"/>
          <w:jc w:val="center"/>
        </w:trPr>
        <w:tc>
          <w:tcPr>
            <w:tcW w:w="3539" w:type="dxa"/>
          </w:tcPr>
          <w:p w14:paraId="4CE0435B"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5284D2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1CF40" w14:textId="77777777">
        <w:trPr>
          <w:trHeight w:val="234"/>
          <w:jc w:val="center"/>
        </w:trPr>
        <w:tc>
          <w:tcPr>
            <w:tcW w:w="3539" w:type="dxa"/>
            <w:shd w:val="clear" w:color="auto" w:fill="D9D9D9"/>
          </w:tcPr>
          <w:p w14:paraId="02496333"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546F3A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F22A2A1" w14:textId="77777777">
        <w:trPr>
          <w:trHeight w:val="236"/>
          <w:jc w:val="center"/>
        </w:trPr>
        <w:tc>
          <w:tcPr>
            <w:tcW w:w="3539" w:type="dxa"/>
          </w:tcPr>
          <w:p w14:paraId="28489747"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03E04E25"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70114D" w14:textId="77777777">
        <w:trPr>
          <w:trHeight w:val="234"/>
          <w:jc w:val="center"/>
        </w:trPr>
        <w:tc>
          <w:tcPr>
            <w:tcW w:w="3539" w:type="dxa"/>
          </w:tcPr>
          <w:p w14:paraId="7EC5D55F"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0697AA61" w14:textId="77777777" w:rsidR="003F2483" w:rsidRPr="00760AD7" w:rsidRDefault="003F2483">
            <w:pPr>
              <w:pStyle w:val="TableParagraph"/>
              <w:ind w:left="567" w:right="594"/>
              <w:jc w:val="both"/>
              <w:rPr>
                <w:rFonts w:ascii="Arial" w:hAnsi="Arial" w:cs="Arial"/>
                <w:sz w:val="20"/>
                <w:szCs w:val="20"/>
              </w:rPr>
            </w:pPr>
          </w:p>
        </w:tc>
      </w:tr>
      <w:tr w:rsidR="003F2483" w:rsidRPr="00760AD7" w14:paraId="1D1EDF8A" w14:textId="77777777">
        <w:trPr>
          <w:trHeight w:val="236"/>
          <w:jc w:val="center"/>
        </w:trPr>
        <w:tc>
          <w:tcPr>
            <w:tcW w:w="3539" w:type="dxa"/>
            <w:shd w:val="clear" w:color="auto" w:fill="D9D9D9"/>
          </w:tcPr>
          <w:p w14:paraId="7D546413"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29903A7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310E9F" w14:textId="77777777">
        <w:trPr>
          <w:trHeight w:val="77"/>
          <w:jc w:val="center"/>
        </w:trPr>
        <w:tc>
          <w:tcPr>
            <w:tcW w:w="3539" w:type="dxa"/>
            <w:shd w:val="clear" w:color="auto" w:fill="D9D9D9"/>
          </w:tcPr>
          <w:p w14:paraId="4472667B" w14:textId="77777777" w:rsidR="003F2483" w:rsidRPr="00760AD7" w:rsidRDefault="00000000">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73D2631C" w14:textId="77777777" w:rsidR="003F2483" w:rsidRPr="00760AD7" w:rsidRDefault="003F2483">
            <w:pPr>
              <w:pStyle w:val="TableParagraph"/>
              <w:ind w:left="567" w:right="594"/>
              <w:jc w:val="both"/>
              <w:rPr>
                <w:rFonts w:ascii="Arial" w:hAnsi="Arial" w:cs="Arial"/>
                <w:sz w:val="20"/>
                <w:szCs w:val="20"/>
              </w:rPr>
            </w:pPr>
          </w:p>
        </w:tc>
      </w:tr>
    </w:tbl>
    <w:p w14:paraId="1A0AE7DE" w14:textId="77777777" w:rsidR="003F2483" w:rsidRPr="00760AD7" w:rsidRDefault="003F2483">
      <w:pPr>
        <w:pStyle w:val="Textoindependiente"/>
        <w:ind w:left="567" w:right="594"/>
        <w:rPr>
          <w:rFonts w:cs="Arial"/>
          <w:sz w:val="20"/>
        </w:rPr>
      </w:pPr>
    </w:p>
    <w:p w14:paraId="2F6DFE06" w14:textId="77777777" w:rsidR="003F2483" w:rsidRPr="00760AD7" w:rsidRDefault="00000000">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29B705D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4EFAA15E" w14:textId="77777777">
        <w:trPr>
          <w:trHeight w:val="403"/>
          <w:jc w:val="center"/>
        </w:trPr>
        <w:tc>
          <w:tcPr>
            <w:tcW w:w="3539" w:type="dxa"/>
            <w:shd w:val="clear" w:color="auto" w:fill="D9D9D9"/>
            <w:vAlign w:val="center"/>
          </w:tcPr>
          <w:p w14:paraId="6D68FFBF" w14:textId="77777777" w:rsidR="003F2483" w:rsidRPr="00760AD7" w:rsidRDefault="00000000">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0282404" w14:textId="77777777" w:rsidR="003F2483" w:rsidRPr="00760AD7" w:rsidRDefault="00000000">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B98E886" w14:textId="77777777">
        <w:trPr>
          <w:trHeight w:val="208"/>
          <w:jc w:val="center"/>
        </w:trPr>
        <w:tc>
          <w:tcPr>
            <w:tcW w:w="3539" w:type="dxa"/>
            <w:vAlign w:val="center"/>
          </w:tcPr>
          <w:p w14:paraId="000D6CFE"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408" w:type="dxa"/>
            <w:vAlign w:val="center"/>
          </w:tcPr>
          <w:p w14:paraId="1E1AF796" w14:textId="77777777" w:rsidR="003F2483" w:rsidRPr="00760AD7" w:rsidRDefault="003F2483">
            <w:pPr>
              <w:pStyle w:val="TableParagraph"/>
              <w:ind w:left="567" w:right="594"/>
              <w:jc w:val="both"/>
              <w:rPr>
                <w:rFonts w:ascii="Arial" w:hAnsi="Arial" w:cs="Arial"/>
                <w:sz w:val="20"/>
                <w:szCs w:val="20"/>
              </w:rPr>
            </w:pPr>
          </w:p>
        </w:tc>
      </w:tr>
      <w:tr w:rsidR="003F2483" w:rsidRPr="00760AD7" w14:paraId="7CD8EF53" w14:textId="77777777">
        <w:trPr>
          <w:trHeight w:val="210"/>
          <w:jc w:val="center"/>
        </w:trPr>
        <w:tc>
          <w:tcPr>
            <w:tcW w:w="3539" w:type="dxa"/>
            <w:vAlign w:val="center"/>
          </w:tcPr>
          <w:p w14:paraId="041D122F"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408" w:type="dxa"/>
            <w:vAlign w:val="center"/>
          </w:tcPr>
          <w:p w14:paraId="6A4F3CB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D3861" w14:textId="77777777">
        <w:trPr>
          <w:trHeight w:val="212"/>
          <w:jc w:val="center"/>
        </w:trPr>
        <w:tc>
          <w:tcPr>
            <w:tcW w:w="3539" w:type="dxa"/>
            <w:shd w:val="clear" w:color="auto" w:fill="D9D9D9"/>
            <w:vAlign w:val="center"/>
          </w:tcPr>
          <w:p w14:paraId="296241DC" w14:textId="77777777" w:rsidR="003F2483" w:rsidRPr="00760AD7" w:rsidRDefault="00000000">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39854E65" w14:textId="77777777" w:rsidR="003F2483" w:rsidRPr="00760AD7" w:rsidRDefault="003F2483">
            <w:pPr>
              <w:pStyle w:val="TableParagraph"/>
              <w:ind w:left="567" w:right="594"/>
              <w:jc w:val="both"/>
              <w:rPr>
                <w:rFonts w:ascii="Arial" w:hAnsi="Arial" w:cs="Arial"/>
                <w:sz w:val="20"/>
                <w:szCs w:val="20"/>
              </w:rPr>
            </w:pPr>
          </w:p>
        </w:tc>
      </w:tr>
    </w:tbl>
    <w:p w14:paraId="5E08CA36" w14:textId="77777777" w:rsidR="003F2483" w:rsidRPr="00760AD7" w:rsidRDefault="003F2483">
      <w:pPr>
        <w:pStyle w:val="Textoindependiente"/>
        <w:ind w:left="567" w:right="594"/>
        <w:rPr>
          <w:rFonts w:cs="Arial"/>
          <w:sz w:val="20"/>
        </w:rPr>
      </w:pPr>
    </w:p>
    <w:p w14:paraId="124265D1" w14:textId="77777777" w:rsidR="003F2483" w:rsidRPr="00760AD7" w:rsidRDefault="00000000">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1848C17E"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311CA19F" w14:textId="77777777">
        <w:trPr>
          <w:trHeight w:val="505"/>
        </w:trPr>
        <w:tc>
          <w:tcPr>
            <w:tcW w:w="3544" w:type="dxa"/>
            <w:shd w:val="clear" w:color="auto" w:fill="D9D9D9"/>
            <w:vAlign w:val="center"/>
          </w:tcPr>
          <w:p w14:paraId="3A33CBF3" w14:textId="77777777" w:rsidR="003F2483" w:rsidRPr="00760AD7" w:rsidRDefault="00000000">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7024068F" w14:textId="77777777" w:rsidR="003F2483" w:rsidRPr="00760AD7" w:rsidRDefault="00000000">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EA29F2B" w14:textId="77777777">
        <w:trPr>
          <w:trHeight w:val="261"/>
        </w:trPr>
        <w:tc>
          <w:tcPr>
            <w:tcW w:w="3544" w:type="dxa"/>
            <w:vAlign w:val="center"/>
          </w:tcPr>
          <w:p w14:paraId="32712C66" w14:textId="77777777" w:rsidR="003F2483" w:rsidRPr="00760AD7" w:rsidRDefault="00000000">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AC12484"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ABC355" w14:textId="77777777">
        <w:trPr>
          <w:trHeight w:val="263"/>
        </w:trPr>
        <w:tc>
          <w:tcPr>
            <w:tcW w:w="3544" w:type="dxa"/>
            <w:vAlign w:val="center"/>
          </w:tcPr>
          <w:p w14:paraId="5FC0E579" w14:textId="77777777" w:rsidR="003F2483" w:rsidRPr="00760AD7" w:rsidRDefault="00000000">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06303D4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680A6C" w14:textId="77777777">
        <w:trPr>
          <w:trHeight w:val="263"/>
        </w:trPr>
        <w:tc>
          <w:tcPr>
            <w:tcW w:w="3544" w:type="dxa"/>
            <w:shd w:val="clear" w:color="auto" w:fill="D9D9D9"/>
            <w:vAlign w:val="center"/>
          </w:tcPr>
          <w:p w14:paraId="6F7154FD" w14:textId="77777777" w:rsidR="003F2483" w:rsidRPr="00760AD7" w:rsidRDefault="00000000">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69D66831" w14:textId="77777777" w:rsidR="003F2483" w:rsidRPr="00760AD7" w:rsidRDefault="003F2483">
            <w:pPr>
              <w:pStyle w:val="TableParagraph"/>
              <w:ind w:left="567" w:right="594"/>
              <w:jc w:val="both"/>
              <w:rPr>
                <w:rFonts w:ascii="Arial" w:hAnsi="Arial" w:cs="Arial"/>
                <w:sz w:val="20"/>
                <w:szCs w:val="20"/>
              </w:rPr>
            </w:pPr>
          </w:p>
        </w:tc>
      </w:tr>
    </w:tbl>
    <w:p w14:paraId="6F64BD47" w14:textId="77777777" w:rsidR="003F2483" w:rsidRPr="00760AD7" w:rsidRDefault="003F2483">
      <w:pPr>
        <w:pStyle w:val="Textoindependiente"/>
        <w:ind w:left="567" w:right="594"/>
        <w:rPr>
          <w:rFonts w:cs="Arial"/>
          <w:b/>
          <w:bCs/>
          <w:sz w:val="20"/>
        </w:rPr>
      </w:pPr>
    </w:p>
    <w:p w14:paraId="06BE4A27" w14:textId="77777777" w:rsidR="003F2483" w:rsidRPr="00760AD7" w:rsidRDefault="00000000">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D2F694C"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41781C10" w14:textId="77777777">
        <w:trPr>
          <w:trHeight w:val="506"/>
        </w:trPr>
        <w:tc>
          <w:tcPr>
            <w:tcW w:w="4184" w:type="dxa"/>
            <w:shd w:val="clear" w:color="auto" w:fill="D9D9D9"/>
          </w:tcPr>
          <w:p w14:paraId="2EE76C1E" w14:textId="77777777" w:rsidR="003F2483" w:rsidRPr="00760AD7" w:rsidRDefault="00000000">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7F2B76C3" w14:textId="77777777" w:rsidR="003F2483" w:rsidRPr="00760AD7" w:rsidRDefault="00000000">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B1D182F" w14:textId="77777777">
        <w:trPr>
          <w:trHeight w:val="273"/>
        </w:trPr>
        <w:tc>
          <w:tcPr>
            <w:tcW w:w="4184" w:type="dxa"/>
          </w:tcPr>
          <w:p w14:paraId="37D96A27"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2ACA39EE" w14:textId="77777777" w:rsidR="003F2483" w:rsidRPr="00760AD7" w:rsidRDefault="003F2483">
            <w:pPr>
              <w:pStyle w:val="TableParagraph"/>
              <w:ind w:left="567" w:right="594"/>
              <w:jc w:val="both"/>
              <w:rPr>
                <w:rFonts w:ascii="Arial" w:hAnsi="Arial" w:cs="Arial"/>
                <w:sz w:val="20"/>
                <w:szCs w:val="20"/>
              </w:rPr>
            </w:pPr>
          </w:p>
        </w:tc>
      </w:tr>
      <w:tr w:rsidR="003F2483" w:rsidRPr="00760AD7" w14:paraId="2738087C" w14:textId="77777777">
        <w:trPr>
          <w:trHeight w:val="273"/>
        </w:trPr>
        <w:tc>
          <w:tcPr>
            <w:tcW w:w="4184" w:type="dxa"/>
          </w:tcPr>
          <w:p w14:paraId="163589CF"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lastRenderedPageBreak/>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1EF48FA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F696C7F" w14:textId="77777777">
        <w:trPr>
          <w:trHeight w:val="275"/>
        </w:trPr>
        <w:tc>
          <w:tcPr>
            <w:tcW w:w="4184" w:type="dxa"/>
          </w:tcPr>
          <w:p w14:paraId="2BAA3877" w14:textId="77777777" w:rsidR="003F2483" w:rsidRPr="00760AD7" w:rsidRDefault="00000000">
            <w:pPr>
              <w:pStyle w:val="TableParagraph"/>
              <w:ind w:left="285" w:right="594"/>
              <w:jc w:val="both"/>
              <w:rPr>
                <w:rFonts w:ascii="Arial" w:hAnsi="Arial" w:cs="Arial"/>
                <w:sz w:val="20"/>
                <w:szCs w:val="20"/>
              </w:rPr>
            </w:pPr>
            <w:r w:rsidRPr="00760AD7">
              <w:rPr>
                <w:rFonts w:ascii="Arial" w:hAnsi="Arial" w:cs="Arial"/>
                <w:sz w:val="20"/>
                <w:szCs w:val="20"/>
              </w:rPr>
              <w:t>RCI = UO/ GI</w:t>
            </w:r>
          </w:p>
        </w:tc>
        <w:tc>
          <w:tcPr>
            <w:tcW w:w="2904" w:type="dxa"/>
          </w:tcPr>
          <w:p w14:paraId="3C4508A5" w14:textId="77777777" w:rsidR="003F2483" w:rsidRPr="00760AD7" w:rsidRDefault="003F2483">
            <w:pPr>
              <w:pStyle w:val="TableParagraph"/>
              <w:ind w:left="567" w:right="594"/>
              <w:jc w:val="both"/>
              <w:rPr>
                <w:rFonts w:ascii="Arial" w:hAnsi="Arial" w:cs="Arial"/>
                <w:sz w:val="20"/>
                <w:szCs w:val="20"/>
              </w:rPr>
            </w:pPr>
          </w:p>
        </w:tc>
      </w:tr>
    </w:tbl>
    <w:p w14:paraId="4A7413B6" w14:textId="77777777" w:rsidR="003F2483" w:rsidRPr="00760AD7" w:rsidRDefault="003F2483">
      <w:pPr>
        <w:pStyle w:val="Textoindependiente"/>
        <w:ind w:left="567" w:right="594"/>
        <w:rPr>
          <w:rFonts w:cs="Arial"/>
          <w:sz w:val="20"/>
        </w:rPr>
      </w:pPr>
    </w:p>
    <w:p w14:paraId="62250335" w14:textId="77777777" w:rsidR="003F2483" w:rsidRPr="00760AD7" w:rsidRDefault="00000000">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0F8FD24"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2C117F45" w14:textId="77777777">
        <w:trPr>
          <w:trHeight w:val="505"/>
          <w:jc w:val="center"/>
        </w:trPr>
        <w:tc>
          <w:tcPr>
            <w:tcW w:w="3992" w:type="dxa"/>
            <w:shd w:val="clear" w:color="auto" w:fill="D9D9D9"/>
            <w:vAlign w:val="center"/>
          </w:tcPr>
          <w:p w14:paraId="2B1435B5"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415D1C3F"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8F9459" w14:textId="77777777">
        <w:trPr>
          <w:trHeight w:val="258"/>
          <w:jc w:val="center"/>
        </w:trPr>
        <w:tc>
          <w:tcPr>
            <w:tcW w:w="3992" w:type="dxa"/>
            <w:vAlign w:val="center"/>
          </w:tcPr>
          <w:p w14:paraId="364C4080"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091" w:type="dxa"/>
            <w:vAlign w:val="center"/>
          </w:tcPr>
          <w:p w14:paraId="26533E73"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DE5204" w14:textId="77777777">
        <w:trPr>
          <w:trHeight w:val="261"/>
          <w:jc w:val="center"/>
        </w:trPr>
        <w:tc>
          <w:tcPr>
            <w:tcW w:w="3992" w:type="dxa"/>
            <w:vAlign w:val="center"/>
          </w:tcPr>
          <w:p w14:paraId="393AFA9E"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w:t>
            </w:r>
            <w:proofErr w:type="spellStart"/>
            <w:r w:rsidRPr="00760AD7">
              <w:rPr>
                <w:rFonts w:ascii="Arial" w:hAnsi="Arial" w:cs="Arial"/>
                <w:sz w:val="20"/>
                <w:szCs w:val="20"/>
              </w:rPr>
              <w:t>Corriente</w:t>
            </w:r>
            <w:proofErr w:type="spellEnd"/>
          </w:p>
        </w:tc>
        <w:tc>
          <w:tcPr>
            <w:tcW w:w="3091" w:type="dxa"/>
            <w:vAlign w:val="center"/>
          </w:tcPr>
          <w:p w14:paraId="26AD42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1882CBC5" w14:textId="77777777">
        <w:trPr>
          <w:trHeight w:val="258"/>
          <w:jc w:val="center"/>
        </w:trPr>
        <w:tc>
          <w:tcPr>
            <w:tcW w:w="3992" w:type="dxa"/>
            <w:shd w:val="clear" w:color="auto" w:fill="D9D9D9"/>
            <w:vAlign w:val="center"/>
          </w:tcPr>
          <w:p w14:paraId="6EFD51E5"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73BB45B" w14:textId="77777777" w:rsidR="003F2483" w:rsidRPr="00760AD7" w:rsidRDefault="003F2483">
            <w:pPr>
              <w:pStyle w:val="TableParagraph"/>
              <w:ind w:left="567" w:right="594"/>
              <w:jc w:val="both"/>
              <w:rPr>
                <w:rFonts w:ascii="Arial" w:hAnsi="Arial" w:cs="Arial"/>
                <w:sz w:val="20"/>
                <w:szCs w:val="20"/>
              </w:rPr>
            </w:pPr>
          </w:p>
        </w:tc>
      </w:tr>
    </w:tbl>
    <w:p w14:paraId="6CD00DB2"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04AA4A4C" w14:textId="77777777" w:rsidR="003F2483" w:rsidRPr="00760AD7" w:rsidRDefault="00000000">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13F0F6FD"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5448359" w14:textId="77777777">
        <w:trPr>
          <w:trHeight w:val="453"/>
          <w:jc w:val="center"/>
        </w:trPr>
        <w:tc>
          <w:tcPr>
            <w:tcW w:w="4064" w:type="dxa"/>
            <w:shd w:val="clear" w:color="auto" w:fill="D9D9D9"/>
            <w:vAlign w:val="center"/>
          </w:tcPr>
          <w:p w14:paraId="1E40164A"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CAPACIDAD PATRIMONIAL</w:t>
            </w:r>
          </w:p>
        </w:tc>
        <w:tc>
          <w:tcPr>
            <w:tcW w:w="3059" w:type="dxa"/>
            <w:shd w:val="clear" w:color="auto" w:fill="D9D9D9"/>
            <w:vAlign w:val="center"/>
          </w:tcPr>
          <w:p w14:paraId="1BA3C836" w14:textId="77777777" w:rsidR="003F2483" w:rsidRPr="00760AD7" w:rsidRDefault="00000000">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E916F0" w14:textId="77777777">
        <w:trPr>
          <w:trHeight w:val="231"/>
          <w:jc w:val="center"/>
        </w:trPr>
        <w:tc>
          <w:tcPr>
            <w:tcW w:w="4064" w:type="dxa"/>
            <w:vAlign w:val="center"/>
          </w:tcPr>
          <w:p w14:paraId="606FF553"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4223651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B57E7B" w14:textId="77777777">
        <w:trPr>
          <w:trHeight w:val="234"/>
          <w:jc w:val="center"/>
        </w:trPr>
        <w:tc>
          <w:tcPr>
            <w:tcW w:w="4064" w:type="dxa"/>
            <w:vAlign w:val="center"/>
          </w:tcPr>
          <w:p w14:paraId="2321E642"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668B29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48C77B" w14:textId="77777777">
        <w:trPr>
          <w:trHeight w:val="231"/>
          <w:jc w:val="center"/>
        </w:trPr>
        <w:tc>
          <w:tcPr>
            <w:tcW w:w="4064" w:type="dxa"/>
            <w:shd w:val="clear" w:color="auto" w:fill="D9D9D9"/>
            <w:vAlign w:val="center"/>
          </w:tcPr>
          <w:p w14:paraId="64C1DD98"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7C5EF0CC" w14:textId="77777777" w:rsidR="003F2483" w:rsidRPr="00760AD7" w:rsidRDefault="003F2483">
            <w:pPr>
              <w:pStyle w:val="TableParagraph"/>
              <w:ind w:left="567" w:right="594"/>
              <w:jc w:val="both"/>
              <w:rPr>
                <w:rFonts w:ascii="Arial" w:hAnsi="Arial" w:cs="Arial"/>
                <w:sz w:val="20"/>
                <w:szCs w:val="20"/>
              </w:rPr>
            </w:pPr>
          </w:p>
        </w:tc>
      </w:tr>
    </w:tbl>
    <w:p w14:paraId="40199FD0"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3214B825" w14:textId="77777777" w:rsidR="003F2483" w:rsidRPr="00760AD7" w:rsidRDefault="00000000">
      <w:pPr>
        <w:pStyle w:val="Textoindependiente"/>
        <w:ind w:left="567" w:right="594"/>
        <w:rPr>
          <w:rFonts w:cs="Arial"/>
          <w:b/>
          <w:bCs/>
          <w:sz w:val="20"/>
        </w:rPr>
      </w:pPr>
      <w:r w:rsidRPr="00760AD7">
        <w:rPr>
          <w:rFonts w:cs="Arial"/>
          <w:b/>
          <w:bCs/>
          <w:sz w:val="20"/>
        </w:rPr>
        <w:t>CAPACIDAD DE ORGANIZACIÓN (Co) RENTABILIDAD SOBRE PATRIMONIO: 202__</w:t>
      </w:r>
    </w:p>
    <w:p w14:paraId="5FE92527"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29F6CCB8" w14:textId="77777777">
        <w:trPr>
          <w:trHeight w:val="506"/>
          <w:jc w:val="center"/>
        </w:trPr>
        <w:tc>
          <w:tcPr>
            <w:tcW w:w="4057" w:type="dxa"/>
            <w:shd w:val="clear" w:color="auto" w:fill="D9D9D9"/>
            <w:vAlign w:val="center"/>
          </w:tcPr>
          <w:p w14:paraId="0E432E79"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425AA19D"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1B2D28A" w14:textId="77777777">
        <w:trPr>
          <w:trHeight w:val="249"/>
          <w:jc w:val="center"/>
        </w:trPr>
        <w:tc>
          <w:tcPr>
            <w:tcW w:w="4057" w:type="dxa"/>
            <w:tcBorders>
              <w:bottom w:val="single" w:sz="6" w:space="0" w:color="000000"/>
            </w:tcBorders>
            <w:vAlign w:val="center"/>
          </w:tcPr>
          <w:p w14:paraId="7C1869A9"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4F9A68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050A8F92" w14:textId="77777777">
        <w:trPr>
          <w:trHeight w:val="251"/>
          <w:jc w:val="center"/>
        </w:trPr>
        <w:tc>
          <w:tcPr>
            <w:tcW w:w="4057" w:type="dxa"/>
            <w:tcBorders>
              <w:top w:val="single" w:sz="6" w:space="0" w:color="000000"/>
            </w:tcBorders>
            <w:vAlign w:val="center"/>
          </w:tcPr>
          <w:p w14:paraId="7443EB12" w14:textId="77777777" w:rsidR="003F2483" w:rsidRPr="00760AD7" w:rsidRDefault="00000000">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6C9E03F4" w14:textId="77777777" w:rsidR="003F2483" w:rsidRPr="00760AD7" w:rsidRDefault="003F2483">
            <w:pPr>
              <w:pStyle w:val="TableParagraph"/>
              <w:ind w:left="567" w:right="594"/>
              <w:jc w:val="both"/>
              <w:rPr>
                <w:rFonts w:ascii="Arial" w:hAnsi="Arial" w:cs="Arial"/>
                <w:sz w:val="20"/>
                <w:szCs w:val="20"/>
              </w:rPr>
            </w:pPr>
          </w:p>
        </w:tc>
      </w:tr>
    </w:tbl>
    <w:p w14:paraId="0132851F" w14:textId="77777777" w:rsidR="003F2483" w:rsidRPr="00760AD7" w:rsidRDefault="003F2483">
      <w:pPr>
        <w:pStyle w:val="Textoindependiente"/>
        <w:ind w:left="567" w:right="594"/>
        <w:rPr>
          <w:rFonts w:cs="Arial"/>
          <w:sz w:val="20"/>
        </w:rPr>
      </w:pPr>
    </w:p>
    <w:p w14:paraId="0A29A8C4" w14:textId="77777777" w:rsidR="003F2483" w:rsidRPr="00760AD7" w:rsidRDefault="00000000">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7B3C2B0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46D1EB5B" w14:textId="77777777">
        <w:trPr>
          <w:trHeight w:val="439"/>
          <w:jc w:val="center"/>
        </w:trPr>
        <w:tc>
          <w:tcPr>
            <w:tcW w:w="3897" w:type="dxa"/>
            <w:shd w:val="clear" w:color="auto" w:fill="D9D9D9"/>
            <w:vAlign w:val="center"/>
          </w:tcPr>
          <w:p w14:paraId="4E4B0631"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F395DD8" w14:textId="77777777" w:rsidR="003F2483" w:rsidRPr="00760AD7" w:rsidRDefault="00000000">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B122EBB" w14:textId="77777777">
        <w:trPr>
          <w:trHeight w:val="218"/>
          <w:jc w:val="center"/>
        </w:trPr>
        <w:tc>
          <w:tcPr>
            <w:tcW w:w="3897" w:type="dxa"/>
            <w:vAlign w:val="center"/>
          </w:tcPr>
          <w:p w14:paraId="7E3ECB43" w14:textId="77777777" w:rsidR="003F2483" w:rsidRPr="00760AD7" w:rsidRDefault="00000000">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4A08B4F0" w14:textId="77777777" w:rsidR="003F2483" w:rsidRPr="00760AD7" w:rsidRDefault="003F2483">
            <w:pPr>
              <w:pStyle w:val="TableParagraph"/>
              <w:ind w:left="567" w:right="594"/>
              <w:jc w:val="both"/>
              <w:rPr>
                <w:rFonts w:ascii="Arial" w:hAnsi="Arial" w:cs="Arial"/>
                <w:sz w:val="20"/>
                <w:szCs w:val="20"/>
              </w:rPr>
            </w:pPr>
          </w:p>
        </w:tc>
      </w:tr>
      <w:tr w:rsidR="003F2483" w:rsidRPr="00760AD7" w14:paraId="7AB06BB4" w14:textId="77777777">
        <w:trPr>
          <w:trHeight w:val="220"/>
          <w:jc w:val="center"/>
        </w:trPr>
        <w:tc>
          <w:tcPr>
            <w:tcW w:w="3897" w:type="dxa"/>
            <w:vAlign w:val="center"/>
          </w:tcPr>
          <w:p w14:paraId="1397AA15" w14:textId="77777777" w:rsidR="003F2483" w:rsidRPr="00760AD7" w:rsidRDefault="00000000">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3C649B8E" w14:textId="77777777" w:rsidR="003F2483" w:rsidRPr="00760AD7" w:rsidRDefault="003F2483">
            <w:pPr>
              <w:pStyle w:val="TableParagraph"/>
              <w:ind w:left="567" w:right="594"/>
              <w:jc w:val="both"/>
              <w:rPr>
                <w:rFonts w:ascii="Arial" w:hAnsi="Arial" w:cs="Arial"/>
                <w:sz w:val="20"/>
                <w:szCs w:val="20"/>
              </w:rPr>
            </w:pPr>
          </w:p>
        </w:tc>
      </w:tr>
    </w:tbl>
    <w:p w14:paraId="5D20BF6A" w14:textId="77777777" w:rsidR="003F2483" w:rsidRPr="00760AD7" w:rsidRDefault="003F2483">
      <w:pPr>
        <w:pStyle w:val="Textoindependiente"/>
        <w:ind w:left="567" w:right="594"/>
        <w:rPr>
          <w:rFonts w:cs="Arial"/>
          <w:sz w:val="20"/>
        </w:rPr>
      </w:pPr>
    </w:p>
    <w:p w14:paraId="4C5C3C6B" w14:textId="77777777" w:rsidR="003F2483" w:rsidRPr="00760AD7" w:rsidRDefault="00000000">
      <w:pPr>
        <w:pStyle w:val="Textoindependiente"/>
        <w:ind w:left="567" w:right="595"/>
        <w:rPr>
          <w:rFonts w:cs="Arial"/>
          <w:sz w:val="20"/>
        </w:rPr>
      </w:pPr>
      <w:r w:rsidRPr="00760AD7">
        <w:rPr>
          <w:rFonts w:cs="Arial"/>
          <w:sz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986B8D4" w14:textId="77777777" w:rsidR="003F2483" w:rsidRPr="00760AD7" w:rsidRDefault="003F2483">
      <w:pPr>
        <w:pStyle w:val="Textoindependiente"/>
        <w:ind w:left="567" w:right="595"/>
        <w:rPr>
          <w:rFonts w:cs="Arial"/>
          <w:sz w:val="20"/>
        </w:rPr>
      </w:pPr>
    </w:p>
    <w:p w14:paraId="106D5C55" w14:textId="77777777" w:rsidR="003F2483" w:rsidRPr="00760AD7" w:rsidRDefault="00000000">
      <w:pPr>
        <w:pStyle w:val="Textoindependiente"/>
        <w:ind w:left="567" w:right="595"/>
        <w:rPr>
          <w:rFonts w:cs="Arial"/>
          <w:sz w:val="20"/>
        </w:rPr>
      </w:pPr>
      <w:r w:rsidRPr="00760AD7">
        <w:rPr>
          <w:rFonts w:cs="Arial"/>
          <w:sz w:val="20"/>
        </w:rPr>
        <w:t>Declaramos bajo la gravedad de juramento que la información consignada es cierta, comprometiendo nuestra responsabilidad personal y la responsabilidad institucional de las personas jurídicas que representamos.</w:t>
      </w:r>
    </w:p>
    <w:p w14:paraId="4E7BEF03" w14:textId="77777777" w:rsidR="003F2483" w:rsidRPr="00760AD7" w:rsidRDefault="003F2483">
      <w:pPr>
        <w:spacing w:after="0" w:line="240" w:lineRule="auto"/>
        <w:ind w:left="567" w:right="595"/>
        <w:jc w:val="both"/>
        <w:rPr>
          <w:rFonts w:ascii="Arial" w:hAnsi="Arial" w:cs="Arial"/>
          <w:b/>
          <w:bCs/>
          <w:sz w:val="20"/>
          <w:szCs w:val="20"/>
          <w:lang w:eastAsia="es-CO"/>
        </w:rPr>
      </w:pPr>
    </w:p>
    <w:p w14:paraId="038D2088" w14:textId="77777777" w:rsidR="003F2483" w:rsidRPr="00760AD7" w:rsidRDefault="00000000">
      <w:pPr>
        <w:spacing w:after="0" w:line="240" w:lineRule="auto"/>
        <w:ind w:left="567" w:right="595"/>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825BE19" w14:textId="77777777" w:rsidR="003F2483" w:rsidRPr="00760AD7" w:rsidRDefault="003F2483">
      <w:pPr>
        <w:spacing w:after="0" w:line="240" w:lineRule="auto"/>
        <w:ind w:left="567" w:right="595"/>
        <w:jc w:val="both"/>
        <w:rPr>
          <w:rFonts w:ascii="Arial" w:hAnsi="Arial" w:cs="Arial"/>
          <w:sz w:val="20"/>
          <w:szCs w:val="20"/>
          <w:lang w:eastAsia="es-CO"/>
        </w:rPr>
      </w:pPr>
    </w:p>
    <w:p w14:paraId="3AFAA3DE" w14:textId="77777777" w:rsidR="003F2483" w:rsidRPr="00760AD7" w:rsidRDefault="00000000">
      <w:pPr>
        <w:spacing w:after="0" w:line="240" w:lineRule="auto"/>
        <w:ind w:left="567" w:right="595"/>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C6D4CDF" w14:textId="77777777" w:rsidR="003F2483" w:rsidRPr="00760AD7" w:rsidRDefault="003F2483">
      <w:pPr>
        <w:pStyle w:val="Textoindependiente"/>
        <w:ind w:left="567" w:right="594"/>
        <w:rPr>
          <w:rFonts w:cs="Arial"/>
          <w:sz w:val="20"/>
        </w:rPr>
      </w:pPr>
    </w:p>
    <w:p w14:paraId="482ADCF4" w14:textId="77777777" w:rsidR="003F2483" w:rsidRDefault="003F2483">
      <w:pPr>
        <w:pStyle w:val="Textoindependiente"/>
        <w:ind w:left="567" w:right="594"/>
        <w:rPr>
          <w:rFonts w:cs="Arial"/>
          <w:sz w:val="20"/>
          <w:lang w:val="es-CO"/>
        </w:rPr>
      </w:pPr>
    </w:p>
    <w:p w14:paraId="5F4DAA0B" w14:textId="77777777" w:rsidR="00C918DA" w:rsidRDefault="00C918DA">
      <w:pPr>
        <w:pStyle w:val="Textoindependiente"/>
        <w:ind w:left="567" w:right="594"/>
        <w:rPr>
          <w:rFonts w:cs="Arial"/>
          <w:sz w:val="20"/>
          <w:lang w:val="es-CO"/>
        </w:rPr>
      </w:pPr>
    </w:p>
    <w:p w14:paraId="00617C2F" w14:textId="77777777" w:rsidR="00417981" w:rsidRDefault="00417981">
      <w:pPr>
        <w:pStyle w:val="Textoindependiente"/>
        <w:ind w:left="567" w:right="594"/>
        <w:rPr>
          <w:rFonts w:cs="Arial"/>
          <w:sz w:val="20"/>
          <w:lang w:val="es-CO"/>
        </w:rPr>
      </w:pPr>
    </w:p>
    <w:p w14:paraId="2A3EE1E3" w14:textId="77777777" w:rsidR="00417981" w:rsidRDefault="00417981">
      <w:pPr>
        <w:pStyle w:val="Textoindependiente"/>
        <w:ind w:left="567" w:right="594"/>
        <w:rPr>
          <w:rFonts w:cs="Arial"/>
          <w:sz w:val="20"/>
          <w:lang w:val="es-CO"/>
        </w:rPr>
      </w:pPr>
    </w:p>
    <w:p w14:paraId="64194D54" w14:textId="77777777" w:rsidR="00417981" w:rsidRDefault="00417981">
      <w:pPr>
        <w:pStyle w:val="Textoindependiente"/>
        <w:ind w:left="567" w:right="594"/>
        <w:rPr>
          <w:rFonts w:cs="Arial"/>
          <w:sz w:val="20"/>
          <w:lang w:val="es-CO"/>
        </w:rPr>
      </w:pPr>
    </w:p>
    <w:p w14:paraId="19D55D3D" w14:textId="77777777" w:rsidR="00C918DA" w:rsidRDefault="00C918DA">
      <w:pPr>
        <w:pStyle w:val="Textoindependiente"/>
        <w:ind w:left="567" w:right="594"/>
        <w:rPr>
          <w:rFonts w:cs="Arial"/>
          <w:sz w:val="20"/>
          <w:lang w:val="es-CO"/>
        </w:rPr>
      </w:pPr>
    </w:p>
    <w:p w14:paraId="6599EBEE" w14:textId="77777777" w:rsidR="00C918DA" w:rsidRPr="00C918DA" w:rsidRDefault="00C918DA">
      <w:pPr>
        <w:pStyle w:val="Textoindependiente"/>
        <w:ind w:left="567" w:right="594"/>
        <w:rPr>
          <w:rFonts w:cs="Arial"/>
          <w:sz w:val="20"/>
          <w:lang w:val="es-CO"/>
        </w:rPr>
      </w:pPr>
    </w:p>
    <w:p w14:paraId="2F6B6398"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lastRenderedPageBreak/>
        <w:t xml:space="preserve">FORMULARIO No. 5 </w:t>
      </w:r>
      <w:r w:rsidRPr="00760AD7">
        <w:rPr>
          <w:rFonts w:ascii="Arial" w:hAnsi="Arial" w:cs="Arial"/>
          <w:b/>
          <w:bCs/>
          <w:sz w:val="20"/>
          <w:szCs w:val="20"/>
          <w:lang w:eastAsia="es-CO"/>
        </w:rPr>
        <w:br/>
        <w:t>COMPROMISO ANTICORRUPCIÓN</w:t>
      </w:r>
    </w:p>
    <w:p w14:paraId="45D887B9"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p w14:paraId="1EDBA55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(los) suscrito(s) a saber: ________ (Nombre de la persona natural y/o del representante legal de la sociedad, asociación o persona jurídica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o nombre del representante del consorcio o Unión Temporal o sociedad futura del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domiciliado en________ (Domicilio de la persona firmante), identificado con (Documento de Identificación de la persona firmante y lugar de expedición), quien obra en calidad de ___________ (Representante legal de la Sociedad, representante del Consorcio, de la Unión Temporal, o de la Asociación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w:t>
      </w:r>
    </w:p>
    <w:p w14:paraId="6B61D77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3949FB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Si se trata de persona jurídica, debe identificarse de manera completa la Sociedad, indicando instrumento de constitución y haciendo mención </w:t>
      </w:r>
      <w:proofErr w:type="gramStart"/>
      <w:r w:rsidRPr="00760AD7">
        <w:rPr>
          <w:rFonts w:ascii="Arial" w:hAnsi="Arial" w:cs="Arial"/>
          <w:sz w:val="20"/>
          <w:szCs w:val="20"/>
          <w:lang w:eastAsia="es-CO"/>
        </w:rPr>
        <w:t>a</w:t>
      </w:r>
      <w:proofErr w:type="gramEnd"/>
      <w:r w:rsidRPr="00760AD7">
        <w:rPr>
          <w:rFonts w:ascii="Arial" w:hAnsi="Arial" w:cs="Arial"/>
          <w:sz w:val="20"/>
          <w:szCs w:val="20"/>
          <w:lang w:eastAsia="es-CO"/>
        </w:rPr>
        <w:t xml:space="preserve"> su registro en la Cámara de Comercio del domicilio de la persona jurídica), que en adelante se denominará 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manifiesta(n) su voluntad de asumir, de manera unilateral, el presente compromiso anticorrupción, teniendo en cuenta las siguientes consideraciones: </w:t>
      </w:r>
    </w:p>
    <w:p w14:paraId="17BF15A8"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18AE8508"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PRIMERO: </w:t>
      </w:r>
      <w:r w:rsidRPr="00760AD7">
        <w:rPr>
          <w:rFonts w:ascii="Arial" w:hAnsi="Arial" w:cs="Arial"/>
          <w:sz w:val="20"/>
          <w:szCs w:val="20"/>
          <w:lang w:eastAsia="es-CO"/>
        </w:rPr>
        <w:t xml:space="preserve">Que el </w:t>
      </w:r>
      <w:r w:rsidRPr="00760AD7">
        <w:rPr>
          <w:rFonts w:ascii="Arial" w:hAnsi="Arial" w:cs="Arial"/>
          <w:b/>
          <w:bCs/>
          <w:sz w:val="20"/>
          <w:szCs w:val="20"/>
          <w:lang w:eastAsia="es-CO"/>
        </w:rPr>
        <w:t xml:space="preserve">MINISTERIO DE DEFENSA-EJERCITO NACIONAL-LICEOS DEL EJERCITO </w:t>
      </w:r>
      <w:r w:rsidRPr="00760AD7">
        <w:rPr>
          <w:rFonts w:ascii="Arial" w:hAnsi="Arial" w:cs="Arial"/>
          <w:sz w:val="20"/>
          <w:szCs w:val="20"/>
          <w:lang w:eastAsia="es-CO"/>
        </w:rPr>
        <w:t xml:space="preserve">adelanta un proceso de </w:t>
      </w:r>
      <w:r w:rsidRPr="00760AD7">
        <w:rPr>
          <w:rFonts w:ascii="Arial" w:hAnsi="Arial" w:cs="Arial"/>
          <w:b/>
          <w:sz w:val="20"/>
          <w:szCs w:val="20"/>
          <w:lang w:eastAsia="es-CO"/>
        </w:rPr>
        <w:t>________________</w:t>
      </w:r>
      <w:r w:rsidRPr="00760AD7">
        <w:rPr>
          <w:rFonts w:ascii="Arial" w:hAnsi="Arial" w:cs="Arial"/>
          <w:sz w:val="20"/>
          <w:szCs w:val="20"/>
          <w:lang w:eastAsia="es-CO"/>
        </w:rPr>
        <w:t xml:space="preserve"> para la celebración de un contrato estatal cuyo objeto es la contratación </w:t>
      </w:r>
      <w:r w:rsidRPr="00760AD7">
        <w:rPr>
          <w:rFonts w:ascii="Arial" w:hAnsi="Arial" w:cs="Arial"/>
          <w:b/>
          <w:bCs/>
          <w:sz w:val="20"/>
          <w:szCs w:val="20"/>
          <w:lang w:eastAsia="es-CO"/>
        </w:rPr>
        <w:t>__________________________</w:t>
      </w:r>
      <w:r w:rsidRPr="00760AD7">
        <w:rPr>
          <w:rFonts w:ascii="Arial" w:hAnsi="Arial" w:cs="Arial"/>
          <w:sz w:val="20"/>
          <w:szCs w:val="20"/>
          <w:lang w:eastAsia="es-CO"/>
        </w:rPr>
        <w:t xml:space="preserve">. </w:t>
      </w:r>
    </w:p>
    <w:p w14:paraId="7A3243D1"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560A6CD"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SEGUNDO: </w:t>
      </w:r>
      <w:r w:rsidRPr="00760AD7">
        <w:rPr>
          <w:rFonts w:ascii="Arial" w:hAnsi="Arial" w:cs="Arial"/>
          <w:sz w:val="20"/>
          <w:szCs w:val="20"/>
          <w:lang w:eastAsia="es-CO"/>
        </w:rPr>
        <w:t xml:space="preserve">Que es interés del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apoyar la acción del Estado colombiano, para fortalecer la transparencia en los procesos de contratación, y la responsabilidad de rendir cuentas. </w:t>
      </w:r>
    </w:p>
    <w:p w14:paraId="17EC0CA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55AEE23F"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TERCERO: </w:t>
      </w:r>
      <w:r w:rsidRPr="00760AD7">
        <w:rPr>
          <w:rFonts w:ascii="Arial" w:hAnsi="Arial" w:cs="Arial"/>
          <w:sz w:val="20"/>
          <w:szCs w:val="20"/>
          <w:lang w:eastAsia="es-CO"/>
        </w:rPr>
        <w:t xml:space="preserve">Que siendo del interés de 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12A7AD5"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45B6FF17"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PRIMERA. COMPROMISOS ASUMIDOS. </w:t>
      </w:r>
      <w:r w:rsidRPr="00760AD7">
        <w:rPr>
          <w:rFonts w:ascii="Arial" w:hAnsi="Arial" w:cs="Arial"/>
          <w:sz w:val="20"/>
          <w:szCs w:val="20"/>
          <w:lang w:eastAsia="es-CO"/>
        </w:rPr>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mediante suscripción del presente documento, asume los siguientes compromisos: </w:t>
      </w:r>
      <w:r w:rsidRPr="00760AD7">
        <w:rPr>
          <w:rFonts w:ascii="Arial" w:hAnsi="Arial" w:cs="Arial"/>
          <w:b/>
          <w:bCs/>
          <w:sz w:val="20"/>
          <w:szCs w:val="20"/>
          <w:lang w:eastAsia="es-CO"/>
        </w:rPr>
        <w:t xml:space="preserve">1.1.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760AD7">
        <w:rPr>
          <w:rFonts w:ascii="Arial" w:hAnsi="Arial" w:cs="Arial"/>
          <w:b/>
          <w:bCs/>
          <w:sz w:val="20"/>
          <w:szCs w:val="20"/>
          <w:lang w:eastAsia="es-CO"/>
        </w:rPr>
        <w:t xml:space="preserve">1.2.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a no permitir que nadie, bien sea empleado de la compañía o un agente comisionista independiente, o un asesor o consultor lo haga en su nombre; </w:t>
      </w:r>
      <w:r w:rsidRPr="00760AD7">
        <w:rPr>
          <w:rFonts w:ascii="Arial" w:hAnsi="Arial" w:cs="Arial"/>
          <w:b/>
          <w:bCs/>
          <w:sz w:val="20"/>
          <w:szCs w:val="20"/>
          <w:lang w:eastAsia="es-CO"/>
        </w:rPr>
        <w:t xml:space="preserve">1.3.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760AD7">
        <w:rPr>
          <w:rFonts w:ascii="Arial" w:hAnsi="Arial" w:cs="Arial"/>
          <w:b/>
          <w:bCs/>
          <w:sz w:val="20"/>
          <w:szCs w:val="20"/>
          <w:lang w:eastAsia="es-CO"/>
        </w:rPr>
        <w:t>MINISTERIO DE DEFENSA-EJERCITO NACIONAL-LICEOS DEL EJERCITO</w:t>
      </w:r>
      <w:r w:rsidRPr="00760AD7">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760AD7">
        <w:rPr>
          <w:rFonts w:ascii="Arial" w:hAnsi="Arial" w:cs="Arial"/>
          <w:b/>
          <w:bCs/>
          <w:sz w:val="20"/>
          <w:szCs w:val="20"/>
          <w:lang w:eastAsia="es-CO"/>
        </w:rPr>
        <w:t xml:space="preserve">MINISTERIO DE DEFENSA-EJERCITO NACIONAL- LICEOS DEL EJERCITO </w:t>
      </w:r>
      <w:r w:rsidRPr="00760AD7">
        <w:rPr>
          <w:rFonts w:ascii="Arial" w:hAnsi="Arial" w:cs="Arial"/>
          <w:sz w:val="20"/>
          <w:szCs w:val="20"/>
          <w:lang w:eastAsia="es-CO"/>
        </w:rPr>
        <w:t xml:space="preserve">durante el desarrollo del contrato que se suscriba si llegase a ser aceptada su propuesta. </w:t>
      </w:r>
      <w:r w:rsidRPr="00760AD7">
        <w:rPr>
          <w:rFonts w:ascii="Arial" w:hAnsi="Arial" w:cs="Arial"/>
          <w:b/>
          <w:bCs/>
          <w:sz w:val="20"/>
          <w:szCs w:val="20"/>
          <w:lang w:eastAsia="es-CO"/>
        </w:rPr>
        <w:t xml:space="preserve">1.4.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1864FAA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4F0EF0C"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SEGUNDA. CONSECUENCIAS DEL INCUMPLIMIENTO.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asume a través de la suscripción del presente compromiso, las consecuencias previstas en el pliego de condiciones, si se comprobare el incumplimiento de los compromisos anticorrupción. </w:t>
      </w:r>
    </w:p>
    <w:p w14:paraId="5A0F8E6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1D6E6C1" w14:textId="77777777" w:rsidR="003F2483" w:rsidRPr="00760AD7" w:rsidRDefault="00000000">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En constancia de lo anterior, y como manifestación de la aceptación de los compromisos unilaterales incorporados en el presente documento, se firma el mismo en la ciudad de __________ (Ciudad donde se firma el presente documento) a los______________ (día del mes en letras y números, días del mes de del año).</w:t>
      </w:r>
    </w:p>
    <w:p w14:paraId="4C5F2BB7" w14:textId="77777777" w:rsidR="003F2483" w:rsidRDefault="003F2483">
      <w:pPr>
        <w:spacing w:after="0" w:line="240" w:lineRule="auto"/>
        <w:ind w:left="567" w:right="594"/>
        <w:jc w:val="both"/>
        <w:rPr>
          <w:rFonts w:ascii="Arial" w:hAnsi="Arial" w:cs="Arial"/>
          <w:sz w:val="20"/>
          <w:szCs w:val="20"/>
          <w:lang w:eastAsia="es-CO"/>
        </w:rPr>
      </w:pPr>
    </w:p>
    <w:p w14:paraId="75A297B7" w14:textId="77777777" w:rsidR="00417981" w:rsidRDefault="00417981">
      <w:pPr>
        <w:spacing w:after="0" w:line="240" w:lineRule="auto"/>
        <w:ind w:left="567" w:right="594"/>
        <w:jc w:val="both"/>
        <w:rPr>
          <w:rFonts w:ascii="Arial" w:hAnsi="Arial" w:cs="Arial"/>
          <w:sz w:val="20"/>
          <w:szCs w:val="20"/>
          <w:lang w:eastAsia="es-CO"/>
        </w:rPr>
      </w:pPr>
    </w:p>
    <w:p w14:paraId="067DC7B5" w14:textId="77777777" w:rsidR="00417981" w:rsidRDefault="00417981">
      <w:pPr>
        <w:spacing w:after="0" w:line="240" w:lineRule="auto"/>
        <w:ind w:left="567" w:right="594"/>
        <w:jc w:val="both"/>
        <w:rPr>
          <w:rFonts w:ascii="Arial" w:hAnsi="Arial" w:cs="Arial"/>
          <w:sz w:val="20"/>
          <w:szCs w:val="20"/>
          <w:lang w:eastAsia="es-CO"/>
        </w:rPr>
      </w:pPr>
    </w:p>
    <w:p w14:paraId="7A1CEEC2"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w:t>
      </w:r>
    </w:p>
    <w:p w14:paraId="43007C2A" w14:textId="77777777" w:rsidR="003F2483" w:rsidRPr="00760AD7" w:rsidRDefault="003F2483">
      <w:pPr>
        <w:spacing w:after="0" w:line="240" w:lineRule="auto"/>
        <w:ind w:left="567" w:right="594"/>
        <w:jc w:val="both"/>
        <w:rPr>
          <w:rFonts w:ascii="Arial" w:hAnsi="Arial" w:cs="Arial"/>
          <w:sz w:val="20"/>
          <w:szCs w:val="20"/>
          <w:lang w:eastAsia="es-CO"/>
        </w:rPr>
      </w:pPr>
    </w:p>
    <w:p w14:paraId="04A8427C" w14:textId="77777777" w:rsidR="003F2483" w:rsidRPr="00760AD7"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60B3FC0" w14:textId="77777777" w:rsidR="003F2483" w:rsidRPr="00760AD7" w:rsidRDefault="003F2483">
      <w:pPr>
        <w:spacing w:after="0" w:line="240" w:lineRule="auto"/>
        <w:ind w:left="567" w:right="594"/>
        <w:jc w:val="both"/>
        <w:rPr>
          <w:rFonts w:ascii="Arial" w:hAnsi="Arial" w:cs="Arial"/>
          <w:b/>
          <w:sz w:val="20"/>
          <w:szCs w:val="20"/>
          <w:lang w:eastAsia="es-CO"/>
        </w:rPr>
      </w:pPr>
    </w:p>
    <w:p w14:paraId="6CAE7FD1" w14:textId="77777777" w:rsidR="003F2483" w:rsidRPr="00760AD7" w:rsidRDefault="003F2483">
      <w:pPr>
        <w:spacing w:after="0" w:line="240" w:lineRule="auto"/>
        <w:ind w:left="567" w:right="594"/>
        <w:jc w:val="both"/>
        <w:rPr>
          <w:rFonts w:ascii="Arial" w:hAnsi="Arial" w:cs="Arial"/>
          <w:b/>
          <w:sz w:val="20"/>
          <w:szCs w:val="20"/>
          <w:lang w:eastAsia="es-CO"/>
        </w:rPr>
      </w:pPr>
    </w:p>
    <w:p w14:paraId="7D6A5A74" w14:textId="77777777" w:rsidR="003F2483" w:rsidRPr="00760AD7" w:rsidRDefault="003F2483">
      <w:pPr>
        <w:spacing w:after="0" w:line="240" w:lineRule="auto"/>
        <w:ind w:left="567" w:right="594"/>
        <w:jc w:val="both"/>
        <w:rPr>
          <w:rFonts w:ascii="Arial" w:hAnsi="Arial" w:cs="Arial"/>
          <w:b/>
          <w:sz w:val="20"/>
          <w:szCs w:val="20"/>
          <w:lang w:eastAsia="es-CO"/>
        </w:rPr>
      </w:pPr>
    </w:p>
    <w:p w14:paraId="741CFE50" w14:textId="77777777" w:rsidR="003F2483" w:rsidRPr="00760AD7" w:rsidRDefault="00000000">
      <w:pPr>
        <w:pStyle w:val="Default"/>
        <w:shd w:val="clear" w:color="auto" w:fill="D9D9D9" w:themeFill="background1" w:themeFillShade="D9"/>
        <w:ind w:left="567" w:right="594"/>
        <w:jc w:val="center"/>
        <w:outlineLvl w:val="0"/>
        <w:rPr>
          <w:b/>
          <w:bCs/>
          <w:color w:val="auto"/>
          <w:sz w:val="20"/>
          <w:szCs w:val="20"/>
        </w:rPr>
      </w:pPr>
      <w:r w:rsidRPr="00760AD7">
        <w:rPr>
          <w:b/>
          <w:bCs/>
          <w:color w:val="auto"/>
          <w:sz w:val="20"/>
          <w:szCs w:val="20"/>
        </w:rPr>
        <w:t>FORMULARIO No. 7</w:t>
      </w:r>
    </w:p>
    <w:p w14:paraId="17552BBD" w14:textId="77777777" w:rsidR="003F2483" w:rsidRPr="00760AD7" w:rsidRDefault="00000000">
      <w:pPr>
        <w:pStyle w:val="Default"/>
        <w:shd w:val="clear" w:color="auto" w:fill="D9D9D9" w:themeFill="background1" w:themeFillShade="D9"/>
        <w:ind w:left="567" w:right="594"/>
        <w:jc w:val="center"/>
        <w:rPr>
          <w:color w:val="auto"/>
          <w:sz w:val="20"/>
          <w:szCs w:val="20"/>
        </w:rPr>
      </w:pPr>
      <w:r w:rsidRPr="00760AD7">
        <w:rPr>
          <w:b/>
          <w:bCs/>
          <w:color w:val="auto"/>
          <w:sz w:val="20"/>
          <w:szCs w:val="20"/>
        </w:rPr>
        <w:t>PACTO DE INTEGRIDAD</w:t>
      </w:r>
    </w:p>
    <w:p w14:paraId="397BC20F" w14:textId="77777777" w:rsidR="003F2483" w:rsidRPr="00760AD7" w:rsidRDefault="003F2483">
      <w:pPr>
        <w:pStyle w:val="Default"/>
        <w:ind w:left="567" w:right="594"/>
        <w:jc w:val="both"/>
        <w:rPr>
          <w:color w:val="auto"/>
          <w:sz w:val="20"/>
          <w:szCs w:val="20"/>
        </w:rPr>
      </w:pPr>
    </w:p>
    <w:p w14:paraId="5BD08F77" w14:textId="77777777" w:rsidR="003F2483" w:rsidRPr="00760AD7" w:rsidRDefault="00000000">
      <w:pPr>
        <w:pStyle w:val="Default"/>
        <w:ind w:left="567" w:right="594"/>
        <w:jc w:val="both"/>
        <w:rPr>
          <w:color w:val="auto"/>
          <w:sz w:val="20"/>
          <w:szCs w:val="20"/>
        </w:rPr>
      </w:pPr>
      <w:r w:rsidRPr="00760AD7">
        <w:rPr>
          <w:color w:val="auto"/>
          <w:sz w:val="20"/>
          <w:szCs w:val="20"/>
        </w:rPr>
        <w:t xml:space="preserve">Ante la opinión pública nacional e internacional, nosotros: por una parte, </w:t>
      </w:r>
      <w:r w:rsidRPr="00760AD7">
        <w:rPr>
          <w:b/>
          <w:bCs/>
          <w:color w:val="auto"/>
          <w:sz w:val="20"/>
          <w:szCs w:val="20"/>
        </w:rPr>
        <w:t xml:space="preserve">LOS REPRESENTANTES LEGALES Y DIRECTIVOS DE LAS EMPRESAS PROPONENTES </w:t>
      </w:r>
      <w:r w:rsidRPr="00760AD7">
        <w:rPr>
          <w:color w:val="auto"/>
          <w:sz w:val="20"/>
          <w:szCs w:val="20"/>
        </w:rPr>
        <w:t xml:space="preserve">en el proceso _________, para la adquisición de__________, actuando en nombre propio y en representación de las </w:t>
      </w:r>
      <w:r w:rsidRPr="00760AD7">
        <w:rPr>
          <w:b/>
          <w:bCs/>
          <w:color w:val="auto"/>
          <w:sz w:val="20"/>
          <w:szCs w:val="20"/>
        </w:rPr>
        <w:t>PERSONAS JURÍDICAS QUE OBRAN COMO PROPONENTES</w:t>
      </w:r>
      <w:r w:rsidRPr="00760AD7">
        <w:rPr>
          <w:color w:val="auto"/>
          <w:sz w:val="20"/>
          <w:szCs w:val="20"/>
        </w:rPr>
        <w:t xml:space="preserve">, en este proceso de contratación, y por </w:t>
      </w:r>
      <w:r w:rsidRPr="00760AD7">
        <w:rPr>
          <w:b/>
          <w:color w:val="auto"/>
          <w:sz w:val="20"/>
          <w:szCs w:val="20"/>
        </w:rPr>
        <w:t>OTRA LOS FUNCIONARIOS ASESORES DEL</w:t>
      </w:r>
      <w:r w:rsidRPr="00760AD7">
        <w:rPr>
          <w:color w:val="auto"/>
          <w:sz w:val="20"/>
          <w:szCs w:val="20"/>
        </w:rPr>
        <w:t xml:space="preserve"> </w:t>
      </w:r>
      <w:r w:rsidRPr="00760AD7">
        <w:rPr>
          <w:b/>
          <w:bCs/>
          <w:color w:val="auto"/>
          <w:sz w:val="20"/>
          <w:szCs w:val="20"/>
        </w:rPr>
        <w:t xml:space="preserve">MINISTERIO DE DEFENSA NACIONAL-EJERCITO NACIONAL- LICEOS DEL EJERCITO </w:t>
      </w:r>
      <w:r w:rsidRPr="00760AD7">
        <w:rPr>
          <w:color w:val="auto"/>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760AD7">
        <w:rPr>
          <w:b/>
          <w:color w:val="auto"/>
          <w:sz w:val="20"/>
          <w:szCs w:val="20"/>
        </w:rPr>
        <w:t>PACTO DE INTEGRIDAD</w:t>
      </w:r>
      <w:r w:rsidRPr="00760AD7">
        <w:rPr>
          <w:color w:val="auto"/>
          <w:sz w:val="20"/>
          <w:szCs w:val="20"/>
        </w:rPr>
        <w:t xml:space="preserve">, teniendo en cuenta que en Colombia todas las formas de corrupción son ilegales, y que el Estado procesa y continuará procesando a los infractores. </w:t>
      </w:r>
    </w:p>
    <w:p w14:paraId="6B1CB626" w14:textId="77777777" w:rsidR="003F2483" w:rsidRPr="00760AD7" w:rsidRDefault="003F2483">
      <w:pPr>
        <w:pStyle w:val="Default"/>
        <w:ind w:left="567" w:right="594"/>
        <w:jc w:val="both"/>
        <w:rPr>
          <w:color w:val="auto"/>
          <w:sz w:val="20"/>
          <w:szCs w:val="20"/>
        </w:rPr>
      </w:pPr>
    </w:p>
    <w:p w14:paraId="4784BB8D" w14:textId="77777777" w:rsidR="003F2483" w:rsidRPr="00760AD7" w:rsidRDefault="00000000">
      <w:pPr>
        <w:pStyle w:val="Default"/>
        <w:ind w:left="567" w:right="594"/>
        <w:jc w:val="both"/>
        <w:rPr>
          <w:color w:val="auto"/>
          <w:sz w:val="20"/>
          <w:szCs w:val="20"/>
        </w:rPr>
      </w:pPr>
      <w:r w:rsidRPr="00760AD7">
        <w:rPr>
          <w:color w:val="auto"/>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A1BF1DB" w14:textId="77777777" w:rsidR="003F2483" w:rsidRPr="00760AD7" w:rsidRDefault="00000000">
      <w:pPr>
        <w:pStyle w:val="Default"/>
        <w:ind w:left="567" w:right="594"/>
        <w:jc w:val="both"/>
        <w:rPr>
          <w:color w:val="auto"/>
          <w:sz w:val="20"/>
          <w:szCs w:val="20"/>
        </w:rPr>
      </w:pPr>
      <w:r w:rsidRPr="00760AD7">
        <w:rPr>
          <w:color w:val="auto"/>
          <w:sz w:val="20"/>
          <w:szCs w:val="20"/>
        </w:rPr>
        <w:t xml:space="preserve"> </w:t>
      </w:r>
    </w:p>
    <w:p w14:paraId="2D1A2C09" w14:textId="77777777" w:rsidR="003F2483" w:rsidRPr="00760AD7" w:rsidRDefault="00000000">
      <w:pPr>
        <w:pStyle w:val="Default"/>
        <w:ind w:left="567" w:right="594"/>
        <w:jc w:val="both"/>
        <w:rPr>
          <w:color w:val="auto"/>
          <w:sz w:val="20"/>
          <w:szCs w:val="20"/>
        </w:rPr>
      </w:pPr>
      <w:r w:rsidRPr="00760AD7">
        <w:rPr>
          <w:color w:val="auto"/>
          <w:sz w:val="20"/>
          <w:szCs w:val="20"/>
        </w:rPr>
        <w:t xml:space="preserve">Lo anterior incluye cualquier tipo de pagos, dádivas u otros favores ofrecidos o concedidos, de manera directa o a través de terceros, a funcionarios o asesores del </w:t>
      </w:r>
      <w:r w:rsidRPr="00760AD7">
        <w:rPr>
          <w:b/>
          <w:bCs/>
          <w:color w:val="auto"/>
          <w:sz w:val="20"/>
          <w:szCs w:val="20"/>
        </w:rPr>
        <w:t xml:space="preserve">MINISTERIO DE DEFENSA NACIONAL-EJERCITO NACIONAL- LICEOS DEL EJERCITO </w:t>
      </w:r>
      <w:r w:rsidRPr="00760AD7">
        <w:rPr>
          <w:color w:val="auto"/>
          <w:sz w:val="20"/>
          <w:szCs w:val="20"/>
        </w:rPr>
        <w:t xml:space="preserve">con el fin de: </w:t>
      </w:r>
    </w:p>
    <w:p w14:paraId="60182810" w14:textId="77777777" w:rsidR="003F2483" w:rsidRPr="00760AD7" w:rsidRDefault="003F2483">
      <w:pPr>
        <w:pStyle w:val="Default"/>
        <w:ind w:left="567" w:right="594"/>
        <w:jc w:val="both"/>
        <w:rPr>
          <w:color w:val="auto"/>
          <w:sz w:val="20"/>
          <w:szCs w:val="20"/>
        </w:rPr>
      </w:pPr>
    </w:p>
    <w:p w14:paraId="19C5E301" w14:textId="77777777" w:rsidR="003F2483" w:rsidRPr="00760AD7" w:rsidRDefault="00000000">
      <w:pPr>
        <w:pStyle w:val="Default"/>
        <w:ind w:left="567" w:right="594"/>
        <w:jc w:val="both"/>
        <w:rPr>
          <w:color w:val="auto"/>
          <w:sz w:val="20"/>
          <w:szCs w:val="20"/>
        </w:rPr>
      </w:pPr>
      <w:r w:rsidRPr="00760AD7">
        <w:rPr>
          <w:color w:val="auto"/>
          <w:sz w:val="20"/>
          <w:szCs w:val="20"/>
        </w:rPr>
        <w:t xml:space="preserve">1. Procurar que se diseñe el proyecto o partes de éste de una manera que ofrezca ventajas a uno o varios participantes; </w:t>
      </w:r>
    </w:p>
    <w:p w14:paraId="57A25422" w14:textId="77777777" w:rsidR="003F2483" w:rsidRPr="00760AD7" w:rsidRDefault="00000000">
      <w:pPr>
        <w:pStyle w:val="Default"/>
        <w:ind w:left="567" w:right="594"/>
        <w:jc w:val="both"/>
        <w:rPr>
          <w:color w:val="auto"/>
          <w:sz w:val="20"/>
          <w:szCs w:val="20"/>
        </w:rPr>
      </w:pPr>
      <w:r w:rsidRPr="00760AD7">
        <w:rPr>
          <w:color w:val="auto"/>
          <w:sz w:val="20"/>
          <w:szCs w:val="20"/>
        </w:rPr>
        <w:t xml:space="preserve">2. Dar ventaja indebida a cualquiera de los participantes en la evaluación y elección de </w:t>
      </w:r>
      <w:proofErr w:type="gramStart"/>
      <w:r w:rsidRPr="00760AD7">
        <w:rPr>
          <w:color w:val="auto"/>
          <w:sz w:val="20"/>
          <w:szCs w:val="20"/>
        </w:rPr>
        <w:t>los mismos</w:t>
      </w:r>
      <w:proofErr w:type="gramEnd"/>
      <w:r w:rsidRPr="00760AD7">
        <w:rPr>
          <w:color w:val="auto"/>
          <w:sz w:val="20"/>
          <w:szCs w:val="20"/>
        </w:rPr>
        <w:t xml:space="preserve"> para la adjudicación del contrato; </w:t>
      </w:r>
    </w:p>
    <w:p w14:paraId="09829417" w14:textId="77777777" w:rsidR="003F2483" w:rsidRPr="00760AD7" w:rsidRDefault="00000000">
      <w:pPr>
        <w:pStyle w:val="Default"/>
        <w:ind w:left="567" w:right="594"/>
        <w:jc w:val="both"/>
        <w:rPr>
          <w:color w:val="auto"/>
          <w:sz w:val="20"/>
          <w:szCs w:val="20"/>
        </w:rPr>
      </w:pPr>
      <w:r w:rsidRPr="00760AD7">
        <w:rPr>
          <w:color w:val="auto"/>
          <w:sz w:val="20"/>
          <w:szCs w:val="20"/>
        </w:rPr>
        <w:t xml:space="preserve">3. Ganar la adjudicación del contrato; </w:t>
      </w:r>
    </w:p>
    <w:p w14:paraId="7177F3D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4. Lograr cambios sustanciales en el contrato ajustando las especificaciones, los plazos o cualquier otro componente importante del contrato; </w:t>
      </w:r>
    </w:p>
    <w:p w14:paraId="21D390B9" w14:textId="77777777" w:rsidR="003F2483" w:rsidRPr="00760AD7" w:rsidRDefault="00000000">
      <w:pPr>
        <w:pStyle w:val="Default"/>
        <w:ind w:left="567" w:right="594"/>
        <w:jc w:val="both"/>
        <w:rPr>
          <w:color w:val="auto"/>
          <w:sz w:val="20"/>
          <w:szCs w:val="20"/>
        </w:rPr>
      </w:pPr>
      <w:r w:rsidRPr="00760AD7">
        <w:rPr>
          <w:color w:val="auto"/>
          <w:sz w:val="20"/>
          <w:szCs w:val="20"/>
        </w:rPr>
        <w:t>5. Logar que sean aprobados por funcionarios públicos, asesores o por el supervisor del contrato (o por su personal, asesores y sub</w:t>
      </w:r>
      <w:r w:rsidRPr="00760AD7">
        <w:rPr>
          <w:b/>
          <w:bCs/>
          <w:color w:val="auto"/>
          <w:sz w:val="20"/>
          <w:szCs w:val="20"/>
        </w:rPr>
        <w:t>contratista</w:t>
      </w:r>
      <w:r w:rsidRPr="00760AD7">
        <w:rPr>
          <w:color w:val="auto"/>
          <w:sz w:val="20"/>
          <w:szCs w:val="20"/>
        </w:rPr>
        <w:t xml:space="preserve">s) resultados por debajo de los parámetros que sean propuestos por los </w:t>
      </w:r>
      <w:r w:rsidRPr="00760AD7">
        <w:rPr>
          <w:b/>
          <w:bCs/>
          <w:color w:val="auto"/>
          <w:sz w:val="20"/>
          <w:szCs w:val="20"/>
        </w:rPr>
        <w:t xml:space="preserve">PROPONENTES </w:t>
      </w:r>
      <w:r w:rsidRPr="00760AD7">
        <w:rPr>
          <w:color w:val="auto"/>
          <w:sz w:val="20"/>
          <w:szCs w:val="20"/>
        </w:rPr>
        <w:t xml:space="preserve">y pactados con el </w:t>
      </w:r>
      <w:r w:rsidRPr="00760AD7">
        <w:rPr>
          <w:b/>
          <w:bCs/>
          <w:color w:val="auto"/>
          <w:sz w:val="20"/>
          <w:szCs w:val="20"/>
        </w:rPr>
        <w:t>MINISTERIO DE DEFENSA NACIONAL-EJERCITO NACIONAL- LICEOS DEL EJERCITO.</w:t>
      </w:r>
    </w:p>
    <w:p w14:paraId="4C63D376" w14:textId="77777777" w:rsidR="003F2483" w:rsidRPr="00760AD7" w:rsidRDefault="00000000">
      <w:pPr>
        <w:pStyle w:val="Default"/>
        <w:ind w:left="567" w:right="594"/>
        <w:jc w:val="both"/>
        <w:rPr>
          <w:color w:val="auto"/>
          <w:sz w:val="20"/>
          <w:szCs w:val="20"/>
        </w:rPr>
      </w:pPr>
      <w:r w:rsidRPr="00760AD7">
        <w:rPr>
          <w:color w:val="auto"/>
          <w:sz w:val="20"/>
          <w:szCs w:val="20"/>
        </w:rPr>
        <w:t xml:space="preserve">6. Abstenerse de monitorear apropiadamente la implementación del proyecto, de informar sobre violaciones de especificaciones del contrato u otras formas de incumplimiento, o de hacer plenamente responsable al </w:t>
      </w:r>
      <w:r w:rsidRPr="00760AD7">
        <w:rPr>
          <w:b/>
          <w:bCs/>
          <w:color w:val="auto"/>
          <w:sz w:val="20"/>
          <w:szCs w:val="20"/>
        </w:rPr>
        <w:t xml:space="preserve">CONTRATISTA </w:t>
      </w:r>
      <w:r w:rsidRPr="00760AD7">
        <w:rPr>
          <w:color w:val="auto"/>
          <w:sz w:val="20"/>
          <w:szCs w:val="20"/>
        </w:rPr>
        <w:t xml:space="preserve">de sus obligaciones legales; </w:t>
      </w:r>
    </w:p>
    <w:p w14:paraId="2CB42FEF" w14:textId="77777777" w:rsidR="003F2483" w:rsidRPr="00760AD7" w:rsidRDefault="00000000">
      <w:pPr>
        <w:pStyle w:val="Default"/>
        <w:ind w:left="567" w:right="594"/>
        <w:jc w:val="both"/>
        <w:rPr>
          <w:color w:val="auto"/>
          <w:sz w:val="20"/>
          <w:szCs w:val="20"/>
        </w:rPr>
      </w:pPr>
      <w:r w:rsidRPr="00760AD7">
        <w:rPr>
          <w:color w:val="auto"/>
          <w:sz w:val="20"/>
          <w:szCs w:val="20"/>
        </w:rPr>
        <w:t xml:space="preserve">7. Evadir impuestos, derechos, licencias o cualquier otra obligación legal que s e debería satisfacer; </w:t>
      </w:r>
    </w:p>
    <w:p w14:paraId="179FA40A" w14:textId="77777777" w:rsidR="003F2483" w:rsidRPr="00760AD7" w:rsidRDefault="00000000">
      <w:pPr>
        <w:pStyle w:val="Default"/>
        <w:ind w:left="567" w:right="594"/>
        <w:jc w:val="both"/>
        <w:rPr>
          <w:color w:val="auto"/>
          <w:sz w:val="20"/>
          <w:szCs w:val="20"/>
        </w:rPr>
      </w:pPr>
      <w:r w:rsidRPr="00760AD7">
        <w:rPr>
          <w:color w:val="auto"/>
          <w:sz w:val="20"/>
          <w:szCs w:val="20"/>
        </w:rPr>
        <w:t xml:space="preserve">8. Inducir a un funcionario a quebrantar sus deberes oficiales de cualquier otra manera; </w:t>
      </w:r>
    </w:p>
    <w:p w14:paraId="6264E0A8" w14:textId="77777777" w:rsidR="003F2483" w:rsidRPr="00760AD7" w:rsidRDefault="003F2483">
      <w:pPr>
        <w:pStyle w:val="Default"/>
        <w:ind w:left="567" w:right="594"/>
        <w:jc w:val="both"/>
        <w:rPr>
          <w:color w:val="auto"/>
          <w:sz w:val="20"/>
          <w:szCs w:val="20"/>
        </w:rPr>
      </w:pPr>
    </w:p>
    <w:p w14:paraId="530B82B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Dentro de este marco los firmantes adquieren los siguientes compromisos, en todo de acuerdo con las leyes colombianas: </w:t>
      </w:r>
    </w:p>
    <w:p w14:paraId="7BA39A92" w14:textId="77777777" w:rsidR="003F2483" w:rsidRPr="00760AD7" w:rsidRDefault="003F2483">
      <w:pPr>
        <w:pStyle w:val="Default"/>
        <w:ind w:left="567" w:right="594"/>
        <w:jc w:val="both"/>
        <w:rPr>
          <w:color w:val="auto"/>
          <w:sz w:val="20"/>
          <w:szCs w:val="20"/>
        </w:rPr>
      </w:pPr>
    </w:p>
    <w:p w14:paraId="4E6DD44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 </w:t>
      </w:r>
      <w:r w:rsidRPr="00760AD7">
        <w:rPr>
          <w:color w:val="auto"/>
          <w:sz w:val="20"/>
          <w:szCs w:val="20"/>
        </w:rPr>
        <w:t xml:space="preserve">Las empresas participantes y el </w:t>
      </w:r>
      <w:r w:rsidRPr="00760AD7">
        <w:rPr>
          <w:b/>
          <w:bCs/>
          <w:color w:val="auto"/>
          <w:sz w:val="20"/>
          <w:szCs w:val="20"/>
        </w:rPr>
        <w:t xml:space="preserve">MINISTERIO DE DEFENSA NACIONAL-EJERCITO NACIONAL- LICEOS DEL EJERCITO </w:t>
      </w:r>
      <w:r w:rsidRPr="00760AD7">
        <w:rPr>
          <w:color w:val="auto"/>
          <w:sz w:val="20"/>
          <w:szCs w:val="20"/>
        </w:rPr>
        <w:t xml:space="preserve">asignan importancia a la presentación de propuestas en un entorno libre, imparcial, competitivo y no sujeto a abuso. A las empresas les complace confirmar que: </w:t>
      </w:r>
    </w:p>
    <w:p w14:paraId="66760175" w14:textId="77777777" w:rsidR="003F2483" w:rsidRPr="00760AD7" w:rsidRDefault="003F2483">
      <w:pPr>
        <w:pStyle w:val="Default"/>
        <w:ind w:left="567" w:right="594"/>
        <w:jc w:val="both"/>
        <w:rPr>
          <w:color w:val="auto"/>
          <w:sz w:val="20"/>
          <w:szCs w:val="20"/>
        </w:rPr>
      </w:pPr>
    </w:p>
    <w:p w14:paraId="5822D8E4" w14:textId="77777777" w:rsidR="003F2483" w:rsidRPr="00760AD7" w:rsidRDefault="00000000">
      <w:pPr>
        <w:pStyle w:val="Default"/>
        <w:ind w:left="567" w:right="594"/>
        <w:jc w:val="both"/>
        <w:rPr>
          <w:color w:val="auto"/>
          <w:sz w:val="20"/>
          <w:szCs w:val="20"/>
        </w:rPr>
      </w:pPr>
      <w:r w:rsidRPr="00760AD7">
        <w:rPr>
          <w:b/>
          <w:bCs/>
          <w:color w:val="auto"/>
          <w:sz w:val="20"/>
          <w:szCs w:val="20"/>
        </w:rPr>
        <w:lastRenderedPageBreak/>
        <w:t xml:space="preserve">a. </w:t>
      </w:r>
      <w:r w:rsidRPr="00760AD7">
        <w:rPr>
          <w:color w:val="auto"/>
          <w:sz w:val="20"/>
          <w:szCs w:val="20"/>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60AD7">
        <w:rPr>
          <w:color w:val="auto"/>
          <w:sz w:val="20"/>
          <w:szCs w:val="20"/>
        </w:rPr>
        <w:t>o</w:t>
      </w:r>
      <w:proofErr w:type="spellEnd"/>
      <w:r w:rsidRPr="00760AD7">
        <w:rPr>
          <w:color w:val="auto"/>
          <w:sz w:val="20"/>
          <w:szCs w:val="20"/>
        </w:rPr>
        <w:t xml:space="preserve"> obtener o retener este contrato u otra ventaja impropia, y </w:t>
      </w:r>
    </w:p>
    <w:p w14:paraId="4BE7988A" w14:textId="77777777" w:rsidR="003F2483" w:rsidRPr="00760AD7" w:rsidRDefault="003F2483">
      <w:pPr>
        <w:pStyle w:val="Default"/>
        <w:ind w:left="567" w:right="594"/>
        <w:jc w:val="both"/>
        <w:rPr>
          <w:color w:val="auto"/>
          <w:sz w:val="20"/>
          <w:szCs w:val="20"/>
        </w:rPr>
      </w:pPr>
    </w:p>
    <w:p w14:paraId="0ED3CDB0"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No han coludido y no coludirán con otros con el fin de limitar indebidamente la competencia para este contrato. Las empresas comprenden la importancia material de estos compromisos para el </w:t>
      </w:r>
      <w:r w:rsidRPr="00760AD7">
        <w:rPr>
          <w:b/>
          <w:bCs/>
          <w:color w:val="auto"/>
          <w:sz w:val="20"/>
          <w:szCs w:val="20"/>
        </w:rPr>
        <w:t xml:space="preserve">MINISTERIO DE DEFENSA NACIONAL-EJERCITO NACIONAL- LICEOS DEL EJERCITO </w:t>
      </w:r>
      <w:r w:rsidRPr="00760AD7">
        <w:rPr>
          <w:color w:val="auto"/>
          <w:sz w:val="20"/>
          <w:szCs w:val="20"/>
        </w:rPr>
        <w:t xml:space="preserve">y la seriedad de </w:t>
      </w:r>
      <w:proofErr w:type="gramStart"/>
      <w:r w:rsidRPr="00760AD7">
        <w:rPr>
          <w:color w:val="auto"/>
          <w:sz w:val="20"/>
          <w:szCs w:val="20"/>
        </w:rPr>
        <w:t>los mismos</w:t>
      </w:r>
      <w:proofErr w:type="gramEnd"/>
      <w:r w:rsidRPr="00760AD7">
        <w:rPr>
          <w:color w:val="auto"/>
          <w:sz w:val="20"/>
          <w:szCs w:val="20"/>
        </w:rPr>
        <w:t xml:space="preserve">. </w:t>
      </w:r>
    </w:p>
    <w:p w14:paraId="6E868D76" w14:textId="77777777" w:rsidR="003F2483" w:rsidRPr="00760AD7" w:rsidRDefault="00000000">
      <w:pPr>
        <w:pStyle w:val="Default"/>
        <w:ind w:left="567" w:right="594"/>
        <w:jc w:val="both"/>
        <w:rPr>
          <w:color w:val="auto"/>
          <w:sz w:val="20"/>
          <w:szCs w:val="20"/>
        </w:rPr>
      </w:pPr>
      <w:r w:rsidRPr="00760AD7">
        <w:rPr>
          <w:color w:val="auto"/>
          <w:sz w:val="20"/>
          <w:szCs w:val="20"/>
        </w:rPr>
        <w:t xml:space="preserve">Por su parte los </w:t>
      </w:r>
      <w:r w:rsidRPr="00760AD7">
        <w:rPr>
          <w:b/>
          <w:bCs/>
          <w:color w:val="auto"/>
          <w:sz w:val="20"/>
          <w:szCs w:val="20"/>
        </w:rPr>
        <w:t xml:space="preserve">FUNCIONARIOS O ASESORES DEL MINISTERIO DE DEFENSA NACIONAL-EJERCITO NACIONAL- LICEOS DEL EJERCITO </w:t>
      </w:r>
      <w:r w:rsidRPr="00760AD7">
        <w:rPr>
          <w:color w:val="auto"/>
          <w:sz w:val="20"/>
          <w:szCs w:val="20"/>
        </w:rPr>
        <w:t xml:space="preserve">también confirman que no han pedido ni aceptado, ni pedirán ni aceptarán, de manera directa o a través de terceros, ningún pago u otro favor por parte de las empresas participantes a cambio de favorecerlos en la obtención o retención del contrato </w:t>
      </w:r>
    </w:p>
    <w:p w14:paraId="3AEDCE5F" w14:textId="77777777" w:rsidR="003F2483" w:rsidRPr="00760AD7" w:rsidRDefault="003F2483">
      <w:pPr>
        <w:pStyle w:val="Default"/>
        <w:ind w:left="567" w:right="594"/>
        <w:jc w:val="both"/>
        <w:rPr>
          <w:color w:val="auto"/>
          <w:sz w:val="20"/>
          <w:szCs w:val="20"/>
        </w:rPr>
      </w:pPr>
    </w:p>
    <w:p w14:paraId="5012D892"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2. </w:t>
      </w:r>
      <w:r w:rsidRPr="00760AD7">
        <w:rPr>
          <w:color w:val="auto"/>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60AD7">
        <w:rPr>
          <w:b/>
          <w:bCs/>
          <w:color w:val="auto"/>
          <w:sz w:val="20"/>
          <w:szCs w:val="20"/>
        </w:rPr>
        <w:t>contratista</w:t>
      </w:r>
      <w:r w:rsidRPr="00760AD7">
        <w:rPr>
          <w:color w:val="auto"/>
          <w:sz w:val="20"/>
          <w:szCs w:val="20"/>
        </w:rPr>
        <w:t xml:space="preserve">s. </w:t>
      </w:r>
    </w:p>
    <w:p w14:paraId="7E0B2C81" w14:textId="77777777" w:rsidR="003F2483" w:rsidRPr="00760AD7" w:rsidRDefault="003F2483">
      <w:pPr>
        <w:pStyle w:val="Default"/>
        <w:ind w:left="567" w:right="594"/>
        <w:jc w:val="both"/>
        <w:rPr>
          <w:color w:val="auto"/>
          <w:sz w:val="20"/>
          <w:szCs w:val="20"/>
        </w:rPr>
      </w:pPr>
    </w:p>
    <w:p w14:paraId="0DB75E6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3. </w:t>
      </w:r>
      <w:r w:rsidRPr="00760AD7">
        <w:rPr>
          <w:color w:val="auto"/>
          <w:sz w:val="20"/>
          <w:szCs w:val="20"/>
        </w:rPr>
        <w:t xml:space="preserve">Este compromiso se presenta en nombre y de parte de los </w:t>
      </w:r>
      <w:proofErr w:type="gramStart"/>
      <w:r w:rsidRPr="00760AD7">
        <w:rPr>
          <w:color w:val="auto"/>
          <w:sz w:val="20"/>
          <w:szCs w:val="20"/>
        </w:rPr>
        <w:t>Presidentes</w:t>
      </w:r>
      <w:proofErr w:type="gramEnd"/>
      <w:r w:rsidRPr="00760AD7">
        <w:rPr>
          <w:color w:val="auto"/>
          <w:sz w:val="20"/>
          <w:szCs w:val="20"/>
        </w:rPr>
        <w:t xml:space="preserve"> y/o Gerentes Generales de las empresas participantes. </w:t>
      </w:r>
    </w:p>
    <w:p w14:paraId="4EAD73E7" w14:textId="77777777" w:rsidR="003F2483" w:rsidRPr="00760AD7" w:rsidRDefault="003F2483">
      <w:pPr>
        <w:pStyle w:val="Default"/>
        <w:ind w:left="567" w:right="594"/>
        <w:jc w:val="both"/>
        <w:rPr>
          <w:color w:val="auto"/>
          <w:sz w:val="20"/>
          <w:szCs w:val="20"/>
        </w:rPr>
      </w:pPr>
    </w:p>
    <w:p w14:paraId="6F4440A1"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4. </w:t>
      </w:r>
      <w:r w:rsidRPr="00760AD7">
        <w:rPr>
          <w:color w:val="auto"/>
          <w:sz w:val="20"/>
          <w:szCs w:val="20"/>
        </w:rPr>
        <w:t xml:space="preserve">Las empresas internacionales que participen en este proceso de contratación, asumen este compromiso en nombre y de parte del </w:t>
      </w:r>
      <w:proofErr w:type="gramStart"/>
      <w:r w:rsidRPr="00760AD7">
        <w:rPr>
          <w:color w:val="auto"/>
          <w:sz w:val="20"/>
          <w:szCs w:val="20"/>
        </w:rPr>
        <w:t>Presidente</w:t>
      </w:r>
      <w:proofErr w:type="gramEnd"/>
      <w:r w:rsidRPr="00760AD7">
        <w:rPr>
          <w:color w:val="auto"/>
          <w:sz w:val="20"/>
          <w:szCs w:val="20"/>
        </w:rPr>
        <w:t xml:space="preserve"> y/o Gerentes generales de la casa matriz de la compañía y este compromiso cobija a los gerentes y empleados de la subsidiaria en Colombia cuando esta existiese. </w:t>
      </w:r>
    </w:p>
    <w:p w14:paraId="287046EB" w14:textId="77777777" w:rsidR="003F2483" w:rsidRPr="00760AD7" w:rsidRDefault="003F2483">
      <w:pPr>
        <w:pStyle w:val="Default"/>
        <w:ind w:left="567" w:right="594"/>
        <w:jc w:val="both"/>
        <w:rPr>
          <w:color w:val="auto"/>
          <w:sz w:val="20"/>
          <w:szCs w:val="20"/>
        </w:rPr>
      </w:pPr>
    </w:p>
    <w:p w14:paraId="765D648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5. </w:t>
      </w:r>
      <w:r w:rsidRPr="00760AD7">
        <w:rPr>
          <w:color w:val="auto"/>
          <w:sz w:val="20"/>
          <w:szCs w:val="20"/>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77E6BA53" w14:textId="77777777" w:rsidR="003F2483" w:rsidRPr="00760AD7" w:rsidRDefault="003F2483">
      <w:pPr>
        <w:pStyle w:val="Default"/>
        <w:ind w:left="567" w:right="594"/>
        <w:jc w:val="both"/>
        <w:rPr>
          <w:color w:val="auto"/>
          <w:sz w:val="20"/>
          <w:szCs w:val="20"/>
        </w:rPr>
      </w:pPr>
    </w:p>
    <w:p w14:paraId="69870B58"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6. </w:t>
      </w:r>
      <w:r w:rsidRPr="00760AD7">
        <w:rPr>
          <w:color w:val="auto"/>
          <w:sz w:val="20"/>
          <w:szCs w:val="20"/>
        </w:rPr>
        <w:t xml:space="preserve">Con respecto a los pagos relacionados con el negocio, las empresas participantes acuerdan: </w:t>
      </w:r>
    </w:p>
    <w:p w14:paraId="7CCB1F48" w14:textId="77777777" w:rsidR="003F2483" w:rsidRPr="00760AD7" w:rsidRDefault="003F2483">
      <w:pPr>
        <w:pStyle w:val="Default"/>
        <w:ind w:left="567" w:right="594"/>
        <w:jc w:val="both"/>
        <w:rPr>
          <w:color w:val="auto"/>
          <w:sz w:val="20"/>
          <w:szCs w:val="20"/>
        </w:rPr>
      </w:pPr>
    </w:p>
    <w:p w14:paraId="177C1813"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Los pagos a agentes y otros terceros estarán limitados a una compensación razonable por servicios claramente asociados al negocio. </w:t>
      </w:r>
    </w:p>
    <w:p w14:paraId="0EB461C1"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60AD7">
        <w:rPr>
          <w:color w:val="auto"/>
          <w:sz w:val="20"/>
          <w:szCs w:val="20"/>
        </w:rPr>
        <w:t>Arbitro</w:t>
      </w:r>
      <w:proofErr w:type="spellEnd"/>
      <w:r w:rsidRPr="00760AD7">
        <w:rPr>
          <w:color w:val="auto"/>
          <w:sz w:val="20"/>
          <w:szCs w:val="20"/>
        </w:rPr>
        <w:t xml:space="preserve"> establecido en el numeral 7 de este documento, el </w:t>
      </w:r>
      <w:r w:rsidRPr="00760AD7">
        <w:rPr>
          <w:b/>
          <w:bCs/>
          <w:color w:val="auto"/>
          <w:sz w:val="20"/>
          <w:szCs w:val="20"/>
        </w:rPr>
        <w:t xml:space="preserve">PROPONENTE </w:t>
      </w:r>
      <w:r w:rsidRPr="00760AD7">
        <w:rPr>
          <w:color w:val="auto"/>
          <w:sz w:val="20"/>
          <w:szCs w:val="20"/>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3916DC37" w14:textId="77777777" w:rsidR="003F2483" w:rsidRPr="00760AD7" w:rsidRDefault="003F2483">
      <w:pPr>
        <w:pStyle w:val="Default"/>
        <w:ind w:left="567" w:right="594"/>
        <w:jc w:val="both"/>
        <w:rPr>
          <w:color w:val="auto"/>
          <w:sz w:val="20"/>
          <w:szCs w:val="20"/>
        </w:rPr>
      </w:pPr>
    </w:p>
    <w:p w14:paraId="3D0AFF2D"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c. </w:t>
      </w:r>
      <w:r w:rsidRPr="00760AD7">
        <w:rPr>
          <w:color w:val="auto"/>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69EC28FA" w14:textId="77777777" w:rsidR="003F2483" w:rsidRPr="00760AD7" w:rsidRDefault="003F2483">
      <w:pPr>
        <w:pStyle w:val="Default"/>
        <w:ind w:left="567" w:right="594"/>
        <w:jc w:val="both"/>
        <w:rPr>
          <w:color w:val="auto"/>
          <w:sz w:val="20"/>
          <w:szCs w:val="20"/>
        </w:rPr>
      </w:pPr>
    </w:p>
    <w:p w14:paraId="23ECF18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7. </w:t>
      </w:r>
      <w:r w:rsidRPr="00760AD7">
        <w:rPr>
          <w:color w:val="auto"/>
          <w:sz w:val="20"/>
          <w:szCs w:val="20"/>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53FAF221" w14:textId="77777777" w:rsidR="003F2483" w:rsidRPr="00760AD7" w:rsidRDefault="003F2483">
      <w:pPr>
        <w:pStyle w:val="Default"/>
        <w:ind w:left="567" w:right="594"/>
        <w:jc w:val="both"/>
        <w:rPr>
          <w:color w:val="auto"/>
          <w:sz w:val="20"/>
          <w:szCs w:val="20"/>
        </w:rPr>
      </w:pPr>
    </w:p>
    <w:p w14:paraId="5D27C244"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De las materias relacionadas anteriormente conocerá el Árbitro por solicitud del </w:t>
      </w:r>
      <w:r w:rsidRPr="00760AD7">
        <w:rPr>
          <w:b/>
          <w:bCs/>
          <w:color w:val="auto"/>
          <w:sz w:val="20"/>
          <w:szCs w:val="20"/>
        </w:rPr>
        <w:t xml:space="preserve">MINISTERIO DE DEFENSA NACIONAL-EJERCITO NACIONAL- LICEOS DEL EJERCITO </w:t>
      </w:r>
      <w:r w:rsidRPr="00760AD7">
        <w:rPr>
          <w:color w:val="auto"/>
          <w:sz w:val="20"/>
          <w:szCs w:val="20"/>
        </w:rPr>
        <w:t xml:space="preserve">del programa Presidencial de Lucha contra la Corrupción, o por manifestación de alguno de los participantes. </w:t>
      </w:r>
    </w:p>
    <w:p w14:paraId="59548238" w14:textId="77777777" w:rsidR="003F2483" w:rsidRPr="00760AD7" w:rsidRDefault="003F2483">
      <w:pPr>
        <w:pStyle w:val="Default"/>
        <w:ind w:left="567" w:right="594"/>
        <w:jc w:val="both"/>
        <w:rPr>
          <w:color w:val="auto"/>
          <w:sz w:val="20"/>
          <w:szCs w:val="20"/>
        </w:rPr>
      </w:pPr>
    </w:p>
    <w:p w14:paraId="1A147E2E"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Dicho Árbitro deberá tener las mismas calidades que dispone la Constitución Nacional para ser magistrado de la Corte Constitucional o la Corte Suprema de Justicia y será seleccionado. </w:t>
      </w:r>
    </w:p>
    <w:p w14:paraId="1F396A67" w14:textId="77777777" w:rsidR="003F2483" w:rsidRPr="00760AD7" w:rsidRDefault="003F2483">
      <w:pPr>
        <w:pStyle w:val="Default"/>
        <w:ind w:left="567" w:right="594"/>
        <w:jc w:val="both"/>
        <w:rPr>
          <w:color w:val="auto"/>
          <w:sz w:val="20"/>
          <w:szCs w:val="20"/>
        </w:rPr>
      </w:pPr>
    </w:p>
    <w:p w14:paraId="78B3B407" w14:textId="77777777" w:rsidR="003F2483" w:rsidRPr="00760AD7" w:rsidRDefault="00000000">
      <w:pPr>
        <w:pStyle w:val="Default"/>
        <w:ind w:left="567" w:right="594"/>
        <w:jc w:val="both"/>
        <w:rPr>
          <w:color w:val="auto"/>
          <w:sz w:val="20"/>
          <w:szCs w:val="20"/>
        </w:rPr>
      </w:pPr>
      <w:r w:rsidRPr="00760AD7">
        <w:rPr>
          <w:color w:val="auto"/>
          <w:sz w:val="20"/>
          <w:szCs w:val="20"/>
        </w:rPr>
        <w:lastRenderedPageBreak/>
        <w:t xml:space="preserve">De la lista de árbitros de la Cámara de Comercio de Bogotá, mediante el sistema de sorteo público. </w:t>
      </w:r>
    </w:p>
    <w:p w14:paraId="210E5CBE" w14:textId="77777777" w:rsidR="003F2483" w:rsidRPr="00760AD7" w:rsidRDefault="003F2483">
      <w:pPr>
        <w:pStyle w:val="Default"/>
        <w:ind w:left="567" w:right="594"/>
        <w:jc w:val="both"/>
        <w:rPr>
          <w:b/>
          <w:bCs/>
          <w:color w:val="auto"/>
          <w:sz w:val="20"/>
          <w:szCs w:val="20"/>
        </w:rPr>
      </w:pPr>
    </w:p>
    <w:p w14:paraId="3F08A397"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8. </w:t>
      </w:r>
      <w:r w:rsidRPr="00760AD7">
        <w:rPr>
          <w:color w:val="auto"/>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978A508" w14:textId="77777777" w:rsidR="003F2483" w:rsidRPr="00760AD7" w:rsidRDefault="003F2483">
      <w:pPr>
        <w:pStyle w:val="Default"/>
        <w:ind w:left="567" w:right="594"/>
        <w:jc w:val="both"/>
        <w:rPr>
          <w:color w:val="auto"/>
          <w:sz w:val="20"/>
          <w:szCs w:val="20"/>
        </w:rPr>
      </w:pPr>
    </w:p>
    <w:p w14:paraId="34600131" w14:textId="77777777" w:rsidR="003F2483" w:rsidRPr="00760AD7" w:rsidRDefault="00000000">
      <w:pPr>
        <w:pStyle w:val="Default"/>
        <w:ind w:left="567" w:right="594"/>
        <w:jc w:val="both"/>
        <w:rPr>
          <w:color w:val="auto"/>
          <w:sz w:val="20"/>
          <w:szCs w:val="20"/>
        </w:rPr>
      </w:pPr>
      <w:r w:rsidRPr="00760AD7">
        <w:rPr>
          <w:color w:val="auto"/>
          <w:sz w:val="20"/>
          <w:szCs w:val="20"/>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621A941C" w14:textId="77777777" w:rsidR="003F2483" w:rsidRPr="00760AD7" w:rsidRDefault="003F2483">
      <w:pPr>
        <w:pStyle w:val="Default"/>
        <w:ind w:left="567" w:right="594"/>
        <w:jc w:val="both"/>
        <w:rPr>
          <w:color w:val="auto"/>
          <w:sz w:val="20"/>
          <w:szCs w:val="20"/>
        </w:rPr>
      </w:pPr>
    </w:p>
    <w:p w14:paraId="30B0D1CF" w14:textId="77777777" w:rsidR="003F2483" w:rsidRPr="00760AD7" w:rsidRDefault="00000000">
      <w:pPr>
        <w:pStyle w:val="Default"/>
        <w:ind w:left="567" w:right="594"/>
        <w:jc w:val="both"/>
        <w:rPr>
          <w:color w:val="auto"/>
          <w:sz w:val="20"/>
          <w:szCs w:val="20"/>
        </w:rPr>
      </w:pPr>
      <w:r w:rsidRPr="00760AD7">
        <w:rPr>
          <w:color w:val="auto"/>
          <w:sz w:val="20"/>
          <w:szCs w:val="20"/>
        </w:rPr>
        <w:t xml:space="preserve">b. El contrato estatal terminará por causa imputable al </w:t>
      </w:r>
      <w:r w:rsidRPr="00760AD7">
        <w:rPr>
          <w:b/>
          <w:bCs/>
          <w:color w:val="auto"/>
          <w:sz w:val="20"/>
          <w:szCs w:val="20"/>
        </w:rPr>
        <w:t>CONTRATISTA</w:t>
      </w:r>
      <w:r w:rsidRPr="00760AD7">
        <w:rPr>
          <w:color w:val="auto"/>
          <w:sz w:val="20"/>
          <w:szCs w:val="20"/>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60AD7">
        <w:rPr>
          <w:color w:val="auto"/>
          <w:sz w:val="20"/>
          <w:szCs w:val="20"/>
        </w:rPr>
        <w:t>Arbitro</w:t>
      </w:r>
      <w:proofErr w:type="spellEnd"/>
      <w:r w:rsidRPr="00760AD7">
        <w:rPr>
          <w:color w:val="auto"/>
          <w:sz w:val="20"/>
          <w:szCs w:val="20"/>
        </w:rPr>
        <w:t xml:space="preserve"> declare el incumplimiento de los compromisos referidos, y a asumir las consecuencias contractuales que se deriven de tal terminación. </w:t>
      </w:r>
    </w:p>
    <w:p w14:paraId="0A6DD1A9" w14:textId="77777777" w:rsidR="003F2483" w:rsidRPr="00760AD7" w:rsidRDefault="003F2483">
      <w:pPr>
        <w:pStyle w:val="Default"/>
        <w:ind w:left="567" w:right="594"/>
        <w:jc w:val="both"/>
        <w:rPr>
          <w:color w:val="auto"/>
          <w:sz w:val="20"/>
          <w:szCs w:val="20"/>
        </w:rPr>
      </w:pPr>
    </w:p>
    <w:p w14:paraId="3211039B" w14:textId="77777777" w:rsidR="003F2483" w:rsidRPr="00760AD7" w:rsidRDefault="00000000">
      <w:pPr>
        <w:pStyle w:val="Default"/>
        <w:ind w:left="567" w:right="594"/>
        <w:jc w:val="both"/>
        <w:rPr>
          <w:color w:val="auto"/>
          <w:sz w:val="20"/>
          <w:szCs w:val="20"/>
        </w:rPr>
      </w:pPr>
      <w:r w:rsidRPr="00760AD7">
        <w:rPr>
          <w:color w:val="auto"/>
          <w:sz w:val="20"/>
          <w:szCs w:val="20"/>
        </w:rPr>
        <w:t xml:space="preserve">c. Una pena económica equivalente al diez por ciento (10%) del valor del contrato a título de estimación anticipada de los perjuicios a favor de los demás </w:t>
      </w:r>
      <w:r w:rsidRPr="00760AD7">
        <w:rPr>
          <w:b/>
          <w:bCs/>
          <w:color w:val="auto"/>
          <w:sz w:val="20"/>
          <w:szCs w:val="20"/>
        </w:rPr>
        <w:t xml:space="preserve">PROPONENTES </w:t>
      </w:r>
      <w:r w:rsidRPr="00760AD7">
        <w:rPr>
          <w:color w:val="auto"/>
          <w:sz w:val="20"/>
          <w:szCs w:val="20"/>
        </w:rPr>
        <w:t xml:space="preserve">que participaron el proceso de contratación y que no hubieren incumplido los compromisos consignados en el presente documento. Si hubiere más de un </w:t>
      </w:r>
      <w:r w:rsidRPr="00760AD7">
        <w:rPr>
          <w:b/>
          <w:bCs/>
          <w:color w:val="auto"/>
          <w:sz w:val="20"/>
          <w:szCs w:val="20"/>
        </w:rPr>
        <w:t xml:space="preserve">PROPONENTE </w:t>
      </w:r>
      <w:r w:rsidRPr="00760AD7">
        <w:rPr>
          <w:color w:val="auto"/>
          <w:sz w:val="20"/>
          <w:szCs w:val="20"/>
        </w:rPr>
        <w:t xml:space="preserve">el valor referido se repartirá en partes iguales entre dichos </w:t>
      </w:r>
      <w:r w:rsidRPr="00760AD7">
        <w:rPr>
          <w:b/>
          <w:bCs/>
          <w:color w:val="auto"/>
          <w:sz w:val="20"/>
          <w:szCs w:val="20"/>
        </w:rPr>
        <w:t>PROPONENTES</w:t>
      </w:r>
      <w:r w:rsidRPr="00760AD7">
        <w:rPr>
          <w:color w:val="auto"/>
          <w:sz w:val="20"/>
          <w:szCs w:val="20"/>
        </w:rPr>
        <w:t xml:space="preserve">. </w:t>
      </w:r>
    </w:p>
    <w:p w14:paraId="51C42886" w14:textId="77777777" w:rsidR="003F2483" w:rsidRPr="00760AD7" w:rsidRDefault="003F2483">
      <w:pPr>
        <w:pStyle w:val="Default"/>
        <w:ind w:left="567" w:right="594"/>
        <w:jc w:val="both"/>
        <w:rPr>
          <w:color w:val="auto"/>
          <w:sz w:val="20"/>
          <w:szCs w:val="20"/>
        </w:rPr>
      </w:pPr>
    </w:p>
    <w:p w14:paraId="6D538700" w14:textId="77777777" w:rsidR="003F2483" w:rsidRPr="00760AD7" w:rsidRDefault="00000000">
      <w:pPr>
        <w:pStyle w:val="Default"/>
        <w:ind w:left="567" w:right="594"/>
        <w:jc w:val="both"/>
        <w:rPr>
          <w:color w:val="auto"/>
          <w:sz w:val="20"/>
          <w:szCs w:val="20"/>
        </w:rPr>
      </w:pPr>
      <w:r w:rsidRPr="00760AD7">
        <w:rPr>
          <w:color w:val="auto"/>
          <w:sz w:val="20"/>
          <w:szCs w:val="20"/>
        </w:rPr>
        <w:t xml:space="preserve">d. Abstenerse de participar en procesos de contratación de cualquier naturaleza de Entidades Públicas de la República de Colombia, que s e lleven a cabo durante un periodo de cinco años. </w:t>
      </w:r>
    </w:p>
    <w:p w14:paraId="386F018A" w14:textId="77777777" w:rsidR="003F2483" w:rsidRPr="00760AD7" w:rsidRDefault="003F2483">
      <w:pPr>
        <w:pStyle w:val="Default"/>
        <w:ind w:left="567" w:right="594"/>
        <w:jc w:val="both"/>
        <w:rPr>
          <w:b/>
          <w:bCs/>
          <w:color w:val="auto"/>
          <w:sz w:val="20"/>
          <w:szCs w:val="20"/>
        </w:rPr>
      </w:pPr>
    </w:p>
    <w:p w14:paraId="159ACC66"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9. </w:t>
      </w:r>
      <w:r w:rsidRPr="00760AD7">
        <w:rPr>
          <w:color w:val="auto"/>
          <w:sz w:val="20"/>
          <w:szCs w:val="20"/>
        </w:rPr>
        <w:t xml:space="preserve">Adicionalmente, todos los jefes del </w:t>
      </w:r>
      <w:r w:rsidRPr="00760AD7">
        <w:rPr>
          <w:b/>
          <w:bCs/>
          <w:color w:val="auto"/>
          <w:sz w:val="20"/>
          <w:szCs w:val="20"/>
        </w:rPr>
        <w:t xml:space="preserve">MINISTERIO DE DEFENSA NACIONAL-EJERCITO NACIONAL- LICEOS DEL EJERCITO </w:t>
      </w:r>
      <w:r w:rsidRPr="00760AD7">
        <w:rPr>
          <w:color w:val="auto"/>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w:t>
      </w:r>
      <w:r w:rsidRPr="00760AD7">
        <w:rPr>
          <w:b/>
          <w:bCs/>
          <w:color w:val="auto"/>
          <w:sz w:val="20"/>
          <w:szCs w:val="20"/>
        </w:rPr>
        <w:t xml:space="preserve">LA ENTIDAD </w:t>
      </w:r>
      <w:r w:rsidRPr="00760AD7">
        <w:rPr>
          <w:color w:val="auto"/>
          <w:sz w:val="20"/>
          <w:szCs w:val="20"/>
        </w:rPr>
        <w:t xml:space="preserve">contratante o de los asesores externos de la misma que pudieren haber infringido el presente pacto y cualquier ley aplicable. </w:t>
      </w:r>
    </w:p>
    <w:p w14:paraId="6EA0208C" w14:textId="77777777" w:rsidR="003F2483" w:rsidRPr="00760AD7" w:rsidRDefault="003F2483">
      <w:pPr>
        <w:pStyle w:val="Default"/>
        <w:ind w:left="567" w:right="594"/>
        <w:jc w:val="both"/>
        <w:rPr>
          <w:color w:val="auto"/>
          <w:sz w:val="20"/>
          <w:szCs w:val="20"/>
        </w:rPr>
      </w:pPr>
    </w:p>
    <w:p w14:paraId="100D7D3E"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10. </w:t>
      </w:r>
      <w:r w:rsidRPr="00760AD7">
        <w:rPr>
          <w:color w:val="auto"/>
          <w:sz w:val="20"/>
          <w:szCs w:val="20"/>
        </w:rPr>
        <w:t xml:space="preserve">En caso de presentarse un incumplimiento probado del compromiso de no soborno de acuerdo con lo establecido de acuerdo con lo establecido en el numeral 8 de este pacto, el </w:t>
      </w:r>
      <w:r w:rsidRPr="00760AD7">
        <w:rPr>
          <w:b/>
          <w:bCs/>
          <w:color w:val="auto"/>
          <w:sz w:val="20"/>
          <w:szCs w:val="20"/>
        </w:rPr>
        <w:t xml:space="preserve">MINISTERIO DE DEFENSA NACIONAL-EJERCITO NACIONAL- LICEOS DEL EJERCITO </w:t>
      </w:r>
      <w:r w:rsidRPr="00760AD7">
        <w:rPr>
          <w:color w:val="auto"/>
          <w:sz w:val="20"/>
          <w:szCs w:val="20"/>
        </w:rPr>
        <w:t xml:space="preserve">podrá excluir a futuro a aquel infractor para la elegibilidad de contratos en procesos de contratación directa. </w:t>
      </w:r>
    </w:p>
    <w:p w14:paraId="708A7A07" w14:textId="77777777" w:rsidR="003F2483" w:rsidRPr="00760AD7" w:rsidRDefault="003F2483">
      <w:pPr>
        <w:pStyle w:val="Default"/>
        <w:ind w:left="567" w:right="594"/>
        <w:jc w:val="both"/>
        <w:rPr>
          <w:color w:val="auto"/>
          <w:sz w:val="20"/>
          <w:szCs w:val="20"/>
        </w:rPr>
      </w:pPr>
    </w:p>
    <w:p w14:paraId="0B785BD4"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11. </w:t>
      </w:r>
      <w:r w:rsidRPr="00760AD7">
        <w:rPr>
          <w:color w:val="auto"/>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23677C1B" w14:textId="77777777" w:rsidR="003F2483" w:rsidRPr="00760AD7" w:rsidRDefault="003F2483">
      <w:pPr>
        <w:pStyle w:val="Default"/>
        <w:ind w:left="567" w:right="594"/>
        <w:jc w:val="both"/>
        <w:rPr>
          <w:b/>
          <w:bCs/>
          <w:color w:val="auto"/>
          <w:sz w:val="20"/>
          <w:szCs w:val="20"/>
        </w:rPr>
      </w:pPr>
    </w:p>
    <w:p w14:paraId="5410D21A"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12. </w:t>
      </w:r>
      <w:r w:rsidRPr="00760AD7">
        <w:rPr>
          <w:color w:val="auto"/>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459156D" w14:textId="77777777" w:rsidR="003F2483" w:rsidRPr="00760AD7" w:rsidRDefault="003F2483">
      <w:pPr>
        <w:pStyle w:val="Default"/>
        <w:ind w:left="567" w:right="594"/>
        <w:jc w:val="both"/>
        <w:rPr>
          <w:color w:val="auto"/>
          <w:sz w:val="20"/>
          <w:szCs w:val="20"/>
        </w:rPr>
      </w:pPr>
    </w:p>
    <w:p w14:paraId="0897B23F" w14:textId="77777777" w:rsidR="003F2483" w:rsidRPr="00760AD7" w:rsidRDefault="00000000">
      <w:pPr>
        <w:pStyle w:val="Default"/>
        <w:ind w:left="567" w:right="594"/>
        <w:jc w:val="both"/>
        <w:rPr>
          <w:color w:val="auto"/>
          <w:sz w:val="20"/>
          <w:szCs w:val="20"/>
        </w:rPr>
      </w:pPr>
      <w:r w:rsidRPr="00760AD7">
        <w:rPr>
          <w:b/>
          <w:bCs/>
          <w:color w:val="auto"/>
          <w:sz w:val="20"/>
          <w:szCs w:val="20"/>
        </w:rPr>
        <w:t xml:space="preserve">13. </w:t>
      </w:r>
      <w:r w:rsidRPr="00760AD7">
        <w:rPr>
          <w:color w:val="auto"/>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3E9DBE7A" w14:textId="77777777" w:rsidR="003F2483" w:rsidRPr="00760AD7" w:rsidRDefault="00000000">
      <w:pPr>
        <w:pStyle w:val="Default"/>
        <w:tabs>
          <w:tab w:val="left" w:pos="1650"/>
        </w:tabs>
        <w:ind w:left="567" w:right="594"/>
        <w:rPr>
          <w:color w:val="auto"/>
          <w:sz w:val="20"/>
          <w:szCs w:val="20"/>
        </w:rPr>
      </w:pPr>
      <w:r w:rsidRPr="00760AD7">
        <w:rPr>
          <w:color w:val="auto"/>
          <w:sz w:val="20"/>
          <w:szCs w:val="20"/>
        </w:rPr>
        <w:tab/>
      </w:r>
    </w:p>
    <w:p w14:paraId="44A132E0"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77298C12" w14:textId="77777777" w:rsidR="003F2483" w:rsidRPr="00760AD7" w:rsidRDefault="003F2483">
      <w:pPr>
        <w:spacing w:after="0" w:line="240" w:lineRule="auto"/>
        <w:ind w:left="567" w:right="594"/>
        <w:jc w:val="both"/>
        <w:rPr>
          <w:rFonts w:ascii="Arial" w:hAnsi="Arial" w:cs="Arial"/>
          <w:sz w:val="20"/>
          <w:szCs w:val="20"/>
          <w:lang w:eastAsia="es-CO"/>
        </w:rPr>
      </w:pPr>
    </w:p>
    <w:p w14:paraId="0FEF806F" w14:textId="77777777" w:rsidR="003F2483"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 xml:space="preserve">(Nombre, número del documento de identificación y firma del PROPONENTE). suscribirán el documento todos los integrantes de la parte PROPONENTE si es plural, sean personas naturales o jurídicas, en este último caso a través de los representantes legales, acreditados dentro de los </w:t>
      </w:r>
      <w:r w:rsidRPr="00760AD7">
        <w:rPr>
          <w:rFonts w:ascii="Arial" w:hAnsi="Arial" w:cs="Arial"/>
          <w:b/>
          <w:sz w:val="20"/>
          <w:szCs w:val="20"/>
          <w:lang w:eastAsia="es-CO"/>
        </w:rPr>
        <w:lastRenderedPageBreak/>
        <w:t>documentos de existencia y representación legal o los poderes conferidos allegados al presente proceso de selección.</w:t>
      </w:r>
    </w:p>
    <w:p w14:paraId="553676EC" w14:textId="77777777" w:rsidR="004F3F4F" w:rsidRPr="00760AD7" w:rsidRDefault="004F3F4F">
      <w:pPr>
        <w:spacing w:after="0" w:line="240" w:lineRule="auto"/>
        <w:ind w:left="567" w:right="594"/>
        <w:jc w:val="both"/>
        <w:rPr>
          <w:rFonts w:ascii="Arial" w:hAnsi="Arial" w:cs="Arial"/>
          <w:b/>
          <w:sz w:val="20"/>
          <w:szCs w:val="20"/>
          <w:lang w:eastAsia="es-CO"/>
        </w:rPr>
      </w:pPr>
    </w:p>
    <w:p w14:paraId="721ED965" w14:textId="77777777" w:rsidR="003F2483" w:rsidRPr="00760AD7" w:rsidRDefault="003F2483">
      <w:pPr>
        <w:spacing w:after="0" w:line="240" w:lineRule="auto"/>
        <w:ind w:left="567" w:right="594"/>
        <w:rPr>
          <w:rFonts w:ascii="Arial" w:hAnsi="Arial" w:cs="Arial"/>
          <w:b/>
          <w:sz w:val="20"/>
          <w:szCs w:val="20"/>
          <w:lang w:eastAsia="es-CO"/>
        </w:rPr>
      </w:pPr>
    </w:p>
    <w:p w14:paraId="2486E4F0"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pacing w:val="-1"/>
          <w:sz w:val="20"/>
          <w:szCs w:val="20"/>
        </w:rPr>
      </w:pPr>
      <w:r w:rsidRPr="00760AD7">
        <w:rPr>
          <w:rFonts w:ascii="Arial" w:hAnsi="Arial" w:cs="Arial"/>
          <w:b/>
          <w:spacing w:val="-1"/>
          <w:sz w:val="20"/>
          <w:szCs w:val="20"/>
        </w:rPr>
        <w:t>FORMULARIO No. 8</w:t>
      </w:r>
      <w:r w:rsidRPr="00760AD7">
        <w:rPr>
          <w:rFonts w:ascii="Arial" w:hAnsi="Arial" w:cs="Arial"/>
          <w:b/>
          <w:spacing w:val="-1"/>
          <w:sz w:val="20"/>
          <w:szCs w:val="20"/>
        </w:rPr>
        <w:br/>
        <w:t>COMPROMISO</w:t>
      </w:r>
      <w:r w:rsidRPr="00760AD7">
        <w:rPr>
          <w:rFonts w:ascii="Arial" w:hAnsi="Arial" w:cs="Arial"/>
          <w:b/>
          <w:spacing w:val="-7"/>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pacing w:val="-1"/>
          <w:sz w:val="20"/>
          <w:szCs w:val="20"/>
        </w:rPr>
        <w:t>CONFIDENCIALIDAD</w:t>
      </w:r>
      <w:r w:rsidRPr="00760AD7">
        <w:rPr>
          <w:rFonts w:ascii="Arial" w:hAnsi="Arial" w:cs="Arial"/>
          <w:b/>
          <w:spacing w:val="-6"/>
          <w:sz w:val="20"/>
          <w:szCs w:val="20"/>
        </w:rPr>
        <w:t xml:space="preserve"> </w:t>
      </w:r>
      <w:r w:rsidRPr="00760AD7">
        <w:rPr>
          <w:rFonts w:ascii="Arial" w:hAnsi="Arial" w:cs="Arial"/>
          <w:b/>
          <w:sz w:val="20"/>
          <w:szCs w:val="20"/>
        </w:rPr>
        <w:t>Y</w:t>
      </w:r>
      <w:r w:rsidRPr="00760AD7">
        <w:rPr>
          <w:rFonts w:ascii="Arial" w:hAnsi="Arial" w:cs="Arial"/>
          <w:b/>
          <w:spacing w:val="-6"/>
          <w:sz w:val="20"/>
          <w:szCs w:val="20"/>
        </w:rPr>
        <w:t xml:space="preserve"> </w:t>
      </w:r>
      <w:r w:rsidRPr="00760AD7">
        <w:rPr>
          <w:rFonts w:ascii="Arial" w:hAnsi="Arial" w:cs="Arial"/>
          <w:b/>
          <w:spacing w:val="-1"/>
          <w:sz w:val="20"/>
          <w:szCs w:val="20"/>
        </w:rPr>
        <w:t>RESERVA</w:t>
      </w:r>
      <w:r w:rsidRPr="00760AD7">
        <w:rPr>
          <w:rFonts w:ascii="Arial" w:hAnsi="Arial" w:cs="Arial"/>
          <w:b/>
          <w:spacing w:val="-6"/>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z w:val="20"/>
          <w:szCs w:val="20"/>
        </w:rPr>
        <w:t>LA</w:t>
      </w:r>
      <w:r w:rsidRPr="00760AD7">
        <w:rPr>
          <w:rFonts w:ascii="Arial" w:hAnsi="Arial" w:cs="Arial"/>
          <w:b/>
          <w:spacing w:val="-7"/>
          <w:sz w:val="20"/>
          <w:szCs w:val="20"/>
        </w:rPr>
        <w:t xml:space="preserve"> </w:t>
      </w:r>
      <w:r w:rsidRPr="00760AD7">
        <w:rPr>
          <w:rFonts w:ascii="Arial" w:hAnsi="Arial" w:cs="Arial"/>
          <w:b/>
          <w:sz w:val="20"/>
          <w:szCs w:val="20"/>
        </w:rPr>
        <w:t>INFORMACIÓN</w:t>
      </w:r>
    </w:p>
    <w:p w14:paraId="66099EBB" w14:textId="77777777" w:rsidR="003F2483" w:rsidRPr="00760AD7" w:rsidRDefault="003F2483">
      <w:pPr>
        <w:spacing w:after="0" w:line="240" w:lineRule="auto"/>
        <w:ind w:left="567" w:right="594"/>
        <w:rPr>
          <w:rFonts w:ascii="Arial" w:hAnsi="Arial" w:cs="Arial"/>
          <w:sz w:val="20"/>
          <w:szCs w:val="20"/>
        </w:rPr>
      </w:pPr>
    </w:p>
    <w:p w14:paraId="1A1B5A15" w14:textId="77777777" w:rsidR="003F2483" w:rsidRPr="00760AD7" w:rsidRDefault="00000000">
      <w:pPr>
        <w:spacing w:after="0" w:line="240" w:lineRule="auto"/>
        <w:ind w:left="567" w:right="594"/>
        <w:rPr>
          <w:rFonts w:ascii="Arial" w:hAnsi="Arial" w:cs="Arial"/>
          <w:b/>
          <w:bCs/>
          <w:sz w:val="20"/>
          <w:szCs w:val="20"/>
        </w:rPr>
      </w:pPr>
      <w:r w:rsidRPr="00760AD7">
        <w:rPr>
          <w:rFonts w:ascii="Arial" w:hAnsi="Arial" w:cs="Arial"/>
          <w:b/>
          <w:bCs/>
          <w:sz w:val="20"/>
          <w:szCs w:val="20"/>
        </w:rPr>
        <w:t>COMPROMISO CONFIDENCIALIDAD DEL CONTRATO</w:t>
      </w:r>
    </w:p>
    <w:p w14:paraId="265B8B8E" w14:textId="77777777" w:rsidR="003F2483" w:rsidRPr="00760AD7" w:rsidRDefault="003F2483">
      <w:pPr>
        <w:spacing w:after="0" w:line="240" w:lineRule="auto"/>
        <w:ind w:left="567" w:right="594"/>
        <w:rPr>
          <w:rFonts w:ascii="Arial" w:hAnsi="Arial" w:cs="Arial"/>
          <w:b/>
          <w:bCs/>
          <w:sz w:val="20"/>
          <w:szCs w:val="20"/>
        </w:rPr>
      </w:pPr>
    </w:p>
    <w:p w14:paraId="21059BB5"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F332F6A" w14:textId="77777777" w:rsidR="003F2483" w:rsidRPr="00760AD7" w:rsidRDefault="003F2483">
      <w:pPr>
        <w:spacing w:after="0" w:line="240" w:lineRule="auto"/>
        <w:ind w:left="567" w:right="594"/>
        <w:jc w:val="both"/>
        <w:rPr>
          <w:rFonts w:ascii="Arial" w:hAnsi="Arial" w:cs="Arial"/>
          <w:b/>
          <w:sz w:val="20"/>
          <w:szCs w:val="20"/>
        </w:rPr>
      </w:pPr>
    </w:p>
    <w:p w14:paraId="19AEEC59"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PRIMERA:</w:t>
      </w:r>
      <w:r w:rsidRPr="00760AD7">
        <w:rPr>
          <w:rFonts w:ascii="Arial" w:hAnsi="Arial" w:cs="Arial"/>
          <w:sz w:val="20"/>
          <w:szCs w:val="20"/>
        </w:rPr>
        <w:t xml:space="preserve"> Que el </w:t>
      </w:r>
      <w:r w:rsidRPr="00760AD7">
        <w:rPr>
          <w:rFonts w:ascii="Arial" w:hAnsi="Arial" w:cs="Arial"/>
          <w:b/>
          <w:sz w:val="20"/>
          <w:szCs w:val="20"/>
        </w:rPr>
        <w:t xml:space="preserve">MINISTERIO DE DEFENSA NACIONAL- EJERCITO NACIONAL-LICEOS DEL EJERCITO </w:t>
      </w:r>
      <w:r w:rsidRPr="00760AD7">
        <w:rPr>
          <w:rFonts w:ascii="Arial" w:hAnsi="Arial" w:cs="Arial"/>
          <w:sz w:val="20"/>
          <w:szCs w:val="20"/>
        </w:rPr>
        <w:t xml:space="preserve">adelantó el proceso de selección, cuyo objeto es____________________ </w:t>
      </w:r>
    </w:p>
    <w:p w14:paraId="66ADC91A" w14:textId="77777777" w:rsidR="003F2483" w:rsidRPr="00760AD7" w:rsidRDefault="003F2483">
      <w:pPr>
        <w:spacing w:after="0" w:line="240" w:lineRule="auto"/>
        <w:ind w:left="567" w:right="594"/>
        <w:jc w:val="both"/>
        <w:rPr>
          <w:rFonts w:ascii="Arial" w:hAnsi="Arial" w:cs="Arial"/>
          <w:b/>
          <w:sz w:val="20"/>
          <w:szCs w:val="20"/>
        </w:rPr>
      </w:pPr>
    </w:p>
    <w:p w14:paraId="3408E22F"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SEGUNDA:</w:t>
      </w:r>
      <w:r w:rsidRPr="00760AD7">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3D9E297" w14:textId="77777777" w:rsidR="003F2483" w:rsidRPr="00760AD7" w:rsidRDefault="003F2483">
      <w:pPr>
        <w:spacing w:after="0" w:line="240" w:lineRule="auto"/>
        <w:ind w:left="567" w:right="594"/>
        <w:jc w:val="both"/>
        <w:rPr>
          <w:rFonts w:ascii="Arial" w:hAnsi="Arial" w:cs="Arial"/>
          <w:b/>
          <w:sz w:val="20"/>
          <w:szCs w:val="20"/>
        </w:rPr>
      </w:pPr>
    </w:p>
    <w:p w14:paraId="68D69990"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TERCERA:</w:t>
      </w:r>
      <w:r w:rsidRPr="00760AD7">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BCE19EF" w14:textId="77777777" w:rsidR="003F2483" w:rsidRPr="00760AD7" w:rsidRDefault="003F2483">
      <w:pPr>
        <w:spacing w:after="0" w:line="240" w:lineRule="auto"/>
        <w:ind w:left="567" w:right="594"/>
        <w:jc w:val="both"/>
        <w:rPr>
          <w:rFonts w:ascii="Arial" w:hAnsi="Arial" w:cs="Arial"/>
          <w:b/>
          <w:sz w:val="20"/>
          <w:szCs w:val="20"/>
        </w:rPr>
      </w:pPr>
    </w:p>
    <w:p w14:paraId="7CC59985"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CUARTA:</w:t>
      </w:r>
      <w:r w:rsidRPr="00760AD7">
        <w:rPr>
          <w:rFonts w:ascii="Arial" w:hAnsi="Arial" w:cs="Arial"/>
          <w:sz w:val="20"/>
          <w:szCs w:val="20"/>
        </w:rPr>
        <w:t xml:space="preserve"> Que, por tanto, asumo libre y espontáneamente este compromiso, el cual se regirá por las siguientes cláusulas: </w:t>
      </w:r>
    </w:p>
    <w:p w14:paraId="439F9042" w14:textId="77777777" w:rsidR="003F2483" w:rsidRPr="00760AD7" w:rsidRDefault="003F2483">
      <w:pPr>
        <w:spacing w:after="0" w:line="240" w:lineRule="auto"/>
        <w:ind w:left="567" w:right="594"/>
        <w:jc w:val="both"/>
        <w:rPr>
          <w:rFonts w:ascii="Arial" w:hAnsi="Arial" w:cs="Arial"/>
          <w:b/>
          <w:sz w:val="20"/>
          <w:szCs w:val="20"/>
        </w:rPr>
      </w:pPr>
    </w:p>
    <w:p w14:paraId="5B6E0114"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CLÁUSULA PRIMERA</w:t>
      </w:r>
      <w:r w:rsidRPr="00760AD7">
        <w:rPr>
          <w:rFonts w:ascii="Arial" w:hAnsi="Arial" w:cs="Arial"/>
          <w:sz w:val="20"/>
          <w:szCs w:val="20"/>
        </w:rPr>
        <w:t xml:space="preserve">. </w:t>
      </w:r>
      <w:r w:rsidRPr="00760AD7">
        <w:rPr>
          <w:rFonts w:ascii="Arial" w:hAnsi="Arial" w:cs="Arial"/>
          <w:b/>
          <w:sz w:val="20"/>
          <w:szCs w:val="20"/>
        </w:rPr>
        <w:t>COMPROMISO ASUMIDO POR EL CONTRATISTA:</w:t>
      </w:r>
      <w:r w:rsidRPr="00760AD7">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262C3296" w14:textId="77777777" w:rsidR="003F2483" w:rsidRPr="00760AD7" w:rsidRDefault="003F2483">
      <w:pPr>
        <w:spacing w:after="0" w:line="240" w:lineRule="auto"/>
        <w:ind w:left="567" w:right="594"/>
        <w:jc w:val="both"/>
        <w:rPr>
          <w:rFonts w:ascii="Arial" w:hAnsi="Arial" w:cs="Arial"/>
          <w:b/>
          <w:sz w:val="20"/>
          <w:szCs w:val="20"/>
        </w:rPr>
      </w:pPr>
    </w:p>
    <w:p w14:paraId="089D6190"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 xml:space="preserve">CLÁUSULA SEGUNDA. CONSECUENCIAS DE INCUMPLIMIENTO: EL CONTRATISTA </w:t>
      </w:r>
      <w:r w:rsidRPr="00760AD7">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18B48637" w14:textId="77777777" w:rsidR="003F2483" w:rsidRPr="00760AD7" w:rsidRDefault="003F2483">
      <w:pPr>
        <w:spacing w:after="0" w:line="240" w:lineRule="auto"/>
        <w:ind w:left="567" w:right="594"/>
        <w:jc w:val="both"/>
        <w:rPr>
          <w:rFonts w:ascii="Arial" w:hAnsi="Arial" w:cs="Arial"/>
          <w:b/>
          <w:sz w:val="20"/>
          <w:szCs w:val="20"/>
        </w:rPr>
      </w:pPr>
    </w:p>
    <w:p w14:paraId="608DA899" w14:textId="77777777" w:rsidR="003F2483" w:rsidRPr="00760AD7" w:rsidRDefault="00000000">
      <w:pPr>
        <w:spacing w:after="0" w:line="240" w:lineRule="auto"/>
        <w:ind w:left="567" w:right="594"/>
        <w:jc w:val="both"/>
        <w:rPr>
          <w:rFonts w:ascii="Arial" w:hAnsi="Arial" w:cs="Arial"/>
          <w:sz w:val="20"/>
          <w:szCs w:val="20"/>
        </w:rPr>
      </w:pPr>
      <w:r w:rsidRPr="00760AD7">
        <w:rPr>
          <w:rFonts w:ascii="Arial" w:hAnsi="Arial" w:cs="Arial"/>
          <w:b/>
          <w:sz w:val="20"/>
          <w:szCs w:val="20"/>
        </w:rPr>
        <w:t>CLÁUSULA TERCERA:</w:t>
      </w:r>
      <w:r w:rsidRPr="00760AD7">
        <w:rPr>
          <w:rFonts w:ascii="Arial" w:hAnsi="Arial" w:cs="Arial"/>
          <w:sz w:val="20"/>
          <w:szCs w:val="20"/>
        </w:rPr>
        <w:t xml:space="preserve"> Declara igualmente EL CONTRATISTA que toda la información que se produzca en la ejecución del </w:t>
      </w:r>
      <w:proofErr w:type="gramStart"/>
      <w:r w:rsidRPr="00760AD7">
        <w:rPr>
          <w:rFonts w:ascii="Arial" w:hAnsi="Arial" w:cs="Arial"/>
          <w:sz w:val="20"/>
          <w:szCs w:val="20"/>
        </w:rPr>
        <w:t>contrato,</w:t>
      </w:r>
      <w:proofErr w:type="gramEnd"/>
      <w:r w:rsidRPr="00760AD7">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3589CD66" w14:textId="77777777" w:rsidR="003F2483" w:rsidRPr="00760AD7" w:rsidRDefault="003F2483">
      <w:pPr>
        <w:spacing w:after="0" w:line="240" w:lineRule="auto"/>
        <w:ind w:left="567" w:right="594"/>
        <w:rPr>
          <w:rFonts w:ascii="Arial" w:hAnsi="Arial" w:cs="Arial"/>
          <w:sz w:val="20"/>
          <w:szCs w:val="20"/>
        </w:rPr>
      </w:pPr>
    </w:p>
    <w:p w14:paraId="02999767" w14:textId="77777777" w:rsidR="003F2483" w:rsidRPr="00760AD7" w:rsidRDefault="00000000">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951F99F" w14:textId="77777777" w:rsidR="003F2483" w:rsidRDefault="00000000">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C5AE6EF" w14:textId="77777777" w:rsidR="004F3F4F" w:rsidRDefault="004F3F4F">
      <w:pPr>
        <w:spacing w:after="0" w:line="240" w:lineRule="auto"/>
        <w:ind w:left="567" w:right="594"/>
        <w:jc w:val="both"/>
        <w:rPr>
          <w:rFonts w:ascii="Arial" w:hAnsi="Arial" w:cs="Arial"/>
          <w:b/>
          <w:sz w:val="20"/>
          <w:szCs w:val="20"/>
          <w:lang w:eastAsia="es-CO"/>
        </w:rPr>
      </w:pPr>
    </w:p>
    <w:p w14:paraId="5EC0DD7B" w14:textId="77777777" w:rsidR="004F3F4F" w:rsidRDefault="004F3F4F">
      <w:pPr>
        <w:spacing w:after="0" w:line="240" w:lineRule="auto"/>
        <w:ind w:left="567" w:right="594"/>
        <w:jc w:val="both"/>
        <w:rPr>
          <w:rFonts w:ascii="Arial" w:hAnsi="Arial" w:cs="Arial"/>
          <w:b/>
          <w:sz w:val="20"/>
          <w:szCs w:val="20"/>
          <w:lang w:eastAsia="es-CO"/>
        </w:rPr>
      </w:pPr>
    </w:p>
    <w:p w14:paraId="4609903F" w14:textId="77777777" w:rsidR="004F3F4F" w:rsidRPr="00760AD7" w:rsidRDefault="004F3F4F">
      <w:pPr>
        <w:spacing w:after="0" w:line="240" w:lineRule="auto"/>
        <w:ind w:left="567" w:right="594"/>
        <w:jc w:val="both"/>
        <w:rPr>
          <w:rFonts w:ascii="Arial" w:hAnsi="Arial" w:cs="Arial"/>
          <w:b/>
          <w:sz w:val="20"/>
          <w:szCs w:val="20"/>
          <w:lang w:eastAsia="es-CO"/>
        </w:rPr>
      </w:pPr>
    </w:p>
    <w:p w14:paraId="38E2333D" w14:textId="77777777" w:rsidR="003F2483" w:rsidRPr="00760AD7" w:rsidRDefault="00000000">
      <w:pPr>
        <w:shd w:val="clear" w:color="auto" w:fill="D9D9D9" w:themeFill="background1" w:themeFillShade="D9"/>
        <w:autoSpaceDE w:val="0"/>
        <w:autoSpaceDN w:val="0"/>
        <w:adjustRightInd w:val="0"/>
        <w:spacing w:after="0" w:line="240" w:lineRule="auto"/>
        <w:ind w:left="567" w:right="594"/>
        <w:contextualSpacing/>
        <w:jc w:val="center"/>
        <w:rPr>
          <w:rFonts w:ascii="Arial" w:hAnsi="Arial" w:cs="Arial"/>
          <w:b/>
          <w:sz w:val="20"/>
          <w:szCs w:val="20"/>
        </w:rPr>
      </w:pPr>
      <w:r w:rsidRPr="00760AD7">
        <w:rPr>
          <w:rFonts w:ascii="Arial" w:hAnsi="Arial" w:cs="Arial"/>
          <w:b/>
          <w:sz w:val="20"/>
          <w:szCs w:val="20"/>
        </w:rPr>
        <w:t>FORMULARIO No. 9</w:t>
      </w:r>
      <w:r w:rsidRPr="00760AD7">
        <w:rPr>
          <w:rFonts w:ascii="Arial" w:hAnsi="Arial" w:cs="Arial"/>
          <w:b/>
          <w:sz w:val="20"/>
          <w:szCs w:val="20"/>
        </w:rPr>
        <w:br/>
        <w:t>BENEFICIARIO CUENTA SIIF</w:t>
      </w:r>
    </w:p>
    <w:p w14:paraId="58D479E9" w14:textId="77777777" w:rsidR="003F2483" w:rsidRPr="00760AD7" w:rsidRDefault="003F2483">
      <w:pPr>
        <w:spacing w:after="0" w:line="240" w:lineRule="auto"/>
        <w:ind w:left="567" w:right="594"/>
        <w:jc w:val="center"/>
        <w:rPr>
          <w:rFonts w:ascii="Arial" w:hAnsi="Arial" w:cs="Arial"/>
          <w:sz w:val="20"/>
          <w:szCs w:val="20"/>
        </w:rPr>
      </w:pPr>
    </w:p>
    <w:p w14:paraId="6A55B5CF" w14:textId="77777777" w:rsidR="003F2483" w:rsidRPr="00760AD7" w:rsidRDefault="00000000">
      <w:pPr>
        <w:tabs>
          <w:tab w:val="left" w:pos="4355"/>
        </w:tabs>
        <w:spacing w:after="0" w:line="240" w:lineRule="auto"/>
        <w:ind w:left="567" w:right="594"/>
        <w:jc w:val="center"/>
        <w:rPr>
          <w:rFonts w:ascii="Arial" w:hAnsi="Arial" w:cs="Arial"/>
          <w:sz w:val="20"/>
          <w:szCs w:val="20"/>
        </w:rPr>
      </w:pPr>
      <w:r w:rsidRPr="00760AD7">
        <w:rPr>
          <w:rFonts w:ascii="Arial" w:hAnsi="Arial" w:cs="Arial"/>
          <w:noProof/>
          <w:sz w:val="20"/>
          <w:szCs w:val="20"/>
          <w:lang w:val="es-ES" w:eastAsia="es-ES"/>
        </w:rPr>
        <w:drawing>
          <wp:inline distT="0" distB="0" distL="0" distR="0" wp14:anchorId="2A7F098F" wp14:editId="669E7050">
            <wp:extent cx="5995035" cy="7614285"/>
            <wp:effectExtent l="0" t="0" r="5715" b="5715"/>
            <wp:docPr id="44" name="Imagen 2"/>
            <wp:cNvGraphicFramePr/>
            <a:graphic xmlns:a="http://schemas.openxmlformats.org/drawingml/2006/main">
              <a:graphicData uri="http://schemas.openxmlformats.org/drawingml/2006/picture">
                <pic:pic xmlns:pic="http://schemas.openxmlformats.org/drawingml/2006/picture">
                  <pic:nvPicPr>
                    <pic:cNvPr id="44" name="Imagen 2"/>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6010208" cy="7633373"/>
                    </a:xfrm>
                    <a:prstGeom prst="rect">
                      <a:avLst/>
                    </a:prstGeom>
                    <a:noFill/>
                    <a:ln>
                      <a:noFill/>
                    </a:ln>
                  </pic:spPr>
                </pic:pic>
              </a:graphicData>
            </a:graphic>
          </wp:inline>
        </w:drawing>
      </w:r>
    </w:p>
    <w:p w14:paraId="752CC20E" w14:textId="77777777" w:rsidR="003F2483" w:rsidRPr="00760AD7" w:rsidRDefault="003F2483">
      <w:pPr>
        <w:tabs>
          <w:tab w:val="left" w:pos="4355"/>
        </w:tabs>
        <w:spacing w:after="0" w:line="240" w:lineRule="auto"/>
        <w:ind w:left="567" w:right="594"/>
        <w:jc w:val="center"/>
        <w:rPr>
          <w:rFonts w:ascii="Arial" w:hAnsi="Arial" w:cs="Arial"/>
          <w:sz w:val="20"/>
          <w:szCs w:val="20"/>
        </w:rPr>
      </w:pPr>
    </w:p>
    <w:p w14:paraId="511D7697" w14:textId="77777777" w:rsidR="003F2483" w:rsidRPr="00760AD7" w:rsidRDefault="003F2483">
      <w:pPr>
        <w:tabs>
          <w:tab w:val="left" w:pos="4355"/>
        </w:tabs>
        <w:spacing w:after="0" w:line="240" w:lineRule="auto"/>
        <w:ind w:left="567" w:right="594"/>
        <w:jc w:val="center"/>
        <w:rPr>
          <w:rFonts w:ascii="Arial" w:hAnsi="Arial" w:cs="Arial"/>
          <w:sz w:val="20"/>
          <w:szCs w:val="20"/>
        </w:rPr>
      </w:pPr>
    </w:p>
    <w:bookmarkEnd w:id="4"/>
    <w:p w14:paraId="6F829104"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10</w:t>
      </w:r>
    </w:p>
    <w:p w14:paraId="7F022F93" w14:textId="77777777" w:rsidR="003F2483" w:rsidRPr="00760AD7" w:rsidRDefault="00000000">
      <w:pPr>
        <w:jc w:val="center"/>
        <w:rPr>
          <w:rFonts w:ascii="Arial" w:hAnsi="Arial" w:cs="Arial"/>
          <w:b/>
          <w:bCs/>
          <w:sz w:val="20"/>
          <w:szCs w:val="20"/>
        </w:rPr>
      </w:pPr>
      <w:bookmarkStart w:id="5" w:name="_Hlk213141991"/>
      <w:r w:rsidRPr="00760AD7">
        <w:rPr>
          <w:rFonts w:ascii="Arial" w:hAnsi="Arial" w:cs="Arial"/>
          <w:b/>
          <w:bCs/>
          <w:sz w:val="20"/>
          <w:szCs w:val="20"/>
        </w:rPr>
        <w:t>MANIFESTACIÓN SOBRE INHABILIDADES E INCOMPATIBILIDADES</w:t>
      </w:r>
    </w:p>
    <w:bookmarkEnd w:id="5"/>
    <w:p w14:paraId="11E8149D" w14:textId="77777777" w:rsidR="003F2483" w:rsidRPr="00760AD7" w:rsidRDefault="003F2483">
      <w:pPr>
        <w:spacing w:after="0" w:line="240" w:lineRule="auto"/>
        <w:ind w:left="567" w:right="594"/>
        <w:jc w:val="both"/>
        <w:rPr>
          <w:rFonts w:ascii="Arial" w:hAnsi="Arial" w:cs="Arial"/>
          <w:sz w:val="20"/>
          <w:szCs w:val="20"/>
          <w:lang w:eastAsia="es-CO"/>
        </w:rPr>
      </w:pPr>
    </w:p>
    <w:p w14:paraId="0F6B8868" w14:textId="77777777" w:rsidR="003F2483" w:rsidRPr="00760AD7" w:rsidRDefault="00000000">
      <w:pPr>
        <w:jc w:val="both"/>
        <w:rPr>
          <w:rFonts w:ascii="Arial" w:hAnsi="Arial" w:cs="Arial"/>
          <w:sz w:val="20"/>
          <w:szCs w:val="20"/>
        </w:rPr>
      </w:pPr>
      <w:r w:rsidRPr="00760AD7">
        <w:rPr>
          <w:rFonts w:ascii="Arial" w:hAnsi="Arial" w:cs="Arial"/>
          <w:b/>
          <w:sz w:val="20"/>
          <w:szCs w:val="20"/>
          <w:lang w:val="zh-CN"/>
        </w:rPr>
        <w:t>Referencia:</w:t>
      </w:r>
      <w:r w:rsidRPr="00760AD7">
        <w:rPr>
          <w:rFonts w:ascii="Arial" w:hAnsi="Arial" w:cs="Arial"/>
          <w:sz w:val="20"/>
          <w:szCs w:val="20"/>
          <w:lang w:val="zh-CN"/>
        </w:rPr>
        <w:t xml:space="preserve"> Presentación de propuesta convocada por el </w:t>
      </w:r>
      <w:r w:rsidRPr="00760AD7">
        <w:rPr>
          <w:rFonts w:ascii="Arial" w:hAnsi="Arial" w:cs="Arial"/>
          <w:b/>
          <w:sz w:val="20"/>
          <w:szCs w:val="20"/>
        </w:rPr>
        <w:t>MINISTERIO DE DEFENSA NACIONAL- EJERCITO NACIONAL-LICEOS DEL EJERCITO</w:t>
      </w:r>
      <w:r w:rsidRPr="00760AD7">
        <w:rPr>
          <w:rFonts w:ascii="Arial" w:hAnsi="Arial" w:cs="Arial"/>
          <w:sz w:val="20"/>
          <w:szCs w:val="20"/>
          <w:lang w:val="zh-CN"/>
        </w:rPr>
        <w:t>,</w:t>
      </w:r>
      <w:r w:rsidRPr="00760AD7">
        <w:rPr>
          <w:rFonts w:ascii="Arial" w:hAnsi="Arial" w:cs="Arial"/>
          <w:sz w:val="20"/>
          <w:szCs w:val="20"/>
        </w:rPr>
        <w:t xml:space="preserve"> </w:t>
      </w:r>
      <w:r w:rsidRPr="00760AD7">
        <w:rPr>
          <w:rFonts w:ascii="Arial" w:hAnsi="Arial" w:cs="Arial"/>
          <w:sz w:val="20"/>
          <w:szCs w:val="20"/>
          <w:lang w:val="zh-CN"/>
        </w:rPr>
        <w:t xml:space="preserve">cuyo objeto es </w:t>
      </w:r>
      <w:r w:rsidRPr="00760AD7">
        <w:rPr>
          <w:rFonts w:ascii="Arial" w:hAnsi="Arial" w:cs="Arial"/>
          <w:sz w:val="20"/>
          <w:szCs w:val="20"/>
        </w:rPr>
        <w:t>“--------------”</w:t>
      </w:r>
    </w:p>
    <w:p w14:paraId="2B5CA831" w14:textId="77777777" w:rsidR="003F2483" w:rsidRPr="00760AD7" w:rsidRDefault="003F2483">
      <w:pPr>
        <w:jc w:val="both"/>
        <w:rPr>
          <w:rFonts w:ascii="Arial" w:hAnsi="Arial" w:cs="Arial"/>
          <w:sz w:val="20"/>
          <w:szCs w:val="20"/>
        </w:rPr>
      </w:pPr>
    </w:p>
    <w:p w14:paraId="3B6F66ED" w14:textId="77777777" w:rsidR="003F2483" w:rsidRPr="00760AD7" w:rsidRDefault="00000000">
      <w:pPr>
        <w:jc w:val="both"/>
        <w:rPr>
          <w:rFonts w:ascii="Arial" w:hAnsi="Arial" w:cs="Arial"/>
          <w:sz w:val="20"/>
          <w:szCs w:val="20"/>
        </w:rPr>
      </w:pPr>
      <w:r w:rsidRPr="00760AD7">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760AD7">
        <w:rPr>
          <w:rFonts w:ascii="Arial" w:hAnsi="Arial" w:cs="Arial"/>
          <w:sz w:val="20"/>
          <w:szCs w:val="20"/>
        </w:rPr>
        <w:t>EX EMPLEADOS</w:t>
      </w:r>
      <w:proofErr w:type="gramEnd"/>
      <w:r w:rsidRPr="00760AD7">
        <w:rPr>
          <w:rFonts w:ascii="Arial" w:hAnsi="Arial" w:cs="Arial"/>
          <w:sz w:val="20"/>
          <w:szCs w:val="20"/>
        </w:rPr>
        <w:t xml:space="preserve"> PÚBLICOS CONTRATEN CON EL ESTADO y Artículo 90. INHABILIDAD POR INCUMPLIMIENTO REITERADO). </w:t>
      </w:r>
    </w:p>
    <w:p w14:paraId="3BCC595B" w14:textId="77777777" w:rsidR="003F2483" w:rsidRPr="00760AD7" w:rsidRDefault="003F2483">
      <w:pPr>
        <w:jc w:val="both"/>
        <w:rPr>
          <w:rFonts w:ascii="Arial" w:hAnsi="Arial" w:cs="Arial"/>
          <w:sz w:val="20"/>
          <w:szCs w:val="20"/>
        </w:rPr>
      </w:pPr>
    </w:p>
    <w:p w14:paraId="298CC7EF" w14:textId="77777777" w:rsidR="003F2483" w:rsidRPr="00760AD7" w:rsidRDefault="00000000">
      <w:pPr>
        <w:jc w:val="both"/>
        <w:rPr>
          <w:rFonts w:ascii="Arial" w:hAnsi="Arial" w:cs="Arial"/>
          <w:b/>
          <w:sz w:val="20"/>
          <w:szCs w:val="20"/>
        </w:rPr>
      </w:pPr>
      <w:r w:rsidRPr="00760AD7">
        <w:rPr>
          <w:rFonts w:ascii="Arial" w:hAnsi="Arial" w:cs="Arial"/>
          <w:sz w:val="20"/>
          <w:szCs w:val="20"/>
        </w:rPr>
        <w:t>Lo anterior en aplicación del Régimen de inhabilidades e incompatibilidades y conflictos de interés del Decreto Nacional 1082 de 2015. EL OFERENTE:</w:t>
      </w:r>
    </w:p>
    <w:p w14:paraId="18DEE76E" w14:textId="77777777" w:rsidR="003F2483" w:rsidRPr="00760AD7" w:rsidRDefault="003F2483">
      <w:pPr>
        <w:jc w:val="both"/>
        <w:rPr>
          <w:rFonts w:ascii="Arial" w:hAnsi="Arial" w:cs="Arial"/>
          <w:b/>
          <w:sz w:val="20"/>
          <w:szCs w:val="20"/>
        </w:rPr>
      </w:pPr>
    </w:p>
    <w:p w14:paraId="3A612501" w14:textId="77777777" w:rsidR="003F2483" w:rsidRPr="00760AD7" w:rsidRDefault="003F2483">
      <w:pPr>
        <w:jc w:val="both"/>
        <w:rPr>
          <w:rFonts w:ascii="Arial" w:hAnsi="Arial" w:cs="Arial"/>
          <w:b/>
          <w:sz w:val="20"/>
          <w:szCs w:val="20"/>
        </w:rPr>
      </w:pPr>
    </w:p>
    <w:p w14:paraId="3BD55A20" w14:textId="77777777" w:rsidR="003F2483" w:rsidRPr="00760AD7" w:rsidRDefault="00000000">
      <w:pPr>
        <w:jc w:val="both"/>
        <w:rPr>
          <w:rFonts w:ascii="Arial" w:hAnsi="Arial" w:cs="Arial"/>
          <w:b/>
          <w:sz w:val="20"/>
          <w:szCs w:val="20"/>
          <w:lang w:val="es-ES"/>
        </w:rPr>
      </w:pPr>
      <w:r w:rsidRPr="00760AD7">
        <w:rPr>
          <w:rFonts w:ascii="Arial" w:hAnsi="Arial" w:cs="Arial"/>
          <w:b/>
          <w:sz w:val="20"/>
          <w:szCs w:val="20"/>
          <w:lang w:val="es-ES"/>
        </w:rPr>
        <w:t xml:space="preserve">Firma y nombre del proponente y/o representante legal: </w:t>
      </w:r>
    </w:p>
    <w:p w14:paraId="02EF5166"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Firma_____________________________________________________</w:t>
      </w:r>
    </w:p>
    <w:p w14:paraId="32126C61"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Nombre___________________________________________________</w:t>
      </w:r>
    </w:p>
    <w:p w14:paraId="07D4932B" w14:textId="77777777" w:rsidR="003F2483" w:rsidRPr="00760AD7" w:rsidRDefault="00000000">
      <w:pPr>
        <w:jc w:val="both"/>
        <w:rPr>
          <w:rFonts w:ascii="Arial" w:hAnsi="Arial" w:cs="Arial"/>
          <w:sz w:val="20"/>
          <w:szCs w:val="20"/>
          <w:lang w:val="es-ES"/>
        </w:rPr>
      </w:pPr>
      <w:r w:rsidRPr="00760AD7">
        <w:rPr>
          <w:rFonts w:ascii="Arial" w:hAnsi="Arial" w:cs="Arial"/>
          <w:sz w:val="20"/>
          <w:szCs w:val="20"/>
          <w:lang w:val="es-ES"/>
        </w:rPr>
        <w:t>Documento de Identificación_________________________________</w:t>
      </w:r>
    </w:p>
    <w:p w14:paraId="011E9F8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D9EB43"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5923232F"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3409B01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72B5DEDC" w14:textId="77777777" w:rsidR="003F2483" w:rsidRDefault="003F2483">
      <w:pPr>
        <w:spacing w:after="0" w:line="240" w:lineRule="auto"/>
        <w:ind w:left="567" w:right="594"/>
        <w:jc w:val="both"/>
        <w:rPr>
          <w:rFonts w:ascii="Arial" w:hAnsi="Arial" w:cs="Arial"/>
          <w:b/>
          <w:sz w:val="20"/>
          <w:szCs w:val="20"/>
          <w:lang w:val="es-ES" w:eastAsia="es-CO"/>
        </w:rPr>
      </w:pPr>
    </w:p>
    <w:p w14:paraId="5F7ADDD9" w14:textId="77777777" w:rsidR="00417981" w:rsidRDefault="00417981">
      <w:pPr>
        <w:spacing w:after="0" w:line="240" w:lineRule="auto"/>
        <w:ind w:left="567" w:right="594"/>
        <w:jc w:val="both"/>
        <w:rPr>
          <w:rFonts w:ascii="Arial" w:hAnsi="Arial" w:cs="Arial"/>
          <w:b/>
          <w:sz w:val="20"/>
          <w:szCs w:val="20"/>
          <w:lang w:val="es-ES" w:eastAsia="es-CO"/>
        </w:rPr>
      </w:pPr>
    </w:p>
    <w:p w14:paraId="4916220C" w14:textId="77777777" w:rsidR="00417981" w:rsidRDefault="00417981">
      <w:pPr>
        <w:spacing w:after="0" w:line="240" w:lineRule="auto"/>
        <w:ind w:left="567" w:right="594"/>
        <w:jc w:val="both"/>
        <w:rPr>
          <w:rFonts w:ascii="Arial" w:hAnsi="Arial" w:cs="Arial"/>
          <w:b/>
          <w:sz w:val="20"/>
          <w:szCs w:val="20"/>
          <w:lang w:val="es-ES" w:eastAsia="es-CO"/>
        </w:rPr>
      </w:pPr>
    </w:p>
    <w:p w14:paraId="365415DE" w14:textId="77777777" w:rsidR="00417981" w:rsidRDefault="00417981">
      <w:pPr>
        <w:spacing w:after="0" w:line="240" w:lineRule="auto"/>
        <w:ind w:left="567" w:right="594"/>
        <w:jc w:val="both"/>
        <w:rPr>
          <w:rFonts w:ascii="Arial" w:hAnsi="Arial" w:cs="Arial"/>
          <w:b/>
          <w:sz w:val="20"/>
          <w:szCs w:val="20"/>
          <w:lang w:val="es-ES" w:eastAsia="es-CO"/>
        </w:rPr>
      </w:pPr>
    </w:p>
    <w:p w14:paraId="3A9D674A" w14:textId="77777777" w:rsidR="00417981" w:rsidRPr="00760AD7" w:rsidRDefault="00417981">
      <w:pPr>
        <w:spacing w:after="0" w:line="240" w:lineRule="auto"/>
        <w:ind w:left="567" w:right="594"/>
        <w:jc w:val="both"/>
        <w:rPr>
          <w:rFonts w:ascii="Arial" w:hAnsi="Arial" w:cs="Arial"/>
          <w:b/>
          <w:sz w:val="20"/>
          <w:szCs w:val="20"/>
          <w:lang w:val="es-ES" w:eastAsia="es-CO"/>
        </w:rPr>
      </w:pPr>
    </w:p>
    <w:p w14:paraId="4633A31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03BAD6"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182380A8"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50B6980"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1DB1D61"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2EFD4"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1B74679"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F175B1D"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F2222" w14:textId="77777777" w:rsidR="003F2483" w:rsidRPr="00760AD7" w:rsidRDefault="00000000">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lastRenderedPageBreak/>
        <w:t>FORMULARIO No. 11</w:t>
      </w:r>
    </w:p>
    <w:p w14:paraId="759D2779" w14:textId="77777777" w:rsidR="003F2483" w:rsidRPr="00760AD7" w:rsidRDefault="00000000">
      <w:pPr>
        <w:spacing w:after="0" w:line="240" w:lineRule="auto"/>
        <w:ind w:left="567" w:right="594"/>
        <w:jc w:val="center"/>
        <w:rPr>
          <w:rFonts w:ascii="Arial" w:hAnsi="Arial" w:cs="Arial"/>
          <w:sz w:val="20"/>
          <w:szCs w:val="20"/>
          <w:lang w:eastAsia="es-CO"/>
        </w:rPr>
      </w:pPr>
      <w:r w:rsidRPr="00760AD7">
        <w:rPr>
          <w:rFonts w:ascii="Arial" w:hAnsi="Arial" w:cs="Arial"/>
          <w:b/>
          <w:bCs/>
          <w:sz w:val="20"/>
          <w:szCs w:val="20"/>
        </w:rPr>
        <w:t>COMPROMISO ANTISOBORNO</w:t>
      </w:r>
    </w:p>
    <w:p w14:paraId="290044D8" w14:textId="77777777" w:rsidR="003F2483" w:rsidRPr="00760AD7" w:rsidRDefault="003F2483">
      <w:pPr>
        <w:rPr>
          <w:rFonts w:ascii="Arial" w:eastAsia="Arial" w:hAnsi="Arial" w:cs="Arial"/>
          <w:iCs/>
          <w:sz w:val="20"/>
          <w:szCs w:val="20"/>
        </w:rPr>
      </w:pPr>
    </w:p>
    <w:p w14:paraId="0A5DDDED" w14:textId="77777777" w:rsidR="003F2483" w:rsidRPr="00760AD7" w:rsidRDefault="003F2483">
      <w:pPr>
        <w:rPr>
          <w:rFonts w:ascii="Arial" w:eastAsia="Arial" w:hAnsi="Arial" w:cs="Arial"/>
          <w:iCs/>
          <w:sz w:val="20"/>
          <w:szCs w:val="20"/>
        </w:rPr>
      </w:pPr>
    </w:p>
    <w:p w14:paraId="4E177D33" w14:textId="77777777" w:rsidR="003F2483" w:rsidRPr="00760AD7" w:rsidRDefault="00000000">
      <w:pPr>
        <w:ind w:left="426" w:right="-518"/>
        <w:jc w:val="both"/>
        <w:rPr>
          <w:rFonts w:ascii="Arial" w:hAnsi="Arial" w:cs="Arial"/>
          <w:sz w:val="20"/>
          <w:szCs w:val="20"/>
        </w:rPr>
      </w:pPr>
      <w:r w:rsidRPr="00760AD7">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62AFEE4" w14:textId="77777777" w:rsidR="003F2483" w:rsidRPr="00760AD7" w:rsidRDefault="003F2483">
      <w:pPr>
        <w:ind w:left="426" w:right="-518"/>
        <w:rPr>
          <w:rFonts w:ascii="Arial" w:hAnsi="Arial" w:cs="Arial"/>
          <w:sz w:val="20"/>
          <w:szCs w:val="20"/>
        </w:rPr>
      </w:pPr>
    </w:p>
    <w:p w14:paraId="6A816A36" w14:textId="77777777" w:rsidR="003F2483" w:rsidRPr="00760AD7" w:rsidRDefault="00000000">
      <w:pPr>
        <w:ind w:left="426" w:right="-518"/>
        <w:rPr>
          <w:rFonts w:ascii="Arial" w:hAnsi="Arial" w:cs="Arial"/>
          <w:sz w:val="20"/>
          <w:szCs w:val="20"/>
        </w:rPr>
      </w:pPr>
      <w:r w:rsidRPr="00760AD7">
        <w:rPr>
          <w:rFonts w:ascii="Arial" w:hAnsi="Arial" w:cs="Arial"/>
          <w:sz w:val="20"/>
          <w:szCs w:val="20"/>
        </w:rPr>
        <w:t xml:space="preserve">Por lo anterior, se suscribe el siguiente compromiso antisoborno: </w:t>
      </w:r>
    </w:p>
    <w:p w14:paraId="01D47D5A" w14:textId="77777777" w:rsidR="003F2483" w:rsidRPr="00760AD7" w:rsidRDefault="003F2483">
      <w:pPr>
        <w:ind w:left="426" w:right="-518"/>
        <w:jc w:val="both"/>
        <w:rPr>
          <w:rFonts w:ascii="Arial" w:hAnsi="Arial" w:cs="Arial"/>
          <w:sz w:val="20"/>
          <w:szCs w:val="20"/>
        </w:rPr>
      </w:pPr>
    </w:p>
    <w:p w14:paraId="4FD9901B" w14:textId="77777777" w:rsidR="003F2483" w:rsidRPr="00760AD7" w:rsidRDefault="00000000">
      <w:pPr>
        <w:ind w:left="426" w:right="-518"/>
        <w:jc w:val="both"/>
        <w:rPr>
          <w:rFonts w:ascii="Arial" w:hAnsi="Arial" w:cs="Arial"/>
          <w:sz w:val="20"/>
          <w:szCs w:val="20"/>
        </w:rPr>
      </w:pPr>
      <w:r w:rsidRPr="00760AD7">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760AD7">
        <w:rPr>
          <w:rFonts w:ascii="Arial" w:hAnsi="Arial" w:cs="Arial"/>
          <w:sz w:val="20"/>
          <w:szCs w:val="20"/>
        </w:rPr>
        <w:t>en</w:t>
      </w:r>
      <w:proofErr w:type="spellEnd"/>
      <w:r w:rsidRPr="00760AD7">
        <w:rPr>
          <w:rFonts w:ascii="Arial" w:hAnsi="Arial" w:cs="Arial"/>
          <w:sz w:val="20"/>
          <w:szCs w:val="20"/>
        </w:rPr>
        <w:t xml:space="preserve"> mi calidad  de </w:t>
      </w:r>
      <w:r w:rsidRPr="00760AD7">
        <w:rPr>
          <w:rFonts w:ascii="Arial" w:hAnsi="Arial" w:cs="Arial"/>
          <w:b/>
          <w:bCs/>
          <w:sz w:val="20"/>
          <w:szCs w:val="20"/>
        </w:rPr>
        <w:t>OFERENTE Y/O PROVEEDOR</w:t>
      </w:r>
      <w:r w:rsidRPr="00760AD7">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0AD7">
        <w:rPr>
          <w:rFonts w:ascii="Arial" w:hAnsi="Arial" w:cs="Arial"/>
          <w:b/>
          <w:bCs/>
          <w:sz w:val="20"/>
          <w:szCs w:val="20"/>
        </w:rPr>
        <w:t>MINISTERIO DE DEFENSA NACIONAL – EJÉRCITO NACIONAL – LICEOS DEL EJÉRCITO</w:t>
      </w:r>
      <w:r w:rsidRPr="00760AD7">
        <w:rPr>
          <w:rFonts w:ascii="Arial" w:hAnsi="Arial" w:cs="Arial"/>
          <w:sz w:val="20"/>
          <w:szCs w:val="20"/>
        </w:rPr>
        <w:t xml:space="preserve">, en cumplimiento del compromiso de lucha contra la corrupción, declaro que asumo los siguientes compromisos: </w:t>
      </w:r>
    </w:p>
    <w:p w14:paraId="687A2E4E"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4F56A8"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BC2939"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5864067"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Prevenir el soborno por, o en nombre de, o en beneficio de quien suscribe en relación con la operación correspondiente, proyecto, actividad o relación.</w:t>
      </w:r>
    </w:p>
    <w:p w14:paraId="1A61A150"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2E763123"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Fomentar el reporte de las conductas o hechos que puedan llegar a configurar prácticas de soborno, corrupción o fraude con fundamento en la buena fe o en una sospecha razonable.</w:t>
      </w:r>
    </w:p>
    <w:p w14:paraId="0747D29A"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9670AFA"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Garantizar la confidencialidad de los datos de quien reporte hechos de corrupción soborno o fraude en la entidad.</w:t>
      </w:r>
    </w:p>
    <w:p w14:paraId="311CF908"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Proteger la identidad de los informantes y de las personas que participan en la denuncia.</w:t>
      </w:r>
    </w:p>
    <w:p w14:paraId="3F8A6413"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Proteger a mis empleados, socios de negocio y partes interesadas, ante cualquier represalia, como consecuencia de denuncias por prácticas que puedan constituir soborno.</w:t>
      </w:r>
    </w:p>
    <w:p w14:paraId="3B2E0146"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EF3A222" w14:textId="77777777" w:rsidR="003F2483" w:rsidRPr="00760AD7" w:rsidRDefault="003F2483">
      <w:pPr>
        <w:pStyle w:val="Prrafodelista"/>
        <w:ind w:right="-518"/>
        <w:rPr>
          <w:rFonts w:ascii="Arial" w:hAnsi="Arial" w:cs="Arial"/>
          <w:sz w:val="20"/>
          <w:szCs w:val="20"/>
        </w:rPr>
      </w:pPr>
    </w:p>
    <w:p w14:paraId="139FEC0A" w14:textId="77777777" w:rsidR="003F2483" w:rsidRPr="00760AD7" w:rsidRDefault="00000000">
      <w:pPr>
        <w:pStyle w:val="Prrafodelista"/>
        <w:numPr>
          <w:ilvl w:val="0"/>
          <w:numId w:val="25"/>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Correo electrónico: lineadelhonor@mindefensa.gov.co </w:t>
      </w:r>
    </w:p>
    <w:p w14:paraId="792EEE82" w14:textId="77777777" w:rsidR="003F2483" w:rsidRPr="00760AD7" w:rsidRDefault="00000000">
      <w:pPr>
        <w:ind w:left="851" w:right="-518"/>
        <w:rPr>
          <w:rFonts w:ascii="Arial" w:hAnsi="Arial" w:cs="Arial"/>
          <w:sz w:val="20"/>
          <w:szCs w:val="20"/>
        </w:rPr>
      </w:pPr>
      <w:r w:rsidRPr="00760AD7">
        <w:rPr>
          <w:rFonts w:ascii="Arial" w:hAnsi="Arial" w:cs="Arial"/>
          <w:sz w:val="20"/>
          <w:szCs w:val="20"/>
        </w:rPr>
        <w:lastRenderedPageBreak/>
        <w:t xml:space="preserve">             antisoborno@mindefensa.gov.co </w:t>
      </w:r>
    </w:p>
    <w:p w14:paraId="1880D7E2" w14:textId="77777777" w:rsidR="003F2483" w:rsidRPr="00760AD7" w:rsidRDefault="00000000">
      <w:pPr>
        <w:pStyle w:val="Prrafodelista"/>
        <w:numPr>
          <w:ilvl w:val="0"/>
          <w:numId w:val="25"/>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Línea telefónica: Línea del honor -antisoborno PBX: 3150111 ext. 40135 </w:t>
      </w:r>
    </w:p>
    <w:p w14:paraId="21E6A6E3" w14:textId="77777777" w:rsidR="003F2483" w:rsidRPr="00760AD7" w:rsidRDefault="00000000">
      <w:pPr>
        <w:pStyle w:val="Prrafodelista"/>
        <w:numPr>
          <w:ilvl w:val="0"/>
          <w:numId w:val="25"/>
        </w:numPr>
        <w:spacing w:after="0" w:line="240" w:lineRule="auto"/>
        <w:ind w:left="851" w:right="-518" w:firstLine="0"/>
        <w:jc w:val="both"/>
        <w:rPr>
          <w:rFonts w:ascii="Arial" w:hAnsi="Arial" w:cs="Arial"/>
          <w:sz w:val="20"/>
          <w:szCs w:val="20"/>
        </w:rPr>
      </w:pPr>
      <w:r w:rsidRPr="00760AD7">
        <w:rPr>
          <w:rFonts w:ascii="Arial" w:hAnsi="Arial" w:cs="Arial"/>
          <w:sz w:val="20"/>
          <w:szCs w:val="20"/>
        </w:rPr>
        <w:t>Buzones físicos en punto de atención presencial.</w:t>
      </w:r>
    </w:p>
    <w:p w14:paraId="289D0545" w14:textId="77777777" w:rsidR="003F2483" w:rsidRPr="00760AD7" w:rsidRDefault="00000000">
      <w:pPr>
        <w:pStyle w:val="Prrafodelista"/>
        <w:numPr>
          <w:ilvl w:val="0"/>
          <w:numId w:val="25"/>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APP: Mindefensa. </w:t>
      </w:r>
    </w:p>
    <w:p w14:paraId="2ADFE163" w14:textId="77777777" w:rsidR="003F2483" w:rsidRPr="00760AD7" w:rsidRDefault="00000000">
      <w:pPr>
        <w:pStyle w:val="Prrafodelista"/>
        <w:numPr>
          <w:ilvl w:val="0"/>
          <w:numId w:val="25"/>
        </w:numPr>
        <w:spacing w:after="0" w:line="240" w:lineRule="auto"/>
        <w:ind w:left="851" w:right="-518" w:firstLine="0"/>
        <w:rPr>
          <w:rFonts w:ascii="Arial" w:hAnsi="Arial" w:cs="Arial"/>
          <w:sz w:val="20"/>
          <w:szCs w:val="20"/>
          <w:lang w:val="en-US"/>
        </w:rPr>
      </w:pPr>
      <w:proofErr w:type="spellStart"/>
      <w:r w:rsidRPr="00760AD7">
        <w:rPr>
          <w:rFonts w:ascii="Arial" w:hAnsi="Arial" w:cs="Arial"/>
          <w:sz w:val="20"/>
          <w:szCs w:val="20"/>
          <w:lang w:val="en-US"/>
        </w:rPr>
        <w:t>Sede</w:t>
      </w:r>
      <w:proofErr w:type="spellEnd"/>
      <w:r w:rsidRPr="00760AD7">
        <w:rPr>
          <w:rFonts w:ascii="Arial" w:hAnsi="Arial" w:cs="Arial"/>
          <w:sz w:val="20"/>
          <w:szCs w:val="20"/>
          <w:lang w:val="en-US"/>
        </w:rPr>
        <w:t xml:space="preserve"> </w:t>
      </w:r>
      <w:proofErr w:type="spellStart"/>
      <w:r w:rsidRPr="00760AD7">
        <w:rPr>
          <w:rFonts w:ascii="Arial" w:hAnsi="Arial" w:cs="Arial"/>
          <w:sz w:val="20"/>
          <w:szCs w:val="20"/>
          <w:lang w:val="en-US"/>
        </w:rPr>
        <w:t>electrónica</w:t>
      </w:r>
      <w:proofErr w:type="spellEnd"/>
      <w:r w:rsidRPr="00760AD7">
        <w:rPr>
          <w:rFonts w:ascii="Arial" w:hAnsi="Arial" w:cs="Arial"/>
          <w:sz w:val="20"/>
          <w:szCs w:val="20"/>
          <w:lang w:val="en-US"/>
        </w:rPr>
        <w:t xml:space="preserve">: ttps://wasedeelectronicapro.azurewebsites.net/mindefensa.html?#/home </w:t>
      </w:r>
    </w:p>
    <w:p w14:paraId="69D66B14" w14:textId="77777777" w:rsidR="003F2483" w:rsidRPr="00760AD7" w:rsidRDefault="003F2483">
      <w:pPr>
        <w:pStyle w:val="Prrafodelista"/>
        <w:ind w:left="851" w:right="-518"/>
        <w:rPr>
          <w:rFonts w:ascii="Arial" w:hAnsi="Arial" w:cs="Arial"/>
          <w:sz w:val="20"/>
          <w:szCs w:val="20"/>
          <w:lang w:val="en-US"/>
        </w:rPr>
      </w:pPr>
    </w:p>
    <w:p w14:paraId="61D6CF7B"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Que, conociendo los mecanismos dispuestos de denuncia planteados en la política de Antisoborno del Ministerio de Defensa, recibir y dar traslado oportuno de las denuncias.</w:t>
      </w:r>
    </w:p>
    <w:p w14:paraId="08E28D22" w14:textId="77777777" w:rsidR="003F2483" w:rsidRPr="00760AD7" w:rsidRDefault="003F2483">
      <w:pPr>
        <w:pStyle w:val="Prrafodelista"/>
        <w:ind w:right="-518"/>
        <w:rPr>
          <w:rFonts w:ascii="Arial" w:hAnsi="Arial" w:cs="Arial"/>
          <w:sz w:val="20"/>
          <w:szCs w:val="20"/>
        </w:rPr>
      </w:pPr>
    </w:p>
    <w:p w14:paraId="764D16F5"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Respetar los valores representados en el Código de Integridad del Ministerio.</w:t>
      </w:r>
    </w:p>
    <w:p w14:paraId="0676AB65" w14:textId="77777777" w:rsidR="003F2483" w:rsidRPr="00760AD7" w:rsidRDefault="003F2483">
      <w:pPr>
        <w:pStyle w:val="Prrafodelista"/>
        <w:ind w:right="-518"/>
        <w:rPr>
          <w:rFonts w:ascii="Arial" w:hAnsi="Arial" w:cs="Arial"/>
          <w:sz w:val="20"/>
          <w:szCs w:val="20"/>
        </w:rPr>
      </w:pPr>
    </w:p>
    <w:p w14:paraId="1199F4DF"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5A53C4CF" w14:textId="77777777" w:rsidR="003F2483" w:rsidRPr="00760AD7" w:rsidRDefault="003F2483">
      <w:pPr>
        <w:pStyle w:val="Prrafodelista"/>
        <w:ind w:right="-518"/>
        <w:rPr>
          <w:rFonts w:ascii="Arial" w:hAnsi="Arial" w:cs="Arial"/>
          <w:sz w:val="20"/>
          <w:szCs w:val="20"/>
        </w:rPr>
      </w:pPr>
    </w:p>
    <w:p w14:paraId="5AB22312" w14:textId="77777777" w:rsidR="003F2483" w:rsidRPr="00760AD7" w:rsidRDefault="00000000">
      <w:pPr>
        <w:pStyle w:val="Prrafodelista"/>
        <w:numPr>
          <w:ilvl w:val="0"/>
          <w:numId w:val="24"/>
        </w:numPr>
        <w:spacing w:after="0" w:line="240" w:lineRule="auto"/>
        <w:ind w:right="-518"/>
        <w:jc w:val="both"/>
        <w:rPr>
          <w:rFonts w:ascii="Arial" w:hAnsi="Arial" w:cs="Arial"/>
          <w:sz w:val="20"/>
          <w:szCs w:val="20"/>
        </w:rPr>
      </w:pPr>
      <w:r w:rsidRPr="00760AD7">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F85CA0" w14:textId="77777777" w:rsidR="003F2483" w:rsidRPr="00760AD7" w:rsidRDefault="003F2483">
      <w:pPr>
        <w:ind w:left="360" w:right="-518"/>
        <w:rPr>
          <w:rFonts w:ascii="Arial" w:hAnsi="Arial" w:cs="Arial"/>
          <w:sz w:val="20"/>
          <w:szCs w:val="20"/>
        </w:rPr>
      </w:pPr>
    </w:p>
    <w:p w14:paraId="19066654" w14:textId="77777777" w:rsidR="003F2483" w:rsidRPr="00760AD7" w:rsidRDefault="003F2483">
      <w:pPr>
        <w:ind w:left="360" w:right="-518"/>
        <w:rPr>
          <w:rFonts w:ascii="Arial" w:hAnsi="Arial" w:cs="Arial"/>
          <w:sz w:val="20"/>
          <w:szCs w:val="20"/>
        </w:rPr>
      </w:pPr>
    </w:p>
    <w:p w14:paraId="25907644" w14:textId="77777777" w:rsidR="003F2483" w:rsidRPr="00760AD7" w:rsidRDefault="00000000">
      <w:pPr>
        <w:ind w:left="360" w:right="-518"/>
        <w:rPr>
          <w:rFonts w:ascii="Arial" w:hAnsi="Arial" w:cs="Arial"/>
          <w:sz w:val="20"/>
          <w:szCs w:val="20"/>
        </w:rPr>
      </w:pPr>
      <w:r w:rsidRPr="00760AD7">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215C8B3" w14:textId="77777777" w:rsidR="003F2483" w:rsidRPr="00760AD7" w:rsidRDefault="003F2483">
      <w:pPr>
        <w:ind w:left="360" w:right="-518"/>
        <w:rPr>
          <w:rFonts w:ascii="Arial" w:hAnsi="Arial" w:cs="Arial"/>
          <w:sz w:val="20"/>
          <w:szCs w:val="20"/>
        </w:rPr>
      </w:pPr>
    </w:p>
    <w:p w14:paraId="08C14523" w14:textId="77777777" w:rsidR="003F2483" w:rsidRPr="00760AD7" w:rsidRDefault="00000000">
      <w:pPr>
        <w:ind w:left="360" w:right="-518"/>
        <w:rPr>
          <w:rFonts w:ascii="Arial" w:hAnsi="Arial" w:cs="Arial"/>
          <w:sz w:val="20"/>
          <w:szCs w:val="20"/>
        </w:rPr>
      </w:pPr>
      <w:r w:rsidRPr="00760AD7">
        <w:rPr>
          <w:rFonts w:ascii="Arial" w:hAnsi="Arial" w:cs="Arial"/>
          <w:sz w:val="20"/>
          <w:szCs w:val="20"/>
        </w:rPr>
        <w:t xml:space="preserve">_____________________________________                                                      </w:t>
      </w:r>
    </w:p>
    <w:p w14:paraId="7985F57A" w14:textId="77777777" w:rsidR="003F2483" w:rsidRPr="00760AD7" w:rsidRDefault="00000000">
      <w:pPr>
        <w:tabs>
          <w:tab w:val="left" w:pos="1294"/>
        </w:tabs>
        <w:rPr>
          <w:rFonts w:ascii="Arial" w:hAnsi="Arial" w:cs="Arial"/>
          <w:sz w:val="20"/>
          <w:szCs w:val="20"/>
        </w:rPr>
      </w:pPr>
      <w:r w:rsidRPr="00760AD7">
        <w:rPr>
          <w:rFonts w:ascii="Arial" w:hAnsi="Arial" w:cs="Arial"/>
          <w:sz w:val="20"/>
          <w:szCs w:val="20"/>
        </w:rPr>
        <w:t xml:space="preserve">        FIRMA                                                                                    </w:t>
      </w:r>
    </w:p>
    <w:p w14:paraId="23273824" w14:textId="77777777" w:rsidR="003F2483" w:rsidRPr="00760AD7" w:rsidRDefault="003F2483">
      <w:pPr>
        <w:tabs>
          <w:tab w:val="left" w:pos="1294"/>
        </w:tabs>
        <w:rPr>
          <w:rFonts w:ascii="Arial" w:hAnsi="Arial" w:cs="Arial"/>
          <w:sz w:val="20"/>
          <w:szCs w:val="20"/>
        </w:rPr>
      </w:pPr>
    </w:p>
    <w:p w14:paraId="32A1896E" w14:textId="77777777" w:rsidR="003F2483" w:rsidRPr="00760AD7" w:rsidRDefault="003F2483">
      <w:pPr>
        <w:tabs>
          <w:tab w:val="left" w:pos="1294"/>
        </w:tabs>
        <w:rPr>
          <w:rFonts w:ascii="Arial" w:hAnsi="Arial" w:cs="Arial"/>
          <w:sz w:val="20"/>
          <w:szCs w:val="20"/>
        </w:rPr>
      </w:pPr>
    </w:p>
    <w:p w14:paraId="7A221E52" w14:textId="77777777" w:rsidR="003F2483" w:rsidRPr="00760AD7" w:rsidRDefault="003F2483">
      <w:pPr>
        <w:tabs>
          <w:tab w:val="left" w:pos="1294"/>
        </w:tabs>
        <w:rPr>
          <w:rFonts w:ascii="Arial" w:hAnsi="Arial" w:cs="Arial"/>
          <w:sz w:val="20"/>
          <w:szCs w:val="20"/>
        </w:rPr>
      </w:pPr>
    </w:p>
    <w:p w14:paraId="09F21612" w14:textId="77777777" w:rsidR="003F2483" w:rsidRPr="00760AD7" w:rsidRDefault="003F2483">
      <w:pPr>
        <w:tabs>
          <w:tab w:val="left" w:pos="1294"/>
        </w:tabs>
        <w:rPr>
          <w:rFonts w:ascii="Arial" w:hAnsi="Arial" w:cs="Arial"/>
          <w:sz w:val="20"/>
          <w:szCs w:val="20"/>
        </w:rPr>
      </w:pPr>
    </w:p>
    <w:p w14:paraId="274561C5" w14:textId="77777777" w:rsidR="003F2483" w:rsidRPr="00760AD7" w:rsidRDefault="003F2483">
      <w:pPr>
        <w:tabs>
          <w:tab w:val="left" w:pos="1294"/>
        </w:tabs>
        <w:rPr>
          <w:rFonts w:ascii="Arial" w:hAnsi="Arial" w:cs="Arial"/>
          <w:sz w:val="20"/>
          <w:szCs w:val="20"/>
        </w:rPr>
      </w:pPr>
    </w:p>
    <w:p w14:paraId="2BC48302" w14:textId="77777777" w:rsidR="003F2483" w:rsidRPr="00760AD7" w:rsidRDefault="003F2483">
      <w:pPr>
        <w:tabs>
          <w:tab w:val="left" w:pos="1294"/>
        </w:tabs>
        <w:rPr>
          <w:rFonts w:ascii="Arial" w:hAnsi="Arial" w:cs="Arial"/>
          <w:sz w:val="20"/>
          <w:szCs w:val="20"/>
        </w:rPr>
      </w:pPr>
    </w:p>
    <w:p w14:paraId="2CE29F4C" w14:textId="77777777" w:rsidR="003F2483" w:rsidRDefault="003F2483">
      <w:pPr>
        <w:tabs>
          <w:tab w:val="left" w:pos="1294"/>
        </w:tabs>
        <w:rPr>
          <w:rFonts w:ascii="Arial" w:hAnsi="Arial" w:cs="Arial"/>
          <w:sz w:val="20"/>
          <w:szCs w:val="20"/>
        </w:rPr>
      </w:pPr>
    </w:p>
    <w:p w14:paraId="131EAEF9" w14:textId="77777777" w:rsidR="004F3F4F" w:rsidRDefault="004F3F4F">
      <w:pPr>
        <w:tabs>
          <w:tab w:val="left" w:pos="1294"/>
        </w:tabs>
        <w:rPr>
          <w:rFonts w:ascii="Arial" w:hAnsi="Arial" w:cs="Arial"/>
          <w:sz w:val="20"/>
          <w:szCs w:val="20"/>
        </w:rPr>
      </w:pPr>
    </w:p>
    <w:p w14:paraId="657F8A4E" w14:textId="77777777" w:rsidR="004F3F4F" w:rsidRDefault="004F3F4F">
      <w:pPr>
        <w:tabs>
          <w:tab w:val="left" w:pos="1294"/>
        </w:tabs>
        <w:rPr>
          <w:rFonts w:ascii="Arial" w:hAnsi="Arial" w:cs="Arial"/>
          <w:sz w:val="20"/>
          <w:szCs w:val="20"/>
        </w:rPr>
      </w:pPr>
    </w:p>
    <w:p w14:paraId="67AD09F3" w14:textId="77777777" w:rsidR="004F3F4F" w:rsidRPr="00760AD7" w:rsidRDefault="004F3F4F">
      <w:pPr>
        <w:tabs>
          <w:tab w:val="left" w:pos="1294"/>
        </w:tabs>
        <w:rPr>
          <w:rFonts w:ascii="Arial" w:hAnsi="Arial" w:cs="Arial"/>
          <w:sz w:val="20"/>
          <w:szCs w:val="20"/>
        </w:rPr>
      </w:pPr>
    </w:p>
    <w:p w14:paraId="0D05E999" w14:textId="77777777" w:rsidR="003F2483" w:rsidRPr="00760AD7" w:rsidRDefault="003F2483">
      <w:pPr>
        <w:tabs>
          <w:tab w:val="left" w:pos="1294"/>
        </w:tabs>
        <w:rPr>
          <w:rFonts w:ascii="Arial" w:hAnsi="Arial" w:cs="Arial"/>
          <w:sz w:val="20"/>
          <w:szCs w:val="20"/>
        </w:rPr>
      </w:pPr>
    </w:p>
    <w:p w14:paraId="36DF54E5" w14:textId="77777777" w:rsidR="003F2483" w:rsidRPr="00760AD7" w:rsidRDefault="003F2483">
      <w:pPr>
        <w:tabs>
          <w:tab w:val="left" w:pos="1294"/>
        </w:tabs>
        <w:rPr>
          <w:rFonts w:ascii="Arial" w:hAnsi="Arial" w:cs="Arial"/>
          <w:sz w:val="20"/>
          <w:szCs w:val="20"/>
        </w:rPr>
      </w:pPr>
    </w:p>
    <w:p w14:paraId="30C8A584" w14:textId="77777777" w:rsidR="003F2483" w:rsidRPr="00760AD7" w:rsidRDefault="00000000">
      <w:pPr>
        <w:tabs>
          <w:tab w:val="left" w:pos="2268"/>
        </w:tabs>
        <w:spacing w:after="0" w:line="240" w:lineRule="auto"/>
        <w:ind w:right="-426"/>
        <w:jc w:val="center"/>
        <w:rPr>
          <w:rFonts w:ascii="Arial" w:eastAsia="Times New Roman" w:hAnsi="Arial" w:cs="Arial"/>
          <w:b/>
          <w:bCs/>
          <w:sz w:val="20"/>
          <w:szCs w:val="20"/>
          <w:lang w:eastAsia="es-CO"/>
        </w:rPr>
      </w:pPr>
      <w:r w:rsidRPr="00760AD7">
        <w:rPr>
          <w:rFonts w:ascii="Arial" w:eastAsia="Times New Roman" w:hAnsi="Arial" w:cs="Arial"/>
          <w:b/>
          <w:bCs/>
          <w:sz w:val="20"/>
          <w:szCs w:val="20"/>
          <w:lang w:eastAsia="es-ES"/>
        </w:rPr>
        <w:lastRenderedPageBreak/>
        <w:t>FORMULARIO No. 12</w:t>
      </w:r>
    </w:p>
    <w:p w14:paraId="1C828801" w14:textId="77777777" w:rsidR="003F2483" w:rsidRPr="00760AD7" w:rsidRDefault="003F2483">
      <w:pPr>
        <w:tabs>
          <w:tab w:val="left" w:pos="2268"/>
        </w:tabs>
        <w:spacing w:after="0" w:line="240" w:lineRule="auto"/>
        <w:ind w:right="-426"/>
        <w:jc w:val="center"/>
        <w:rPr>
          <w:rFonts w:ascii="Arial" w:eastAsia="Times New Roman" w:hAnsi="Arial" w:cs="Arial"/>
          <w:b/>
          <w:bCs/>
          <w:sz w:val="20"/>
          <w:szCs w:val="20"/>
          <w:lang w:eastAsia="es-ES"/>
        </w:rPr>
      </w:pPr>
    </w:p>
    <w:p w14:paraId="56A85A0A" w14:textId="77777777" w:rsidR="003F2483" w:rsidRPr="00760AD7" w:rsidRDefault="00000000">
      <w:pPr>
        <w:spacing w:after="0" w:line="240" w:lineRule="auto"/>
        <w:ind w:right="-40"/>
        <w:jc w:val="center"/>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 xml:space="preserve">CONSTANCIA DE MULTAS Y SANCIONES DURANTE LOS ULTIMOS TRES (03) AÑOS </w:t>
      </w:r>
    </w:p>
    <w:p w14:paraId="13931D02" w14:textId="77777777" w:rsidR="003F2483" w:rsidRPr="00760AD7" w:rsidRDefault="003F2483">
      <w:pPr>
        <w:spacing w:after="0" w:line="240" w:lineRule="auto"/>
        <w:ind w:right="-40"/>
        <w:jc w:val="center"/>
        <w:rPr>
          <w:rFonts w:ascii="Arial" w:eastAsia="Times New Roman" w:hAnsi="Arial" w:cs="Arial"/>
          <w:sz w:val="20"/>
          <w:szCs w:val="20"/>
          <w:lang w:eastAsia="es-ES"/>
        </w:rPr>
      </w:pPr>
    </w:p>
    <w:p w14:paraId="0DCC945F" w14:textId="77777777" w:rsidR="003F2483" w:rsidRPr="00760AD7" w:rsidRDefault="00000000">
      <w:pPr>
        <w:spacing w:after="0" w:line="240" w:lineRule="auto"/>
        <w:ind w:right="-40"/>
        <w:rPr>
          <w:rFonts w:ascii="Arial" w:eastAsia="Times New Roman" w:hAnsi="Arial" w:cs="Arial"/>
          <w:b/>
          <w:bCs/>
          <w:sz w:val="20"/>
          <w:szCs w:val="20"/>
          <w:lang w:eastAsia="es-ES"/>
        </w:rPr>
      </w:pPr>
      <w:proofErr w:type="gramStart"/>
      <w:r w:rsidRPr="00760AD7">
        <w:rPr>
          <w:rFonts w:ascii="Arial" w:eastAsia="Times New Roman" w:hAnsi="Arial" w:cs="Arial"/>
          <w:b/>
          <w:bCs/>
          <w:sz w:val="20"/>
          <w:szCs w:val="20"/>
          <w:lang w:eastAsia="es-ES"/>
        </w:rPr>
        <w:t>PROPONENTE  _</w:t>
      </w:r>
      <w:proofErr w:type="gramEnd"/>
      <w:r w:rsidRPr="00760AD7">
        <w:rPr>
          <w:rFonts w:ascii="Arial" w:eastAsia="Times New Roman" w:hAnsi="Arial" w:cs="Arial"/>
          <w:b/>
          <w:bCs/>
          <w:sz w:val="20"/>
          <w:szCs w:val="20"/>
          <w:lang w:eastAsia="es-ES"/>
        </w:rPr>
        <w:t>__________________________________________________________</w:t>
      </w:r>
    </w:p>
    <w:p w14:paraId="7C64AE4A" w14:textId="77777777" w:rsidR="003F2483" w:rsidRPr="00760AD7" w:rsidRDefault="003F2483">
      <w:pPr>
        <w:spacing w:after="0" w:line="240" w:lineRule="auto"/>
        <w:ind w:right="-40"/>
        <w:jc w:val="center"/>
        <w:rPr>
          <w:rFonts w:ascii="Arial" w:eastAsia="Times New Roman" w:hAnsi="Arial" w:cs="Arial"/>
          <w:sz w:val="20"/>
          <w:szCs w:val="20"/>
          <w:lang w:eastAsia="es-ES"/>
        </w:rPr>
      </w:pPr>
    </w:p>
    <w:tbl>
      <w:tblPr>
        <w:tblW w:w="10845"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5"/>
        <w:gridCol w:w="1296"/>
        <w:gridCol w:w="1328"/>
        <w:gridCol w:w="1040"/>
        <w:gridCol w:w="800"/>
        <w:gridCol w:w="1296"/>
        <w:gridCol w:w="1732"/>
      </w:tblGrid>
      <w:tr w:rsidR="003F2483" w:rsidRPr="00760AD7" w14:paraId="295C8951" w14:textId="77777777">
        <w:trPr>
          <w:cantSplit/>
          <w:trHeight w:val="2232"/>
        </w:trPr>
        <w:tc>
          <w:tcPr>
            <w:tcW w:w="1298" w:type="dxa"/>
            <w:vMerge w:val="restart"/>
            <w:shd w:val="pct12" w:color="auto" w:fill="FFFFFF"/>
            <w:vAlign w:val="center"/>
          </w:tcPr>
          <w:p w14:paraId="3D7F4C69" w14:textId="77777777" w:rsidR="003F2483" w:rsidRPr="00760AD7" w:rsidRDefault="00000000">
            <w:pPr>
              <w:tabs>
                <w:tab w:val="left" w:pos="360"/>
              </w:tabs>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OBJETO DEL CONTRATO</w:t>
            </w:r>
          </w:p>
          <w:p w14:paraId="57A337FA" w14:textId="77777777" w:rsidR="003F2483" w:rsidRPr="00760AD7" w:rsidRDefault="003F2483">
            <w:pPr>
              <w:spacing w:after="0" w:line="240" w:lineRule="auto"/>
              <w:ind w:right="-40"/>
              <w:jc w:val="center"/>
              <w:rPr>
                <w:rFonts w:ascii="Arial" w:eastAsia="Times New Roman" w:hAnsi="Arial" w:cs="Arial"/>
                <w:sz w:val="20"/>
                <w:szCs w:val="20"/>
                <w:lang w:eastAsia="es-CO"/>
              </w:rPr>
            </w:pPr>
          </w:p>
        </w:tc>
        <w:tc>
          <w:tcPr>
            <w:tcW w:w="720" w:type="dxa"/>
            <w:vMerge w:val="restart"/>
            <w:shd w:val="pct12" w:color="auto" w:fill="FFFFFF"/>
            <w:vAlign w:val="center"/>
          </w:tcPr>
          <w:p w14:paraId="2BA757E0" w14:textId="77777777" w:rsidR="003F2483" w:rsidRPr="00760AD7" w:rsidRDefault="00000000">
            <w:pPr>
              <w:spacing w:after="0" w:line="240" w:lineRule="auto"/>
              <w:ind w:right="-40"/>
              <w:jc w:val="center"/>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ES"/>
              </w:rPr>
              <w:t>N°</w:t>
            </w:r>
            <w:proofErr w:type="spellEnd"/>
            <w:r w:rsidRPr="00760AD7">
              <w:rPr>
                <w:rFonts w:ascii="Arial" w:eastAsia="Times New Roman" w:hAnsi="Arial" w:cs="Arial"/>
                <w:sz w:val="20"/>
                <w:szCs w:val="20"/>
                <w:lang w:eastAsia="es-ES"/>
              </w:rPr>
              <w:t>. CONT</w:t>
            </w:r>
          </w:p>
          <w:p w14:paraId="4DE2EEFC"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335" w:type="dxa"/>
            <w:vMerge w:val="restart"/>
            <w:shd w:val="pct12" w:color="auto" w:fill="FFFFFF"/>
            <w:vAlign w:val="center"/>
          </w:tcPr>
          <w:p w14:paraId="15F725BF"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ENTIDAD CONTRATANTE</w:t>
            </w:r>
          </w:p>
          <w:p w14:paraId="456FCEF4"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vMerge w:val="restart"/>
            <w:shd w:val="pct12" w:color="auto" w:fill="FFFFFF"/>
            <w:vAlign w:val="center"/>
          </w:tcPr>
          <w:p w14:paraId="6D6333D0"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CONTRATO EN PESOS $</w:t>
            </w:r>
          </w:p>
          <w:p w14:paraId="11C7B637"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2368" w:type="dxa"/>
            <w:gridSpan w:val="2"/>
            <w:tcBorders>
              <w:bottom w:val="nil"/>
            </w:tcBorders>
            <w:shd w:val="pct12" w:color="auto" w:fill="FFFFFF"/>
            <w:vAlign w:val="center"/>
          </w:tcPr>
          <w:p w14:paraId="35A61500"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TIPO</w:t>
            </w:r>
          </w:p>
        </w:tc>
        <w:tc>
          <w:tcPr>
            <w:tcW w:w="800" w:type="dxa"/>
            <w:shd w:val="pct12" w:color="auto" w:fill="FFFFFF"/>
            <w:vAlign w:val="center"/>
          </w:tcPr>
          <w:p w14:paraId="3F80839B"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FECHA DE LA MULTA O SANCIÓN</w:t>
            </w:r>
          </w:p>
          <w:p w14:paraId="4045ACA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shd w:val="pct12" w:color="auto" w:fill="FFFFFF"/>
            <w:vAlign w:val="center"/>
          </w:tcPr>
          <w:p w14:paraId="4BFD1FE4"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O SANCIÓN EN PESOS $</w:t>
            </w:r>
          </w:p>
          <w:p w14:paraId="48BD418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732" w:type="dxa"/>
            <w:shd w:val="pct12" w:color="auto" w:fill="FFFFFF"/>
            <w:vAlign w:val="center"/>
          </w:tcPr>
          <w:p w14:paraId="1F878766" w14:textId="77777777" w:rsidR="003F2483" w:rsidRPr="00760AD7" w:rsidRDefault="00000000">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SANCIÓN EN SMMLV</w:t>
            </w:r>
          </w:p>
          <w:p w14:paraId="2D62261A"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r>
      <w:tr w:rsidR="003F2483" w:rsidRPr="00760AD7" w14:paraId="24934AAD" w14:textId="77777777">
        <w:trPr>
          <w:cantSplit/>
          <w:trHeight w:val="156"/>
        </w:trPr>
        <w:tc>
          <w:tcPr>
            <w:tcW w:w="1298" w:type="dxa"/>
            <w:vMerge/>
            <w:vAlign w:val="center"/>
          </w:tcPr>
          <w:p w14:paraId="5E0CA20B" w14:textId="77777777" w:rsidR="003F2483" w:rsidRPr="00760AD7" w:rsidRDefault="003F2483">
            <w:pPr>
              <w:spacing w:after="0" w:line="240" w:lineRule="auto"/>
              <w:rPr>
                <w:rFonts w:ascii="Arial" w:eastAsia="Times New Roman" w:hAnsi="Arial" w:cs="Arial"/>
                <w:sz w:val="20"/>
                <w:szCs w:val="20"/>
                <w:lang w:eastAsia="es-ES"/>
              </w:rPr>
            </w:pPr>
          </w:p>
        </w:tc>
        <w:tc>
          <w:tcPr>
            <w:tcW w:w="720" w:type="dxa"/>
            <w:vMerge/>
            <w:vAlign w:val="center"/>
          </w:tcPr>
          <w:p w14:paraId="25B173FD" w14:textId="77777777" w:rsidR="003F2483" w:rsidRPr="00760AD7" w:rsidRDefault="003F2483">
            <w:pPr>
              <w:spacing w:after="0" w:line="240" w:lineRule="auto"/>
              <w:rPr>
                <w:rFonts w:ascii="Arial" w:eastAsia="Times New Roman" w:hAnsi="Arial" w:cs="Arial"/>
                <w:sz w:val="20"/>
                <w:szCs w:val="20"/>
                <w:lang w:eastAsia="es-ES"/>
              </w:rPr>
            </w:pPr>
          </w:p>
        </w:tc>
        <w:tc>
          <w:tcPr>
            <w:tcW w:w="1335" w:type="dxa"/>
            <w:vMerge/>
            <w:vAlign w:val="center"/>
          </w:tcPr>
          <w:p w14:paraId="23BB6B48" w14:textId="77777777" w:rsidR="003F2483" w:rsidRPr="00760AD7" w:rsidRDefault="003F2483">
            <w:pPr>
              <w:spacing w:after="0" w:line="240" w:lineRule="auto"/>
              <w:rPr>
                <w:rFonts w:ascii="Arial" w:eastAsia="Times New Roman" w:hAnsi="Arial" w:cs="Arial"/>
                <w:sz w:val="20"/>
                <w:szCs w:val="20"/>
                <w:lang w:eastAsia="es-ES"/>
              </w:rPr>
            </w:pPr>
          </w:p>
        </w:tc>
        <w:tc>
          <w:tcPr>
            <w:tcW w:w="1296" w:type="dxa"/>
            <w:vMerge/>
            <w:vAlign w:val="center"/>
          </w:tcPr>
          <w:p w14:paraId="680F6FBD" w14:textId="77777777" w:rsidR="003F2483" w:rsidRPr="00760AD7" w:rsidRDefault="003F2483">
            <w:pPr>
              <w:spacing w:after="0" w:line="240" w:lineRule="auto"/>
              <w:rPr>
                <w:rFonts w:ascii="Arial" w:eastAsia="Times New Roman" w:hAnsi="Arial" w:cs="Arial"/>
                <w:sz w:val="20"/>
                <w:szCs w:val="20"/>
                <w:lang w:eastAsia="es-ES"/>
              </w:rPr>
            </w:pPr>
          </w:p>
        </w:tc>
        <w:tc>
          <w:tcPr>
            <w:tcW w:w="1328" w:type="dxa"/>
            <w:shd w:val="pct12" w:color="auto" w:fill="FFFFFF"/>
            <w:vAlign w:val="center"/>
          </w:tcPr>
          <w:p w14:paraId="333E838C" w14:textId="77777777" w:rsidR="003F2483" w:rsidRPr="00760AD7" w:rsidRDefault="00000000">
            <w:pPr>
              <w:keepNext/>
              <w:spacing w:after="0" w:line="240" w:lineRule="auto"/>
              <w:ind w:right="-40"/>
              <w:outlineLvl w:val="2"/>
              <w:rPr>
                <w:rFonts w:ascii="Arial" w:eastAsia="Times New Roman" w:hAnsi="Arial" w:cs="Arial"/>
                <w:sz w:val="20"/>
                <w:szCs w:val="20"/>
                <w:lang w:eastAsia="es-ES"/>
              </w:rPr>
            </w:pPr>
            <w:r w:rsidRPr="00760AD7">
              <w:rPr>
                <w:rFonts w:ascii="Arial" w:eastAsia="Times New Roman" w:hAnsi="Arial" w:cs="Arial"/>
                <w:b/>
                <w:sz w:val="20"/>
                <w:szCs w:val="20"/>
                <w:lang w:eastAsia="es-ES"/>
              </w:rPr>
              <w:t>MULTA</w:t>
            </w:r>
          </w:p>
        </w:tc>
        <w:tc>
          <w:tcPr>
            <w:tcW w:w="1040" w:type="dxa"/>
            <w:shd w:val="pct12" w:color="auto" w:fill="FFFFFF"/>
            <w:vAlign w:val="center"/>
          </w:tcPr>
          <w:p w14:paraId="00495C31" w14:textId="77777777" w:rsidR="003F2483" w:rsidRPr="00760AD7" w:rsidRDefault="00000000">
            <w:pPr>
              <w:keepNext/>
              <w:spacing w:after="0" w:line="240" w:lineRule="auto"/>
              <w:ind w:right="-40"/>
              <w:outlineLvl w:val="1"/>
              <w:rPr>
                <w:rFonts w:ascii="Arial" w:eastAsia="Times New Roman" w:hAnsi="Arial" w:cs="Arial"/>
                <w:sz w:val="20"/>
                <w:szCs w:val="20"/>
                <w:lang w:eastAsia="es-ES"/>
              </w:rPr>
            </w:pPr>
            <w:r w:rsidRPr="00760AD7">
              <w:rPr>
                <w:rFonts w:ascii="Arial" w:eastAsia="Times New Roman" w:hAnsi="Arial" w:cs="Arial"/>
                <w:b/>
                <w:i/>
                <w:sz w:val="20"/>
                <w:szCs w:val="20"/>
                <w:lang w:eastAsia="es-ES"/>
              </w:rPr>
              <w:t>SANCIÓN</w:t>
            </w:r>
          </w:p>
        </w:tc>
        <w:tc>
          <w:tcPr>
            <w:tcW w:w="800" w:type="dxa"/>
          </w:tcPr>
          <w:p w14:paraId="19627E79"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729AA40C"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3194627E" w14:textId="77777777" w:rsidR="003F2483" w:rsidRPr="00760AD7" w:rsidRDefault="003F2483">
            <w:pPr>
              <w:spacing w:after="0" w:line="240" w:lineRule="auto"/>
              <w:ind w:right="-40"/>
              <w:rPr>
                <w:rFonts w:ascii="Arial" w:eastAsia="Times New Roman" w:hAnsi="Arial" w:cs="Arial"/>
                <w:sz w:val="20"/>
                <w:szCs w:val="20"/>
                <w:lang w:eastAsia="es-ES"/>
              </w:rPr>
            </w:pPr>
          </w:p>
        </w:tc>
      </w:tr>
      <w:tr w:rsidR="003F2483" w:rsidRPr="00760AD7" w14:paraId="6C478C34" w14:textId="77777777">
        <w:trPr>
          <w:trHeight w:val="228"/>
        </w:trPr>
        <w:tc>
          <w:tcPr>
            <w:tcW w:w="1298" w:type="dxa"/>
          </w:tcPr>
          <w:p w14:paraId="41A48C9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720" w:type="dxa"/>
          </w:tcPr>
          <w:p w14:paraId="60B24A1B"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35" w:type="dxa"/>
          </w:tcPr>
          <w:p w14:paraId="32D1D21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36748B0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28" w:type="dxa"/>
          </w:tcPr>
          <w:p w14:paraId="30055B03"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040" w:type="dxa"/>
          </w:tcPr>
          <w:p w14:paraId="58815E0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800" w:type="dxa"/>
          </w:tcPr>
          <w:p w14:paraId="76010782"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208A05AF"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6A08BD00" w14:textId="77777777" w:rsidR="003F2483" w:rsidRPr="00760AD7" w:rsidRDefault="003F2483">
            <w:pPr>
              <w:spacing w:after="0" w:line="240" w:lineRule="auto"/>
              <w:ind w:right="-40"/>
              <w:rPr>
                <w:rFonts w:ascii="Arial" w:eastAsia="Times New Roman" w:hAnsi="Arial" w:cs="Arial"/>
                <w:sz w:val="20"/>
                <w:szCs w:val="20"/>
                <w:lang w:eastAsia="es-ES"/>
              </w:rPr>
            </w:pPr>
          </w:p>
        </w:tc>
      </w:tr>
    </w:tbl>
    <w:p w14:paraId="0FDA939D" w14:textId="77777777" w:rsidR="003F2483" w:rsidRPr="00760AD7" w:rsidRDefault="003F2483">
      <w:pPr>
        <w:spacing w:after="0" w:line="240" w:lineRule="auto"/>
        <w:ind w:right="-40"/>
        <w:rPr>
          <w:rFonts w:ascii="Arial" w:eastAsia="Times New Roman" w:hAnsi="Arial" w:cs="Arial"/>
          <w:sz w:val="20"/>
          <w:szCs w:val="20"/>
          <w:lang w:eastAsia="es-ES"/>
        </w:rPr>
      </w:pPr>
    </w:p>
    <w:p w14:paraId="4F5DB717" w14:textId="77777777" w:rsidR="003F2483" w:rsidRPr="00760AD7" w:rsidRDefault="00000000">
      <w:pPr>
        <w:tabs>
          <w:tab w:val="left" w:pos="2268"/>
        </w:tabs>
        <w:spacing w:after="0" w:line="240" w:lineRule="auto"/>
        <w:ind w:right="-40"/>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Declaramos bajo la gravedad de juramento, comprometiendo mi responsabilidad personal, que la información antes consignada es totalmente cierta y me corresponde única y exclusivamente.</w:t>
      </w:r>
    </w:p>
    <w:p w14:paraId="5945CB04" w14:textId="77777777" w:rsidR="003F2483" w:rsidRPr="00760AD7" w:rsidRDefault="003F2483">
      <w:pPr>
        <w:spacing w:after="0" w:line="240" w:lineRule="auto"/>
        <w:ind w:right="-40"/>
        <w:rPr>
          <w:rFonts w:ascii="Arial" w:eastAsia="Times New Roman" w:hAnsi="Arial" w:cs="Arial"/>
          <w:sz w:val="20"/>
          <w:szCs w:val="20"/>
          <w:lang w:eastAsia="es-ES"/>
        </w:rPr>
      </w:pPr>
    </w:p>
    <w:p w14:paraId="658A343D" w14:textId="77777777" w:rsidR="003F2483" w:rsidRPr="00760AD7" w:rsidRDefault="003F2483">
      <w:pPr>
        <w:autoSpaceDE w:val="0"/>
        <w:autoSpaceDN w:val="0"/>
        <w:adjustRightInd w:val="0"/>
        <w:spacing w:after="0" w:line="240" w:lineRule="auto"/>
        <w:rPr>
          <w:rFonts w:ascii="Arial" w:eastAsia="Times New Roman" w:hAnsi="Arial" w:cs="Arial"/>
          <w:sz w:val="20"/>
          <w:szCs w:val="20"/>
          <w:lang w:eastAsia="es-ES"/>
        </w:rPr>
      </w:pPr>
    </w:p>
    <w:p w14:paraId="0202F58F"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NOMBRE Y FIRMA REPRESENTANTE LEGAL</w:t>
      </w:r>
    </w:p>
    <w:p w14:paraId="469329EB"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CC.</w:t>
      </w:r>
    </w:p>
    <w:p w14:paraId="16BBF458"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Representante Legal</w:t>
      </w:r>
    </w:p>
    <w:p w14:paraId="43998186"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Empresa:</w:t>
      </w:r>
    </w:p>
    <w:p w14:paraId="730ADC4D" w14:textId="77777777" w:rsidR="003F2483" w:rsidRPr="00760AD7" w:rsidRDefault="00000000">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NIT.</w:t>
      </w:r>
    </w:p>
    <w:p w14:paraId="02B26206" w14:textId="77777777" w:rsidR="003F2483" w:rsidRPr="00760AD7" w:rsidRDefault="003F2483">
      <w:pPr>
        <w:spacing w:after="0" w:line="240" w:lineRule="auto"/>
        <w:jc w:val="center"/>
        <w:rPr>
          <w:rFonts w:ascii="Arial" w:eastAsia="Times New Roman" w:hAnsi="Arial" w:cs="Arial"/>
          <w:b/>
          <w:kern w:val="2"/>
          <w:sz w:val="20"/>
          <w:szCs w:val="20"/>
          <w:u w:val="single"/>
          <w:lang w:eastAsia="es-ES"/>
        </w:rPr>
      </w:pPr>
    </w:p>
    <w:p w14:paraId="106730F6" w14:textId="77777777" w:rsidR="003F2483" w:rsidRPr="00760AD7" w:rsidRDefault="003F2483">
      <w:pPr>
        <w:tabs>
          <w:tab w:val="left" w:pos="1294"/>
        </w:tabs>
        <w:rPr>
          <w:rFonts w:ascii="Arial" w:hAnsi="Arial" w:cs="Arial"/>
          <w:sz w:val="20"/>
          <w:szCs w:val="20"/>
        </w:rPr>
      </w:pPr>
    </w:p>
    <w:p w14:paraId="61CE0A5C" w14:textId="77777777" w:rsidR="003F2483" w:rsidRPr="00760AD7" w:rsidRDefault="003F2483">
      <w:pPr>
        <w:tabs>
          <w:tab w:val="left" w:pos="1294"/>
        </w:tabs>
        <w:rPr>
          <w:rFonts w:ascii="Arial" w:hAnsi="Arial" w:cs="Arial"/>
          <w:sz w:val="20"/>
          <w:szCs w:val="20"/>
        </w:rPr>
      </w:pPr>
    </w:p>
    <w:p w14:paraId="387056B8" w14:textId="77777777" w:rsidR="003F2483" w:rsidRPr="00760AD7" w:rsidRDefault="003F2483">
      <w:pPr>
        <w:tabs>
          <w:tab w:val="left" w:pos="1294"/>
        </w:tabs>
        <w:rPr>
          <w:rFonts w:ascii="Arial" w:hAnsi="Arial" w:cs="Arial"/>
          <w:sz w:val="20"/>
          <w:szCs w:val="20"/>
        </w:rPr>
      </w:pPr>
    </w:p>
    <w:p w14:paraId="48BBAEE1" w14:textId="77777777" w:rsidR="003F2483" w:rsidRPr="00760AD7" w:rsidRDefault="003F2483">
      <w:pPr>
        <w:tabs>
          <w:tab w:val="left" w:pos="1294"/>
        </w:tabs>
        <w:rPr>
          <w:rFonts w:ascii="Arial" w:hAnsi="Arial" w:cs="Arial"/>
          <w:sz w:val="20"/>
          <w:szCs w:val="20"/>
        </w:rPr>
      </w:pPr>
    </w:p>
    <w:p w14:paraId="6330C601" w14:textId="77777777" w:rsidR="003F2483" w:rsidRPr="00760AD7" w:rsidRDefault="003F2483">
      <w:pPr>
        <w:jc w:val="both"/>
        <w:rPr>
          <w:rFonts w:ascii="Arial" w:hAnsi="Arial" w:cs="Arial"/>
          <w:b/>
          <w:sz w:val="20"/>
          <w:szCs w:val="20"/>
          <w:lang w:val="es-ES" w:eastAsia="es-CO"/>
        </w:rPr>
      </w:pPr>
    </w:p>
    <w:p w14:paraId="6128ED27" w14:textId="77777777" w:rsidR="003F2483" w:rsidRPr="00760AD7" w:rsidRDefault="003F2483">
      <w:pPr>
        <w:jc w:val="both"/>
        <w:rPr>
          <w:rFonts w:ascii="Arial" w:hAnsi="Arial" w:cs="Arial"/>
          <w:b/>
          <w:sz w:val="20"/>
          <w:szCs w:val="20"/>
          <w:lang w:val="es-ES" w:eastAsia="es-CO"/>
        </w:rPr>
      </w:pPr>
    </w:p>
    <w:p w14:paraId="7A1ED45F" w14:textId="77777777" w:rsidR="003F2483" w:rsidRPr="00760AD7" w:rsidRDefault="003F2483">
      <w:pPr>
        <w:jc w:val="both"/>
        <w:rPr>
          <w:rFonts w:ascii="Arial" w:hAnsi="Arial" w:cs="Arial"/>
          <w:b/>
          <w:sz w:val="20"/>
          <w:szCs w:val="20"/>
          <w:lang w:val="es-ES" w:eastAsia="es-CO"/>
        </w:rPr>
      </w:pPr>
    </w:p>
    <w:p w14:paraId="0BC62D3C" w14:textId="77777777" w:rsidR="003F2483" w:rsidRPr="00760AD7" w:rsidRDefault="003F2483">
      <w:pPr>
        <w:jc w:val="both"/>
        <w:rPr>
          <w:rFonts w:ascii="Arial" w:hAnsi="Arial" w:cs="Arial"/>
          <w:b/>
          <w:sz w:val="20"/>
          <w:szCs w:val="20"/>
          <w:lang w:val="es-ES" w:eastAsia="es-CO"/>
        </w:rPr>
      </w:pPr>
    </w:p>
    <w:p w14:paraId="4CC21FDA" w14:textId="77777777" w:rsidR="003F2483" w:rsidRPr="00760AD7" w:rsidRDefault="003F2483">
      <w:pPr>
        <w:jc w:val="both"/>
        <w:rPr>
          <w:rFonts w:ascii="Arial" w:hAnsi="Arial" w:cs="Arial"/>
          <w:b/>
          <w:sz w:val="20"/>
          <w:szCs w:val="20"/>
          <w:lang w:val="es-ES" w:eastAsia="es-CO"/>
        </w:rPr>
      </w:pPr>
    </w:p>
    <w:p w14:paraId="4E4CCBDB" w14:textId="77777777" w:rsidR="003F2483" w:rsidRPr="00760AD7" w:rsidRDefault="003F2483">
      <w:pPr>
        <w:jc w:val="both"/>
        <w:rPr>
          <w:rFonts w:ascii="Arial" w:hAnsi="Arial" w:cs="Arial"/>
          <w:b/>
          <w:sz w:val="20"/>
          <w:szCs w:val="20"/>
          <w:lang w:val="es-ES" w:eastAsia="es-CO"/>
        </w:rPr>
      </w:pPr>
    </w:p>
    <w:p w14:paraId="73356C58" w14:textId="77777777" w:rsidR="003F2483" w:rsidRDefault="003F2483">
      <w:pPr>
        <w:jc w:val="both"/>
        <w:rPr>
          <w:rFonts w:ascii="Arial" w:hAnsi="Arial" w:cs="Arial"/>
          <w:b/>
          <w:sz w:val="20"/>
          <w:szCs w:val="20"/>
          <w:lang w:val="es-ES" w:eastAsia="es-CO"/>
        </w:rPr>
      </w:pPr>
    </w:p>
    <w:p w14:paraId="1249EED5" w14:textId="77777777" w:rsidR="00417981" w:rsidRDefault="00417981">
      <w:pPr>
        <w:jc w:val="both"/>
        <w:rPr>
          <w:rFonts w:ascii="Arial" w:hAnsi="Arial" w:cs="Arial"/>
          <w:b/>
          <w:sz w:val="20"/>
          <w:szCs w:val="20"/>
          <w:lang w:val="es-ES" w:eastAsia="es-CO"/>
        </w:rPr>
      </w:pPr>
    </w:p>
    <w:p w14:paraId="2B1CC3BA" w14:textId="77777777" w:rsidR="004F3F4F" w:rsidRPr="00760AD7" w:rsidRDefault="004F3F4F">
      <w:pPr>
        <w:jc w:val="both"/>
        <w:rPr>
          <w:rFonts w:ascii="Arial" w:hAnsi="Arial" w:cs="Arial"/>
          <w:b/>
          <w:sz w:val="20"/>
          <w:szCs w:val="20"/>
          <w:lang w:val="es-ES" w:eastAsia="es-CO"/>
        </w:rPr>
      </w:pPr>
    </w:p>
    <w:p w14:paraId="638A595D" w14:textId="77777777" w:rsidR="003F2483" w:rsidRPr="00760AD7" w:rsidRDefault="003F2483">
      <w:pPr>
        <w:jc w:val="both"/>
        <w:rPr>
          <w:rFonts w:ascii="Arial" w:hAnsi="Arial" w:cs="Arial"/>
          <w:b/>
          <w:sz w:val="20"/>
          <w:szCs w:val="20"/>
          <w:lang w:val="es-ES" w:eastAsia="es-CO"/>
        </w:rPr>
      </w:pPr>
    </w:p>
    <w:p w14:paraId="4D93261E" w14:textId="77777777" w:rsidR="003F2483" w:rsidRPr="00760AD7" w:rsidRDefault="00000000">
      <w:pPr>
        <w:jc w:val="center"/>
        <w:rPr>
          <w:rFonts w:ascii="Arial" w:hAnsi="Arial" w:cs="Arial"/>
          <w:b/>
          <w:bCs/>
          <w:sz w:val="20"/>
          <w:szCs w:val="20"/>
        </w:rPr>
      </w:pPr>
      <w:r w:rsidRPr="00760AD7">
        <w:rPr>
          <w:rFonts w:ascii="Arial" w:hAnsi="Arial" w:cs="Arial"/>
          <w:b/>
          <w:bCs/>
          <w:sz w:val="20"/>
          <w:szCs w:val="20"/>
        </w:rPr>
        <w:lastRenderedPageBreak/>
        <w:t>AUTORIZACIÓN PARA EL TRATAMIENTO DE DATOS PERSONALES</w:t>
      </w:r>
    </w:p>
    <w:p w14:paraId="212A24DE" w14:textId="77777777" w:rsidR="003F2483" w:rsidRPr="00760AD7" w:rsidRDefault="00000000">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68D51590" w14:textId="77777777" w:rsidR="003F2483" w:rsidRPr="00760AD7" w:rsidRDefault="00000000">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Señores</w:t>
      </w:r>
    </w:p>
    <w:p w14:paraId="51A92900" w14:textId="77777777" w:rsidR="003F2483" w:rsidRPr="00760AD7" w:rsidRDefault="00000000">
      <w:pPr>
        <w:tabs>
          <w:tab w:val="left" w:pos="-142"/>
        </w:tabs>
        <w:autoSpaceDE w:val="0"/>
        <w:autoSpaceDN w:val="0"/>
        <w:adjustRightInd w:val="0"/>
        <w:rPr>
          <w:rFonts w:ascii="Arial" w:hAnsi="Arial" w:cs="Arial"/>
          <w:b/>
          <w:bCs/>
          <w:sz w:val="20"/>
          <w:szCs w:val="20"/>
        </w:rPr>
      </w:pPr>
      <w:r w:rsidRPr="00760AD7">
        <w:rPr>
          <w:rFonts w:ascii="Arial" w:hAnsi="Arial" w:cs="Arial"/>
          <w:b/>
          <w:bCs/>
          <w:sz w:val="20"/>
          <w:szCs w:val="20"/>
        </w:rPr>
        <w:t>MINISTERIO DE DEFENSA NACIONAL -</w:t>
      </w:r>
      <w:r w:rsidRPr="00760AD7">
        <w:rPr>
          <w:rFonts w:ascii="Arial" w:hAnsi="Arial" w:cs="Arial"/>
          <w:b/>
          <w:sz w:val="20"/>
          <w:szCs w:val="20"/>
        </w:rPr>
        <w:t xml:space="preserve">EJERCITO </w:t>
      </w:r>
      <w:proofErr w:type="gramStart"/>
      <w:r w:rsidRPr="00760AD7">
        <w:rPr>
          <w:rFonts w:ascii="Arial" w:hAnsi="Arial" w:cs="Arial"/>
          <w:b/>
          <w:sz w:val="20"/>
          <w:szCs w:val="20"/>
        </w:rPr>
        <w:t>NACIONAL</w:t>
      </w:r>
      <w:r w:rsidRPr="00760AD7">
        <w:rPr>
          <w:rFonts w:ascii="Arial" w:hAnsi="Arial" w:cs="Arial"/>
          <w:b/>
          <w:bCs/>
          <w:sz w:val="20"/>
          <w:szCs w:val="20"/>
        </w:rPr>
        <w:t>.-</w:t>
      </w:r>
      <w:proofErr w:type="gramEnd"/>
      <w:r w:rsidRPr="00760AD7">
        <w:rPr>
          <w:rFonts w:ascii="Arial" w:hAnsi="Arial" w:cs="Arial"/>
          <w:b/>
          <w:bCs/>
          <w:sz w:val="20"/>
          <w:szCs w:val="20"/>
        </w:rPr>
        <w:t xml:space="preserve"> LICEOS DEL EJÉRCITO</w:t>
      </w:r>
    </w:p>
    <w:p w14:paraId="6196D038" w14:textId="77777777" w:rsidR="003F2483" w:rsidRPr="00760AD7" w:rsidRDefault="00000000">
      <w:pPr>
        <w:tabs>
          <w:tab w:val="left" w:pos="-142"/>
        </w:tabs>
        <w:autoSpaceDE w:val="0"/>
        <w:autoSpaceDN w:val="0"/>
        <w:adjustRightInd w:val="0"/>
        <w:rPr>
          <w:rFonts w:ascii="Arial" w:hAnsi="Arial" w:cs="Arial"/>
          <w:sz w:val="20"/>
          <w:szCs w:val="20"/>
        </w:rPr>
      </w:pPr>
      <w:r w:rsidRPr="00760AD7">
        <w:rPr>
          <w:rFonts w:ascii="Arial" w:hAnsi="Arial" w:cs="Arial"/>
          <w:sz w:val="20"/>
          <w:szCs w:val="20"/>
        </w:rPr>
        <w:t>Bogotá D.C.</w:t>
      </w:r>
    </w:p>
    <w:p w14:paraId="71BEF1C5" w14:textId="77777777" w:rsidR="003F2483" w:rsidRPr="00760AD7" w:rsidRDefault="00000000">
      <w:pPr>
        <w:rPr>
          <w:rFonts w:ascii="Arial" w:hAnsi="Arial" w:cs="Arial"/>
          <w:sz w:val="20"/>
          <w:szCs w:val="20"/>
        </w:rPr>
      </w:pPr>
      <w:r w:rsidRPr="00760AD7">
        <w:rPr>
          <w:rFonts w:ascii="Arial" w:hAnsi="Arial" w:cs="Arial"/>
          <w:sz w:val="20"/>
          <w:szCs w:val="20"/>
        </w:rPr>
        <w:t>Referencia: AUTORIZACIÓN PARA EL TRATAMIENTO DE DATOS PERSONALES - Presentación de propuesta proceso de XXXXXXXXXXXXX</w:t>
      </w:r>
      <w:r w:rsidRPr="00760AD7">
        <w:rPr>
          <w:rFonts w:ascii="Arial" w:hAnsi="Arial" w:cs="Arial"/>
          <w:b/>
          <w:bCs/>
          <w:sz w:val="20"/>
          <w:szCs w:val="20"/>
        </w:rPr>
        <w:t xml:space="preserve">-, </w:t>
      </w:r>
      <w:r w:rsidRPr="00760AD7">
        <w:rPr>
          <w:rFonts w:ascii="Arial" w:hAnsi="Arial" w:cs="Arial"/>
          <w:sz w:val="20"/>
          <w:szCs w:val="20"/>
        </w:rPr>
        <w:t xml:space="preserve">convocada por el </w:t>
      </w:r>
      <w:r w:rsidRPr="00760AD7">
        <w:rPr>
          <w:rFonts w:ascii="Arial" w:hAnsi="Arial" w:cs="Arial"/>
          <w:b/>
          <w:sz w:val="20"/>
          <w:szCs w:val="20"/>
        </w:rPr>
        <w:t>MDN- EJÉRCITO NACIONAL– LICEOS DEL EJÉRCITO</w:t>
      </w:r>
      <w:r w:rsidRPr="00760AD7">
        <w:rPr>
          <w:rFonts w:ascii="Arial" w:hAnsi="Arial" w:cs="Arial"/>
          <w:sz w:val="20"/>
          <w:szCs w:val="20"/>
        </w:rPr>
        <w:t xml:space="preserve">, para contratar </w:t>
      </w:r>
      <w:r w:rsidRPr="00760AD7">
        <w:rPr>
          <w:rFonts w:ascii="Arial" w:hAnsi="Arial" w:cs="Arial"/>
          <w:b/>
          <w:bCs/>
          <w:sz w:val="20"/>
          <w:szCs w:val="20"/>
        </w:rPr>
        <w:t>XXXXXXXXXXXXXXXX.</w:t>
      </w:r>
    </w:p>
    <w:p w14:paraId="454E1551" w14:textId="77777777" w:rsidR="003F2483" w:rsidRPr="00760AD7" w:rsidRDefault="00000000">
      <w:pPr>
        <w:tabs>
          <w:tab w:val="left" w:pos="-142"/>
        </w:tabs>
        <w:autoSpaceDE w:val="0"/>
        <w:autoSpaceDN w:val="0"/>
        <w:adjustRightInd w:val="0"/>
        <w:rPr>
          <w:rFonts w:ascii="Arial" w:hAnsi="Arial" w:cs="Arial"/>
          <w:b/>
          <w:bCs/>
          <w:sz w:val="20"/>
          <w:szCs w:val="20"/>
        </w:rPr>
      </w:pPr>
      <w:r w:rsidRPr="00760AD7">
        <w:rPr>
          <w:rFonts w:ascii="Arial" w:hAnsi="Arial" w:cs="Arial"/>
          <w:sz w:val="20"/>
          <w:szCs w:val="20"/>
        </w:rPr>
        <w:t>Cumpliendo la Ley 1581 de 2012 “Por el cual se dictan disposiciones para la protección de datos personales” y conforme al Decreto 1377 de 2013, con la firma de este documento manifiesto que he sido informado por [</w:t>
      </w:r>
      <w:r w:rsidRPr="00760AD7">
        <w:rPr>
          <w:rFonts w:ascii="Arial" w:hAnsi="Arial" w:cs="Arial"/>
          <w:b/>
          <w:bCs/>
          <w:sz w:val="20"/>
          <w:szCs w:val="20"/>
        </w:rPr>
        <w:t xml:space="preserve">MINISTERIO DE DEFENSA NACIONAL – </w:t>
      </w:r>
      <w:r w:rsidRPr="00760AD7">
        <w:rPr>
          <w:rFonts w:ascii="Arial" w:hAnsi="Arial" w:cs="Arial"/>
          <w:b/>
          <w:sz w:val="20"/>
          <w:szCs w:val="20"/>
        </w:rPr>
        <w:t xml:space="preserve">EJERCITO NACIONAL </w:t>
      </w:r>
      <w:r w:rsidRPr="00760AD7">
        <w:rPr>
          <w:rFonts w:ascii="Arial" w:hAnsi="Arial" w:cs="Arial"/>
          <w:b/>
          <w:bCs/>
          <w:sz w:val="20"/>
          <w:szCs w:val="20"/>
        </w:rPr>
        <w:t>– LICEOS DEL EJÉRCITO</w:t>
      </w:r>
      <w:r w:rsidRPr="00760AD7">
        <w:rPr>
          <w:rFonts w:ascii="Arial" w:hAnsi="Arial" w:cs="Arial"/>
          <w:sz w:val="20"/>
          <w:szCs w:val="20"/>
        </w:rPr>
        <w:t xml:space="preserve"> de lo siguiente: </w:t>
      </w:r>
    </w:p>
    <w:p w14:paraId="5F949CE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p w14:paraId="6354AAB3"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w:t>
      </w:r>
      <w:r w:rsidRPr="00760AD7">
        <w:rPr>
          <w:rFonts w:ascii="Arial" w:hAnsi="Arial" w:cs="Arial"/>
          <w:b/>
          <w:bCs/>
          <w:sz w:val="20"/>
          <w:szCs w:val="20"/>
        </w:rPr>
        <w:t xml:space="preserve"> – LICEOS DEL EJÉRCITO</w:t>
      </w:r>
      <w:r w:rsidRPr="00760AD7">
        <w:rPr>
          <w:rFonts w:ascii="Arial" w:hAnsi="Arial" w:cs="Arial"/>
          <w:sz w:val="20"/>
          <w:szCs w:val="20"/>
        </w:rPr>
        <w:t>]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4225923C"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3D33B5A4" w14:textId="77777777">
        <w:trPr>
          <w:jc w:val="center"/>
        </w:trPr>
        <w:tc>
          <w:tcPr>
            <w:tcW w:w="3388" w:type="dxa"/>
            <w:vMerge w:val="restart"/>
          </w:tcPr>
          <w:p w14:paraId="3667CF48"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4787BB92"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361F9B53" w14:textId="77777777">
        <w:trPr>
          <w:jc w:val="center"/>
        </w:trPr>
        <w:tc>
          <w:tcPr>
            <w:tcW w:w="3388" w:type="dxa"/>
            <w:vMerge/>
          </w:tcPr>
          <w:p w14:paraId="03CC3A1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CDDFC5E"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7B2784D3"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421620EE" w14:textId="77777777">
        <w:trPr>
          <w:jc w:val="center"/>
        </w:trPr>
        <w:tc>
          <w:tcPr>
            <w:tcW w:w="3388" w:type="dxa"/>
          </w:tcPr>
          <w:p w14:paraId="75967E9D" w14:textId="77777777" w:rsidR="003F2483" w:rsidRPr="00760AD7" w:rsidRDefault="00000000">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Hacer efectivo la validación de identidad del oferente en caso de persona natural o el representante legal en caso de ser persona jurídica, (y del personal mínimo requerido en caso de que aplique)</w:t>
            </w:r>
          </w:p>
        </w:tc>
        <w:tc>
          <w:tcPr>
            <w:tcW w:w="2008" w:type="dxa"/>
          </w:tcPr>
          <w:p w14:paraId="2984477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2B698F0"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00BFDD20" w14:textId="77777777">
        <w:trPr>
          <w:jc w:val="center"/>
        </w:trPr>
        <w:tc>
          <w:tcPr>
            <w:tcW w:w="3388" w:type="dxa"/>
          </w:tcPr>
          <w:p w14:paraId="65FA19F5"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6C2C17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885D16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5B92D3A3"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 </w:t>
      </w:r>
      <w:r w:rsidRPr="00760AD7">
        <w:rPr>
          <w:rFonts w:ascii="Arial" w:hAnsi="Arial" w:cs="Arial"/>
          <w:b/>
          <w:bCs/>
          <w:sz w:val="20"/>
          <w:szCs w:val="20"/>
        </w:rPr>
        <w:t>– LICEOS DEL EJÉRCITO</w:t>
      </w:r>
      <w:r w:rsidRPr="00760AD7">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w:t>
      </w:r>
    </w:p>
    <w:p w14:paraId="2ACE0B34"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56C2FA05" w14:textId="77777777">
        <w:trPr>
          <w:jc w:val="center"/>
        </w:trPr>
        <w:tc>
          <w:tcPr>
            <w:tcW w:w="3388" w:type="dxa"/>
            <w:vMerge w:val="restart"/>
          </w:tcPr>
          <w:p w14:paraId="3D9099EA"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6F6D7F8B" w14:textId="77777777" w:rsidR="003F2483" w:rsidRPr="00760AD7" w:rsidRDefault="00000000">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531C41AE" w14:textId="77777777">
        <w:trPr>
          <w:jc w:val="center"/>
        </w:trPr>
        <w:tc>
          <w:tcPr>
            <w:tcW w:w="3388" w:type="dxa"/>
            <w:vMerge/>
          </w:tcPr>
          <w:p w14:paraId="10FE7BD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DE1C1C6"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28D3742A" w14:textId="77777777" w:rsidR="003F2483" w:rsidRPr="00760AD7" w:rsidRDefault="00000000">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53478151" w14:textId="77777777">
        <w:trPr>
          <w:jc w:val="center"/>
        </w:trPr>
        <w:tc>
          <w:tcPr>
            <w:tcW w:w="3388" w:type="dxa"/>
          </w:tcPr>
          <w:p w14:paraId="7E10828E" w14:textId="77777777" w:rsidR="003F2483" w:rsidRPr="00760AD7" w:rsidRDefault="00000000">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o gitanas, o persona en proceso de reintegración o reincorporación.</w:t>
            </w:r>
          </w:p>
        </w:tc>
        <w:tc>
          <w:tcPr>
            <w:tcW w:w="2008" w:type="dxa"/>
          </w:tcPr>
          <w:p w14:paraId="5A6D7353"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3EE2D2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26127CFA" w14:textId="77777777">
        <w:trPr>
          <w:jc w:val="center"/>
        </w:trPr>
        <w:tc>
          <w:tcPr>
            <w:tcW w:w="3388" w:type="dxa"/>
          </w:tcPr>
          <w:p w14:paraId="7938F131"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889CC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982B2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2E514B47"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FC1AF11"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p w14:paraId="44661BEE" w14:textId="77777777" w:rsidR="003F2483" w:rsidRPr="00760AD7" w:rsidRDefault="00000000">
      <w:pPr>
        <w:numPr>
          <w:ilvl w:val="0"/>
          <w:numId w:val="26"/>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proceso de reintegración o reincorporación. </w:t>
      </w:r>
    </w:p>
    <w:p w14:paraId="1C4A63F0" w14:textId="77777777" w:rsidR="003F2483" w:rsidRPr="00760AD7" w:rsidRDefault="003F2483">
      <w:pPr>
        <w:tabs>
          <w:tab w:val="left" w:pos="-142"/>
        </w:tabs>
        <w:autoSpaceDE w:val="0"/>
        <w:autoSpaceDN w:val="0"/>
        <w:adjustRightInd w:val="0"/>
        <w:jc w:val="both"/>
        <w:outlineLvl w:val="0"/>
        <w:rPr>
          <w:rFonts w:ascii="Arial" w:hAnsi="Arial" w:cs="Arial"/>
          <w:b/>
          <w:bCs/>
          <w:sz w:val="20"/>
          <w:szCs w:val="20"/>
        </w:rPr>
      </w:pPr>
    </w:p>
    <w:p w14:paraId="6CE8A5EF" w14:textId="77777777" w:rsidR="003F2483" w:rsidRPr="00760AD7" w:rsidRDefault="00000000">
      <w:pPr>
        <w:tabs>
          <w:tab w:val="left" w:pos="-142"/>
        </w:tabs>
        <w:autoSpaceDE w:val="0"/>
        <w:autoSpaceDN w:val="0"/>
        <w:adjustRightInd w:val="0"/>
        <w:jc w:val="both"/>
        <w:outlineLvl w:val="0"/>
        <w:rPr>
          <w:rFonts w:ascii="Arial" w:hAnsi="Arial" w:cs="Arial"/>
          <w:b/>
          <w:bCs/>
          <w:sz w:val="20"/>
          <w:szCs w:val="20"/>
        </w:rPr>
      </w:pPr>
      <w:r w:rsidRPr="00760AD7">
        <w:rPr>
          <w:rFonts w:ascii="Arial" w:hAnsi="Arial" w:cs="Arial"/>
          <w:b/>
          <w:bCs/>
          <w:sz w:val="20"/>
          <w:szCs w:val="20"/>
        </w:rPr>
        <w:t>Derechos del titular</w:t>
      </w:r>
    </w:p>
    <w:p w14:paraId="3432A10F" w14:textId="77777777" w:rsidR="003F2483" w:rsidRPr="00760AD7" w:rsidRDefault="00000000">
      <w:pPr>
        <w:jc w:val="both"/>
        <w:rPr>
          <w:rFonts w:ascii="Arial" w:hAnsi="Arial" w:cs="Arial"/>
          <w:sz w:val="20"/>
          <w:szCs w:val="20"/>
        </w:rPr>
      </w:pPr>
      <w:r w:rsidRPr="00760AD7">
        <w:rPr>
          <w:rFonts w:ascii="Arial" w:hAnsi="Arial" w:cs="Arial"/>
          <w:sz w:val="20"/>
          <w:szCs w:val="20"/>
        </w:rPr>
        <w:t xml:space="preserve">Sus derechos como titular de los datos son los previstos en la Constitución y en la Ley 1581 de 2012, especialmente los siguientes: </w:t>
      </w:r>
    </w:p>
    <w:p w14:paraId="15599132"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Acceder en forma gratuita a los datos proporcionados que hayan sido objeto de tratamiento. </w:t>
      </w:r>
    </w:p>
    <w:p w14:paraId="2823EF5A"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la actualización y rectificación de su información frente a los datos parciales, inexactos, incompletos. </w:t>
      </w:r>
    </w:p>
    <w:p w14:paraId="05A20E6A"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prueba de la autorización otorgada. </w:t>
      </w:r>
    </w:p>
    <w:p w14:paraId="350FAD42"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Presentar ante la Superintendencia de Industria y Comercio quejas por infracciones a lo dispuesto en la normatividad vigente. </w:t>
      </w:r>
    </w:p>
    <w:p w14:paraId="35769205"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Revocar la autorización y/o solicitar la supresión del dato, a menos que exista un deber legal o contractual que haga imperativo conservar la información. </w:t>
      </w:r>
    </w:p>
    <w:p w14:paraId="20CCA9E0" w14:textId="77777777" w:rsidR="003F2483" w:rsidRPr="00760AD7" w:rsidRDefault="00000000">
      <w:pPr>
        <w:numPr>
          <w:ilvl w:val="0"/>
          <w:numId w:val="27"/>
        </w:numPr>
        <w:spacing w:after="0" w:line="240" w:lineRule="auto"/>
        <w:contextualSpacing/>
        <w:jc w:val="both"/>
        <w:rPr>
          <w:rFonts w:ascii="Arial" w:hAnsi="Arial" w:cs="Arial"/>
          <w:sz w:val="20"/>
          <w:szCs w:val="20"/>
        </w:rPr>
      </w:pPr>
      <w:r w:rsidRPr="00760AD7">
        <w:rPr>
          <w:rFonts w:ascii="Arial" w:hAnsi="Arial" w:cs="Arial"/>
          <w:sz w:val="20"/>
          <w:szCs w:val="20"/>
        </w:rPr>
        <w:t xml:space="preserve">Abstenerse de responder las preguntas sobre datos sensibles o sobre datos de las niñas y niños y adolescentes. </w:t>
      </w:r>
    </w:p>
    <w:p w14:paraId="669DCAF8" w14:textId="77777777" w:rsidR="003F2483" w:rsidRPr="00760AD7" w:rsidRDefault="003F2483">
      <w:pPr>
        <w:jc w:val="both"/>
        <w:rPr>
          <w:rFonts w:ascii="Arial" w:hAnsi="Arial" w:cs="Arial"/>
          <w:sz w:val="20"/>
          <w:szCs w:val="20"/>
        </w:rPr>
      </w:pPr>
    </w:p>
    <w:p w14:paraId="4E8068B4" w14:textId="77777777" w:rsidR="003F2483" w:rsidRPr="00760AD7" w:rsidRDefault="00000000">
      <w:pPr>
        <w:jc w:val="both"/>
        <w:rPr>
          <w:rFonts w:ascii="Arial" w:hAnsi="Arial" w:cs="Arial"/>
          <w:sz w:val="20"/>
          <w:szCs w:val="20"/>
        </w:rPr>
      </w:pPr>
      <w:r w:rsidRPr="00760AD7">
        <w:rPr>
          <w:rFonts w:ascii="Arial" w:hAnsi="Arial" w:cs="Arial"/>
          <w:sz w:val="20"/>
          <w:szCs w:val="20"/>
        </w:rPr>
        <w:t>Estos derechos los podré ejercer mediante los canales o medios dispuestos por [</w:t>
      </w:r>
      <w:r w:rsidRPr="00760AD7">
        <w:rPr>
          <w:rFonts w:ascii="Arial" w:hAnsi="Arial" w:cs="Arial"/>
          <w:b/>
          <w:bCs/>
          <w:sz w:val="20"/>
          <w:szCs w:val="20"/>
        </w:rPr>
        <w:t>MINISTERIO DE DEFENSA NACIONAL – LICEOS DEL EJÉRCITO</w:t>
      </w:r>
      <w:r w:rsidRPr="00760AD7">
        <w:rPr>
          <w:rFonts w:ascii="Arial" w:hAnsi="Arial" w:cs="Arial"/>
          <w:sz w:val="20"/>
          <w:szCs w:val="20"/>
        </w:rPr>
        <w:t>] para la atención al público, la línea de atención nacional [</w:t>
      </w:r>
      <w:r w:rsidRPr="00760AD7">
        <w:rPr>
          <w:rFonts w:ascii="Arial" w:hAnsi="Arial" w:cs="Arial"/>
          <w:sz w:val="20"/>
          <w:szCs w:val="20"/>
          <w:lang w:val="es-MX"/>
        </w:rPr>
        <w:t>Conmutador (057) 377 0850 ext. 1079</w:t>
      </w:r>
      <w:r w:rsidRPr="00760AD7">
        <w:rPr>
          <w:rFonts w:ascii="Arial" w:hAnsi="Arial" w:cs="Arial"/>
          <w:sz w:val="20"/>
          <w:szCs w:val="20"/>
        </w:rPr>
        <w:t>], el correo electrónico [precontractual</w:t>
      </w:r>
      <w:r w:rsidRPr="00760AD7">
        <w:rPr>
          <w:rFonts w:ascii="Arial" w:hAnsi="Arial" w:cs="Arial"/>
          <w:sz w:val="20"/>
          <w:szCs w:val="20"/>
          <w:u w:val="single"/>
          <w:lang w:val="es-MX"/>
        </w:rPr>
        <w:t>@liceosejercito.edu.co</w:t>
      </w:r>
      <w:r w:rsidRPr="00760AD7">
        <w:rPr>
          <w:rFonts w:ascii="Arial" w:hAnsi="Arial" w:cs="Arial"/>
          <w:sz w:val="20"/>
          <w:szCs w:val="20"/>
        </w:rPr>
        <w:t xml:space="preserve">] y las oficinas de atención al cliente a nivel nacional, disponibles de [lunes a viernes de 8:00 am a 5:00 </w:t>
      </w:r>
      <w:proofErr w:type="spellStart"/>
      <w:r w:rsidRPr="00760AD7">
        <w:rPr>
          <w:rFonts w:ascii="Arial" w:hAnsi="Arial" w:cs="Arial"/>
          <w:sz w:val="20"/>
          <w:szCs w:val="20"/>
        </w:rPr>
        <w:t>p.m</w:t>
      </w:r>
      <w:proofErr w:type="spellEnd"/>
      <w:r w:rsidRPr="00760AD7">
        <w:rPr>
          <w:rFonts w:ascii="Arial" w:hAnsi="Arial" w:cs="Arial"/>
          <w:sz w:val="20"/>
          <w:szCs w:val="20"/>
        </w:rPr>
        <w:t>].</w:t>
      </w:r>
    </w:p>
    <w:p w14:paraId="2F3DAEB6" w14:textId="77777777" w:rsidR="003F2483" w:rsidRPr="00760AD7" w:rsidRDefault="00000000">
      <w:pPr>
        <w:jc w:val="both"/>
        <w:rPr>
          <w:rFonts w:ascii="Arial" w:hAnsi="Arial" w:cs="Arial"/>
          <w:sz w:val="20"/>
          <w:szCs w:val="20"/>
        </w:rPr>
      </w:pPr>
      <w:r w:rsidRPr="00760AD7">
        <w:rPr>
          <w:rFonts w:ascii="Arial" w:hAnsi="Arial" w:cs="Arial"/>
          <w:sz w:val="20"/>
          <w:szCs w:val="20"/>
        </w:rPr>
        <w:t>Por todo lo anterior, he otorgado mi consentimiento a [</w:t>
      </w:r>
      <w:r w:rsidRPr="00760AD7">
        <w:rPr>
          <w:rFonts w:ascii="Arial" w:hAnsi="Arial" w:cs="Arial"/>
          <w:b/>
          <w:bCs/>
          <w:sz w:val="20"/>
          <w:szCs w:val="20"/>
        </w:rPr>
        <w:t xml:space="preserve">MINISTERIO DE DEFENSA NACIONAL – </w:t>
      </w:r>
      <w:r w:rsidRPr="00760AD7">
        <w:rPr>
          <w:rFonts w:ascii="Arial" w:hAnsi="Arial" w:cs="Arial"/>
          <w:b/>
          <w:sz w:val="20"/>
          <w:szCs w:val="20"/>
        </w:rPr>
        <w:t>LICEOS DEL EJÉRCITO</w:t>
      </w:r>
      <w:r w:rsidRPr="00760AD7">
        <w:rPr>
          <w:rFonts w:ascii="Arial" w:hAnsi="Arial" w:cs="Arial"/>
          <w:sz w:val="20"/>
          <w:szCs w:val="20"/>
        </w:rPr>
        <w:t>] para que trate mi información personal de acuerdo con la Política de Tratamiento de Datos Personales dispuesta en [</w:t>
      </w:r>
      <w:hyperlink r:id="rId13" w:history="1">
        <w:r w:rsidRPr="00760AD7">
          <w:rPr>
            <w:rStyle w:val="Hipervnculo"/>
            <w:rFonts w:ascii="Arial" w:hAnsi="Arial" w:cs="Arial"/>
            <w:sz w:val="20"/>
            <w:szCs w:val="20"/>
          </w:rPr>
          <w:t>https://www.ejercito.mil.co/politicas-de-seguridad-de-la-informacion-del-sitio-web-y-proteccion-de-datos-personales/</w:t>
        </w:r>
      </w:hyperlink>
      <w:r w:rsidRPr="00760AD7">
        <w:rPr>
          <w:rFonts w:ascii="Arial" w:hAnsi="Arial" w:cs="Arial"/>
          <w:sz w:val="20"/>
          <w:szCs w:val="20"/>
        </w:rPr>
        <w:t>] y que me dio a conocer antes de recolectar mis datos personales.</w:t>
      </w:r>
    </w:p>
    <w:p w14:paraId="6C64567A" w14:textId="77777777" w:rsidR="003F2483" w:rsidRPr="00760AD7" w:rsidRDefault="00000000">
      <w:pPr>
        <w:jc w:val="both"/>
        <w:rPr>
          <w:rFonts w:ascii="Arial" w:hAnsi="Arial" w:cs="Arial"/>
          <w:sz w:val="20"/>
          <w:szCs w:val="20"/>
        </w:rPr>
      </w:pPr>
      <w:r w:rsidRPr="00760AD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05688C5" w14:textId="77777777" w:rsidR="003F2483" w:rsidRPr="00760AD7" w:rsidRDefault="00000000">
      <w:pPr>
        <w:jc w:val="both"/>
        <w:rPr>
          <w:rFonts w:ascii="Arial" w:hAnsi="Arial" w:cs="Arial"/>
          <w:sz w:val="20"/>
          <w:szCs w:val="20"/>
        </w:rPr>
      </w:pPr>
      <w:r w:rsidRPr="00760AD7">
        <w:rPr>
          <w:rFonts w:ascii="Arial" w:hAnsi="Arial" w:cs="Arial"/>
          <w:b/>
          <w:bCs/>
          <w:sz w:val="20"/>
          <w:szCs w:val="20"/>
        </w:rPr>
        <w:t>Nombre</w:t>
      </w:r>
      <w:r w:rsidRPr="00760AD7">
        <w:rPr>
          <w:rFonts w:ascii="Arial" w:hAnsi="Arial" w:cs="Arial"/>
          <w:sz w:val="20"/>
          <w:szCs w:val="20"/>
        </w:rPr>
        <w:t>: [Incluir nombre del titular de la autorización datos sensibles para la autorización de datos]</w:t>
      </w:r>
    </w:p>
    <w:p w14:paraId="72C9D08B" w14:textId="77777777" w:rsidR="003F2483" w:rsidRPr="00760AD7" w:rsidRDefault="00000000">
      <w:pPr>
        <w:jc w:val="both"/>
        <w:rPr>
          <w:rFonts w:ascii="Arial" w:hAnsi="Arial" w:cs="Arial"/>
          <w:sz w:val="20"/>
          <w:szCs w:val="20"/>
        </w:rPr>
      </w:pPr>
      <w:r w:rsidRPr="00760AD7">
        <w:rPr>
          <w:rFonts w:ascii="Arial" w:hAnsi="Arial" w:cs="Arial"/>
          <w:b/>
          <w:bCs/>
          <w:sz w:val="20"/>
          <w:szCs w:val="20"/>
        </w:rPr>
        <w:t>Firma</w:t>
      </w:r>
      <w:r w:rsidRPr="00760AD7">
        <w:rPr>
          <w:rFonts w:ascii="Arial" w:hAnsi="Arial" w:cs="Arial"/>
          <w:sz w:val="20"/>
          <w:szCs w:val="20"/>
        </w:rPr>
        <w:t>: [Incluir firma del titular]</w:t>
      </w:r>
    </w:p>
    <w:p w14:paraId="435262AD" w14:textId="77777777" w:rsidR="003F2483" w:rsidRPr="00760AD7" w:rsidRDefault="00000000">
      <w:pPr>
        <w:jc w:val="both"/>
        <w:rPr>
          <w:rFonts w:ascii="Arial" w:hAnsi="Arial" w:cs="Arial"/>
          <w:sz w:val="20"/>
          <w:szCs w:val="20"/>
        </w:rPr>
      </w:pPr>
      <w:r w:rsidRPr="00760AD7">
        <w:rPr>
          <w:rFonts w:ascii="Arial" w:hAnsi="Arial" w:cs="Arial"/>
          <w:b/>
          <w:bCs/>
          <w:sz w:val="20"/>
          <w:szCs w:val="20"/>
        </w:rPr>
        <w:t>Identificación</w:t>
      </w:r>
      <w:r w:rsidRPr="00760AD7">
        <w:rPr>
          <w:rFonts w:ascii="Arial" w:hAnsi="Arial" w:cs="Arial"/>
          <w:sz w:val="20"/>
          <w:szCs w:val="20"/>
        </w:rPr>
        <w:t>: [Incluir número de identificación del titular de datos sensibles]</w:t>
      </w:r>
    </w:p>
    <w:p w14:paraId="4AA05C31" w14:textId="77777777" w:rsidR="003F2483" w:rsidRPr="00760AD7" w:rsidRDefault="00000000">
      <w:pPr>
        <w:jc w:val="both"/>
        <w:rPr>
          <w:rFonts w:ascii="Arial" w:hAnsi="Arial" w:cs="Arial"/>
          <w:b/>
          <w:sz w:val="20"/>
          <w:szCs w:val="20"/>
          <w:lang w:val="es-ES" w:eastAsia="es-CO"/>
        </w:rPr>
      </w:pPr>
      <w:r w:rsidRPr="00760AD7">
        <w:rPr>
          <w:rFonts w:ascii="Arial" w:hAnsi="Arial" w:cs="Arial"/>
          <w:b/>
          <w:bCs/>
          <w:sz w:val="20"/>
          <w:szCs w:val="20"/>
        </w:rPr>
        <w:t>Fecha:</w:t>
      </w:r>
      <w:r w:rsidRPr="00760AD7">
        <w:rPr>
          <w:rFonts w:ascii="Arial" w:hAnsi="Arial" w:cs="Arial"/>
          <w:sz w:val="20"/>
          <w:szCs w:val="20"/>
        </w:rPr>
        <w:t xml:space="preserve"> [Fecha en que se puso de presente la autorización y entregó sus datos]</w:t>
      </w:r>
    </w:p>
    <w:sectPr w:rsidR="003F2483" w:rsidRPr="00760AD7">
      <w:headerReference w:type="even" r:id="rId14"/>
      <w:headerReference w:type="default" r:id="rId15"/>
      <w:headerReference w:type="first" r:id="rId16"/>
      <w:footerReference w:type="first" r:id="rId17"/>
      <w:pgSz w:w="12240" w:h="15840"/>
      <w:pgMar w:top="720" w:right="720" w:bottom="1135" w:left="720" w:header="720" w:footer="134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AB153" w14:textId="77777777" w:rsidR="00954390" w:rsidRDefault="00954390">
      <w:pPr>
        <w:spacing w:line="240" w:lineRule="auto"/>
      </w:pPr>
      <w:r>
        <w:separator/>
      </w:r>
    </w:p>
  </w:endnote>
  <w:endnote w:type="continuationSeparator" w:id="0">
    <w:p w14:paraId="04F0CBD5" w14:textId="77777777" w:rsidR="00954390" w:rsidRDefault="009543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EFF" w:usb1="F9DFFFFF" w:usb2="0000007F" w:usb3="00000000" w:csb0="003F01F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sig w:usb0="80000067" w:usb1="00000000" w:usb2="00000000" w:usb3="00000000" w:csb0="000001FB"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7" w:usb1="00000000" w:usb2="00000000" w:usb3="00000000" w:csb0="00000093"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7" w:usb1="00000000" w:usb2="00000000" w:usb3="00000000" w:csb0="00000093" w:csb1="00000000"/>
  </w:font>
  <w:font w:name="Thorndale">
    <w:altName w:val="Times New Roman"/>
    <w:charset w:val="00"/>
    <w:family w:val="roman"/>
    <w:pitch w:val="variable"/>
    <w:sig w:usb0="00000003" w:usb1="00000000" w:usb2="00000000" w:usb3="00000000" w:csb0="00000001" w:csb1="00000000"/>
  </w:font>
  <w:font w:name="Andale Sans UI">
    <w:charset w:val="00"/>
    <w:family w:val="swiss"/>
    <w:pitch w:val="variable"/>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20002A87" w:usb1="D200FDFF" w:usb2="0A042029" w:usb3="00000000" w:csb0="800001FF" w:csb1="00000000"/>
  </w:font>
  <w:font w:name="Bookman">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egrita">
    <w:panose1 w:val="020B0704020202020204"/>
    <w:charset w:val="00"/>
    <w:family w:val="roman"/>
    <w:notTrueType/>
    <w:pitch w:val="default"/>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FF3F7" w14:textId="77777777" w:rsidR="003F2483" w:rsidRDefault="003F2483">
    <w:pPr>
      <w:tabs>
        <w:tab w:val="left" w:pos="0"/>
        <w:tab w:val="left" w:pos="2835"/>
        <w:tab w:val="left" w:pos="2977"/>
        <w:tab w:val="left" w:pos="3119"/>
        <w:tab w:val="center" w:pos="3994"/>
        <w:tab w:val="left" w:pos="5245"/>
        <w:tab w:val="left" w:pos="5387"/>
        <w:tab w:val="left" w:pos="5670"/>
      </w:tabs>
      <w:spacing w:after="0" w:line="240" w:lineRule="auto"/>
      <w:ind w:left="-851"/>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21410" w14:textId="77777777" w:rsidR="00954390" w:rsidRDefault="00954390">
      <w:pPr>
        <w:spacing w:after="0"/>
      </w:pPr>
      <w:r>
        <w:separator/>
      </w:r>
    </w:p>
  </w:footnote>
  <w:footnote w:type="continuationSeparator" w:id="0">
    <w:p w14:paraId="71D3A523" w14:textId="77777777" w:rsidR="00954390" w:rsidRDefault="0095439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6A981" w14:textId="77777777" w:rsidR="003F2483" w:rsidRDefault="00000000">
    <w:pPr>
      <w:pStyle w:val="Encabezado"/>
    </w:pPr>
    <w:r>
      <w:pict w14:anchorId="1507F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1" o:spid="_x0000_s1041" type="#_x0000_t136" style="position:absolute;margin-left:0;margin-top:0;width:464.05pt;height:198.85pt;rotation:315;z-index:-251656192;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69440" w14:textId="6FE8368C" w:rsidR="003F2483" w:rsidRDefault="00000000" w:rsidP="00B31693">
    <w:pPr>
      <w:rPr>
        <w:rFonts w:ascii="Arial Narrow" w:hAnsi="Arial Narrow"/>
        <w:sz w:val="18"/>
        <w:szCs w:val="18"/>
      </w:rPr>
    </w:pPr>
    <w:r>
      <w:rPr>
        <w:sz w:val="16"/>
        <w:szCs w:val="16"/>
      </w:rPr>
      <w:pict w14:anchorId="6D7CDE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margin-left:0;margin-top:0;width:464.05pt;height:198.85pt;rotation:315;z-index:-251655168;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Pr>
        <w:rFonts w:ascii="Arial" w:hAnsi="Arial" w:cs="Arial"/>
        <w:b/>
        <w:bCs/>
        <w:sz w:val="16"/>
        <w:szCs w:val="16"/>
      </w:rPr>
      <w:t xml:space="preserve">ANEXOS </w:t>
    </w:r>
    <w:r w:rsidR="00B31693" w:rsidRPr="00B31693">
      <w:rPr>
        <w:rFonts w:ascii="Arial" w:hAnsi="Arial" w:cs="Arial"/>
        <w:b/>
        <w:bCs/>
        <w:sz w:val="16"/>
        <w:szCs w:val="16"/>
        <w:lang w:eastAsia="zh-CN"/>
      </w:rPr>
      <w:t>PROCESO DE SELECCION ABREVIADA SUBASTA INVERSA ELECTRONICA N°131-SASIE-CELIC-2026, CUYO OBJETO ES “ADQUISICION DE HARDWARE, PERIFERICOS Y LICENCIAS, PARA LOS LICEOS DEL EJERCITO.”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AF11F" w14:textId="79745733" w:rsidR="003F2483" w:rsidRDefault="00000000">
    <w:pPr>
      <w:pStyle w:val="Encabezado"/>
      <w:ind w:left="426" w:right="310"/>
      <w:jc w:val="both"/>
      <w:rPr>
        <w:rFonts w:ascii="Arial" w:hAnsi="Arial" w:cs="Arial"/>
        <w:b/>
        <w:bCs/>
        <w:sz w:val="16"/>
        <w:szCs w:val="16"/>
      </w:rPr>
    </w:pPr>
    <w:r>
      <w:rPr>
        <w:sz w:val="16"/>
        <w:szCs w:val="16"/>
      </w:rPr>
      <w:pict w14:anchorId="6A7DA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0" o:spid="_x0000_s1040" type="#_x0000_t136" style="position:absolute;left:0;text-align:left;margin-left:0;margin-top:0;width:464.05pt;height:198.85pt;rotation:315;z-index:-251657216;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Pr>
        <w:rFonts w:ascii="Arial" w:hAnsi="Arial" w:cs="Arial"/>
        <w:b/>
        <w:bCs/>
        <w:sz w:val="16"/>
        <w:szCs w:val="16"/>
      </w:rPr>
      <w:t xml:space="preserve">ANEXOS </w:t>
    </w:r>
    <w:r w:rsidR="00760AD7" w:rsidRPr="00760AD7">
      <w:rPr>
        <w:rFonts w:ascii="Arial" w:hAnsi="Arial" w:cs="Arial"/>
        <w:b/>
        <w:bCs/>
        <w:sz w:val="16"/>
        <w:szCs w:val="16"/>
      </w:rPr>
      <w:t>PROCESO DE SELECCION ABREVIADA MENOR CUANTIA N°089-SAMC-CELIC-2026, CUYO OBJETO ES “PRESTACIÓN DEL SERVICIO DE SEGURIDAD Y VIGILANCIA PRIVADA PARA LOS LICEOS DEL EJERCITO NACIONAL.”</w:t>
    </w:r>
  </w:p>
  <w:p w14:paraId="2885DDDC" w14:textId="77777777" w:rsidR="00760AD7" w:rsidRDefault="00760AD7">
    <w:pPr>
      <w:pStyle w:val="Encabezado"/>
      <w:ind w:left="426" w:right="310"/>
      <w:jc w:val="both"/>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738A7CC"/>
    <w:multiLevelType w:val="hybridMultilevel"/>
    <w:tmpl w:val="103FD3A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4D88153"/>
    <w:multiLevelType w:val="hybridMultilevel"/>
    <w:tmpl w:val="EED6605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B96DA27"/>
    <w:multiLevelType w:val="hybridMultilevel"/>
    <w:tmpl w:val="86F6A58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A43D7BB"/>
    <w:multiLevelType w:val="hybridMultilevel"/>
    <w:tmpl w:val="7AAC2A9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AF8DFA6"/>
    <w:multiLevelType w:val="hybridMultilevel"/>
    <w:tmpl w:val="0FD425E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80E61FF"/>
    <w:multiLevelType w:val="hybridMultilevel"/>
    <w:tmpl w:val="134672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EA84C74"/>
    <w:multiLevelType w:val="hybridMultilevel"/>
    <w:tmpl w:val="2360D00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1"/>
    <w:multiLevelType w:val="singleLevel"/>
    <w:tmpl w:val="FFFFFF81"/>
    <w:lvl w:ilvl="0">
      <w:start w:val="1"/>
      <w:numFmt w:val="bullet"/>
      <w:pStyle w:val="Listaconvietas4"/>
      <w:lvlText w:val=""/>
      <w:lvlJc w:val="left"/>
      <w:pPr>
        <w:tabs>
          <w:tab w:val="left" w:pos="3478"/>
        </w:tabs>
        <w:ind w:left="3478" w:hanging="360"/>
      </w:pPr>
      <w:rPr>
        <w:rFonts w:ascii="Symbol" w:hAnsi="Symbol" w:hint="default"/>
      </w:rPr>
    </w:lvl>
  </w:abstractNum>
  <w:abstractNum w:abstractNumId="8"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9"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0"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11" w15:restartNumberingAfterBreak="0">
    <w:nsid w:val="031A1F10"/>
    <w:multiLevelType w:val="multilevel"/>
    <w:tmpl w:val="031A1F10"/>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3603445"/>
    <w:multiLevelType w:val="hybridMultilevel"/>
    <w:tmpl w:val="F8E88E66"/>
    <w:lvl w:ilvl="0" w:tplc="50DC69C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4211A0A"/>
    <w:multiLevelType w:val="multilevel"/>
    <w:tmpl w:val="3446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7F2E7A"/>
    <w:multiLevelType w:val="hybridMultilevel"/>
    <w:tmpl w:val="751AE7BE"/>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054284"/>
    <w:multiLevelType w:val="hybridMultilevel"/>
    <w:tmpl w:val="FFFFFFFF"/>
    <w:lvl w:ilvl="0" w:tplc="240A000F">
      <w:start w:val="1"/>
      <w:numFmt w:val="decimal"/>
      <w:lvlText w:val="%1."/>
      <w:lvlJc w:val="left"/>
      <w:pPr>
        <w:ind w:left="2770" w:hanging="360"/>
      </w:pPr>
      <w:rPr>
        <w:rFonts w:cs="Times New Roman"/>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067732BE"/>
    <w:multiLevelType w:val="hybridMultilevel"/>
    <w:tmpl w:val="C3DEB090"/>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07475E14"/>
    <w:multiLevelType w:val="multilevel"/>
    <w:tmpl w:val="07475E1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07C124F1"/>
    <w:multiLevelType w:val="hybridMultilevel"/>
    <w:tmpl w:val="B6CE7C0E"/>
    <w:lvl w:ilvl="0" w:tplc="29A4F842">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9" w15:restartNumberingAfterBreak="0">
    <w:nsid w:val="09D44454"/>
    <w:multiLevelType w:val="multilevel"/>
    <w:tmpl w:val="09D4445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B0C7052"/>
    <w:multiLevelType w:val="multilevel"/>
    <w:tmpl w:val="322C2612"/>
    <w:lvl w:ilvl="0">
      <w:start w:val="1"/>
      <w:numFmt w:val="decimal"/>
      <w:lvlText w:val="%1."/>
      <w:lvlJc w:val="left"/>
      <w:pPr>
        <w:ind w:left="77" w:hanging="360"/>
      </w:pPr>
      <w:rPr>
        <w:rFonts w:hint="default"/>
        <w:b/>
      </w:rPr>
    </w:lvl>
    <w:lvl w:ilvl="1">
      <w:start w:val="1"/>
      <w:numFmt w:val="decimal"/>
      <w:isLgl/>
      <w:lvlText w:val="%1.%2."/>
      <w:lvlJc w:val="left"/>
      <w:pPr>
        <w:ind w:left="437" w:hanging="360"/>
      </w:pPr>
      <w:rPr>
        <w:rFonts w:hint="default"/>
        <w:b/>
      </w:rPr>
    </w:lvl>
    <w:lvl w:ilvl="2">
      <w:start w:val="1"/>
      <w:numFmt w:val="decimal"/>
      <w:isLgl/>
      <w:lvlText w:val="%1.%2.%3."/>
      <w:lvlJc w:val="left"/>
      <w:pPr>
        <w:ind w:left="1157" w:hanging="720"/>
      </w:pPr>
      <w:rPr>
        <w:rFonts w:hint="default"/>
      </w:rPr>
    </w:lvl>
    <w:lvl w:ilvl="3">
      <w:start w:val="1"/>
      <w:numFmt w:val="decimal"/>
      <w:isLgl/>
      <w:lvlText w:val="%1.%2.%3.%4."/>
      <w:lvlJc w:val="left"/>
      <w:pPr>
        <w:ind w:left="1517" w:hanging="720"/>
      </w:pPr>
      <w:rPr>
        <w:rFonts w:hint="default"/>
      </w:rPr>
    </w:lvl>
    <w:lvl w:ilvl="4">
      <w:start w:val="1"/>
      <w:numFmt w:val="decimal"/>
      <w:isLgl/>
      <w:lvlText w:val="%1.%2.%3.%4.%5."/>
      <w:lvlJc w:val="left"/>
      <w:pPr>
        <w:ind w:left="2237" w:hanging="1080"/>
      </w:pPr>
      <w:rPr>
        <w:rFonts w:hint="default"/>
      </w:rPr>
    </w:lvl>
    <w:lvl w:ilvl="5">
      <w:start w:val="1"/>
      <w:numFmt w:val="decimal"/>
      <w:isLgl/>
      <w:lvlText w:val="%1.%2.%3.%4.%5.%6."/>
      <w:lvlJc w:val="left"/>
      <w:pPr>
        <w:ind w:left="2597" w:hanging="1080"/>
      </w:pPr>
      <w:rPr>
        <w:rFonts w:hint="default"/>
      </w:rPr>
    </w:lvl>
    <w:lvl w:ilvl="6">
      <w:start w:val="1"/>
      <w:numFmt w:val="decimal"/>
      <w:isLgl/>
      <w:lvlText w:val="%1.%2.%3.%4.%5.%6.%7."/>
      <w:lvlJc w:val="left"/>
      <w:pPr>
        <w:ind w:left="3317" w:hanging="1440"/>
      </w:pPr>
      <w:rPr>
        <w:rFonts w:hint="default"/>
      </w:rPr>
    </w:lvl>
    <w:lvl w:ilvl="7">
      <w:start w:val="1"/>
      <w:numFmt w:val="decimal"/>
      <w:isLgl/>
      <w:lvlText w:val="%1.%2.%3.%4.%5.%6.%7.%8."/>
      <w:lvlJc w:val="left"/>
      <w:pPr>
        <w:ind w:left="3677" w:hanging="1440"/>
      </w:pPr>
      <w:rPr>
        <w:rFonts w:hint="default"/>
      </w:rPr>
    </w:lvl>
    <w:lvl w:ilvl="8">
      <w:start w:val="1"/>
      <w:numFmt w:val="decimal"/>
      <w:isLgl/>
      <w:lvlText w:val="%1.%2.%3.%4.%5.%6.%7.%8.%9."/>
      <w:lvlJc w:val="left"/>
      <w:pPr>
        <w:ind w:left="4397" w:hanging="1800"/>
      </w:pPr>
      <w:rPr>
        <w:rFonts w:hint="default"/>
      </w:rPr>
    </w:lvl>
  </w:abstractNum>
  <w:abstractNum w:abstractNumId="21" w15:restartNumberingAfterBreak="0">
    <w:nsid w:val="0BA44118"/>
    <w:multiLevelType w:val="multilevel"/>
    <w:tmpl w:val="CEA0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2F6315"/>
    <w:multiLevelType w:val="multilevel"/>
    <w:tmpl w:val="0E2F631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F2C456B"/>
    <w:multiLevelType w:val="multilevel"/>
    <w:tmpl w:val="CDF0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C65FD9"/>
    <w:multiLevelType w:val="hybridMultilevel"/>
    <w:tmpl w:val="9DF65B3C"/>
    <w:styleLink w:val="WW8Num5014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2186301"/>
    <w:multiLevelType w:val="multilevel"/>
    <w:tmpl w:val="B7967524"/>
    <w:styleLink w:val="WW8Num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2D36B45"/>
    <w:multiLevelType w:val="multilevel"/>
    <w:tmpl w:val="12D36B4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3083ED4"/>
    <w:multiLevelType w:val="hybridMultilevel"/>
    <w:tmpl w:val="96E0882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14C747A1"/>
    <w:multiLevelType w:val="multilevel"/>
    <w:tmpl w:val="14C747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7861283"/>
    <w:multiLevelType w:val="hybridMultilevel"/>
    <w:tmpl w:val="B36CB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8D13A7A"/>
    <w:multiLevelType w:val="multilevel"/>
    <w:tmpl w:val="41745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8EB21F3"/>
    <w:multiLevelType w:val="multilevel"/>
    <w:tmpl w:val="2FBEE678"/>
    <w:lvl w:ilvl="0">
      <w:start w:val="11"/>
      <w:numFmt w:val="decimal"/>
      <w:lvlText w:val="%1."/>
      <w:lvlJc w:val="left"/>
      <w:pPr>
        <w:ind w:left="600" w:hanging="600"/>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9D82900"/>
    <w:multiLevelType w:val="multilevel"/>
    <w:tmpl w:val="5CAE1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B623281"/>
    <w:multiLevelType w:val="multilevel"/>
    <w:tmpl w:val="969A3C52"/>
    <w:lvl w:ilvl="0">
      <w:start w:val="1"/>
      <w:numFmt w:val="decimal"/>
      <w:lvlText w:val="%1."/>
      <w:lvlJc w:val="left"/>
      <w:pPr>
        <w:ind w:left="360" w:hanging="360"/>
      </w:pPr>
      <w:rPr>
        <w:rFonts w:hint="default"/>
        <w:b/>
        <w:sz w:val="20"/>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2286147B"/>
    <w:multiLevelType w:val="multilevel"/>
    <w:tmpl w:val="2286147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591647C"/>
    <w:multiLevelType w:val="hybridMultilevel"/>
    <w:tmpl w:val="DA349850"/>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C77255"/>
    <w:multiLevelType w:val="multilevel"/>
    <w:tmpl w:val="D38A09FE"/>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28255165"/>
    <w:multiLevelType w:val="hybridMultilevel"/>
    <w:tmpl w:val="799488C0"/>
    <w:lvl w:ilvl="0" w:tplc="DF789D1A">
      <w:start w:val="20"/>
      <w:numFmt w:val="decimal"/>
      <w:lvlText w:val="%1."/>
      <w:lvlJc w:val="left"/>
      <w:pPr>
        <w:ind w:left="477" w:hanging="360"/>
      </w:pPr>
      <w:rPr>
        <w:rFonts w:hint="default"/>
      </w:rPr>
    </w:lvl>
    <w:lvl w:ilvl="1" w:tplc="240A0019" w:tentative="1">
      <w:start w:val="1"/>
      <w:numFmt w:val="lowerLetter"/>
      <w:lvlText w:val="%2."/>
      <w:lvlJc w:val="left"/>
      <w:pPr>
        <w:ind w:left="1197" w:hanging="360"/>
      </w:pPr>
    </w:lvl>
    <w:lvl w:ilvl="2" w:tplc="240A001B" w:tentative="1">
      <w:start w:val="1"/>
      <w:numFmt w:val="lowerRoman"/>
      <w:lvlText w:val="%3."/>
      <w:lvlJc w:val="right"/>
      <w:pPr>
        <w:ind w:left="1917" w:hanging="180"/>
      </w:pPr>
    </w:lvl>
    <w:lvl w:ilvl="3" w:tplc="240A000F" w:tentative="1">
      <w:start w:val="1"/>
      <w:numFmt w:val="decimal"/>
      <w:lvlText w:val="%4."/>
      <w:lvlJc w:val="left"/>
      <w:pPr>
        <w:ind w:left="2637" w:hanging="360"/>
      </w:pPr>
    </w:lvl>
    <w:lvl w:ilvl="4" w:tplc="240A0019" w:tentative="1">
      <w:start w:val="1"/>
      <w:numFmt w:val="lowerLetter"/>
      <w:lvlText w:val="%5."/>
      <w:lvlJc w:val="left"/>
      <w:pPr>
        <w:ind w:left="3357" w:hanging="360"/>
      </w:pPr>
    </w:lvl>
    <w:lvl w:ilvl="5" w:tplc="240A001B" w:tentative="1">
      <w:start w:val="1"/>
      <w:numFmt w:val="lowerRoman"/>
      <w:lvlText w:val="%6."/>
      <w:lvlJc w:val="right"/>
      <w:pPr>
        <w:ind w:left="4077" w:hanging="180"/>
      </w:pPr>
    </w:lvl>
    <w:lvl w:ilvl="6" w:tplc="240A000F" w:tentative="1">
      <w:start w:val="1"/>
      <w:numFmt w:val="decimal"/>
      <w:lvlText w:val="%7."/>
      <w:lvlJc w:val="left"/>
      <w:pPr>
        <w:ind w:left="4797" w:hanging="360"/>
      </w:pPr>
    </w:lvl>
    <w:lvl w:ilvl="7" w:tplc="240A0019" w:tentative="1">
      <w:start w:val="1"/>
      <w:numFmt w:val="lowerLetter"/>
      <w:lvlText w:val="%8."/>
      <w:lvlJc w:val="left"/>
      <w:pPr>
        <w:ind w:left="5517" w:hanging="360"/>
      </w:pPr>
    </w:lvl>
    <w:lvl w:ilvl="8" w:tplc="240A001B" w:tentative="1">
      <w:start w:val="1"/>
      <w:numFmt w:val="lowerRoman"/>
      <w:lvlText w:val="%9."/>
      <w:lvlJc w:val="right"/>
      <w:pPr>
        <w:ind w:left="6237" w:hanging="180"/>
      </w:pPr>
    </w:lvl>
  </w:abstractNum>
  <w:abstractNum w:abstractNumId="41" w15:restartNumberingAfterBreak="0">
    <w:nsid w:val="283F2DEC"/>
    <w:multiLevelType w:val="multilevel"/>
    <w:tmpl w:val="283F2D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8C3710B"/>
    <w:multiLevelType w:val="multilevel"/>
    <w:tmpl w:val="3998E522"/>
    <w:lvl w:ilvl="0">
      <w:start w:val="1"/>
      <w:numFmt w:val="decimal"/>
      <w:lvlText w:val="%1."/>
      <w:lvlJc w:val="left"/>
      <w:pPr>
        <w:ind w:left="720" w:hanging="360"/>
      </w:pPr>
      <w:rPr>
        <w:rFonts w:cs="Times New Roman" w:hint="default"/>
        <w:sz w:val="24"/>
      </w:rPr>
    </w:lvl>
    <w:lvl w:ilvl="1">
      <w:start w:val="16"/>
      <w:numFmt w:val="decimal"/>
      <w:isLgl/>
      <w:lvlText w:val="%1.%2."/>
      <w:lvlJc w:val="left"/>
      <w:pPr>
        <w:ind w:left="719" w:hanging="435"/>
      </w:pPr>
      <w:rPr>
        <w:rFonts w:eastAsia="Times New Roman" w:hint="default"/>
        <w:b/>
        <w:sz w:val="24"/>
      </w:rPr>
    </w:lvl>
    <w:lvl w:ilvl="2">
      <w:start w:val="1"/>
      <w:numFmt w:val="decimal"/>
      <w:isLgl/>
      <w:lvlText w:val="%1.%2.%3."/>
      <w:lvlJc w:val="left"/>
      <w:pPr>
        <w:ind w:left="1080" w:hanging="720"/>
      </w:pPr>
      <w:rPr>
        <w:rFonts w:eastAsia="Times New Roman" w:hint="default"/>
        <w:b/>
        <w:sz w:val="24"/>
      </w:rPr>
    </w:lvl>
    <w:lvl w:ilvl="3">
      <w:start w:val="1"/>
      <w:numFmt w:val="decimal"/>
      <w:isLgl/>
      <w:lvlText w:val="%1.%2.%3.%4."/>
      <w:lvlJc w:val="left"/>
      <w:pPr>
        <w:ind w:left="1080" w:hanging="720"/>
      </w:pPr>
      <w:rPr>
        <w:rFonts w:eastAsia="Times New Roman" w:hint="default"/>
        <w:b/>
        <w:sz w:val="24"/>
      </w:rPr>
    </w:lvl>
    <w:lvl w:ilvl="4">
      <w:start w:val="1"/>
      <w:numFmt w:val="decimal"/>
      <w:isLgl/>
      <w:lvlText w:val="%1.%2.%3.%4.%5."/>
      <w:lvlJc w:val="left"/>
      <w:pPr>
        <w:ind w:left="1440" w:hanging="1080"/>
      </w:pPr>
      <w:rPr>
        <w:rFonts w:eastAsia="Times New Roman" w:hint="default"/>
        <w:b/>
        <w:sz w:val="24"/>
      </w:rPr>
    </w:lvl>
    <w:lvl w:ilvl="5">
      <w:start w:val="1"/>
      <w:numFmt w:val="decimal"/>
      <w:isLgl/>
      <w:lvlText w:val="%1.%2.%3.%4.%5.%6."/>
      <w:lvlJc w:val="left"/>
      <w:pPr>
        <w:ind w:left="1440" w:hanging="1080"/>
      </w:pPr>
      <w:rPr>
        <w:rFonts w:eastAsia="Times New Roman" w:hint="default"/>
        <w:b/>
        <w:sz w:val="24"/>
      </w:rPr>
    </w:lvl>
    <w:lvl w:ilvl="6">
      <w:start w:val="1"/>
      <w:numFmt w:val="decimal"/>
      <w:isLgl/>
      <w:lvlText w:val="%1.%2.%3.%4.%5.%6.%7."/>
      <w:lvlJc w:val="left"/>
      <w:pPr>
        <w:ind w:left="1440" w:hanging="1080"/>
      </w:pPr>
      <w:rPr>
        <w:rFonts w:eastAsia="Times New Roman" w:hint="default"/>
        <w:b/>
        <w:sz w:val="24"/>
      </w:rPr>
    </w:lvl>
    <w:lvl w:ilvl="7">
      <w:start w:val="1"/>
      <w:numFmt w:val="decimal"/>
      <w:isLgl/>
      <w:lvlText w:val="%1.%2.%3.%4.%5.%6.%7.%8."/>
      <w:lvlJc w:val="left"/>
      <w:pPr>
        <w:ind w:left="1800" w:hanging="1440"/>
      </w:pPr>
      <w:rPr>
        <w:rFonts w:eastAsia="Times New Roman" w:hint="default"/>
        <w:b/>
        <w:sz w:val="24"/>
      </w:rPr>
    </w:lvl>
    <w:lvl w:ilvl="8">
      <w:start w:val="1"/>
      <w:numFmt w:val="decimal"/>
      <w:isLgl/>
      <w:lvlText w:val="%1.%2.%3.%4.%5.%6.%7.%8.%9."/>
      <w:lvlJc w:val="left"/>
      <w:pPr>
        <w:ind w:left="1800" w:hanging="1440"/>
      </w:pPr>
      <w:rPr>
        <w:rFonts w:eastAsia="Times New Roman" w:hint="default"/>
        <w:b/>
        <w:sz w:val="24"/>
      </w:rPr>
    </w:lvl>
  </w:abstractNum>
  <w:abstractNum w:abstractNumId="43" w15:restartNumberingAfterBreak="0">
    <w:nsid w:val="29EC70D9"/>
    <w:multiLevelType w:val="hybridMultilevel"/>
    <w:tmpl w:val="71D0CBC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F1740A2"/>
    <w:multiLevelType w:val="hybridMultilevel"/>
    <w:tmpl w:val="9858E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FAD335F"/>
    <w:multiLevelType w:val="hybridMultilevel"/>
    <w:tmpl w:val="8AEB613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30B66BE8"/>
    <w:multiLevelType w:val="multilevel"/>
    <w:tmpl w:val="30B66BE8"/>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 w15:restartNumberingAfterBreak="0">
    <w:nsid w:val="310C5FB1"/>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1733B25"/>
    <w:multiLevelType w:val="multilevel"/>
    <w:tmpl w:val="31733B25"/>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1F07A95"/>
    <w:multiLevelType w:val="multilevel"/>
    <w:tmpl w:val="31F07A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3A466F5"/>
    <w:multiLevelType w:val="hybridMultilevel"/>
    <w:tmpl w:val="3432C8CA"/>
    <w:lvl w:ilvl="0" w:tplc="580A0019">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1" w15:restartNumberingAfterBreak="0">
    <w:nsid w:val="345DB897"/>
    <w:multiLevelType w:val="hybridMultilevel"/>
    <w:tmpl w:val="3D59F4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53" w15:restartNumberingAfterBreak="0">
    <w:nsid w:val="36B73F36"/>
    <w:multiLevelType w:val="hybridMultilevel"/>
    <w:tmpl w:val="CB0AD90E"/>
    <w:lvl w:ilvl="0" w:tplc="A6A0BB6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37D47BD0"/>
    <w:multiLevelType w:val="multilevel"/>
    <w:tmpl w:val="37D47BD0"/>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55" w15:restartNumberingAfterBreak="0">
    <w:nsid w:val="389E4D1F"/>
    <w:multiLevelType w:val="multilevel"/>
    <w:tmpl w:val="EA3827B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A797529"/>
    <w:multiLevelType w:val="hybridMultilevel"/>
    <w:tmpl w:val="2DD0E734"/>
    <w:lvl w:ilvl="0" w:tplc="463E3388">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720"/>
        </w:tabs>
        <w:ind w:left="720" w:hanging="720"/>
      </w:pPr>
      <w:rPr>
        <w:b/>
      </w:rPr>
    </w:lvl>
    <w:lvl w:ilvl="3">
      <w:start w:val="1"/>
      <w:numFmt w:val="decimal"/>
      <w:lvlText w:val="%4."/>
      <w:lvlJc w:val="left"/>
      <w:pPr>
        <w:tabs>
          <w:tab w:val="num" w:pos="720"/>
        </w:tabs>
        <w:ind w:left="72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4790108F"/>
    <w:multiLevelType w:val="multilevel"/>
    <w:tmpl w:val="AE522632"/>
    <w:styleLink w:val="WW8Num504"/>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A4E5F87"/>
    <w:multiLevelType w:val="multilevel"/>
    <w:tmpl w:val="BF2C8F16"/>
    <w:styleLink w:val="WW8Num502231"/>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B86129B"/>
    <w:multiLevelType w:val="multilevel"/>
    <w:tmpl w:val="4B86129B"/>
    <w:lvl w:ilvl="0">
      <w:start w:val="12"/>
      <w:numFmt w:val="bullet"/>
      <w:lvlText w:val="-"/>
      <w:lvlJc w:val="left"/>
      <w:pPr>
        <w:ind w:left="786" w:hanging="360"/>
      </w:pPr>
      <w:rPr>
        <w:rFonts w:ascii="Arial" w:eastAsia="Times New Roman" w:hAnsi="Arial" w:cs="Aria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61" w15:restartNumberingAfterBreak="0">
    <w:nsid w:val="4C2A33B3"/>
    <w:multiLevelType w:val="multilevel"/>
    <w:tmpl w:val="4C2A33B3"/>
    <w:lvl w:ilvl="0">
      <w:start w:val="1"/>
      <w:numFmt w:val="bullet"/>
      <w:lvlText w:val=""/>
      <w:lvlJc w:val="left"/>
      <w:pPr>
        <w:ind w:left="720" w:hanging="360"/>
      </w:pPr>
      <w:rPr>
        <w:rFonts w:ascii="Symbol" w:hAnsi="Symbol" w:hint="default"/>
        <w:sz w:val="16"/>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58755180"/>
    <w:multiLevelType w:val="multilevel"/>
    <w:tmpl w:val="E6E0C34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5" w15:restartNumberingAfterBreak="0">
    <w:nsid w:val="5B8A01AD"/>
    <w:multiLevelType w:val="multilevel"/>
    <w:tmpl w:val="F798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D695AE0"/>
    <w:multiLevelType w:val="multilevel"/>
    <w:tmpl w:val="5D695AE0"/>
    <w:lvl w:ilvl="0">
      <w:start w:val="1"/>
      <w:numFmt w:val="bullet"/>
      <w:lvlText w:val=""/>
      <w:lvlJc w:val="left"/>
      <w:pPr>
        <w:ind w:left="862" w:hanging="360"/>
      </w:pPr>
      <w:rPr>
        <w:rFonts w:ascii="Symbol" w:hAnsi="Symbol" w:hint="default"/>
        <w:sz w:val="16"/>
        <w:szCs w:val="16"/>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7" w15:restartNumberingAfterBreak="0">
    <w:nsid w:val="5D857DA1"/>
    <w:multiLevelType w:val="hybridMultilevel"/>
    <w:tmpl w:val="8E50294A"/>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03F241A"/>
    <w:multiLevelType w:val="multilevel"/>
    <w:tmpl w:val="603F241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15:restartNumberingAfterBreak="0">
    <w:nsid w:val="60E62466"/>
    <w:multiLevelType w:val="multilevel"/>
    <w:tmpl w:val="4CAE46C4"/>
    <w:styleLink w:val="WW8Num56"/>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62D84410"/>
    <w:multiLevelType w:val="hybridMultilevel"/>
    <w:tmpl w:val="3CC48AF0"/>
    <w:lvl w:ilvl="0" w:tplc="240A000F">
      <w:start w:val="1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2DA0A55"/>
    <w:multiLevelType w:val="multilevel"/>
    <w:tmpl w:val="22A0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3A74E1"/>
    <w:multiLevelType w:val="multilevel"/>
    <w:tmpl w:val="3748441A"/>
    <w:styleLink w:val="WW8Num501511"/>
    <w:lvl w:ilvl="0">
      <w:start w:val="1"/>
      <w:numFmt w:val="decimal"/>
      <w:lvlText w:val="%1."/>
      <w:lvlJc w:val="left"/>
      <w:pPr>
        <w:ind w:left="720" w:hanging="360"/>
      </w:pPr>
      <w:rPr>
        <w:rFonts w:ascii="Arial" w:hAnsi="Arial" w:cs="Arial" w:hint="default"/>
        <w:color w:val="222222"/>
        <w:sz w:val="20"/>
        <w:szCs w:val="20"/>
      </w:rPr>
    </w:lvl>
    <w:lvl w:ilvl="1">
      <w:start w:val="1"/>
      <w:numFmt w:val="decimal"/>
      <w:isLgl/>
      <w:lvlText w:val="%1.%2."/>
      <w:lvlJc w:val="left"/>
      <w:pPr>
        <w:ind w:left="750" w:hanging="390"/>
      </w:pPr>
      <w:rPr>
        <w:rFonts w:ascii="Arial" w:hAnsi="Arial" w:cs="Arial" w:hint="default"/>
        <w:color w:val="222222"/>
        <w:sz w:val="20"/>
        <w:szCs w:val="20"/>
      </w:rPr>
    </w:lvl>
    <w:lvl w:ilvl="2">
      <w:start w:val="1"/>
      <w:numFmt w:val="decimal"/>
      <w:isLgl/>
      <w:lvlText w:val="%1.%2.%3."/>
      <w:lvlJc w:val="left"/>
      <w:pPr>
        <w:ind w:left="390" w:hanging="390"/>
      </w:pPr>
      <w:rPr>
        <w:rFonts w:ascii="Arial" w:hAnsi="Arial" w:cs="Arial" w:hint="default"/>
        <w:color w:val="222222"/>
        <w:sz w:val="20"/>
        <w:szCs w:val="20"/>
      </w:rPr>
    </w:lvl>
    <w:lvl w:ilvl="3">
      <w:start w:val="1"/>
      <w:numFmt w:val="decimal"/>
      <w:isLgl/>
      <w:lvlText w:val="%1.%2.%3.%4."/>
      <w:lvlJc w:val="left"/>
      <w:pPr>
        <w:ind w:left="1080" w:hanging="720"/>
      </w:pPr>
      <w:rPr>
        <w:rFonts w:ascii="Arial" w:hAnsi="Arial" w:cs="Arial" w:hint="default"/>
        <w:color w:val="222222"/>
        <w:sz w:val="24"/>
      </w:rPr>
    </w:lvl>
    <w:lvl w:ilvl="4">
      <w:start w:val="1"/>
      <w:numFmt w:val="decimal"/>
      <w:isLgl/>
      <w:lvlText w:val="%1.%2.%3.%4.%5."/>
      <w:lvlJc w:val="left"/>
      <w:pPr>
        <w:ind w:left="1080" w:hanging="720"/>
      </w:pPr>
      <w:rPr>
        <w:rFonts w:ascii="Arial" w:hAnsi="Arial" w:cs="Arial" w:hint="default"/>
        <w:color w:val="222222"/>
        <w:sz w:val="24"/>
      </w:rPr>
    </w:lvl>
    <w:lvl w:ilvl="5">
      <w:start w:val="1"/>
      <w:numFmt w:val="decimal"/>
      <w:isLgl/>
      <w:lvlText w:val="%1.%2.%3.%4.%5.%6."/>
      <w:lvlJc w:val="left"/>
      <w:pPr>
        <w:ind w:left="1080" w:hanging="720"/>
      </w:pPr>
      <w:rPr>
        <w:rFonts w:ascii="Arial" w:hAnsi="Arial" w:cs="Arial" w:hint="default"/>
        <w:color w:val="222222"/>
        <w:sz w:val="24"/>
      </w:rPr>
    </w:lvl>
    <w:lvl w:ilvl="6">
      <w:start w:val="1"/>
      <w:numFmt w:val="decimal"/>
      <w:isLgl/>
      <w:lvlText w:val="%1.%2.%3.%4.%5.%6.%7."/>
      <w:lvlJc w:val="left"/>
      <w:pPr>
        <w:ind w:left="1440" w:hanging="1080"/>
      </w:pPr>
      <w:rPr>
        <w:rFonts w:ascii="Arial" w:hAnsi="Arial" w:cs="Arial" w:hint="default"/>
        <w:color w:val="222222"/>
        <w:sz w:val="24"/>
      </w:rPr>
    </w:lvl>
    <w:lvl w:ilvl="7">
      <w:start w:val="1"/>
      <w:numFmt w:val="decimal"/>
      <w:isLgl/>
      <w:lvlText w:val="%1.%2.%3.%4.%5.%6.%7.%8."/>
      <w:lvlJc w:val="left"/>
      <w:pPr>
        <w:ind w:left="1440" w:hanging="1080"/>
      </w:pPr>
      <w:rPr>
        <w:rFonts w:ascii="Arial" w:hAnsi="Arial" w:cs="Arial" w:hint="default"/>
        <w:color w:val="222222"/>
        <w:sz w:val="24"/>
      </w:rPr>
    </w:lvl>
    <w:lvl w:ilvl="8">
      <w:start w:val="1"/>
      <w:numFmt w:val="decimal"/>
      <w:isLgl/>
      <w:lvlText w:val="%1.%2.%3.%4.%5.%6.%7.%8.%9."/>
      <w:lvlJc w:val="left"/>
      <w:pPr>
        <w:ind w:left="1440" w:hanging="1080"/>
      </w:pPr>
      <w:rPr>
        <w:rFonts w:ascii="Arial" w:hAnsi="Arial" w:cs="Arial" w:hint="default"/>
        <w:color w:val="222222"/>
        <w:sz w:val="24"/>
      </w:rPr>
    </w:lvl>
  </w:abstractNum>
  <w:abstractNum w:abstractNumId="73" w15:restartNumberingAfterBreak="0">
    <w:nsid w:val="63434D49"/>
    <w:multiLevelType w:val="hybridMultilevel"/>
    <w:tmpl w:val="86062764"/>
    <w:lvl w:ilvl="0" w:tplc="C7020EE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42C4944"/>
    <w:multiLevelType w:val="multilevel"/>
    <w:tmpl w:val="642C4944"/>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5" w15:restartNumberingAfterBreak="0">
    <w:nsid w:val="66034CDF"/>
    <w:multiLevelType w:val="hybridMultilevel"/>
    <w:tmpl w:val="B46E7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6F50E24"/>
    <w:multiLevelType w:val="hybridMultilevel"/>
    <w:tmpl w:val="A89E4372"/>
    <w:lvl w:ilvl="0" w:tplc="7EBEA45E">
      <w:start w:val="1"/>
      <w:numFmt w:val="bullet"/>
      <w:lvlText w:val=""/>
      <w:lvlJc w:val="left"/>
      <w:pPr>
        <w:ind w:left="720" w:hanging="360"/>
      </w:pPr>
      <w:rPr>
        <w:rFonts w:ascii="Symbol" w:hAnsi="Symbol" w:hint="default"/>
        <w:sz w:val="20"/>
        <w:szCs w:val="20"/>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7"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68DF11F7"/>
    <w:multiLevelType w:val="hybridMultilevel"/>
    <w:tmpl w:val="C464B070"/>
    <w:lvl w:ilvl="0" w:tplc="240A0001">
      <w:start w:val="1"/>
      <w:numFmt w:val="bullet"/>
      <w:lvlText w:val=""/>
      <w:lvlJc w:val="left"/>
      <w:pPr>
        <w:ind w:left="720" w:hanging="360"/>
      </w:pPr>
      <w:rPr>
        <w:rFonts w:ascii="Symbol" w:hAnsi="Symbol" w:hint="default"/>
      </w:rPr>
    </w:lvl>
    <w:lvl w:ilvl="1" w:tplc="7AF44B88">
      <w:start w:val="1"/>
      <w:numFmt w:val="lowerLetter"/>
      <w:lvlText w:val="%2."/>
      <w:lvlJc w:val="left"/>
      <w:pPr>
        <w:ind w:left="1440" w:hanging="360"/>
      </w:pPr>
      <w:rPr>
        <w:rFonts w:ascii="Arial Narrow" w:eastAsia="Times New Roman" w:hAnsi="Arial Narrow" w:cs="Arial"/>
      </w:rPr>
    </w:lvl>
    <w:lvl w:ilvl="2" w:tplc="240A0005">
      <w:start w:val="1"/>
      <w:numFmt w:val="bullet"/>
      <w:lvlText w:val=""/>
      <w:lvlJc w:val="left"/>
      <w:pPr>
        <w:ind w:left="2160" w:hanging="360"/>
      </w:pPr>
      <w:rPr>
        <w:rFonts w:ascii="Wingdings" w:hAnsi="Wingdings" w:hint="default"/>
      </w:rPr>
    </w:lvl>
    <w:lvl w:ilvl="3" w:tplc="FCBEAD20">
      <w:start w:val="1"/>
      <w:numFmt w:val="decimal"/>
      <w:lvlText w:val="%4."/>
      <w:lvlJc w:val="left"/>
      <w:pPr>
        <w:ind w:left="2880" w:hanging="360"/>
      </w:pPr>
    </w:lvl>
    <w:lvl w:ilvl="4" w:tplc="594AC772">
      <w:start w:val="5"/>
      <w:numFmt w:val="upperLetter"/>
      <w:lvlText w:val="%5."/>
      <w:lvlJc w:val="left"/>
      <w:pPr>
        <w:ind w:left="3600" w:hanging="360"/>
      </w:p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9" w15:restartNumberingAfterBreak="0">
    <w:nsid w:val="6AA16424"/>
    <w:multiLevelType w:val="multilevel"/>
    <w:tmpl w:val="6AA16424"/>
    <w:lvl w:ilvl="0">
      <w:start w:val="1"/>
      <w:numFmt w:val="bullet"/>
      <w:lvlText w:val=""/>
      <w:lvlJc w:val="left"/>
      <w:pPr>
        <w:ind w:left="1134" w:hanging="360"/>
      </w:pPr>
      <w:rPr>
        <w:rFonts w:ascii="Symbol" w:hAnsi="Symbol" w:hint="default"/>
        <w:sz w:val="16"/>
        <w:szCs w:val="16"/>
      </w:rPr>
    </w:lvl>
    <w:lvl w:ilvl="1">
      <w:start w:val="1"/>
      <w:numFmt w:val="bullet"/>
      <w:lvlText w:val="o"/>
      <w:lvlJc w:val="left"/>
      <w:pPr>
        <w:ind w:left="1854" w:hanging="360"/>
      </w:pPr>
      <w:rPr>
        <w:rFonts w:ascii="Courier New" w:hAnsi="Courier New" w:cs="Courier New" w:hint="default"/>
      </w:rPr>
    </w:lvl>
    <w:lvl w:ilvl="2">
      <w:start w:val="1"/>
      <w:numFmt w:val="bullet"/>
      <w:lvlText w:val=""/>
      <w:lvlJc w:val="left"/>
      <w:pPr>
        <w:ind w:left="2574" w:hanging="360"/>
      </w:pPr>
      <w:rPr>
        <w:rFonts w:ascii="Wingdings" w:hAnsi="Wingdings" w:hint="default"/>
      </w:rPr>
    </w:lvl>
    <w:lvl w:ilvl="3">
      <w:start w:val="1"/>
      <w:numFmt w:val="bullet"/>
      <w:lvlText w:val=""/>
      <w:lvlJc w:val="left"/>
      <w:pPr>
        <w:ind w:left="3294" w:hanging="360"/>
      </w:pPr>
      <w:rPr>
        <w:rFonts w:ascii="Symbol" w:hAnsi="Symbol" w:hint="default"/>
      </w:rPr>
    </w:lvl>
    <w:lvl w:ilvl="4">
      <w:start w:val="1"/>
      <w:numFmt w:val="bullet"/>
      <w:lvlText w:val="o"/>
      <w:lvlJc w:val="left"/>
      <w:pPr>
        <w:ind w:left="4014" w:hanging="360"/>
      </w:pPr>
      <w:rPr>
        <w:rFonts w:ascii="Courier New" w:hAnsi="Courier New" w:cs="Courier New" w:hint="default"/>
      </w:rPr>
    </w:lvl>
    <w:lvl w:ilvl="5">
      <w:start w:val="1"/>
      <w:numFmt w:val="bullet"/>
      <w:lvlText w:val=""/>
      <w:lvlJc w:val="left"/>
      <w:pPr>
        <w:ind w:left="4734" w:hanging="360"/>
      </w:pPr>
      <w:rPr>
        <w:rFonts w:ascii="Wingdings" w:hAnsi="Wingdings" w:hint="default"/>
      </w:rPr>
    </w:lvl>
    <w:lvl w:ilvl="6">
      <w:start w:val="1"/>
      <w:numFmt w:val="bullet"/>
      <w:lvlText w:val=""/>
      <w:lvlJc w:val="left"/>
      <w:pPr>
        <w:ind w:left="5454" w:hanging="360"/>
      </w:pPr>
      <w:rPr>
        <w:rFonts w:ascii="Symbol" w:hAnsi="Symbol" w:hint="default"/>
      </w:rPr>
    </w:lvl>
    <w:lvl w:ilvl="7">
      <w:start w:val="1"/>
      <w:numFmt w:val="bullet"/>
      <w:lvlText w:val="o"/>
      <w:lvlJc w:val="left"/>
      <w:pPr>
        <w:ind w:left="6174" w:hanging="360"/>
      </w:pPr>
      <w:rPr>
        <w:rFonts w:ascii="Courier New" w:hAnsi="Courier New" w:cs="Courier New" w:hint="default"/>
      </w:rPr>
    </w:lvl>
    <w:lvl w:ilvl="8">
      <w:start w:val="1"/>
      <w:numFmt w:val="bullet"/>
      <w:lvlText w:val=""/>
      <w:lvlJc w:val="left"/>
      <w:pPr>
        <w:ind w:left="6894" w:hanging="360"/>
      </w:pPr>
      <w:rPr>
        <w:rFonts w:ascii="Wingdings" w:hAnsi="Wingdings" w:hint="default"/>
      </w:rPr>
    </w:lvl>
  </w:abstractNum>
  <w:abstractNum w:abstractNumId="80" w15:restartNumberingAfterBreak="0">
    <w:nsid w:val="6B1256FD"/>
    <w:multiLevelType w:val="multilevel"/>
    <w:tmpl w:val="6B1256FD"/>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81" w15:restartNumberingAfterBreak="0">
    <w:nsid w:val="6FB37B51"/>
    <w:multiLevelType w:val="multilevel"/>
    <w:tmpl w:val="65F6E5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83" w15:restartNumberingAfterBreak="0">
    <w:nsid w:val="72E33C59"/>
    <w:multiLevelType w:val="multilevel"/>
    <w:tmpl w:val="72E33C5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2ED2DED"/>
    <w:multiLevelType w:val="multilevel"/>
    <w:tmpl w:val="13C8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722099"/>
    <w:multiLevelType w:val="hybridMultilevel"/>
    <w:tmpl w:val="3D2E5660"/>
    <w:lvl w:ilvl="0" w:tplc="300A6A5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8" w15:restartNumberingAfterBreak="0">
    <w:nsid w:val="760E3DEE"/>
    <w:multiLevelType w:val="multilevel"/>
    <w:tmpl w:val="0C0A001D"/>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63E796B"/>
    <w:multiLevelType w:val="hybridMultilevel"/>
    <w:tmpl w:val="6CE29C92"/>
    <w:lvl w:ilvl="0" w:tplc="2644708C">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68779BA"/>
    <w:multiLevelType w:val="multilevel"/>
    <w:tmpl w:val="E5CC7DA0"/>
    <w:lvl w:ilvl="0">
      <w:start w:val="1"/>
      <w:numFmt w:val="decimal"/>
      <w:lvlText w:val="%1."/>
      <w:lvlJc w:val="left"/>
      <w:pPr>
        <w:ind w:left="720" w:hanging="360"/>
      </w:p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2" w15:restartNumberingAfterBreak="0">
    <w:nsid w:val="77A42E5F"/>
    <w:multiLevelType w:val="multilevel"/>
    <w:tmpl w:val="77A42E5F"/>
    <w:lvl w:ilvl="0">
      <w:start w:val="1"/>
      <w:numFmt w:val="lowerLetter"/>
      <w:lvlText w:val="%1."/>
      <w:lvlJc w:val="left"/>
      <w:pPr>
        <w:ind w:left="360" w:hanging="360"/>
      </w:pPr>
      <w:rPr>
        <w:b/>
        <w:bCs/>
      </w:rPr>
    </w:lvl>
    <w:lvl w:ilvl="1">
      <w:start w:val="1"/>
      <w:numFmt w:val="decimal"/>
      <w:lvlText w:val="%2."/>
      <w:lvlJc w:val="left"/>
      <w:pPr>
        <w:ind w:left="360" w:hanging="360"/>
      </w:pPr>
      <w:rPr>
        <w:rFonts w:hint="default"/>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784C40DF"/>
    <w:multiLevelType w:val="multilevel"/>
    <w:tmpl w:val="5CDE11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6"/>
      <w:numFmt w:val="bullet"/>
      <w:lvlText w:val="-"/>
      <w:lvlJc w:val="left"/>
      <w:pPr>
        <w:ind w:left="2160" w:hanging="360"/>
      </w:pPr>
      <w:rPr>
        <w:rFonts w:ascii="Arial Narrow" w:eastAsia="Calibri" w:hAnsi="Arial Narrow" w:cs="Times New Roman" w:hint="default"/>
        <w:b/>
        <w:bCs/>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9A873C6"/>
    <w:multiLevelType w:val="hybridMultilevel"/>
    <w:tmpl w:val="629420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9AE5124"/>
    <w:multiLevelType w:val="multilevel"/>
    <w:tmpl w:val="79AE5124"/>
    <w:lvl w:ilvl="0">
      <w:start w:val="1"/>
      <w:numFmt w:val="lowerLetter"/>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A0602B0"/>
    <w:multiLevelType w:val="multilevel"/>
    <w:tmpl w:val="3DA8C4A8"/>
    <w:lvl w:ilvl="0">
      <w:start w:val="8"/>
      <w:numFmt w:val="decimal"/>
      <w:lvlText w:val="%1."/>
      <w:lvlJc w:val="left"/>
      <w:pPr>
        <w:ind w:left="408" w:hanging="408"/>
      </w:pPr>
      <w:rPr>
        <w:rFonts w:hint="default"/>
        <w:b w:val="0"/>
      </w:rPr>
    </w:lvl>
    <w:lvl w:ilvl="1">
      <w:start w:val="2"/>
      <w:numFmt w:val="decimal"/>
      <w:lvlText w:val="%1.%2."/>
      <w:lvlJc w:val="left"/>
      <w:pPr>
        <w:ind w:left="720" w:hanging="720"/>
      </w:pPr>
      <w:rPr>
        <w:rFonts w:hint="default"/>
        <w:b/>
        <w:bCs w:val="0"/>
        <w:sz w:val="22"/>
        <w:szCs w:val="22"/>
      </w:rPr>
    </w:lvl>
    <w:lvl w:ilvl="2">
      <w:start w:val="1"/>
      <w:numFmt w:val="decimal"/>
      <w:lvlText w:val="%1.%2.%3."/>
      <w:lvlJc w:val="left"/>
      <w:pPr>
        <w:ind w:left="720" w:hanging="720"/>
      </w:pPr>
      <w:rPr>
        <w:rFonts w:hint="default"/>
        <w:b/>
        <w:bCs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97"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7D0619E2"/>
    <w:multiLevelType w:val="hybridMultilevel"/>
    <w:tmpl w:val="58AAD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F937DC4"/>
    <w:multiLevelType w:val="multilevel"/>
    <w:tmpl w:val="3D92789E"/>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90602544">
    <w:abstractNumId w:val="8"/>
  </w:num>
  <w:num w:numId="2" w16cid:durableId="37777457">
    <w:abstractNumId w:val="10"/>
  </w:num>
  <w:num w:numId="3" w16cid:durableId="808667993">
    <w:abstractNumId w:val="9"/>
  </w:num>
  <w:num w:numId="4" w16cid:durableId="1736971786">
    <w:abstractNumId w:val="7"/>
  </w:num>
  <w:num w:numId="5" w16cid:durableId="1874226298">
    <w:abstractNumId w:val="80"/>
    <w:lvlOverride w:ilvl="0">
      <w:lvl w:ilvl="0">
        <w:start w:val="1"/>
        <w:numFmt w:val="decimal"/>
        <w:lvlText w:val="%1."/>
        <w:lvlJc w:val="left"/>
        <w:pPr>
          <w:tabs>
            <w:tab w:val="left" w:pos="720"/>
          </w:tabs>
          <w:ind w:left="720" w:hanging="720"/>
        </w:pPr>
        <w:rPr>
          <w:b/>
          <w:bCs/>
        </w:rPr>
      </w:lvl>
    </w:lvlOverride>
  </w:num>
  <w:num w:numId="6" w16cid:durableId="92896442">
    <w:abstractNumId w:val="92"/>
  </w:num>
  <w:num w:numId="7" w16cid:durableId="2061202337">
    <w:abstractNumId w:val="79"/>
  </w:num>
  <w:num w:numId="8" w16cid:durableId="835926250">
    <w:abstractNumId w:val="37"/>
  </w:num>
  <w:num w:numId="9" w16cid:durableId="497035995">
    <w:abstractNumId w:val="29"/>
  </w:num>
  <w:num w:numId="10" w16cid:durableId="272396653">
    <w:abstractNumId w:val="11"/>
  </w:num>
  <w:num w:numId="11" w16cid:durableId="807164409">
    <w:abstractNumId w:val="61"/>
  </w:num>
  <w:num w:numId="12" w16cid:durableId="874121283">
    <w:abstractNumId w:val="66"/>
  </w:num>
  <w:num w:numId="13" w16cid:durableId="1195580713">
    <w:abstractNumId w:val="60"/>
  </w:num>
  <w:num w:numId="14" w16cid:durableId="168718158">
    <w:abstractNumId w:val="48"/>
  </w:num>
  <w:num w:numId="15" w16cid:durableId="5201237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9470675">
    <w:abstractNumId w:val="46"/>
  </w:num>
  <w:num w:numId="17" w16cid:durableId="1419908666">
    <w:abstractNumId w:val="83"/>
  </w:num>
  <w:num w:numId="18" w16cid:durableId="1340354819">
    <w:abstractNumId w:val="19"/>
  </w:num>
  <w:num w:numId="19" w16cid:durableId="831991081">
    <w:abstractNumId w:val="49"/>
  </w:num>
  <w:num w:numId="20" w16cid:durableId="1263300619">
    <w:abstractNumId w:val="41"/>
  </w:num>
  <w:num w:numId="21" w16cid:durableId="66533704">
    <w:abstractNumId w:val="54"/>
  </w:num>
  <w:num w:numId="22" w16cid:durableId="1408458594">
    <w:abstractNumId w:val="95"/>
  </w:num>
  <w:num w:numId="23" w16cid:durableId="16054530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6832762">
    <w:abstractNumId w:val="68"/>
  </w:num>
  <w:num w:numId="25" w16cid:durableId="2122408856">
    <w:abstractNumId w:val="52"/>
  </w:num>
  <w:num w:numId="26" w16cid:durableId="824665530">
    <w:abstractNumId w:val="74"/>
  </w:num>
  <w:num w:numId="27" w16cid:durableId="830870319">
    <w:abstractNumId w:val="17"/>
  </w:num>
  <w:num w:numId="28" w16cid:durableId="1326205097">
    <w:abstractNumId w:val="80"/>
    <w:lvlOverride w:ilvl="0">
      <w:lvl w:ilvl="0">
        <w:start w:val="1"/>
        <w:numFmt w:val="decimal"/>
        <w:lvlText w:val="%1."/>
        <w:lvlJc w:val="left"/>
        <w:pPr>
          <w:tabs>
            <w:tab w:val="num" w:pos="720"/>
          </w:tabs>
          <w:ind w:left="720" w:hanging="720"/>
        </w:pPr>
        <w:rPr>
          <w:b/>
          <w:bCs/>
        </w:rPr>
      </w:lvl>
    </w:lvlOverride>
  </w:num>
  <w:num w:numId="29" w16cid:durableId="1600794181">
    <w:abstractNumId w:val="80"/>
  </w:num>
  <w:num w:numId="30" w16cid:durableId="971909771">
    <w:abstractNumId w:val="93"/>
  </w:num>
  <w:num w:numId="31" w16cid:durableId="2092893932">
    <w:abstractNumId w:val="73"/>
  </w:num>
  <w:num w:numId="32" w16cid:durableId="1981570299">
    <w:abstractNumId w:val="81"/>
  </w:num>
  <w:num w:numId="33" w16cid:durableId="1123962910">
    <w:abstractNumId w:val="30"/>
  </w:num>
  <w:num w:numId="34" w16cid:durableId="338583398">
    <w:abstractNumId w:val="26"/>
  </w:num>
  <w:num w:numId="35" w16cid:durableId="599223641">
    <w:abstractNumId w:val="88"/>
  </w:num>
  <w:num w:numId="36" w16cid:durableId="813452194">
    <w:abstractNumId w:val="69"/>
  </w:num>
  <w:num w:numId="37" w16cid:durableId="32190672">
    <w:abstractNumId w:val="58"/>
  </w:num>
  <w:num w:numId="38" w16cid:durableId="2094081543">
    <w:abstractNumId w:val="62"/>
  </w:num>
  <w:num w:numId="39" w16cid:durableId="433087926">
    <w:abstractNumId w:val="89"/>
  </w:num>
  <w:num w:numId="40" w16cid:durableId="2012099820">
    <w:abstractNumId w:val="12"/>
  </w:num>
  <w:num w:numId="41" w16cid:durableId="1799765124">
    <w:abstractNumId w:val="85"/>
  </w:num>
  <w:num w:numId="42" w16cid:durableId="1179195361">
    <w:abstractNumId w:val="90"/>
  </w:num>
  <w:num w:numId="43" w16cid:durableId="1538852218">
    <w:abstractNumId w:val="56"/>
  </w:num>
  <w:num w:numId="44" w16cid:durableId="1539390072">
    <w:abstractNumId w:val="59"/>
  </w:num>
  <w:num w:numId="45" w16cid:durableId="61104070">
    <w:abstractNumId w:val="39"/>
  </w:num>
  <w:num w:numId="46" w16cid:durableId="1008295368">
    <w:abstractNumId w:val="38"/>
  </w:num>
  <w:num w:numId="47" w16cid:durableId="622657719">
    <w:abstractNumId w:val="87"/>
  </w:num>
  <w:num w:numId="48" w16cid:durableId="816190736">
    <w:abstractNumId w:val="50"/>
  </w:num>
  <w:num w:numId="49" w16cid:durableId="1304195881">
    <w:abstractNumId w:val="72"/>
  </w:num>
  <w:num w:numId="50" w16cid:durableId="473327853">
    <w:abstractNumId w:val="1"/>
  </w:num>
  <w:num w:numId="51" w16cid:durableId="1920478672">
    <w:abstractNumId w:val="0"/>
  </w:num>
  <w:num w:numId="52" w16cid:durableId="1963072341">
    <w:abstractNumId w:val="45"/>
  </w:num>
  <w:num w:numId="53" w16cid:durableId="420565216">
    <w:abstractNumId w:val="6"/>
  </w:num>
  <w:num w:numId="54" w16cid:durableId="1035351359">
    <w:abstractNumId w:val="51"/>
  </w:num>
  <w:num w:numId="55" w16cid:durableId="1870682070">
    <w:abstractNumId w:val="3"/>
  </w:num>
  <w:num w:numId="56" w16cid:durableId="694429938">
    <w:abstractNumId w:val="4"/>
  </w:num>
  <w:num w:numId="57" w16cid:durableId="173422591">
    <w:abstractNumId w:val="2"/>
  </w:num>
  <w:num w:numId="58" w16cid:durableId="510217984">
    <w:abstractNumId w:val="5"/>
  </w:num>
  <w:num w:numId="59" w16cid:durableId="1431391795">
    <w:abstractNumId w:val="42"/>
  </w:num>
  <w:num w:numId="60" w16cid:durableId="1476483671">
    <w:abstractNumId w:val="43"/>
  </w:num>
  <w:num w:numId="61" w16cid:durableId="2053340442">
    <w:abstractNumId w:val="76"/>
  </w:num>
  <w:num w:numId="62" w16cid:durableId="1035010330">
    <w:abstractNumId w:val="16"/>
  </w:num>
  <w:num w:numId="63" w16cid:durableId="1927877660">
    <w:abstractNumId w:val="70"/>
  </w:num>
  <w:num w:numId="64" w16cid:durableId="1290278111">
    <w:abstractNumId w:val="99"/>
  </w:num>
  <w:num w:numId="65" w16cid:durableId="249194572">
    <w:abstractNumId w:val="21"/>
  </w:num>
  <w:num w:numId="66" w16cid:durableId="1364793121">
    <w:abstractNumId w:val="13"/>
  </w:num>
  <w:num w:numId="67" w16cid:durableId="426852701">
    <w:abstractNumId w:val="23"/>
  </w:num>
  <w:num w:numId="68" w16cid:durableId="1899782559">
    <w:abstractNumId w:val="65"/>
  </w:num>
  <w:num w:numId="69" w16cid:durableId="837692868">
    <w:abstractNumId w:val="71"/>
  </w:num>
  <w:num w:numId="70" w16cid:durableId="1454833862">
    <w:abstractNumId w:val="20"/>
  </w:num>
  <w:num w:numId="71" w16cid:durableId="1397126882">
    <w:abstractNumId w:val="15"/>
  </w:num>
  <w:num w:numId="72" w16cid:durableId="805851910">
    <w:abstractNumId w:val="75"/>
  </w:num>
  <w:num w:numId="73" w16cid:durableId="153113444">
    <w:abstractNumId w:val="91"/>
  </w:num>
  <w:num w:numId="74" w16cid:durableId="1473904856">
    <w:abstractNumId w:val="36"/>
  </w:num>
  <w:num w:numId="75" w16cid:durableId="434447249">
    <w:abstractNumId w:val="14"/>
  </w:num>
  <w:num w:numId="76" w16cid:durableId="1296328140">
    <w:abstractNumId w:val="18"/>
  </w:num>
  <w:num w:numId="77" w16cid:durableId="1781754818">
    <w:abstractNumId w:val="94"/>
  </w:num>
  <w:num w:numId="78" w16cid:durableId="1789272216">
    <w:abstractNumId w:val="31"/>
  </w:num>
  <w:num w:numId="79" w16cid:durableId="562181397">
    <w:abstractNumId w:val="47"/>
  </w:num>
  <w:num w:numId="80" w16cid:durableId="1884322366">
    <w:abstractNumId w:val="78"/>
  </w:num>
  <w:num w:numId="81" w16cid:durableId="1905142624">
    <w:abstractNumId w:val="55"/>
  </w:num>
  <w:num w:numId="82" w16cid:durableId="16200949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67370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6783568">
    <w:abstractNumId w:val="64"/>
  </w:num>
  <w:num w:numId="85" w16cid:durableId="699627409">
    <w:abstractNumId w:val="96"/>
  </w:num>
  <w:num w:numId="86" w16cid:durableId="1952323033">
    <w:abstractNumId w:val="100"/>
  </w:num>
  <w:num w:numId="87" w16cid:durableId="630746239">
    <w:abstractNumId w:val="24"/>
  </w:num>
  <w:num w:numId="88" w16cid:durableId="149712674">
    <w:abstractNumId w:val="82"/>
  </w:num>
  <w:num w:numId="89" w16cid:durableId="489445013">
    <w:abstractNumId w:val="32"/>
  </w:num>
  <w:num w:numId="90" w16cid:durableId="140198233">
    <w:abstractNumId w:val="34"/>
  </w:num>
  <w:num w:numId="91" w16cid:durableId="478883687">
    <w:abstractNumId w:val="67"/>
  </w:num>
  <w:num w:numId="92" w16cid:durableId="1921475676">
    <w:abstractNumId w:val="40"/>
  </w:num>
  <w:num w:numId="93" w16cid:durableId="841239941">
    <w:abstractNumId w:val="35"/>
  </w:num>
  <w:num w:numId="94" w16cid:durableId="1405565125">
    <w:abstractNumId w:val="33"/>
  </w:num>
  <w:num w:numId="95" w16cid:durableId="233393888">
    <w:abstractNumId w:val="57"/>
  </w:num>
  <w:num w:numId="96" w16cid:durableId="1826050849">
    <w:abstractNumId w:val="98"/>
  </w:num>
  <w:num w:numId="97" w16cid:durableId="578293598">
    <w:abstractNumId w:val="97"/>
  </w:num>
  <w:num w:numId="98" w16cid:durableId="588151928">
    <w:abstractNumId w:val="25"/>
  </w:num>
  <w:num w:numId="99" w16cid:durableId="826165740">
    <w:abstractNumId w:val="86"/>
  </w:num>
  <w:num w:numId="100" w16cid:durableId="1342396939">
    <w:abstractNumId w:val="77"/>
  </w:num>
  <w:num w:numId="101" w16cid:durableId="25256497">
    <w:abstractNumId w:val="63"/>
  </w:num>
  <w:num w:numId="102" w16cid:durableId="1345136165">
    <w:abstractNumId w:val="84"/>
  </w:num>
  <w:num w:numId="103" w16cid:durableId="900139991">
    <w:abstractNumId w:val="44"/>
  </w:num>
  <w:num w:numId="104" w16cid:durableId="127601535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A5"/>
    <w:rsid w:val="000003DE"/>
    <w:rsid w:val="000008CF"/>
    <w:rsid w:val="00000E2C"/>
    <w:rsid w:val="00002A0C"/>
    <w:rsid w:val="000044B9"/>
    <w:rsid w:val="00005A3D"/>
    <w:rsid w:val="00005E35"/>
    <w:rsid w:val="00006A6E"/>
    <w:rsid w:val="000109B6"/>
    <w:rsid w:val="00012CB0"/>
    <w:rsid w:val="000138EB"/>
    <w:rsid w:val="00013901"/>
    <w:rsid w:val="00013CC7"/>
    <w:rsid w:val="000140E1"/>
    <w:rsid w:val="00014F17"/>
    <w:rsid w:val="00015413"/>
    <w:rsid w:val="00016215"/>
    <w:rsid w:val="0001622A"/>
    <w:rsid w:val="00016C5E"/>
    <w:rsid w:val="00020BB8"/>
    <w:rsid w:val="000212DD"/>
    <w:rsid w:val="00021EAE"/>
    <w:rsid w:val="000247B8"/>
    <w:rsid w:val="00025E82"/>
    <w:rsid w:val="000272E6"/>
    <w:rsid w:val="000302D5"/>
    <w:rsid w:val="0003052E"/>
    <w:rsid w:val="00030F84"/>
    <w:rsid w:val="000312CE"/>
    <w:rsid w:val="0003176D"/>
    <w:rsid w:val="00032831"/>
    <w:rsid w:val="00032A03"/>
    <w:rsid w:val="0003328B"/>
    <w:rsid w:val="00036F16"/>
    <w:rsid w:val="0004104C"/>
    <w:rsid w:val="00041B03"/>
    <w:rsid w:val="00045461"/>
    <w:rsid w:val="000461D9"/>
    <w:rsid w:val="00050319"/>
    <w:rsid w:val="000521B4"/>
    <w:rsid w:val="00052206"/>
    <w:rsid w:val="00052AB3"/>
    <w:rsid w:val="00053B06"/>
    <w:rsid w:val="00055848"/>
    <w:rsid w:val="000559E9"/>
    <w:rsid w:val="00055ABA"/>
    <w:rsid w:val="0005676E"/>
    <w:rsid w:val="00056D25"/>
    <w:rsid w:val="00057935"/>
    <w:rsid w:val="000606E0"/>
    <w:rsid w:val="00060784"/>
    <w:rsid w:val="00060EE5"/>
    <w:rsid w:val="00062247"/>
    <w:rsid w:val="0006255D"/>
    <w:rsid w:val="00062B70"/>
    <w:rsid w:val="00063576"/>
    <w:rsid w:val="0006470C"/>
    <w:rsid w:val="00066213"/>
    <w:rsid w:val="00067531"/>
    <w:rsid w:val="0006778A"/>
    <w:rsid w:val="000678E0"/>
    <w:rsid w:val="00067C29"/>
    <w:rsid w:val="00067EB6"/>
    <w:rsid w:val="00070795"/>
    <w:rsid w:val="00071064"/>
    <w:rsid w:val="000715FE"/>
    <w:rsid w:val="0007183F"/>
    <w:rsid w:val="0007225D"/>
    <w:rsid w:val="0007284D"/>
    <w:rsid w:val="00073880"/>
    <w:rsid w:val="00074F62"/>
    <w:rsid w:val="00075EFB"/>
    <w:rsid w:val="00076FC3"/>
    <w:rsid w:val="00077445"/>
    <w:rsid w:val="0007794A"/>
    <w:rsid w:val="00080670"/>
    <w:rsid w:val="00080B27"/>
    <w:rsid w:val="000812EE"/>
    <w:rsid w:val="00081A76"/>
    <w:rsid w:val="00082E91"/>
    <w:rsid w:val="0008479C"/>
    <w:rsid w:val="00087677"/>
    <w:rsid w:val="0008791E"/>
    <w:rsid w:val="0009183C"/>
    <w:rsid w:val="00091C8E"/>
    <w:rsid w:val="00092345"/>
    <w:rsid w:val="00092E63"/>
    <w:rsid w:val="00093188"/>
    <w:rsid w:val="000934A9"/>
    <w:rsid w:val="00095D68"/>
    <w:rsid w:val="00095D6E"/>
    <w:rsid w:val="00096F1F"/>
    <w:rsid w:val="00097830"/>
    <w:rsid w:val="00097C77"/>
    <w:rsid w:val="000A095F"/>
    <w:rsid w:val="000A0E5A"/>
    <w:rsid w:val="000A1342"/>
    <w:rsid w:val="000A155D"/>
    <w:rsid w:val="000A3863"/>
    <w:rsid w:val="000A4EE6"/>
    <w:rsid w:val="000A5075"/>
    <w:rsid w:val="000A5557"/>
    <w:rsid w:val="000A6A4B"/>
    <w:rsid w:val="000A7171"/>
    <w:rsid w:val="000A71AB"/>
    <w:rsid w:val="000B05B7"/>
    <w:rsid w:val="000B07F3"/>
    <w:rsid w:val="000B22DA"/>
    <w:rsid w:val="000B2D2F"/>
    <w:rsid w:val="000B2F6C"/>
    <w:rsid w:val="000B2F9A"/>
    <w:rsid w:val="000B4A87"/>
    <w:rsid w:val="000B5299"/>
    <w:rsid w:val="000B58D4"/>
    <w:rsid w:val="000B6302"/>
    <w:rsid w:val="000B7905"/>
    <w:rsid w:val="000C1716"/>
    <w:rsid w:val="000C18B2"/>
    <w:rsid w:val="000C3725"/>
    <w:rsid w:val="000C5248"/>
    <w:rsid w:val="000C583B"/>
    <w:rsid w:val="000C595E"/>
    <w:rsid w:val="000C5A17"/>
    <w:rsid w:val="000C7704"/>
    <w:rsid w:val="000C7FC7"/>
    <w:rsid w:val="000D09B2"/>
    <w:rsid w:val="000D1050"/>
    <w:rsid w:val="000D1089"/>
    <w:rsid w:val="000D1B40"/>
    <w:rsid w:val="000D1F5A"/>
    <w:rsid w:val="000D1F89"/>
    <w:rsid w:val="000D34AA"/>
    <w:rsid w:val="000D37D7"/>
    <w:rsid w:val="000D6AFE"/>
    <w:rsid w:val="000D7756"/>
    <w:rsid w:val="000E059D"/>
    <w:rsid w:val="000E0931"/>
    <w:rsid w:val="000E39CA"/>
    <w:rsid w:val="000E4544"/>
    <w:rsid w:val="000E4DB0"/>
    <w:rsid w:val="000E6556"/>
    <w:rsid w:val="000E7179"/>
    <w:rsid w:val="000E7419"/>
    <w:rsid w:val="000E7969"/>
    <w:rsid w:val="000F0165"/>
    <w:rsid w:val="000F1477"/>
    <w:rsid w:val="000F23CD"/>
    <w:rsid w:val="000F2854"/>
    <w:rsid w:val="000F3AA3"/>
    <w:rsid w:val="000F3AFA"/>
    <w:rsid w:val="000F3F95"/>
    <w:rsid w:val="000F5FC7"/>
    <w:rsid w:val="000F6358"/>
    <w:rsid w:val="000F6A34"/>
    <w:rsid w:val="000F7560"/>
    <w:rsid w:val="000F7780"/>
    <w:rsid w:val="000F7829"/>
    <w:rsid w:val="0010051B"/>
    <w:rsid w:val="001014C2"/>
    <w:rsid w:val="001028AD"/>
    <w:rsid w:val="00102C98"/>
    <w:rsid w:val="0010364A"/>
    <w:rsid w:val="00104513"/>
    <w:rsid w:val="00104DE3"/>
    <w:rsid w:val="00105E75"/>
    <w:rsid w:val="00107E8D"/>
    <w:rsid w:val="0011079F"/>
    <w:rsid w:val="001109B8"/>
    <w:rsid w:val="001118F2"/>
    <w:rsid w:val="00111D27"/>
    <w:rsid w:val="00112D8F"/>
    <w:rsid w:val="00112E5B"/>
    <w:rsid w:val="00112F3C"/>
    <w:rsid w:val="00113200"/>
    <w:rsid w:val="0011366A"/>
    <w:rsid w:val="00114971"/>
    <w:rsid w:val="00115928"/>
    <w:rsid w:val="00115CF2"/>
    <w:rsid w:val="00115D39"/>
    <w:rsid w:val="00116DD0"/>
    <w:rsid w:val="00117F40"/>
    <w:rsid w:val="00121745"/>
    <w:rsid w:val="00122C83"/>
    <w:rsid w:val="00122CEF"/>
    <w:rsid w:val="00123598"/>
    <w:rsid w:val="00125247"/>
    <w:rsid w:val="00126407"/>
    <w:rsid w:val="00126D9C"/>
    <w:rsid w:val="001306EC"/>
    <w:rsid w:val="00131445"/>
    <w:rsid w:val="00131C92"/>
    <w:rsid w:val="001322D3"/>
    <w:rsid w:val="0013296B"/>
    <w:rsid w:val="00132B07"/>
    <w:rsid w:val="0013300A"/>
    <w:rsid w:val="00133C4D"/>
    <w:rsid w:val="00134007"/>
    <w:rsid w:val="0013657B"/>
    <w:rsid w:val="0013695D"/>
    <w:rsid w:val="00136DE5"/>
    <w:rsid w:val="00137218"/>
    <w:rsid w:val="001400BA"/>
    <w:rsid w:val="00140C55"/>
    <w:rsid w:val="00140D7E"/>
    <w:rsid w:val="0014126E"/>
    <w:rsid w:val="00142004"/>
    <w:rsid w:val="0014272B"/>
    <w:rsid w:val="001430E9"/>
    <w:rsid w:val="0014422B"/>
    <w:rsid w:val="00144A3A"/>
    <w:rsid w:val="00144F16"/>
    <w:rsid w:val="00146403"/>
    <w:rsid w:val="00146734"/>
    <w:rsid w:val="001477F4"/>
    <w:rsid w:val="00147893"/>
    <w:rsid w:val="00147B17"/>
    <w:rsid w:val="00150617"/>
    <w:rsid w:val="001508A9"/>
    <w:rsid w:val="00153046"/>
    <w:rsid w:val="0015336C"/>
    <w:rsid w:val="00153CA9"/>
    <w:rsid w:val="00154F98"/>
    <w:rsid w:val="0015570F"/>
    <w:rsid w:val="001567E3"/>
    <w:rsid w:val="00156AC8"/>
    <w:rsid w:val="001577BE"/>
    <w:rsid w:val="00157808"/>
    <w:rsid w:val="001614C2"/>
    <w:rsid w:val="001621CF"/>
    <w:rsid w:val="00166261"/>
    <w:rsid w:val="001662D6"/>
    <w:rsid w:val="0016694D"/>
    <w:rsid w:val="00166D9F"/>
    <w:rsid w:val="00167FAB"/>
    <w:rsid w:val="00172B72"/>
    <w:rsid w:val="00172ECF"/>
    <w:rsid w:val="00173261"/>
    <w:rsid w:val="00174875"/>
    <w:rsid w:val="00174D69"/>
    <w:rsid w:val="00175168"/>
    <w:rsid w:val="0017538D"/>
    <w:rsid w:val="001771CE"/>
    <w:rsid w:val="00180AD0"/>
    <w:rsid w:val="00181379"/>
    <w:rsid w:val="0018223B"/>
    <w:rsid w:val="00182541"/>
    <w:rsid w:val="00182BCD"/>
    <w:rsid w:val="00183A41"/>
    <w:rsid w:val="00185C9E"/>
    <w:rsid w:val="00186E6A"/>
    <w:rsid w:val="00186E8E"/>
    <w:rsid w:val="001872DC"/>
    <w:rsid w:val="001910BE"/>
    <w:rsid w:val="001916B1"/>
    <w:rsid w:val="00191FDE"/>
    <w:rsid w:val="00191FEB"/>
    <w:rsid w:val="00193646"/>
    <w:rsid w:val="00195FE1"/>
    <w:rsid w:val="001A0455"/>
    <w:rsid w:val="001A06A2"/>
    <w:rsid w:val="001A096D"/>
    <w:rsid w:val="001A0BAB"/>
    <w:rsid w:val="001A1370"/>
    <w:rsid w:val="001A3DA0"/>
    <w:rsid w:val="001A50A7"/>
    <w:rsid w:val="001A5E2A"/>
    <w:rsid w:val="001A6E84"/>
    <w:rsid w:val="001A716C"/>
    <w:rsid w:val="001A7F92"/>
    <w:rsid w:val="001B2975"/>
    <w:rsid w:val="001B3454"/>
    <w:rsid w:val="001B5475"/>
    <w:rsid w:val="001B63E4"/>
    <w:rsid w:val="001B7E8F"/>
    <w:rsid w:val="001C0416"/>
    <w:rsid w:val="001C056E"/>
    <w:rsid w:val="001C05DF"/>
    <w:rsid w:val="001C11EF"/>
    <w:rsid w:val="001C1387"/>
    <w:rsid w:val="001C3933"/>
    <w:rsid w:val="001C3D1C"/>
    <w:rsid w:val="001C45CD"/>
    <w:rsid w:val="001C46FD"/>
    <w:rsid w:val="001C540E"/>
    <w:rsid w:val="001C5897"/>
    <w:rsid w:val="001C6F29"/>
    <w:rsid w:val="001C7DB6"/>
    <w:rsid w:val="001D0D46"/>
    <w:rsid w:val="001D1A6E"/>
    <w:rsid w:val="001D1B5F"/>
    <w:rsid w:val="001D2A56"/>
    <w:rsid w:val="001D3C2A"/>
    <w:rsid w:val="001D3D27"/>
    <w:rsid w:val="001D4D66"/>
    <w:rsid w:val="001D58E3"/>
    <w:rsid w:val="001D5E82"/>
    <w:rsid w:val="001E015F"/>
    <w:rsid w:val="001E20C5"/>
    <w:rsid w:val="001E38E0"/>
    <w:rsid w:val="001E486B"/>
    <w:rsid w:val="001E4C79"/>
    <w:rsid w:val="001E4F4D"/>
    <w:rsid w:val="001E5102"/>
    <w:rsid w:val="001E7635"/>
    <w:rsid w:val="001F04D8"/>
    <w:rsid w:val="001F1CE1"/>
    <w:rsid w:val="001F38F2"/>
    <w:rsid w:val="001F3BE8"/>
    <w:rsid w:val="001F507D"/>
    <w:rsid w:val="001F5EB9"/>
    <w:rsid w:val="001F702F"/>
    <w:rsid w:val="002017D9"/>
    <w:rsid w:val="002023A3"/>
    <w:rsid w:val="00203AF8"/>
    <w:rsid w:val="00204889"/>
    <w:rsid w:val="002051BE"/>
    <w:rsid w:val="00205AC5"/>
    <w:rsid w:val="00205EA2"/>
    <w:rsid w:val="002066F3"/>
    <w:rsid w:val="00206977"/>
    <w:rsid w:val="00206A1A"/>
    <w:rsid w:val="002105E3"/>
    <w:rsid w:val="002117BD"/>
    <w:rsid w:val="002122F2"/>
    <w:rsid w:val="0021319B"/>
    <w:rsid w:val="00214B6F"/>
    <w:rsid w:val="002202C9"/>
    <w:rsid w:val="00221966"/>
    <w:rsid w:val="00222187"/>
    <w:rsid w:val="00222FE9"/>
    <w:rsid w:val="002254F1"/>
    <w:rsid w:val="00225AD6"/>
    <w:rsid w:val="00226398"/>
    <w:rsid w:val="002311C3"/>
    <w:rsid w:val="00231FE7"/>
    <w:rsid w:val="00232B9E"/>
    <w:rsid w:val="00234B7E"/>
    <w:rsid w:val="00235121"/>
    <w:rsid w:val="002356B9"/>
    <w:rsid w:val="00236CBD"/>
    <w:rsid w:val="002372D2"/>
    <w:rsid w:val="00240CD1"/>
    <w:rsid w:val="0024267A"/>
    <w:rsid w:val="00243E8E"/>
    <w:rsid w:val="00245016"/>
    <w:rsid w:val="002458CF"/>
    <w:rsid w:val="002467EA"/>
    <w:rsid w:val="00246D96"/>
    <w:rsid w:val="002474A5"/>
    <w:rsid w:val="00251193"/>
    <w:rsid w:val="0025156F"/>
    <w:rsid w:val="002537ED"/>
    <w:rsid w:val="00254790"/>
    <w:rsid w:val="00254CC9"/>
    <w:rsid w:val="00255BEE"/>
    <w:rsid w:val="00255C13"/>
    <w:rsid w:val="0025686A"/>
    <w:rsid w:val="002571F6"/>
    <w:rsid w:val="00260290"/>
    <w:rsid w:val="002608C0"/>
    <w:rsid w:val="00260CC0"/>
    <w:rsid w:val="00261996"/>
    <w:rsid w:val="0026208D"/>
    <w:rsid w:val="0026295F"/>
    <w:rsid w:val="002706FD"/>
    <w:rsid w:val="00272F55"/>
    <w:rsid w:val="00273554"/>
    <w:rsid w:val="00273E3A"/>
    <w:rsid w:val="0027434A"/>
    <w:rsid w:val="00275010"/>
    <w:rsid w:val="00276D4A"/>
    <w:rsid w:val="00280F01"/>
    <w:rsid w:val="00281B3A"/>
    <w:rsid w:val="00282BB7"/>
    <w:rsid w:val="002839D9"/>
    <w:rsid w:val="00283E3F"/>
    <w:rsid w:val="00285542"/>
    <w:rsid w:val="00286902"/>
    <w:rsid w:val="00286929"/>
    <w:rsid w:val="0028746E"/>
    <w:rsid w:val="002875C4"/>
    <w:rsid w:val="00287933"/>
    <w:rsid w:val="00287951"/>
    <w:rsid w:val="00291FAC"/>
    <w:rsid w:val="00293028"/>
    <w:rsid w:val="002932E7"/>
    <w:rsid w:val="002937E2"/>
    <w:rsid w:val="002939E2"/>
    <w:rsid w:val="00293BDD"/>
    <w:rsid w:val="00295F6F"/>
    <w:rsid w:val="00296880"/>
    <w:rsid w:val="002969BF"/>
    <w:rsid w:val="00297640"/>
    <w:rsid w:val="002A02A8"/>
    <w:rsid w:val="002A0FAE"/>
    <w:rsid w:val="002A246E"/>
    <w:rsid w:val="002A3730"/>
    <w:rsid w:val="002A44F1"/>
    <w:rsid w:val="002A458C"/>
    <w:rsid w:val="002A46B9"/>
    <w:rsid w:val="002A5E35"/>
    <w:rsid w:val="002A5F1B"/>
    <w:rsid w:val="002A62B7"/>
    <w:rsid w:val="002A7EF3"/>
    <w:rsid w:val="002B046B"/>
    <w:rsid w:val="002B0BA8"/>
    <w:rsid w:val="002B0F27"/>
    <w:rsid w:val="002B0FBC"/>
    <w:rsid w:val="002B1706"/>
    <w:rsid w:val="002B1D2F"/>
    <w:rsid w:val="002B5349"/>
    <w:rsid w:val="002B53FB"/>
    <w:rsid w:val="002B661D"/>
    <w:rsid w:val="002B7015"/>
    <w:rsid w:val="002C1874"/>
    <w:rsid w:val="002C1987"/>
    <w:rsid w:val="002C285E"/>
    <w:rsid w:val="002C2D98"/>
    <w:rsid w:val="002C30A6"/>
    <w:rsid w:val="002C315B"/>
    <w:rsid w:val="002C3B17"/>
    <w:rsid w:val="002C55FE"/>
    <w:rsid w:val="002C6083"/>
    <w:rsid w:val="002C77D6"/>
    <w:rsid w:val="002C7AFA"/>
    <w:rsid w:val="002D00A1"/>
    <w:rsid w:val="002D0C10"/>
    <w:rsid w:val="002D2223"/>
    <w:rsid w:val="002D246D"/>
    <w:rsid w:val="002D3491"/>
    <w:rsid w:val="002D3CB0"/>
    <w:rsid w:val="002D5123"/>
    <w:rsid w:val="002D6423"/>
    <w:rsid w:val="002E03D9"/>
    <w:rsid w:val="002E231B"/>
    <w:rsid w:val="002E246D"/>
    <w:rsid w:val="002E2644"/>
    <w:rsid w:val="002E43F3"/>
    <w:rsid w:val="002E4568"/>
    <w:rsid w:val="002E4C30"/>
    <w:rsid w:val="002E4F94"/>
    <w:rsid w:val="002E6B04"/>
    <w:rsid w:val="002E7B4F"/>
    <w:rsid w:val="002E7B70"/>
    <w:rsid w:val="002F1B39"/>
    <w:rsid w:val="002F2F8D"/>
    <w:rsid w:val="002F441F"/>
    <w:rsid w:val="002F44C7"/>
    <w:rsid w:val="002F6D44"/>
    <w:rsid w:val="002F749B"/>
    <w:rsid w:val="002F74FA"/>
    <w:rsid w:val="002F7B43"/>
    <w:rsid w:val="00301492"/>
    <w:rsid w:val="003026BA"/>
    <w:rsid w:val="00303D26"/>
    <w:rsid w:val="00303D8B"/>
    <w:rsid w:val="00304B28"/>
    <w:rsid w:val="00304BCD"/>
    <w:rsid w:val="00306194"/>
    <w:rsid w:val="00306F55"/>
    <w:rsid w:val="00311506"/>
    <w:rsid w:val="00312F57"/>
    <w:rsid w:val="00313129"/>
    <w:rsid w:val="0031355F"/>
    <w:rsid w:val="003179A5"/>
    <w:rsid w:val="003179F1"/>
    <w:rsid w:val="00320EF8"/>
    <w:rsid w:val="00321F77"/>
    <w:rsid w:val="0032294A"/>
    <w:rsid w:val="003229E6"/>
    <w:rsid w:val="00327B58"/>
    <w:rsid w:val="00327E3C"/>
    <w:rsid w:val="00331556"/>
    <w:rsid w:val="003317A6"/>
    <w:rsid w:val="00332CC8"/>
    <w:rsid w:val="00334F48"/>
    <w:rsid w:val="00335A30"/>
    <w:rsid w:val="00337546"/>
    <w:rsid w:val="00341E7D"/>
    <w:rsid w:val="00344246"/>
    <w:rsid w:val="003453F1"/>
    <w:rsid w:val="00346890"/>
    <w:rsid w:val="00347BA4"/>
    <w:rsid w:val="0035079C"/>
    <w:rsid w:val="003509DD"/>
    <w:rsid w:val="00350B5F"/>
    <w:rsid w:val="00354C74"/>
    <w:rsid w:val="0035657C"/>
    <w:rsid w:val="003568F6"/>
    <w:rsid w:val="003571D9"/>
    <w:rsid w:val="003572D4"/>
    <w:rsid w:val="00357DDC"/>
    <w:rsid w:val="00357DEF"/>
    <w:rsid w:val="00360D0D"/>
    <w:rsid w:val="003613B3"/>
    <w:rsid w:val="00361893"/>
    <w:rsid w:val="003619DD"/>
    <w:rsid w:val="00361DA9"/>
    <w:rsid w:val="00363A95"/>
    <w:rsid w:val="00363E94"/>
    <w:rsid w:val="0036419D"/>
    <w:rsid w:val="00364956"/>
    <w:rsid w:val="0036589E"/>
    <w:rsid w:val="00365EA8"/>
    <w:rsid w:val="0036696D"/>
    <w:rsid w:val="00367AF4"/>
    <w:rsid w:val="00371090"/>
    <w:rsid w:val="003735CF"/>
    <w:rsid w:val="00373E2D"/>
    <w:rsid w:val="00373F32"/>
    <w:rsid w:val="0037412F"/>
    <w:rsid w:val="00374993"/>
    <w:rsid w:val="00374C93"/>
    <w:rsid w:val="0037539E"/>
    <w:rsid w:val="00376066"/>
    <w:rsid w:val="003765D2"/>
    <w:rsid w:val="003801EB"/>
    <w:rsid w:val="00381235"/>
    <w:rsid w:val="00382E86"/>
    <w:rsid w:val="00382EC6"/>
    <w:rsid w:val="00383AC7"/>
    <w:rsid w:val="00383CFB"/>
    <w:rsid w:val="0038462D"/>
    <w:rsid w:val="00384D8F"/>
    <w:rsid w:val="00385A43"/>
    <w:rsid w:val="00385BAF"/>
    <w:rsid w:val="00385C1E"/>
    <w:rsid w:val="003906AD"/>
    <w:rsid w:val="003915C7"/>
    <w:rsid w:val="003921E5"/>
    <w:rsid w:val="00393C0F"/>
    <w:rsid w:val="00393E92"/>
    <w:rsid w:val="00395562"/>
    <w:rsid w:val="003959E1"/>
    <w:rsid w:val="00395A11"/>
    <w:rsid w:val="00395A77"/>
    <w:rsid w:val="0039636F"/>
    <w:rsid w:val="003964D2"/>
    <w:rsid w:val="003A0732"/>
    <w:rsid w:val="003A0BEB"/>
    <w:rsid w:val="003A0F93"/>
    <w:rsid w:val="003A1AB0"/>
    <w:rsid w:val="003A4130"/>
    <w:rsid w:val="003A5134"/>
    <w:rsid w:val="003A54AA"/>
    <w:rsid w:val="003A61E2"/>
    <w:rsid w:val="003A751A"/>
    <w:rsid w:val="003A7DA7"/>
    <w:rsid w:val="003B0307"/>
    <w:rsid w:val="003B4803"/>
    <w:rsid w:val="003B481E"/>
    <w:rsid w:val="003B5187"/>
    <w:rsid w:val="003B51DC"/>
    <w:rsid w:val="003B524F"/>
    <w:rsid w:val="003B55A7"/>
    <w:rsid w:val="003B7DA2"/>
    <w:rsid w:val="003C0A9E"/>
    <w:rsid w:val="003C233A"/>
    <w:rsid w:val="003C2AD1"/>
    <w:rsid w:val="003C39BF"/>
    <w:rsid w:val="003C3E43"/>
    <w:rsid w:val="003C4222"/>
    <w:rsid w:val="003C44D4"/>
    <w:rsid w:val="003C4C13"/>
    <w:rsid w:val="003C4C46"/>
    <w:rsid w:val="003C4F06"/>
    <w:rsid w:val="003C5336"/>
    <w:rsid w:val="003C5738"/>
    <w:rsid w:val="003C5C3D"/>
    <w:rsid w:val="003C7B14"/>
    <w:rsid w:val="003C7FA9"/>
    <w:rsid w:val="003D09A1"/>
    <w:rsid w:val="003D0BB7"/>
    <w:rsid w:val="003D2342"/>
    <w:rsid w:val="003D3F51"/>
    <w:rsid w:val="003D414A"/>
    <w:rsid w:val="003D4B6F"/>
    <w:rsid w:val="003D4BAC"/>
    <w:rsid w:val="003D4C01"/>
    <w:rsid w:val="003D5393"/>
    <w:rsid w:val="003D5830"/>
    <w:rsid w:val="003D6B4C"/>
    <w:rsid w:val="003D6E92"/>
    <w:rsid w:val="003E21ED"/>
    <w:rsid w:val="003E3B21"/>
    <w:rsid w:val="003E41CC"/>
    <w:rsid w:val="003E51CC"/>
    <w:rsid w:val="003E64F8"/>
    <w:rsid w:val="003E76AC"/>
    <w:rsid w:val="003F0C5D"/>
    <w:rsid w:val="003F0E05"/>
    <w:rsid w:val="003F0E58"/>
    <w:rsid w:val="003F0ECB"/>
    <w:rsid w:val="003F2483"/>
    <w:rsid w:val="003F27FE"/>
    <w:rsid w:val="003F4F25"/>
    <w:rsid w:val="003F6A82"/>
    <w:rsid w:val="003F7C70"/>
    <w:rsid w:val="00400086"/>
    <w:rsid w:val="00401F18"/>
    <w:rsid w:val="00403C13"/>
    <w:rsid w:val="00406E13"/>
    <w:rsid w:val="004075B1"/>
    <w:rsid w:val="00407808"/>
    <w:rsid w:val="00407D7F"/>
    <w:rsid w:val="004106A9"/>
    <w:rsid w:val="004119DE"/>
    <w:rsid w:val="00411D4B"/>
    <w:rsid w:val="004121BE"/>
    <w:rsid w:val="00413104"/>
    <w:rsid w:val="0041407F"/>
    <w:rsid w:val="00414094"/>
    <w:rsid w:val="004144B5"/>
    <w:rsid w:val="00414572"/>
    <w:rsid w:val="004150AC"/>
    <w:rsid w:val="004153EC"/>
    <w:rsid w:val="004157CA"/>
    <w:rsid w:val="00416B60"/>
    <w:rsid w:val="0041704A"/>
    <w:rsid w:val="00417981"/>
    <w:rsid w:val="00417D88"/>
    <w:rsid w:val="00417DBA"/>
    <w:rsid w:val="0042051E"/>
    <w:rsid w:val="00420921"/>
    <w:rsid w:val="00420BC5"/>
    <w:rsid w:val="00420E52"/>
    <w:rsid w:val="0042179B"/>
    <w:rsid w:val="004224FC"/>
    <w:rsid w:val="00422D62"/>
    <w:rsid w:val="00422FD5"/>
    <w:rsid w:val="00423AD6"/>
    <w:rsid w:val="00425255"/>
    <w:rsid w:val="00425F2B"/>
    <w:rsid w:val="004267E7"/>
    <w:rsid w:val="00426C7E"/>
    <w:rsid w:val="00430416"/>
    <w:rsid w:val="004315CA"/>
    <w:rsid w:val="00432395"/>
    <w:rsid w:val="00432436"/>
    <w:rsid w:val="004331CE"/>
    <w:rsid w:val="00433209"/>
    <w:rsid w:val="00434495"/>
    <w:rsid w:val="00434671"/>
    <w:rsid w:val="00434CCA"/>
    <w:rsid w:val="00434F9B"/>
    <w:rsid w:val="004414EB"/>
    <w:rsid w:val="00441A56"/>
    <w:rsid w:val="00442B75"/>
    <w:rsid w:val="00443389"/>
    <w:rsid w:val="0044409B"/>
    <w:rsid w:val="004458AA"/>
    <w:rsid w:val="00446102"/>
    <w:rsid w:val="00446D01"/>
    <w:rsid w:val="00450B7D"/>
    <w:rsid w:val="00453314"/>
    <w:rsid w:val="00453584"/>
    <w:rsid w:val="00454569"/>
    <w:rsid w:val="004545D8"/>
    <w:rsid w:val="00454A2B"/>
    <w:rsid w:val="00455360"/>
    <w:rsid w:val="004576D2"/>
    <w:rsid w:val="004631D3"/>
    <w:rsid w:val="00464B45"/>
    <w:rsid w:val="0046521C"/>
    <w:rsid w:val="00465472"/>
    <w:rsid w:val="004667FB"/>
    <w:rsid w:val="00472DCB"/>
    <w:rsid w:val="004743F3"/>
    <w:rsid w:val="00474A29"/>
    <w:rsid w:val="00474C52"/>
    <w:rsid w:val="0047576C"/>
    <w:rsid w:val="004778C3"/>
    <w:rsid w:val="00477DC4"/>
    <w:rsid w:val="00477FAB"/>
    <w:rsid w:val="004825AC"/>
    <w:rsid w:val="004826A8"/>
    <w:rsid w:val="00484DE2"/>
    <w:rsid w:val="004858DB"/>
    <w:rsid w:val="00486319"/>
    <w:rsid w:val="0048684E"/>
    <w:rsid w:val="004868D0"/>
    <w:rsid w:val="00487BAA"/>
    <w:rsid w:val="004904EA"/>
    <w:rsid w:val="0049094C"/>
    <w:rsid w:val="00490BFF"/>
    <w:rsid w:val="00491555"/>
    <w:rsid w:val="00491C9D"/>
    <w:rsid w:val="00492ACE"/>
    <w:rsid w:val="00493588"/>
    <w:rsid w:val="00494DB7"/>
    <w:rsid w:val="004A0FCD"/>
    <w:rsid w:val="004A13A4"/>
    <w:rsid w:val="004A43A7"/>
    <w:rsid w:val="004A484A"/>
    <w:rsid w:val="004A73F5"/>
    <w:rsid w:val="004B08DC"/>
    <w:rsid w:val="004B2B0F"/>
    <w:rsid w:val="004B3C71"/>
    <w:rsid w:val="004B5CE6"/>
    <w:rsid w:val="004B65E0"/>
    <w:rsid w:val="004B7049"/>
    <w:rsid w:val="004B7D7C"/>
    <w:rsid w:val="004C04EE"/>
    <w:rsid w:val="004C0BAE"/>
    <w:rsid w:val="004C0C89"/>
    <w:rsid w:val="004C15B1"/>
    <w:rsid w:val="004C1884"/>
    <w:rsid w:val="004C1B9E"/>
    <w:rsid w:val="004C241D"/>
    <w:rsid w:val="004C38B2"/>
    <w:rsid w:val="004C7484"/>
    <w:rsid w:val="004D0CA2"/>
    <w:rsid w:val="004D47C6"/>
    <w:rsid w:val="004E0724"/>
    <w:rsid w:val="004E1F4D"/>
    <w:rsid w:val="004E2072"/>
    <w:rsid w:val="004E76DF"/>
    <w:rsid w:val="004E7FE8"/>
    <w:rsid w:val="004F2246"/>
    <w:rsid w:val="004F2372"/>
    <w:rsid w:val="004F3EB9"/>
    <w:rsid w:val="004F3F4F"/>
    <w:rsid w:val="004F5394"/>
    <w:rsid w:val="004F5A6F"/>
    <w:rsid w:val="004F6061"/>
    <w:rsid w:val="004F6B70"/>
    <w:rsid w:val="004F740F"/>
    <w:rsid w:val="004F7D24"/>
    <w:rsid w:val="005001C0"/>
    <w:rsid w:val="005012A5"/>
    <w:rsid w:val="0050152E"/>
    <w:rsid w:val="005021DF"/>
    <w:rsid w:val="00502325"/>
    <w:rsid w:val="00503235"/>
    <w:rsid w:val="00504CD9"/>
    <w:rsid w:val="00506E75"/>
    <w:rsid w:val="00511551"/>
    <w:rsid w:val="00512C24"/>
    <w:rsid w:val="0051367B"/>
    <w:rsid w:val="00514CEF"/>
    <w:rsid w:val="0051507C"/>
    <w:rsid w:val="00515170"/>
    <w:rsid w:val="00522B59"/>
    <w:rsid w:val="00524165"/>
    <w:rsid w:val="00524702"/>
    <w:rsid w:val="0052473F"/>
    <w:rsid w:val="005254D0"/>
    <w:rsid w:val="00525A15"/>
    <w:rsid w:val="0052626D"/>
    <w:rsid w:val="005264B5"/>
    <w:rsid w:val="0052706A"/>
    <w:rsid w:val="005271C4"/>
    <w:rsid w:val="00527413"/>
    <w:rsid w:val="0053072E"/>
    <w:rsid w:val="00531105"/>
    <w:rsid w:val="00531A6F"/>
    <w:rsid w:val="00535780"/>
    <w:rsid w:val="00535FD0"/>
    <w:rsid w:val="00536014"/>
    <w:rsid w:val="00536068"/>
    <w:rsid w:val="00536410"/>
    <w:rsid w:val="0053761B"/>
    <w:rsid w:val="005408EB"/>
    <w:rsid w:val="005417C7"/>
    <w:rsid w:val="005422A7"/>
    <w:rsid w:val="00543201"/>
    <w:rsid w:val="0054436D"/>
    <w:rsid w:val="00545580"/>
    <w:rsid w:val="00550011"/>
    <w:rsid w:val="00550AB3"/>
    <w:rsid w:val="00552822"/>
    <w:rsid w:val="0055339C"/>
    <w:rsid w:val="00553B72"/>
    <w:rsid w:val="00554F11"/>
    <w:rsid w:val="00555009"/>
    <w:rsid w:val="005554E8"/>
    <w:rsid w:val="00555B8C"/>
    <w:rsid w:val="00556D88"/>
    <w:rsid w:val="005575A7"/>
    <w:rsid w:val="005605FD"/>
    <w:rsid w:val="005612CC"/>
    <w:rsid w:val="00561886"/>
    <w:rsid w:val="00562504"/>
    <w:rsid w:val="0056281F"/>
    <w:rsid w:val="00562876"/>
    <w:rsid w:val="00563477"/>
    <w:rsid w:val="00563873"/>
    <w:rsid w:val="00563900"/>
    <w:rsid w:val="00563938"/>
    <w:rsid w:val="00565DFC"/>
    <w:rsid w:val="00565F86"/>
    <w:rsid w:val="00566971"/>
    <w:rsid w:val="00567AC7"/>
    <w:rsid w:val="005732B4"/>
    <w:rsid w:val="0057352F"/>
    <w:rsid w:val="005736F9"/>
    <w:rsid w:val="00573F72"/>
    <w:rsid w:val="0057595F"/>
    <w:rsid w:val="00576727"/>
    <w:rsid w:val="005774F8"/>
    <w:rsid w:val="00577683"/>
    <w:rsid w:val="0058027F"/>
    <w:rsid w:val="00581144"/>
    <w:rsid w:val="0058122A"/>
    <w:rsid w:val="005818EF"/>
    <w:rsid w:val="005822FA"/>
    <w:rsid w:val="00582ED6"/>
    <w:rsid w:val="005834AD"/>
    <w:rsid w:val="00583CB2"/>
    <w:rsid w:val="005852DA"/>
    <w:rsid w:val="00586803"/>
    <w:rsid w:val="0058698D"/>
    <w:rsid w:val="0058704E"/>
    <w:rsid w:val="00587267"/>
    <w:rsid w:val="005912BE"/>
    <w:rsid w:val="00591CF8"/>
    <w:rsid w:val="00591EC6"/>
    <w:rsid w:val="0059253F"/>
    <w:rsid w:val="00592E82"/>
    <w:rsid w:val="00592E97"/>
    <w:rsid w:val="00594469"/>
    <w:rsid w:val="005953C4"/>
    <w:rsid w:val="00595690"/>
    <w:rsid w:val="00595CEE"/>
    <w:rsid w:val="00596D68"/>
    <w:rsid w:val="00596EA9"/>
    <w:rsid w:val="005A0640"/>
    <w:rsid w:val="005A0B04"/>
    <w:rsid w:val="005A1A76"/>
    <w:rsid w:val="005A1AE8"/>
    <w:rsid w:val="005A29D0"/>
    <w:rsid w:val="005A6AC1"/>
    <w:rsid w:val="005B1558"/>
    <w:rsid w:val="005B2483"/>
    <w:rsid w:val="005B3145"/>
    <w:rsid w:val="005B414A"/>
    <w:rsid w:val="005B4666"/>
    <w:rsid w:val="005B48DA"/>
    <w:rsid w:val="005B7122"/>
    <w:rsid w:val="005B7214"/>
    <w:rsid w:val="005C0F09"/>
    <w:rsid w:val="005C1F95"/>
    <w:rsid w:val="005C26A5"/>
    <w:rsid w:val="005C2CAD"/>
    <w:rsid w:val="005C2F6C"/>
    <w:rsid w:val="005C3948"/>
    <w:rsid w:val="005C77A2"/>
    <w:rsid w:val="005D086C"/>
    <w:rsid w:val="005D09C2"/>
    <w:rsid w:val="005D1851"/>
    <w:rsid w:val="005D33E9"/>
    <w:rsid w:val="005D4C57"/>
    <w:rsid w:val="005D5410"/>
    <w:rsid w:val="005D587F"/>
    <w:rsid w:val="005D6078"/>
    <w:rsid w:val="005D621D"/>
    <w:rsid w:val="005D64AB"/>
    <w:rsid w:val="005D7051"/>
    <w:rsid w:val="005E0F50"/>
    <w:rsid w:val="005E334D"/>
    <w:rsid w:val="005E3A6F"/>
    <w:rsid w:val="005E5C1B"/>
    <w:rsid w:val="005E6B34"/>
    <w:rsid w:val="005E7B80"/>
    <w:rsid w:val="005F0593"/>
    <w:rsid w:val="005F0DC8"/>
    <w:rsid w:val="005F488A"/>
    <w:rsid w:val="005F4905"/>
    <w:rsid w:val="005F4EA5"/>
    <w:rsid w:val="005F58E3"/>
    <w:rsid w:val="005F5A8E"/>
    <w:rsid w:val="005F6739"/>
    <w:rsid w:val="005F6C04"/>
    <w:rsid w:val="006004C2"/>
    <w:rsid w:val="00600DF0"/>
    <w:rsid w:val="006015B5"/>
    <w:rsid w:val="00602023"/>
    <w:rsid w:val="006020EF"/>
    <w:rsid w:val="006036B7"/>
    <w:rsid w:val="0060405A"/>
    <w:rsid w:val="00606197"/>
    <w:rsid w:val="0060639F"/>
    <w:rsid w:val="00610D1F"/>
    <w:rsid w:val="00611485"/>
    <w:rsid w:val="00613C84"/>
    <w:rsid w:val="00614563"/>
    <w:rsid w:val="00615FA6"/>
    <w:rsid w:val="00617B8E"/>
    <w:rsid w:val="0062041F"/>
    <w:rsid w:val="006204F9"/>
    <w:rsid w:val="006215BE"/>
    <w:rsid w:val="006219DC"/>
    <w:rsid w:val="00621D77"/>
    <w:rsid w:val="0062213D"/>
    <w:rsid w:val="006238E9"/>
    <w:rsid w:val="006270FF"/>
    <w:rsid w:val="0062754B"/>
    <w:rsid w:val="00631019"/>
    <w:rsid w:val="00631C1B"/>
    <w:rsid w:val="0063238B"/>
    <w:rsid w:val="006338B5"/>
    <w:rsid w:val="00633D6D"/>
    <w:rsid w:val="006342B1"/>
    <w:rsid w:val="00634917"/>
    <w:rsid w:val="006349F4"/>
    <w:rsid w:val="00634F9F"/>
    <w:rsid w:val="006360F9"/>
    <w:rsid w:val="006376B8"/>
    <w:rsid w:val="00637C2F"/>
    <w:rsid w:val="00640EBD"/>
    <w:rsid w:val="00641280"/>
    <w:rsid w:val="006414FB"/>
    <w:rsid w:val="006423F1"/>
    <w:rsid w:val="00643112"/>
    <w:rsid w:val="00643A5B"/>
    <w:rsid w:val="00643D2B"/>
    <w:rsid w:val="00645AB5"/>
    <w:rsid w:val="00646027"/>
    <w:rsid w:val="00650AFE"/>
    <w:rsid w:val="00650EA2"/>
    <w:rsid w:val="00650FB3"/>
    <w:rsid w:val="00652E07"/>
    <w:rsid w:val="006532BB"/>
    <w:rsid w:val="00653997"/>
    <w:rsid w:val="00653E15"/>
    <w:rsid w:val="00654BA9"/>
    <w:rsid w:val="00655F83"/>
    <w:rsid w:val="00660426"/>
    <w:rsid w:val="0066180C"/>
    <w:rsid w:val="00662763"/>
    <w:rsid w:val="00662D89"/>
    <w:rsid w:val="00662E82"/>
    <w:rsid w:val="00663F6D"/>
    <w:rsid w:val="00664A8B"/>
    <w:rsid w:val="006657A8"/>
    <w:rsid w:val="00665D60"/>
    <w:rsid w:val="00666A4B"/>
    <w:rsid w:val="00666FF6"/>
    <w:rsid w:val="00667B90"/>
    <w:rsid w:val="00667D02"/>
    <w:rsid w:val="00667DBD"/>
    <w:rsid w:val="00670DC3"/>
    <w:rsid w:val="00671160"/>
    <w:rsid w:val="006713A2"/>
    <w:rsid w:val="00671E39"/>
    <w:rsid w:val="00672C47"/>
    <w:rsid w:val="006735F2"/>
    <w:rsid w:val="006744E9"/>
    <w:rsid w:val="006752AC"/>
    <w:rsid w:val="00675546"/>
    <w:rsid w:val="00675AB5"/>
    <w:rsid w:val="0067690D"/>
    <w:rsid w:val="00676B32"/>
    <w:rsid w:val="00676D69"/>
    <w:rsid w:val="00676F26"/>
    <w:rsid w:val="00677037"/>
    <w:rsid w:val="00682F08"/>
    <w:rsid w:val="00683965"/>
    <w:rsid w:val="0068603C"/>
    <w:rsid w:val="006861D8"/>
    <w:rsid w:val="00686610"/>
    <w:rsid w:val="00686EF7"/>
    <w:rsid w:val="00687EE3"/>
    <w:rsid w:val="00690352"/>
    <w:rsid w:val="00691D9A"/>
    <w:rsid w:val="00692D88"/>
    <w:rsid w:val="00695A87"/>
    <w:rsid w:val="00695B0A"/>
    <w:rsid w:val="006A022A"/>
    <w:rsid w:val="006A1B6B"/>
    <w:rsid w:val="006A23E3"/>
    <w:rsid w:val="006A26E0"/>
    <w:rsid w:val="006A347A"/>
    <w:rsid w:val="006A4FBF"/>
    <w:rsid w:val="006A5128"/>
    <w:rsid w:val="006A5552"/>
    <w:rsid w:val="006A6875"/>
    <w:rsid w:val="006A6B9E"/>
    <w:rsid w:val="006A7004"/>
    <w:rsid w:val="006B04B6"/>
    <w:rsid w:val="006B10BB"/>
    <w:rsid w:val="006B13C9"/>
    <w:rsid w:val="006B1FA3"/>
    <w:rsid w:val="006B3711"/>
    <w:rsid w:val="006B56C2"/>
    <w:rsid w:val="006B66FF"/>
    <w:rsid w:val="006B74F7"/>
    <w:rsid w:val="006C056E"/>
    <w:rsid w:val="006C2374"/>
    <w:rsid w:val="006C246D"/>
    <w:rsid w:val="006C3496"/>
    <w:rsid w:val="006C38DF"/>
    <w:rsid w:val="006C3E50"/>
    <w:rsid w:val="006C7968"/>
    <w:rsid w:val="006D0AD6"/>
    <w:rsid w:val="006D2B2C"/>
    <w:rsid w:val="006D2E9D"/>
    <w:rsid w:val="006D4053"/>
    <w:rsid w:val="006D5491"/>
    <w:rsid w:val="006D60D4"/>
    <w:rsid w:val="006D7F5E"/>
    <w:rsid w:val="006E0458"/>
    <w:rsid w:val="006E04BD"/>
    <w:rsid w:val="006E0927"/>
    <w:rsid w:val="006E3312"/>
    <w:rsid w:val="006E3757"/>
    <w:rsid w:val="006E4BB0"/>
    <w:rsid w:val="006E500E"/>
    <w:rsid w:val="006E5355"/>
    <w:rsid w:val="006E545C"/>
    <w:rsid w:val="006E6F00"/>
    <w:rsid w:val="006F0247"/>
    <w:rsid w:val="006F4042"/>
    <w:rsid w:val="006F4A9E"/>
    <w:rsid w:val="006F519E"/>
    <w:rsid w:val="006F5DFD"/>
    <w:rsid w:val="006F5FA9"/>
    <w:rsid w:val="006F67F7"/>
    <w:rsid w:val="006F71FA"/>
    <w:rsid w:val="0070064C"/>
    <w:rsid w:val="007014D9"/>
    <w:rsid w:val="00702EE4"/>
    <w:rsid w:val="00703784"/>
    <w:rsid w:val="0070471E"/>
    <w:rsid w:val="00704FE1"/>
    <w:rsid w:val="00705F88"/>
    <w:rsid w:val="00706D06"/>
    <w:rsid w:val="00706DD8"/>
    <w:rsid w:val="007078C5"/>
    <w:rsid w:val="00707CFF"/>
    <w:rsid w:val="007103F7"/>
    <w:rsid w:val="00711C27"/>
    <w:rsid w:val="007127AB"/>
    <w:rsid w:val="007128C8"/>
    <w:rsid w:val="00712B25"/>
    <w:rsid w:val="00712C95"/>
    <w:rsid w:val="007132FA"/>
    <w:rsid w:val="00715CCE"/>
    <w:rsid w:val="007173B1"/>
    <w:rsid w:val="00720405"/>
    <w:rsid w:val="007205FB"/>
    <w:rsid w:val="0072079F"/>
    <w:rsid w:val="00722BE8"/>
    <w:rsid w:val="00722C7B"/>
    <w:rsid w:val="00723528"/>
    <w:rsid w:val="00723B03"/>
    <w:rsid w:val="00724521"/>
    <w:rsid w:val="00724652"/>
    <w:rsid w:val="0072497D"/>
    <w:rsid w:val="00725132"/>
    <w:rsid w:val="007257C8"/>
    <w:rsid w:val="00725D10"/>
    <w:rsid w:val="00726063"/>
    <w:rsid w:val="007276E9"/>
    <w:rsid w:val="00730482"/>
    <w:rsid w:val="00730ECB"/>
    <w:rsid w:val="00731998"/>
    <w:rsid w:val="00731D0E"/>
    <w:rsid w:val="00731F7E"/>
    <w:rsid w:val="00732EC5"/>
    <w:rsid w:val="00733279"/>
    <w:rsid w:val="007338B0"/>
    <w:rsid w:val="0073416E"/>
    <w:rsid w:val="0073537C"/>
    <w:rsid w:val="00741D8C"/>
    <w:rsid w:val="00741FB7"/>
    <w:rsid w:val="007424B6"/>
    <w:rsid w:val="0074292A"/>
    <w:rsid w:val="00743AF2"/>
    <w:rsid w:val="00743F72"/>
    <w:rsid w:val="00744400"/>
    <w:rsid w:val="00744797"/>
    <w:rsid w:val="007449CB"/>
    <w:rsid w:val="0074583C"/>
    <w:rsid w:val="007470AA"/>
    <w:rsid w:val="007478A7"/>
    <w:rsid w:val="0074796B"/>
    <w:rsid w:val="00752393"/>
    <w:rsid w:val="00754DD2"/>
    <w:rsid w:val="007556B0"/>
    <w:rsid w:val="0075657E"/>
    <w:rsid w:val="007577CC"/>
    <w:rsid w:val="00760AD7"/>
    <w:rsid w:val="00760E17"/>
    <w:rsid w:val="007617AF"/>
    <w:rsid w:val="007619F5"/>
    <w:rsid w:val="00761C3D"/>
    <w:rsid w:val="0076533F"/>
    <w:rsid w:val="00766160"/>
    <w:rsid w:val="00767DF5"/>
    <w:rsid w:val="00770638"/>
    <w:rsid w:val="007718A4"/>
    <w:rsid w:val="0077269C"/>
    <w:rsid w:val="0077274B"/>
    <w:rsid w:val="00773E24"/>
    <w:rsid w:val="00775E80"/>
    <w:rsid w:val="0077602C"/>
    <w:rsid w:val="00776B4E"/>
    <w:rsid w:val="00777875"/>
    <w:rsid w:val="00780749"/>
    <w:rsid w:val="00780C29"/>
    <w:rsid w:val="00781931"/>
    <w:rsid w:val="00781991"/>
    <w:rsid w:val="00782F15"/>
    <w:rsid w:val="007837F5"/>
    <w:rsid w:val="00783AE6"/>
    <w:rsid w:val="00784E8D"/>
    <w:rsid w:val="00785E35"/>
    <w:rsid w:val="00785F81"/>
    <w:rsid w:val="0078786A"/>
    <w:rsid w:val="00790E65"/>
    <w:rsid w:val="00792563"/>
    <w:rsid w:val="007930C5"/>
    <w:rsid w:val="00793462"/>
    <w:rsid w:val="00794141"/>
    <w:rsid w:val="0079562B"/>
    <w:rsid w:val="00795E59"/>
    <w:rsid w:val="00797CAE"/>
    <w:rsid w:val="007A1040"/>
    <w:rsid w:val="007A1C5B"/>
    <w:rsid w:val="007A1FA6"/>
    <w:rsid w:val="007A24B1"/>
    <w:rsid w:val="007A3313"/>
    <w:rsid w:val="007A431C"/>
    <w:rsid w:val="007A5826"/>
    <w:rsid w:val="007A6070"/>
    <w:rsid w:val="007A65B6"/>
    <w:rsid w:val="007A73A8"/>
    <w:rsid w:val="007A76E9"/>
    <w:rsid w:val="007B109D"/>
    <w:rsid w:val="007B2343"/>
    <w:rsid w:val="007B2EE2"/>
    <w:rsid w:val="007B3028"/>
    <w:rsid w:val="007B3187"/>
    <w:rsid w:val="007B3E61"/>
    <w:rsid w:val="007B50D1"/>
    <w:rsid w:val="007B53B8"/>
    <w:rsid w:val="007B593F"/>
    <w:rsid w:val="007B633A"/>
    <w:rsid w:val="007B75B1"/>
    <w:rsid w:val="007C06DC"/>
    <w:rsid w:val="007C1375"/>
    <w:rsid w:val="007C1DBC"/>
    <w:rsid w:val="007C21D7"/>
    <w:rsid w:val="007C2A7A"/>
    <w:rsid w:val="007C2D9F"/>
    <w:rsid w:val="007C35BD"/>
    <w:rsid w:val="007C439A"/>
    <w:rsid w:val="007C4F37"/>
    <w:rsid w:val="007C6FD0"/>
    <w:rsid w:val="007C7587"/>
    <w:rsid w:val="007D18FD"/>
    <w:rsid w:val="007D19BF"/>
    <w:rsid w:val="007D1C86"/>
    <w:rsid w:val="007D1F7F"/>
    <w:rsid w:val="007D36FC"/>
    <w:rsid w:val="007D3B4A"/>
    <w:rsid w:val="007D421B"/>
    <w:rsid w:val="007D6337"/>
    <w:rsid w:val="007D684A"/>
    <w:rsid w:val="007D7AFB"/>
    <w:rsid w:val="007D7BC8"/>
    <w:rsid w:val="007E1569"/>
    <w:rsid w:val="007E165B"/>
    <w:rsid w:val="007E179F"/>
    <w:rsid w:val="007E2433"/>
    <w:rsid w:val="007E330D"/>
    <w:rsid w:val="007E3BAC"/>
    <w:rsid w:val="007E3CF8"/>
    <w:rsid w:val="007E3E80"/>
    <w:rsid w:val="007E42B7"/>
    <w:rsid w:val="007E5F71"/>
    <w:rsid w:val="007E6A29"/>
    <w:rsid w:val="007F0666"/>
    <w:rsid w:val="007F10F9"/>
    <w:rsid w:val="007F5F4B"/>
    <w:rsid w:val="007F6F26"/>
    <w:rsid w:val="007F7785"/>
    <w:rsid w:val="0080198B"/>
    <w:rsid w:val="00801FB5"/>
    <w:rsid w:val="00802D14"/>
    <w:rsid w:val="00802F89"/>
    <w:rsid w:val="00803F15"/>
    <w:rsid w:val="00804AD3"/>
    <w:rsid w:val="00805ECB"/>
    <w:rsid w:val="00806F67"/>
    <w:rsid w:val="00807472"/>
    <w:rsid w:val="0081316B"/>
    <w:rsid w:val="0081331C"/>
    <w:rsid w:val="00814189"/>
    <w:rsid w:val="008149F7"/>
    <w:rsid w:val="008162E0"/>
    <w:rsid w:val="00816B49"/>
    <w:rsid w:val="00817141"/>
    <w:rsid w:val="00817196"/>
    <w:rsid w:val="00817B73"/>
    <w:rsid w:val="0082064B"/>
    <w:rsid w:val="00820A2A"/>
    <w:rsid w:val="00820C4D"/>
    <w:rsid w:val="008210CD"/>
    <w:rsid w:val="008217DE"/>
    <w:rsid w:val="0082245F"/>
    <w:rsid w:val="00825278"/>
    <w:rsid w:val="008255B6"/>
    <w:rsid w:val="00825B2E"/>
    <w:rsid w:val="0082718D"/>
    <w:rsid w:val="00827659"/>
    <w:rsid w:val="00827C9F"/>
    <w:rsid w:val="0083036A"/>
    <w:rsid w:val="0083170E"/>
    <w:rsid w:val="0083214F"/>
    <w:rsid w:val="008321C8"/>
    <w:rsid w:val="00833388"/>
    <w:rsid w:val="008341DD"/>
    <w:rsid w:val="0083444D"/>
    <w:rsid w:val="008348AD"/>
    <w:rsid w:val="00834CF2"/>
    <w:rsid w:val="008356BA"/>
    <w:rsid w:val="0083736C"/>
    <w:rsid w:val="00837EC3"/>
    <w:rsid w:val="00840A8C"/>
    <w:rsid w:val="00840D7B"/>
    <w:rsid w:val="00841306"/>
    <w:rsid w:val="00841DBA"/>
    <w:rsid w:val="00842E0E"/>
    <w:rsid w:val="008450C1"/>
    <w:rsid w:val="00845772"/>
    <w:rsid w:val="00847AF0"/>
    <w:rsid w:val="00847BB8"/>
    <w:rsid w:val="008535A7"/>
    <w:rsid w:val="00853BC5"/>
    <w:rsid w:val="008554D7"/>
    <w:rsid w:val="008570DC"/>
    <w:rsid w:val="00857981"/>
    <w:rsid w:val="00857A0B"/>
    <w:rsid w:val="0086136A"/>
    <w:rsid w:val="00861E7E"/>
    <w:rsid w:val="008621C2"/>
    <w:rsid w:val="0086664D"/>
    <w:rsid w:val="00867121"/>
    <w:rsid w:val="008711F8"/>
    <w:rsid w:val="008715B3"/>
    <w:rsid w:val="008720E1"/>
    <w:rsid w:val="008721EE"/>
    <w:rsid w:val="00872817"/>
    <w:rsid w:val="008728FB"/>
    <w:rsid w:val="00872990"/>
    <w:rsid w:val="00872A1E"/>
    <w:rsid w:val="00872BC0"/>
    <w:rsid w:val="008739B6"/>
    <w:rsid w:val="0087408D"/>
    <w:rsid w:val="00874B2A"/>
    <w:rsid w:val="008750A2"/>
    <w:rsid w:val="008751E1"/>
    <w:rsid w:val="00875454"/>
    <w:rsid w:val="00875597"/>
    <w:rsid w:val="00875BCB"/>
    <w:rsid w:val="00876062"/>
    <w:rsid w:val="00877A50"/>
    <w:rsid w:val="008806FE"/>
    <w:rsid w:val="00880751"/>
    <w:rsid w:val="00882358"/>
    <w:rsid w:val="008827CE"/>
    <w:rsid w:val="00884473"/>
    <w:rsid w:val="00884A96"/>
    <w:rsid w:val="00884E52"/>
    <w:rsid w:val="00884E7A"/>
    <w:rsid w:val="008851B7"/>
    <w:rsid w:val="008855D1"/>
    <w:rsid w:val="00885C33"/>
    <w:rsid w:val="00886365"/>
    <w:rsid w:val="008867A4"/>
    <w:rsid w:val="00891DD4"/>
    <w:rsid w:val="00891EDE"/>
    <w:rsid w:val="00893771"/>
    <w:rsid w:val="00893D76"/>
    <w:rsid w:val="00894778"/>
    <w:rsid w:val="00895933"/>
    <w:rsid w:val="008A2726"/>
    <w:rsid w:val="008A3074"/>
    <w:rsid w:val="008A32E6"/>
    <w:rsid w:val="008A49CA"/>
    <w:rsid w:val="008A5FC4"/>
    <w:rsid w:val="008A6F59"/>
    <w:rsid w:val="008B0C92"/>
    <w:rsid w:val="008B0CEF"/>
    <w:rsid w:val="008B0F66"/>
    <w:rsid w:val="008B1918"/>
    <w:rsid w:val="008B2DE9"/>
    <w:rsid w:val="008B2E20"/>
    <w:rsid w:val="008B3608"/>
    <w:rsid w:val="008B38E6"/>
    <w:rsid w:val="008B468B"/>
    <w:rsid w:val="008B4D34"/>
    <w:rsid w:val="008B58D6"/>
    <w:rsid w:val="008B7D17"/>
    <w:rsid w:val="008C19DF"/>
    <w:rsid w:val="008C19F8"/>
    <w:rsid w:val="008C47B6"/>
    <w:rsid w:val="008C5B3A"/>
    <w:rsid w:val="008C6D04"/>
    <w:rsid w:val="008C6DE6"/>
    <w:rsid w:val="008D1102"/>
    <w:rsid w:val="008D18F5"/>
    <w:rsid w:val="008D2491"/>
    <w:rsid w:val="008D71C2"/>
    <w:rsid w:val="008E04BC"/>
    <w:rsid w:val="008E05B1"/>
    <w:rsid w:val="008E0AA9"/>
    <w:rsid w:val="008E1783"/>
    <w:rsid w:val="008E31CE"/>
    <w:rsid w:val="008E324C"/>
    <w:rsid w:val="008E3DE3"/>
    <w:rsid w:val="008E4774"/>
    <w:rsid w:val="008E497E"/>
    <w:rsid w:val="008E4BCB"/>
    <w:rsid w:val="008E4CAC"/>
    <w:rsid w:val="008E724E"/>
    <w:rsid w:val="008F031E"/>
    <w:rsid w:val="008F1577"/>
    <w:rsid w:val="008F2195"/>
    <w:rsid w:val="008F3D7E"/>
    <w:rsid w:val="008F3E59"/>
    <w:rsid w:val="008F4C5D"/>
    <w:rsid w:val="008F4EAF"/>
    <w:rsid w:val="008F4FDF"/>
    <w:rsid w:val="008F54B5"/>
    <w:rsid w:val="008F5AFC"/>
    <w:rsid w:val="009005F5"/>
    <w:rsid w:val="009009A8"/>
    <w:rsid w:val="0090147C"/>
    <w:rsid w:val="00901D29"/>
    <w:rsid w:val="00902CE5"/>
    <w:rsid w:val="00903095"/>
    <w:rsid w:val="009037F6"/>
    <w:rsid w:val="00903811"/>
    <w:rsid w:val="009041F1"/>
    <w:rsid w:val="009073B2"/>
    <w:rsid w:val="009104C1"/>
    <w:rsid w:val="009108B0"/>
    <w:rsid w:val="0091184A"/>
    <w:rsid w:val="009121FA"/>
    <w:rsid w:val="009130FB"/>
    <w:rsid w:val="009143D3"/>
    <w:rsid w:val="0091524B"/>
    <w:rsid w:val="0091532E"/>
    <w:rsid w:val="00915B9D"/>
    <w:rsid w:val="00916607"/>
    <w:rsid w:val="00916E0D"/>
    <w:rsid w:val="009172F7"/>
    <w:rsid w:val="00920260"/>
    <w:rsid w:val="009222FA"/>
    <w:rsid w:val="00924388"/>
    <w:rsid w:val="009263FA"/>
    <w:rsid w:val="00926813"/>
    <w:rsid w:val="00926A73"/>
    <w:rsid w:val="009278A5"/>
    <w:rsid w:val="00927919"/>
    <w:rsid w:val="00930256"/>
    <w:rsid w:val="00930D7C"/>
    <w:rsid w:val="00932371"/>
    <w:rsid w:val="00932A50"/>
    <w:rsid w:val="00933569"/>
    <w:rsid w:val="009345E3"/>
    <w:rsid w:val="00934B95"/>
    <w:rsid w:val="00935CD8"/>
    <w:rsid w:val="00935D9B"/>
    <w:rsid w:val="00935EF0"/>
    <w:rsid w:val="00936634"/>
    <w:rsid w:val="00936C5D"/>
    <w:rsid w:val="00936D5E"/>
    <w:rsid w:val="00936FB5"/>
    <w:rsid w:val="009370FF"/>
    <w:rsid w:val="00937863"/>
    <w:rsid w:val="0093786E"/>
    <w:rsid w:val="0094017D"/>
    <w:rsid w:val="009409E3"/>
    <w:rsid w:val="009414E2"/>
    <w:rsid w:val="009445A5"/>
    <w:rsid w:val="00945B65"/>
    <w:rsid w:val="009468F7"/>
    <w:rsid w:val="00947577"/>
    <w:rsid w:val="00947629"/>
    <w:rsid w:val="00947AE9"/>
    <w:rsid w:val="00951358"/>
    <w:rsid w:val="009527F1"/>
    <w:rsid w:val="009542D3"/>
    <w:rsid w:val="00954390"/>
    <w:rsid w:val="00954932"/>
    <w:rsid w:val="00954C5B"/>
    <w:rsid w:val="00955774"/>
    <w:rsid w:val="00957441"/>
    <w:rsid w:val="009575C5"/>
    <w:rsid w:val="00960104"/>
    <w:rsid w:val="0096010F"/>
    <w:rsid w:val="00960784"/>
    <w:rsid w:val="00961D02"/>
    <w:rsid w:val="009633FB"/>
    <w:rsid w:val="00963E23"/>
    <w:rsid w:val="0096675A"/>
    <w:rsid w:val="00970084"/>
    <w:rsid w:val="009714B0"/>
    <w:rsid w:val="00971867"/>
    <w:rsid w:val="0097201D"/>
    <w:rsid w:val="00972A99"/>
    <w:rsid w:val="00973014"/>
    <w:rsid w:val="00973B74"/>
    <w:rsid w:val="00974085"/>
    <w:rsid w:val="00977D98"/>
    <w:rsid w:val="00980FDB"/>
    <w:rsid w:val="009816E6"/>
    <w:rsid w:val="00982576"/>
    <w:rsid w:val="009832DD"/>
    <w:rsid w:val="00985709"/>
    <w:rsid w:val="00985F76"/>
    <w:rsid w:val="00987171"/>
    <w:rsid w:val="00987530"/>
    <w:rsid w:val="0098771F"/>
    <w:rsid w:val="00987B6E"/>
    <w:rsid w:val="009900BF"/>
    <w:rsid w:val="00990244"/>
    <w:rsid w:val="00990375"/>
    <w:rsid w:val="00990F65"/>
    <w:rsid w:val="009914E4"/>
    <w:rsid w:val="00991855"/>
    <w:rsid w:val="00991B42"/>
    <w:rsid w:val="00992865"/>
    <w:rsid w:val="00992D04"/>
    <w:rsid w:val="00994F41"/>
    <w:rsid w:val="009956F2"/>
    <w:rsid w:val="00995ACF"/>
    <w:rsid w:val="009978E3"/>
    <w:rsid w:val="00997B33"/>
    <w:rsid w:val="009A04D7"/>
    <w:rsid w:val="009A082E"/>
    <w:rsid w:val="009A320C"/>
    <w:rsid w:val="009A33DD"/>
    <w:rsid w:val="009A3656"/>
    <w:rsid w:val="009A5B7D"/>
    <w:rsid w:val="009B22D4"/>
    <w:rsid w:val="009B38EE"/>
    <w:rsid w:val="009B49D6"/>
    <w:rsid w:val="009B5591"/>
    <w:rsid w:val="009B6D32"/>
    <w:rsid w:val="009B6FC9"/>
    <w:rsid w:val="009B7C40"/>
    <w:rsid w:val="009C1E1C"/>
    <w:rsid w:val="009C43D2"/>
    <w:rsid w:val="009C4FAB"/>
    <w:rsid w:val="009C5CFE"/>
    <w:rsid w:val="009C66DB"/>
    <w:rsid w:val="009C6893"/>
    <w:rsid w:val="009C7198"/>
    <w:rsid w:val="009C71B7"/>
    <w:rsid w:val="009C74C7"/>
    <w:rsid w:val="009D1C25"/>
    <w:rsid w:val="009D1CBE"/>
    <w:rsid w:val="009D394A"/>
    <w:rsid w:val="009D401E"/>
    <w:rsid w:val="009D58A2"/>
    <w:rsid w:val="009D656F"/>
    <w:rsid w:val="009D78D8"/>
    <w:rsid w:val="009E0F90"/>
    <w:rsid w:val="009E11B9"/>
    <w:rsid w:val="009E14DA"/>
    <w:rsid w:val="009E2FB6"/>
    <w:rsid w:val="009E3D37"/>
    <w:rsid w:val="009E4475"/>
    <w:rsid w:val="009E4850"/>
    <w:rsid w:val="009E4CD1"/>
    <w:rsid w:val="009E6142"/>
    <w:rsid w:val="009E635A"/>
    <w:rsid w:val="009E6367"/>
    <w:rsid w:val="009F07B2"/>
    <w:rsid w:val="009F0917"/>
    <w:rsid w:val="009F0E96"/>
    <w:rsid w:val="009F1F93"/>
    <w:rsid w:val="009F22F2"/>
    <w:rsid w:val="009F31F5"/>
    <w:rsid w:val="009F3285"/>
    <w:rsid w:val="009F37EB"/>
    <w:rsid w:val="009F488E"/>
    <w:rsid w:val="009F4A2A"/>
    <w:rsid w:val="009F51CB"/>
    <w:rsid w:val="009F5E6B"/>
    <w:rsid w:val="009F7084"/>
    <w:rsid w:val="009F70BD"/>
    <w:rsid w:val="009F7847"/>
    <w:rsid w:val="00A00EDC"/>
    <w:rsid w:val="00A0112D"/>
    <w:rsid w:val="00A011D0"/>
    <w:rsid w:val="00A0145D"/>
    <w:rsid w:val="00A01EDD"/>
    <w:rsid w:val="00A02A7E"/>
    <w:rsid w:val="00A07211"/>
    <w:rsid w:val="00A11819"/>
    <w:rsid w:val="00A11922"/>
    <w:rsid w:val="00A133D1"/>
    <w:rsid w:val="00A13D1E"/>
    <w:rsid w:val="00A16A98"/>
    <w:rsid w:val="00A16CA1"/>
    <w:rsid w:val="00A17C72"/>
    <w:rsid w:val="00A2029C"/>
    <w:rsid w:val="00A2039D"/>
    <w:rsid w:val="00A210B9"/>
    <w:rsid w:val="00A21F6B"/>
    <w:rsid w:val="00A22FEC"/>
    <w:rsid w:val="00A23C77"/>
    <w:rsid w:val="00A24ED9"/>
    <w:rsid w:val="00A259AB"/>
    <w:rsid w:val="00A27114"/>
    <w:rsid w:val="00A27420"/>
    <w:rsid w:val="00A3055F"/>
    <w:rsid w:val="00A310A0"/>
    <w:rsid w:val="00A316D5"/>
    <w:rsid w:val="00A317B6"/>
    <w:rsid w:val="00A31A09"/>
    <w:rsid w:val="00A36B93"/>
    <w:rsid w:val="00A36E9C"/>
    <w:rsid w:val="00A37262"/>
    <w:rsid w:val="00A37412"/>
    <w:rsid w:val="00A37691"/>
    <w:rsid w:val="00A377E4"/>
    <w:rsid w:val="00A4043B"/>
    <w:rsid w:val="00A40800"/>
    <w:rsid w:val="00A40C0D"/>
    <w:rsid w:val="00A410EB"/>
    <w:rsid w:val="00A41310"/>
    <w:rsid w:val="00A436B3"/>
    <w:rsid w:val="00A44E98"/>
    <w:rsid w:val="00A47452"/>
    <w:rsid w:val="00A50C29"/>
    <w:rsid w:val="00A514DF"/>
    <w:rsid w:val="00A519DA"/>
    <w:rsid w:val="00A52B95"/>
    <w:rsid w:val="00A53C73"/>
    <w:rsid w:val="00A5494A"/>
    <w:rsid w:val="00A55601"/>
    <w:rsid w:val="00A55E09"/>
    <w:rsid w:val="00A55F39"/>
    <w:rsid w:val="00A579B8"/>
    <w:rsid w:val="00A57C9F"/>
    <w:rsid w:val="00A600F6"/>
    <w:rsid w:val="00A606CB"/>
    <w:rsid w:val="00A62C40"/>
    <w:rsid w:val="00A62C79"/>
    <w:rsid w:val="00A640CA"/>
    <w:rsid w:val="00A6439F"/>
    <w:rsid w:val="00A67C63"/>
    <w:rsid w:val="00A67E77"/>
    <w:rsid w:val="00A70B5A"/>
    <w:rsid w:val="00A71244"/>
    <w:rsid w:val="00A730C8"/>
    <w:rsid w:val="00A73ACB"/>
    <w:rsid w:val="00A73C2D"/>
    <w:rsid w:val="00A73C36"/>
    <w:rsid w:val="00A73D0D"/>
    <w:rsid w:val="00A741E8"/>
    <w:rsid w:val="00A7423A"/>
    <w:rsid w:val="00A746F6"/>
    <w:rsid w:val="00A75C58"/>
    <w:rsid w:val="00A768AA"/>
    <w:rsid w:val="00A770C9"/>
    <w:rsid w:val="00A77745"/>
    <w:rsid w:val="00A8009A"/>
    <w:rsid w:val="00A80A65"/>
    <w:rsid w:val="00A81F9B"/>
    <w:rsid w:val="00A82E28"/>
    <w:rsid w:val="00A84142"/>
    <w:rsid w:val="00A84CD0"/>
    <w:rsid w:val="00A8521B"/>
    <w:rsid w:val="00A85EA9"/>
    <w:rsid w:val="00A86C05"/>
    <w:rsid w:val="00A9039D"/>
    <w:rsid w:val="00A90F56"/>
    <w:rsid w:val="00A91448"/>
    <w:rsid w:val="00A94654"/>
    <w:rsid w:val="00A94FE8"/>
    <w:rsid w:val="00A95380"/>
    <w:rsid w:val="00A95D79"/>
    <w:rsid w:val="00A95F0F"/>
    <w:rsid w:val="00A962EF"/>
    <w:rsid w:val="00A96B32"/>
    <w:rsid w:val="00A97DB9"/>
    <w:rsid w:val="00AA0456"/>
    <w:rsid w:val="00AA0579"/>
    <w:rsid w:val="00AA26C1"/>
    <w:rsid w:val="00AA3129"/>
    <w:rsid w:val="00AA318F"/>
    <w:rsid w:val="00AA404E"/>
    <w:rsid w:val="00AA4EDD"/>
    <w:rsid w:val="00AA4F7D"/>
    <w:rsid w:val="00AA6431"/>
    <w:rsid w:val="00AB08A9"/>
    <w:rsid w:val="00AB21EC"/>
    <w:rsid w:val="00AB2642"/>
    <w:rsid w:val="00AB3970"/>
    <w:rsid w:val="00AB4A9E"/>
    <w:rsid w:val="00AB597B"/>
    <w:rsid w:val="00AB5994"/>
    <w:rsid w:val="00AB6F07"/>
    <w:rsid w:val="00AC0877"/>
    <w:rsid w:val="00AC0ECB"/>
    <w:rsid w:val="00AC169C"/>
    <w:rsid w:val="00AC5268"/>
    <w:rsid w:val="00AC5885"/>
    <w:rsid w:val="00AC67EF"/>
    <w:rsid w:val="00AC7643"/>
    <w:rsid w:val="00AC79B4"/>
    <w:rsid w:val="00AD0EA5"/>
    <w:rsid w:val="00AD10CC"/>
    <w:rsid w:val="00AD17DE"/>
    <w:rsid w:val="00AD246C"/>
    <w:rsid w:val="00AD2D0E"/>
    <w:rsid w:val="00AD5713"/>
    <w:rsid w:val="00AD5E28"/>
    <w:rsid w:val="00AD6D10"/>
    <w:rsid w:val="00AD7EA2"/>
    <w:rsid w:val="00AE0B54"/>
    <w:rsid w:val="00AE0D6B"/>
    <w:rsid w:val="00AE18C0"/>
    <w:rsid w:val="00AE1C9A"/>
    <w:rsid w:val="00AE38B7"/>
    <w:rsid w:val="00AE3C80"/>
    <w:rsid w:val="00AE43B1"/>
    <w:rsid w:val="00AE4E79"/>
    <w:rsid w:val="00AE55F5"/>
    <w:rsid w:val="00AE6C3A"/>
    <w:rsid w:val="00AE72FE"/>
    <w:rsid w:val="00AF0292"/>
    <w:rsid w:val="00AF0F84"/>
    <w:rsid w:val="00AF0F94"/>
    <w:rsid w:val="00AF104A"/>
    <w:rsid w:val="00AF1D2A"/>
    <w:rsid w:val="00AF3E4D"/>
    <w:rsid w:val="00AF4B39"/>
    <w:rsid w:val="00AF593F"/>
    <w:rsid w:val="00AF5B5C"/>
    <w:rsid w:val="00AF7D5F"/>
    <w:rsid w:val="00B00358"/>
    <w:rsid w:val="00B028A7"/>
    <w:rsid w:val="00B03442"/>
    <w:rsid w:val="00B0434F"/>
    <w:rsid w:val="00B04B46"/>
    <w:rsid w:val="00B05DFB"/>
    <w:rsid w:val="00B07A2F"/>
    <w:rsid w:val="00B12AEE"/>
    <w:rsid w:val="00B132D0"/>
    <w:rsid w:val="00B1368F"/>
    <w:rsid w:val="00B1467C"/>
    <w:rsid w:val="00B14B79"/>
    <w:rsid w:val="00B154B4"/>
    <w:rsid w:val="00B1594A"/>
    <w:rsid w:val="00B17E43"/>
    <w:rsid w:val="00B20647"/>
    <w:rsid w:val="00B2158D"/>
    <w:rsid w:val="00B218D1"/>
    <w:rsid w:val="00B2233E"/>
    <w:rsid w:val="00B22589"/>
    <w:rsid w:val="00B2295E"/>
    <w:rsid w:val="00B2559D"/>
    <w:rsid w:val="00B267D3"/>
    <w:rsid w:val="00B3166C"/>
    <w:rsid w:val="00B31693"/>
    <w:rsid w:val="00B323AB"/>
    <w:rsid w:val="00B345E5"/>
    <w:rsid w:val="00B355FE"/>
    <w:rsid w:val="00B3568A"/>
    <w:rsid w:val="00B36B87"/>
    <w:rsid w:val="00B36CC0"/>
    <w:rsid w:val="00B4059A"/>
    <w:rsid w:val="00B40DF1"/>
    <w:rsid w:val="00B414C3"/>
    <w:rsid w:val="00B41B5D"/>
    <w:rsid w:val="00B41CA7"/>
    <w:rsid w:val="00B42169"/>
    <w:rsid w:val="00B43718"/>
    <w:rsid w:val="00B44CCA"/>
    <w:rsid w:val="00B45DE2"/>
    <w:rsid w:val="00B47DC2"/>
    <w:rsid w:val="00B50055"/>
    <w:rsid w:val="00B51AD9"/>
    <w:rsid w:val="00B51E69"/>
    <w:rsid w:val="00B52611"/>
    <w:rsid w:val="00B535DB"/>
    <w:rsid w:val="00B53B7A"/>
    <w:rsid w:val="00B556B4"/>
    <w:rsid w:val="00B556B7"/>
    <w:rsid w:val="00B60197"/>
    <w:rsid w:val="00B6026B"/>
    <w:rsid w:val="00B60611"/>
    <w:rsid w:val="00B61649"/>
    <w:rsid w:val="00B63042"/>
    <w:rsid w:val="00B632F7"/>
    <w:rsid w:val="00B639E5"/>
    <w:rsid w:val="00B641BE"/>
    <w:rsid w:val="00B64291"/>
    <w:rsid w:val="00B65C23"/>
    <w:rsid w:val="00B65FCC"/>
    <w:rsid w:val="00B66695"/>
    <w:rsid w:val="00B67841"/>
    <w:rsid w:val="00B679FE"/>
    <w:rsid w:val="00B67FC3"/>
    <w:rsid w:val="00B70B78"/>
    <w:rsid w:val="00B70D99"/>
    <w:rsid w:val="00B71CB6"/>
    <w:rsid w:val="00B76574"/>
    <w:rsid w:val="00B80818"/>
    <w:rsid w:val="00B81A69"/>
    <w:rsid w:val="00B829D8"/>
    <w:rsid w:val="00B830C8"/>
    <w:rsid w:val="00B86D38"/>
    <w:rsid w:val="00B8711F"/>
    <w:rsid w:val="00B90265"/>
    <w:rsid w:val="00B90A19"/>
    <w:rsid w:val="00B92C0A"/>
    <w:rsid w:val="00B93421"/>
    <w:rsid w:val="00B93F04"/>
    <w:rsid w:val="00B9554C"/>
    <w:rsid w:val="00B95613"/>
    <w:rsid w:val="00B96FE8"/>
    <w:rsid w:val="00B9758C"/>
    <w:rsid w:val="00B97EDB"/>
    <w:rsid w:val="00BA1603"/>
    <w:rsid w:val="00BA1652"/>
    <w:rsid w:val="00BA2A01"/>
    <w:rsid w:val="00BA6216"/>
    <w:rsid w:val="00BA70C3"/>
    <w:rsid w:val="00BB0758"/>
    <w:rsid w:val="00BB0A9A"/>
    <w:rsid w:val="00BB1263"/>
    <w:rsid w:val="00BB194D"/>
    <w:rsid w:val="00BB20D2"/>
    <w:rsid w:val="00BB421D"/>
    <w:rsid w:val="00BB647B"/>
    <w:rsid w:val="00BB68CE"/>
    <w:rsid w:val="00BB745C"/>
    <w:rsid w:val="00BC0820"/>
    <w:rsid w:val="00BC08CD"/>
    <w:rsid w:val="00BC2824"/>
    <w:rsid w:val="00BC3059"/>
    <w:rsid w:val="00BC4174"/>
    <w:rsid w:val="00BC559C"/>
    <w:rsid w:val="00BC5C08"/>
    <w:rsid w:val="00BC6119"/>
    <w:rsid w:val="00BC6230"/>
    <w:rsid w:val="00BC7435"/>
    <w:rsid w:val="00BD175A"/>
    <w:rsid w:val="00BD39B4"/>
    <w:rsid w:val="00BD5611"/>
    <w:rsid w:val="00BD761E"/>
    <w:rsid w:val="00BE01C5"/>
    <w:rsid w:val="00BE3C2C"/>
    <w:rsid w:val="00BE3CAA"/>
    <w:rsid w:val="00BE461D"/>
    <w:rsid w:val="00BE47F4"/>
    <w:rsid w:val="00BE5284"/>
    <w:rsid w:val="00BE5A46"/>
    <w:rsid w:val="00BE5F6A"/>
    <w:rsid w:val="00BE650C"/>
    <w:rsid w:val="00BE691E"/>
    <w:rsid w:val="00BE6E7C"/>
    <w:rsid w:val="00BE769B"/>
    <w:rsid w:val="00BE7D04"/>
    <w:rsid w:val="00BE7E8E"/>
    <w:rsid w:val="00BF089E"/>
    <w:rsid w:val="00BF0D99"/>
    <w:rsid w:val="00BF0DC4"/>
    <w:rsid w:val="00BF1098"/>
    <w:rsid w:val="00BF1422"/>
    <w:rsid w:val="00BF1457"/>
    <w:rsid w:val="00BF2673"/>
    <w:rsid w:val="00BF2FC8"/>
    <w:rsid w:val="00BF43D8"/>
    <w:rsid w:val="00BF5024"/>
    <w:rsid w:val="00BF5203"/>
    <w:rsid w:val="00BF5CB0"/>
    <w:rsid w:val="00BF6809"/>
    <w:rsid w:val="00BF6D5F"/>
    <w:rsid w:val="00BF7A7B"/>
    <w:rsid w:val="00BF7AB1"/>
    <w:rsid w:val="00C00315"/>
    <w:rsid w:val="00C00B7E"/>
    <w:rsid w:val="00C012E7"/>
    <w:rsid w:val="00C01DCE"/>
    <w:rsid w:val="00C01EE9"/>
    <w:rsid w:val="00C0321F"/>
    <w:rsid w:val="00C036D6"/>
    <w:rsid w:val="00C042C6"/>
    <w:rsid w:val="00C05187"/>
    <w:rsid w:val="00C06725"/>
    <w:rsid w:val="00C072FC"/>
    <w:rsid w:val="00C077BC"/>
    <w:rsid w:val="00C1134D"/>
    <w:rsid w:val="00C12ECA"/>
    <w:rsid w:val="00C1387A"/>
    <w:rsid w:val="00C14936"/>
    <w:rsid w:val="00C14E42"/>
    <w:rsid w:val="00C14EF7"/>
    <w:rsid w:val="00C157AC"/>
    <w:rsid w:val="00C15F03"/>
    <w:rsid w:val="00C1619A"/>
    <w:rsid w:val="00C162C9"/>
    <w:rsid w:val="00C16F90"/>
    <w:rsid w:val="00C1713E"/>
    <w:rsid w:val="00C17F7B"/>
    <w:rsid w:val="00C209C2"/>
    <w:rsid w:val="00C20D55"/>
    <w:rsid w:val="00C21206"/>
    <w:rsid w:val="00C21705"/>
    <w:rsid w:val="00C23727"/>
    <w:rsid w:val="00C2566A"/>
    <w:rsid w:val="00C2578A"/>
    <w:rsid w:val="00C25914"/>
    <w:rsid w:val="00C26B14"/>
    <w:rsid w:val="00C26B57"/>
    <w:rsid w:val="00C27EFC"/>
    <w:rsid w:val="00C31CA4"/>
    <w:rsid w:val="00C31E23"/>
    <w:rsid w:val="00C325D1"/>
    <w:rsid w:val="00C32CCA"/>
    <w:rsid w:val="00C354B9"/>
    <w:rsid w:val="00C36F27"/>
    <w:rsid w:val="00C37505"/>
    <w:rsid w:val="00C40170"/>
    <w:rsid w:val="00C41042"/>
    <w:rsid w:val="00C4261B"/>
    <w:rsid w:val="00C44DFF"/>
    <w:rsid w:val="00C464A1"/>
    <w:rsid w:val="00C50086"/>
    <w:rsid w:val="00C513B2"/>
    <w:rsid w:val="00C514D8"/>
    <w:rsid w:val="00C52410"/>
    <w:rsid w:val="00C52EC3"/>
    <w:rsid w:val="00C53010"/>
    <w:rsid w:val="00C5320C"/>
    <w:rsid w:val="00C5431C"/>
    <w:rsid w:val="00C547BC"/>
    <w:rsid w:val="00C54B20"/>
    <w:rsid w:val="00C55797"/>
    <w:rsid w:val="00C55D98"/>
    <w:rsid w:val="00C55F19"/>
    <w:rsid w:val="00C56A67"/>
    <w:rsid w:val="00C57A5D"/>
    <w:rsid w:val="00C60CE8"/>
    <w:rsid w:val="00C6193E"/>
    <w:rsid w:val="00C61A99"/>
    <w:rsid w:val="00C627AD"/>
    <w:rsid w:val="00C63E9B"/>
    <w:rsid w:val="00C64287"/>
    <w:rsid w:val="00C642FA"/>
    <w:rsid w:val="00C64E1D"/>
    <w:rsid w:val="00C653AD"/>
    <w:rsid w:val="00C66D8D"/>
    <w:rsid w:val="00C71AE0"/>
    <w:rsid w:val="00C72D59"/>
    <w:rsid w:val="00C76A1F"/>
    <w:rsid w:val="00C818F1"/>
    <w:rsid w:val="00C8259E"/>
    <w:rsid w:val="00C84DAD"/>
    <w:rsid w:val="00C85853"/>
    <w:rsid w:val="00C86005"/>
    <w:rsid w:val="00C86A1E"/>
    <w:rsid w:val="00C90CCA"/>
    <w:rsid w:val="00C918DA"/>
    <w:rsid w:val="00C9226A"/>
    <w:rsid w:val="00C9252A"/>
    <w:rsid w:val="00C92899"/>
    <w:rsid w:val="00C94D07"/>
    <w:rsid w:val="00C95397"/>
    <w:rsid w:val="00CA089B"/>
    <w:rsid w:val="00CA154F"/>
    <w:rsid w:val="00CA29E7"/>
    <w:rsid w:val="00CA2B44"/>
    <w:rsid w:val="00CA313C"/>
    <w:rsid w:val="00CA4C3B"/>
    <w:rsid w:val="00CA579A"/>
    <w:rsid w:val="00CA71C9"/>
    <w:rsid w:val="00CA77F8"/>
    <w:rsid w:val="00CB2343"/>
    <w:rsid w:val="00CB449F"/>
    <w:rsid w:val="00CB46BD"/>
    <w:rsid w:val="00CB572F"/>
    <w:rsid w:val="00CB613E"/>
    <w:rsid w:val="00CB7317"/>
    <w:rsid w:val="00CC0E4B"/>
    <w:rsid w:val="00CC19E8"/>
    <w:rsid w:val="00CC216B"/>
    <w:rsid w:val="00CC25E8"/>
    <w:rsid w:val="00CC2CEB"/>
    <w:rsid w:val="00CC3C81"/>
    <w:rsid w:val="00CC43AF"/>
    <w:rsid w:val="00CC468D"/>
    <w:rsid w:val="00CC6478"/>
    <w:rsid w:val="00CD0080"/>
    <w:rsid w:val="00CD0228"/>
    <w:rsid w:val="00CD111C"/>
    <w:rsid w:val="00CD1205"/>
    <w:rsid w:val="00CD24FD"/>
    <w:rsid w:val="00CD36D9"/>
    <w:rsid w:val="00CD39FA"/>
    <w:rsid w:val="00CD5C3F"/>
    <w:rsid w:val="00CE1503"/>
    <w:rsid w:val="00CE263C"/>
    <w:rsid w:val="00CE3FE1"/>
    <w:rsid w:val="00CE535A"/>
    <w:rsid w:val="00CE563E"/>
    <w:rsid w:val="00CE620F"/>
    <w:rsid w:val="00CE6334"/>
    <w:rsid w:val="00CF0894"/>
    <w:rsid w:val="00CF1562"/>
    <w:rsid w:val="00CF1AC0"/>
    <w:rsid w:val="00CF1D3B"/>
    <w:rsid w:val="00CF2AD8"/>
    <w:rsid w:val="00CF3984"/>
    <w:rsid w:val="00CF4B78"/>
    <w:rsid w:val="00CF500A"/>
    <w:rsid w:val="00CF5154"/>
    <w:rsid w:val="00CF69B8"/>
    <w:rsid w:val="00D00060"/>
    <w:rsid w:val="00D00436"/>
    <w:rsid w:val="00D00679"/>
    <w:rsid w:val="00D00FEC"/>
    <w:rsid w:val="00D0211F"/>
    <w:rsid w:val="00D023D6"/>
    <w:rsid w:val="00D03777"/>
    <w:rsid w:val="00D037C0"/>
    <w:rsid w:val="00D04650"/>
    <w:rsid w:val="00D05073"/>
    <w:rsid w:val="00D109E4"/>
    <w:rsid w:val="00D11A10"/>
    <w:rsid w:val="00D14680"/>
    <w:rsid w:val="00D14BB2"/>
    <w:rsid w:val="00D161C0"/>
    <w:rsid w:val="00D17A76"/>
    <w:rsid w:val="00D17D7E"/>
    <w:rsid w:val="00D2011A"/>
    <w:rsid w:val="00D207F2"/>
    <w:rsid w:val="00D243E3"/>
    <w:rsid w:val="00D24406"/>
    <w:rsid w:val="00D24882"/>
    <w:rsid w:val="00D26D07"/>
    <w:rsid w:val="00D2723C"/>
    <w:rsid w:val="00D274A2"/>
    <w:rsid w:val="00D30826"/>
    <w:rsid w:val="00D30CB0"/>
    <w:rsid w:val="00D312B2"/>
    <w:rsid w:val="00D3144B"/>
    <w:rsid w:val="00D321A5"/>
    <w:rsid w:val="00D328AE"/>
    <w:rsid w:val="00D337DE"/>
    <w:rsid w:val="00D3471B"/>
    <w:rsid w:val="00D350C4"/>
    <w:rsid w:val="00D3520A"/>
    <w:rsid w:val="00D36B3E"/>
    <w:rsid w:val="00D404DE"/>
    <w:rsid w:val="00D405CB"/>
    <w:rsid w:val="00D41745"/>
    <w:rsid w:val="00D42258"/>
    <w:rsid w:val="00D436E9"/>
    <w:rsid w:val="00D441C7"/>
    <w:rsid w:val="00D471E2"/>
    <w:rsid w:val="00D474F0"/>
    <w:rsid w:val="00D4759A"/>
    <w:rsid w:val="00D50AAD"/>
    <w:rsid w:val="00D5222F"/>
    <w:rsid w:val="00D53151"/>
    <w:rsid w:val="00D53B78"/>
    <w:rsid w:val="00D556E3"/>
    <w:rsid w:val="00D55F63"/>
    <w:rsid w:val="00D56997"/>
    <w:rsid w:val="00D571F3"/>
    <w:rsid w:val="00D612F2"/>
    <w:rsid w:val="00D615F8"/>
    <w:rsid w:val="00D6168F"/>
    <w:rsid w:val="00D61C89"/>
    <w:rsid w:val="00D62429"/>
    <w:rsid w:val="00D63B19"/>
    <w:rsid w:val="00D64230"/>
    <w:rsid w:val="00D64D2E"/>
    <w:rsid w:val="00D65E94"/>
    <w:rsid w:val="00D6755B"/>
    <w:rsid w:val="00D67EE2"/>
    <w:rsid w:val="00D70BCB"/>
    <w:rsid w:val="00D72786"/>
    <w:rsid w:val="00D72C47"/>
    <w:rsid w:val="00D73190"/>
    <w:rsid w:val="00D7454A"/>
    <w:rsid w:val="00D74F97"/>
    <w:rsid w:val="00D76085"/>
    <w:rsid w:val="00D765C7"/>
    <w:rsid w:val="00D77087"/>
    <w:rsid w:val="00D776C1"/>
    <w:rsid w:val="00D80971"/>
    <w:rsid w:val="00D80A7C"/>
    <w:rsid w:val="00D8241E"/>
    <w:rsid w:val="00D83280"/>
    <w:rsid w:val="00D83283"/>
    <w:rsid w:val="00D83392"/>
    <w:rsid w:val="00D8377B"/>
    <w:rsid w:val="00D84557"/>
    <w:rsid w:val="00D84AEF"/>
    <w:rsid w:val="00D852DD"/>
    <w:rsid w:val="00D8538C"/>
    <w:rsid w:val="00D862EF"/>
    <w:rsid w:val="00D871C9"/>
    <w:rsid w:val="00D91E72"/>
    <w:rsid w:val="00D91E8D"/>
    <w:rsid w:val="00D92426"/>
    <w:rsid w:val="00D92EDB"/>
    <w:rsid w:val="00D93BF8"/>
    <w:rsid w:val="00D95B18"/>
    <w:rsid w:val="00DA26D3"/>
    <w:rsid w:val="00DA3E01"/>
    <w:rsid w:val="00DA43C6"/>
    <w:rsid w:val="00DA5731"/>
    <w:rsid w:val="00DA5E3B"/>
    <w:rsid w:val="00DA616B"/>
    <w:rsid w:val="00DA7B09"/>
    <w:rsid w:val="00DB029B"/>
    <w:rsid w:val="00DB0F72"/>
    <w:rsid w:val="00DB4289"/>
    <w:rsid w:val="00DB48C0"/>
    <w:rsid w:val="00DB70E9"/>
    <w:rsid w:val="00DC35D8"/>
    <w:rsid w:val="00DC4BA1"/>
    <w:rsid w:val="00DC4E42"/>
    <w:rsid w:val="00DC6A26"/>
    <w:rsid w:val="00DD06B9"/>
    <w:rsid w:val="00DD06FF"/>
    <w:rsid w:val="00DD08C9"/>
    <w:rsid w:val="00DD2248"/>
    <w:rsid w:val="00DD278F"/>
    <w:rsid w:val="00DD333F"/>
    <w:rsid w:val="00DD7DC7"/>
    <w:rsid w:val="00DE1110"/>
    <w:rsid w:val="00DE19ED"/>
    <w:rsid w:val="00DE338C"/>
    <w:rsid w:val="00DE34DF"/>
    <w:rsid w:val="00DE494F"/>
    <w:rsid w:val="00DE4A84"/>
    <w:rsid w:val="00DE5AF6"/>
    <w:rsid w:val="00DE5F0A"/>
    <w:rsid w:val="00DE6395"/>
    <w:rsid w:val="00DE6477"/>
    <w:rsid w:val="00DE6908"/>
    <w:rsid w:val="00DE6DFD"/>
    <w:rsid w:val="00DF2010"/>
    <w:rsid w:val="00E02F7F"/>
    <w:rsid w:val="00E04839"/>
    <w:rsid w:val="00E05F3B"/>
    <w:rsid w:val="00E06FA8"/>
    <w:rsid w:val="00E074E1"/>
    <w:rsid w:val="00E074FE"/>
    <w:rsid w:val="00E07D5F"/>
    <w:rsid w:val="00E117D8"/>
    <w:rsid w:val="00E12A1D"/>
    <w:rsid w:val="00E12C53"/>
    <w:rsid w:val="00E13978"/>
    <w:rsid w:val="00E143B1"/>
    <w:rsid w:val="00E1532E"/>
    <w:rsid w:val="00E157B9"/>
    <w:rsid w:val="00E16014"/>
    <w:rsid w:val="00E1686B"/>
    <w:rsid w:val="00E16DA9"/>
    <w:rsid w:val="00E16F94"/>
    <w:rsid w:val="00E201DF"/>
    <w:rsid w:val="00E21507"/>
    <w:rsid w:val="00E22DD2"/>
    <w:rsid w:val="00E23113"/>
    <w:rsid w:val="00E23252"/>
    <w:rsid w:val="00E2535E"/>
    <w:rsid w:val="00E2615C"/>
    <w:rsid w:val="00E27138"/>
    <w:rsid w:val="00E30549"/>
    <w:rsid w:val="00E3147D"/>
    <w:rsid w:val="00E31A89"/>
    <w:rsid w:val="00E3245C"/>
    <w:rsid w:val="00E33B64"/>
    <w:rsid w:val="00E346CC"/>
    <w:rsid w:val="00E34F1A"/>
    <w:rsid w:val="00E37010"/>
    <w:rsid w:val="00E4014B"/>
    <w:rsid w:val="00E40704"/>
    <w:rsid w:val="00E40C86"/>
    <w:rsid w:val="00E40FDC"/>
    <w:rsid w:val="00E413DF"/>
    <w:rsid w:val="00E41D42"/>
    <w:rsid w:val="00E42C69"/>
    <w:rsid w:val="00E44871"/>
    <w:rsid w:val="00E44E94"/>
    <w:rsid w:val="00E50E0D"/>
    <w:rsid w:val="00E51D5D"/>
    <w:rsid w:val="00E524DB"/>
    <w:rsid w:val="00E52AE1"/>
    <w:rsid w:val="00E52C9B"/>
    <w:rsid w:val="00E53154"/>
    <w:rsid w:val="00E53457"/>
    <w:rsid w:val="00E5566A"/>
    <w:rsid w:val="00E55CFB"/>
    <w:rsid w:val="00E56497"/>
    <w:rsid w:val="00E56578"/>
    <w:rsid w:val="00E565E5"/>
    <w:rsid w:val="00E56D98"/>
    <w:rsid w:val="00E57A51"/>
    <w:rsid w:val="00E61279"/>
    <w:rsid w:val="00E616E0"/>
    <w:rsid w:val="00E61D4F"/>
    <w:rsid w:val="00E626BC"/>
    <w:rsid w:val="00E62BFB"/>
    <w:rsid w:val="00E6408F"/>
    <w:rsid w:val="00E651B3"/>
    <w:rsid w:val="00E66AFC"/>
    <w:rsid w:val="00E67930"/>
    <w:rsid w:val="00E679E7"/>
    <w:rsid w:val="00E70749"/>
    <w:rsid w:val="00E71B91"/>
    <w:rsid w:val="00E734B0"/>
    <w:rsid w:val="00E74C21"/>
    <w:rsid w:val="00E76736"/>
    <w:rsid w:val="00E801FB"/>
    <w:rsid w:val="00E81A5B"/>
    <w:rsid w:val="00E82148"/>
    <w:rsid w:val="00E82C36"/>
    <w:rsid w:val="00E835EF"/>
    <w:rsid w:val="00E84E8B"/>
    <w:rsid w:val="00E86E8D"/>
    <w:rsid w:val="00E902E6"/>
    <w:rsid w:val="00E91B35"/>
    <w:rsid w:val="00E921B8"/>
    <w:rsid w:val="00E924B2"/>
    <w:rsid w:val="00E9335B"/>
    <w:rsid w:val="00E93C1D"/>
    <w:rsid w:val="00E94A7B"/>
    <w:rsid w:val="00E95D33"/>
    <w:rsid w:val="00E962DB"/>
    <w:rsid w:val="00EA01BB"/>
    <w:rsid w:val="00EA02D6"/>
    <w:rsid w:val="00EA0902"/>
    <w:rsid w:val="00EA0E6E"/>
    <w:rsid w:val="00EA0F4D"/>
    <w:rsid w:val="00EA2305"/>
    <w:rsid w:val="00EA371F"/>
    <w:rsid w:val="00EA5E72"/>
    <w:rsid w:val="00EA7C12"/>
    <w:rsid w:val="00EA7D3D"/>
    <w:rsid w:val="00EB0A36"/>
    <w:rsid w:val="00EB1841"/>
    <w:rsid w:val="00EB22AB"/>
    <w:rsid w:val="00EB2D46"/>
    <w:rsid w:val="00EB3952"/>
    <w:rsid w:val="00EB40F9"/>
    <w:rsid w:val="00EB432C"/>
    <w:rsid w:val="00EB4B5A"/>
    <w:rsid w:val="00EB649B"/>
    <w:rsid w:val="00EB65DE"/>
    <w:rsid w:val="00EC0FD6"/>
    <w:rsid w:val="00EC2575"/>
    <w:rsid w:val="00EC26EE"/>
    <w:rsid w:val="00EC4383"/>
    <w:rsid w:val="00EC486A"/>
    <w:rsid w:val="00EC5CD5"/>
    <w:rsid w:val="00ED10D6"/>
    <w:rsid w:val="00ED1166"/>
    <w:rsid w:val="00ED157D"/>
    <w:rsid w:val="00ED19DC"/>
    <w:rsid w:val="00ED1D10"/>
    <w:rsid w:val="00ED2364"/>
    <w:rsid w:val="00ED4245"/>
    <w:rsid w:val="00ED43B6"/>
    <w:rsid w:val="00ED68FA"/>
    <w:rsid w:val="00ED7CCD"/>
    <w:rsid w:val="00EE041A"/>
    <w:rsid w:val="00EE1E86"/>
    <w:rsid w:val="00EE1FBD"/>
    <w:rsid w:val="00EE2CAB"/>
    <w:rsid w:val="00EE500A"/>
    <w:rsid w:val="00EE50EF"/>
    <w:rsid w:val="00EF036E"/>
    <w:rsid w:val="00EF058B"/>
    <w:rsid w:val="00EF279B"/>
    <w:rsid w:val="00EF2DEA"/>
    <w:rsid w:val="00EF33B7"/>
    <w:rsid w:val="00EF3972"/>
    <w:rsid w:val="00EF3FE4"/>
    <w:rsid w:val="00EF4929"/>
    <w:rsid w:val="00EF5074"/>
    <w:rsid w:val="00EF6571"/>
    <w:rsid w:val="00EF695D"/>
    <w:rsid w:val="00EF7783"/>
    <w:rsid w:val="00EF781B"/>
    <w:rsid w:val="00F01065"/>
    <w:rsid w:val="00F018C6"/>
    <w:rsid w:val="00F023DD"/>
    <w:rsid w:val="00F024CB"/>
    <w:rsid w:val="00F03328"/>
    <w:rsid w:val="00F05A9D"/>
    <w:rsid w:val="00F05D59"/>
    <w:rsid w:val="00F0785A"/>
    <w:rsid w:val="00F10ACE"/>
    <w:rsid w:val="00F11280"/>
    <w:rsid w:val="00F118AC"/>
    <w:rsid w:val="00F11DC5"/>
    <w:rsid w:val="00F11F34"/>
    <w:rsid w:val="00F1250A"/>
    <w:rsid w:val="00F14E09"/>
    <w:rsid w:val="00F1552E"/>
    <w:rsid w:val="00F16279"/>
    <w:rsid w:val="00F162FF"/>
    <w:rsid w:val="00F16B29"/>
    <w:rsid w:val="00F17252"/>
    <w:rsid w:val="00F208BF"/>
    <w:rsid w:val="00F22B89"/>
    <w:rsid w:val="00F23BF5"/>
    <w:rsid w:val="00F24188"/>
    <w:rsid w:val="00F25679"/>
    <w:rsid w:val="00F25B14"/>
    <w:rsid w:val="00F27487"/>
    <w:rsid w:val="00F27B9A"/>
    <w:rsid w:val="00F31448"/>
    <w:rsid w:val="00F324BC"/>
    <w:rsid w:val="00F34EBD"/>
    <w:rsid w:val="00F350AD"/>
    <w:rsid w:val="00F35B66"/>
    <w:rsid w:val="00F3715F"/>
    <w:rsid w:val="00F375A9"/>
    <w:rsid w:val="00F404FE"/>
    <w:rsid w:val="00F40F38"/>
    <w:rsid w:val="00F41029"/>
    <w:rsid w:val="00F413E7"/>
    <w:rsid w:val="00F41BA1"/>
    <w:rsid w:val="00F44512"/>
    <w:rsid w:val="00F44B5F"/>
    <w:rsid w:val="00F45A9C"/>
    <w:rsid w:val="00F46E9C"/>
    <w:rsid w:val="00F4797D"/>
    <w:rsid w:val="00F503DD"/>
    <w:rsid w:val="00F50D26"/>
    <w:rsid w:val="00F528FA"/>
    <w:rsid w:val="00F529DD"/>
    <w:rsid w:val="00F5318A"/>
    <w:rsid w:val="00F538EA"/>
    <w:rsid w:val="00F54D87"/>
    <w:rsid w:val="00F55ADC"/>
    <w:rsid w:val="00F61701"/>
    <w:rsid w:val="00F61E3B"/>
    <w:rsid w:val="00F63348"/>
    <w:rsid w:val="00F645F2"/>
    <w:rsid w:val="00F646A7"/>
    <w:rsid w:val="00F64D40"/>
    <w:rsid w:val="00F65214"/>
    <w:rsid w:val="00F66163"/>
    <w:rsid w:val="00F672BC"/>
    <w:rsid w:val="00F673E3"/>
    <w:rsid w:val="00F673FC"/>
    <w:rsid w:val="00F675D1"/>
    <w:rsid w:val="00F67A3E"/>
    <w:rsid w:val="00F73436"/>
    <w:rsid w:val="00F73D9A"/>
    <w:rsid w:val="00F75046"/>
    <w:rsid w:val="00F75D6C"/>
    <w:rsid w:val="00F76241"/>
    <w:rsid w:val="00F768DA"/>
    <w:rsid w:val="00F77654"/>
    <w:rsid w:val="00F81947"/>
    <w:rsid w:val="00F81B96"/>
    <w:rsid w:val="00F82303"/>
    <w:rsid w:val="00F82E6D"/>
    <w:rsid w:val="00F84958"/>
    <w:rsid w:val="00F85605"/>
    <w:rsid w:val="00F91B00"/>
    <w:rsid w:val="00F92C9E"/>
    <w:rsid w:val="00F93144"/>
    <w:rsid w:val="00F94092"/>
    <w:rsid w:val="00F942F7"/>
    <w:rsid w:val="00F94B27"/>
    <w:rsid w:val="00F94C95"/>
    <w:rsid w:val="00F94CD2"/>
    <w:rsid w:val="00F94FB3"/>
    <w:rsid w:val="00F9531E"/>
    <w:rsid w:val="00F960BE"/>
    <w:rsid w:val="00F977C3"/>
    <w:rsid w:val="00FA29ED"/>
    <w:rsid w:val="00FA74C7"/>
    <w:rsid w:val="00FB0386"/>
    <w:rsid w:val="00FB084F"/>
    <w:rsid w:val="00FB1D01"/>
    <w:rsid w:val="00FB3C25"/>
    <w:rsid w:val="00FB4358"/>
    <w:rsid w:val="00FB436D"/>
    <w:rsid w:val="00FB43DF"/>
    <w:rsid w:val="00FB4483"/>
    <w:rsid w:val="00FB5C93"/>
    <w:rsid w:val="00FB622E"/>
    <w:rsid w:val="00FC0B11"/>
    <w:rsid w:val="00FC25FF"/>
    <w:rsid w:val="00FC262F"/>
    <w:rsid w:val="00FC3684"/>
    <w:rsid w:val="00FC3CA7"/>
    <w:rsid w:val="00FC6258"/>
    <w:rsid w:val="00FC6588"/>
    <w:rsid w:val="00FC7364"/>
    <w:rsid w:val="00FD06BE"/>
    <w:rsid w:val="00FD2505"/>
    <w:rsid w:val="00FD29CD"/>
    <w:rsid w:val="00FD2B11"/>
    <w:rsid w:val="00FD3FD9"/>
    <w:rsid w:val="00FD40FA"/>
    <w:rsid w:val="00FD4167"/>
    <w:rsid w:val="00FD60A7"/>
    <w:rsid w:val="00FD6D4B"/>
    <w:rsid w:val="00FD7FA4"/>
    <w:rsid w:val="00FD7FD5"/>
    <w:rsid w:val="00FE029E"/>
    <w:rsid w:val="00FE0D95"/>
    <w:rsid w:val="00FE19C8"/>
    <w:rsid w:val="00FE3AED"/>
    <w:rsid w:val="00FE430B"/>
    <w:rsid w:val="00FE61E7"/>
    <w:rsid w:val="00FF0F6C"/>
    <w:rsid w:val="00FF32F4"/>
    <w:rsid w:val="00FF4B72"/>
    <w:rsid w:val="00FF4BE2"/>
    <w:rsid w:val="611E2BC7"/>
  </w:rsids>
  <m:mathPr>
    <m:mathFont m:val="Cambria Math"/>
    <m:brkBin m:val="before"/>
    <m:brkBinSub m:val="--"/>
    <m:smallFrac m:val="0"/>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A2FFF"/>
  <w15:docId w15:val="{30C33FFC-339B-47C1-AA3E-E3E14C07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qFormat="1"/>
    <w:lsdException w:name="heading 9"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lsdException w:name="toc 5" w:uiPriority="0"/>
    <w:lsdException w:name="toc 6" w:semiHidden="1" w:uiPriority="39" w:unhideWhenUsed="1"/>
    <w:lsdException w:name="toc 7" w:semiHidden="1" w:uiPriority="39" w:unhideWhenUsed="1"/>
    <w:lsdException w:name="toc 8" w:uiPriority="0"/>
    <w:lsdException w:name="toc 9" w:semiHidden="1" w:uiPriority="39" w:unhideWhenUsed="1"/>
    <w:lsdException w:name="Normal Indent" w:uiPriority="0" w:qFormat="1"/>
    <w:lsdException w:name="footnote text" w:uiPriority="0" w:unhideWhenUsed="1" w:qFormat="1"/>
    <w:lsdException w:name="annotation text" w:qFormat="1"/>
    <w:lsdException w:name="header" w:uiPriority="0" w:unhideWhenUsed="1" w:qFormat="1"/>
    <w:lsdException w:name="footer" w:uiPriority="0" w:unhideWhenUsed="1" w:qFormat="1"/>
    <w:lsdException w:name="index heading" w:semiHidden="1" w:unhideWhenUsed="1"/>
    <w:lsdException w:name="caption" w:qFormat="1"/>
    <w:lsdException w:name="table of figures" w:uiPriority="0"/>
    <w:lsdException w:name="envelope address" w:uiPriority="0"/>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uiPriority="0" w:qFormat="1"/>
    <w:lsdException w:name="List Number" w:semiHidden="1" w:unhideWhenUsed="1"/>
    <w:lsdException w:name="List 2" w:qFormat="1"/>
    <w:lsdException w:name="List 3" w:uiPriority="0" w:unhideWhenUsed="1" w:qFormat="1"/>
    <w:lsdException w:name="List 4" w:uiPriority="0" w:unhideWhenUsed="1" w:qFormat="1"/>
    <w:lsdException w:name="List 5" w:uiPriority="0"/>
    <w:lsdException w:name="List Bullet 2" w:uiPriority="0" w:unhideWhenUsed="1" w:qFormat="1"/>
    <w:lsdException w:name="List Bullet 3" w:uiPriority="0" w:unhideWhenUsed="1" w:qFormat="1"/>
    <w:lsdException w:name="List Bullet 4" w:unhideWhenUsed="1" w:qFormat="1"/>
    <w:lsdException w:name="List Bullet 5" w:uiPriority="0"/>
    <w:lsdException w:name="List Number 3" w:semiHidden="1" w:unhideWhenUsed="1"/>
    <w:lsdException w:name="List Number 4" w:semiHidden="1" w:unhideWhenUsed="1"/>
    <w:lsdException w:name="List Number 5" w:semiHidden="1" w:unhideWhenUsed="1"/>
    <w:lsdException w:name="Title" w:uiPriority="0" w:qFormat="1"/>
    <w:lsdException w:name="Closing" w:uiPriority="0" w:unhideWhenUsed="1" w:qFormat="1"/>
    <w:lsdException w:name="Signature" w:uiPriority="0"/>
    <w:lsdException w:name="Default Paragraph Font" w:semiHidden="1" w:uiPriority="1" w:unhideWhenUsed="1"/>
    <w:lsdException w:name="Body Text" w:uiPriority="1" w:qFormat="1"/>
    <w:lsdException w:name="Body Text Indent" w:uiPriority="0" w:unhideWhenUsed="1" w:qFormat="1"/>
    <w:lsdException w:name="List Continue" w:unhideWhenUsed="1" w:qFormat="1"/>
    <w:lsdException w:name="List Continue 2" w:unhideWhenUsed="1" w:qFormat="1"/>
    <w:lsdException w:name="List Continue 3" w:uiPriority="0" w:unhideWhenUsed="1" w:qFormat="1"/>
    <w:lsdException w:name="List Continue 4" w:uiPriority="0"/>
    <w:lsdException w:name="List Continue 5" w:uiPriority="0"/>
    <w:lsdException w:name="Message Header" w:uiPriority="0" w:unhideWhenUsed="1" w:qFormat="1"/>
    <w:lsdException w:name="Subtitle" w:uiPriority="11" w:qFormat="1"/>
    <w:lsdException w:name="Salutation" w:uiPriority="0" w:unhideWhenUsed="1" w:qFormat="1"/>
    <w:lsdException w:name="Date" w:uiPriority="0"/>
    <w:lsdException w:name="Body Text First Indent" w:uiPriority="0"/>
    <w:lsdException w:name="Body Text First Indent 2" w:uiPriority="0" w:unhideWhenUsed="1" w:qFormat="1"/>
    <w:lsdException w:name="Note Heading" w:semiHidden="1" w:unhideWhenUsed="1"/>
    <w:lsdException w:name="Body Text 2" w:uiPriority="0" w:unhideWhenUsed="1" w:qFormat="1"/>
    <w:lsdException w:name="Body Text 3" w:uiPriority="0" w:unhideWhenUsed="1" w:qFormat="1"/>
    <w:lsdException w:name="Body Text Indent 2" w:unhideWhenUsed="1" w:qFormat="1"/>
    <w:lsdException w:name="Body Text Indent 3" w:uiPriority="0" w:unhideWhenUsed="1" w:qFormat="1"/>
    <w:lsdException w:name="Block Text" w:uiPriority="0"/>
    <w:lsdException w:name="Hyperlink" w:unhideWhenUsed="1" w:qFormat="1"/>
    <w:lsdException w:name="FollowedHyperlink" w:unhideWhenUsed="1" w:qFormat="1"/>
    <w:lsdException w:name="Strong" w:uiPriority="22"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uiPriority="60"/>
    <w:lsdException w:name="Light List Accent 1"/>
    <w:lsdException w:name="Light Grid Accent 1"/>
    <w:lsdException w:name="Medium Shading 1 Accent 1" w:uiPriority="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uiPriority="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uiPriority="63"/>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qFormat="1"/>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uiPriority="60"/>
    <w:lsdException w:name="Light List Accent 4"/>
    <w:lsdException w:name="Light Grid Accent 4"/>
    <w:lsdException w:name="Medium Shading 1 Accent 4"/>
    <w:lsdException w:name="Medium Shading 2 Accent 4" w:uiPriority="60"/>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uiPriority="63"/>
    <w:lsdException w:name="Medium Shading 2 Accent 5" w:uiPriority="60"/>
    <w:lsdException w:name="Medium List 1 Accent 5"/>
    <w:lsdException w:name="Medium List 2 Accent 5"/>
    <w:lsdException w:name="Medium Grid 1 Accent 5" w:uiPriority="67"/>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uiPriority="60"/>
    <w:lsdException w:name="Medium List 1 Accent 6"/>
    <w:lsdException w:name="Medium List 2 Accent 6"/>
    <w:lsdException w:name="Medium Grid 1 Accent 6" w:uiPriority="63"/>
    <w:lsdException w:name="Medium Grid 2 Accent 6"/>
    <w:lsdException w:name="Medium Grid 3 Accent 6"/>
    <w:lsdException w:name="Dark List Accent 6"/>
    <w:lsdException w:name="Colorful Shading Accent 6" w:uiPriority="67"/>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Pregunta,Edgar 1,MT1,AL Título 1,Title1,Title1 AL,Gesamzüberschrift,h1,Nombre Proyecto,l1,Head 1 (Chapter heading),Head 1,Head 11,Head 12,Head 111,Head 13,Head 112,Head 14,Head 113,Head 15,Head 114,Head 16,Head 115,Head 17,Head 116,g"/>
    <w:basedOn w:val="Normal"/>
    <w:next w:val="Normal"/>
    <w:link w:val="Ttulo1Car"/>
    <w:uiPriority w:val="9"/>
    <w:qFormat/>
    <w:pPr>
      <w:keepNext/>
      <w:spacing w:before="240" w:after="60"/>
      <w:outlineLvl w:val="0"/>
    </w:pPr>
    <w:rPr>
      <w:rFonts w:ascii="Cambria" w:eastAsia="Times New Roman" w:hAnsi="Cambria"/>
      <w:b/>
      <w:bCs/>
      <w:kern w:val="32"/>
      <w:sz w:val="32"/>
      <w:szCs w:val="32"/>
      <w:lang w:val="zh-CN" w:eastAsia="zh-CN"/>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qFormat/>
    <w:pPr>
      <w:keepNext/>
      <w:spacing w:after="0" w:line="240" w:lineRule="auto"/>
      <w:ind w:firstLine="4"/>
      <w:outlineLvl w:val="1"/>
    </w:pPr>
    <w:rPr>
      <w:rFonts w:ascii="Arial Narrow" w:eastAsia="Times New Roman" w:hAnsi="Arial Narrow"/>
      <w:sz w:val="24"/>
      <w:szCs w:val="20"/>
      <w:lang w:val="zh-CN" w:eastAsia="es-ES"/>
    </w:rPr>
  </w:style>
  <w:style w:type="paragraph" w:styleId="Ttulo3">
    <w:name w:val="heading 3"/>
    <w:aliases w:val="Edgar 3,AL Título 3,Title3,Title3 AL,alltoc,Heading 3 - old,Section Header3,TITULO3"/>
    <w:basedOn w:val="Normal"/>
    <w:next w:val="Normal"/>
    <w:link w:val="Ttulo3Car"/>
    <w:uiPriority w:val="9"/>
    <w:unhideWhenUsed/>
    <w:qFormat/>
    <w:pPr>
      <w:keepNext/>
      <w:spacing w:before="240" w:after="60"/>
      <w:outlineLvl w:val="2"/>
    </w:pPr>
    <w:rPr>
      <w:rFonts w:ascii="Cambria" w:eastAsia="Times New Roman" w:hAnsi="Cambria"/>
      <w:b/>
      <w:bCs/>
      <w:sz w:val="26"/>
      <w:szCs w:val="26"/>
      <w:lang w:val="zh-CN" w:eastAsia="zh-CN"/>
    </w:rPr>
  </w:style>
  <w:style w:type="paragraph" w:styleId="Ttulo4">
    <w:name w:val="heading 4"/>
    <w:aliases w:val="Edgar 4,AL Título 4,Título 4 AL,Map Title,Título 4 - BCN,4 dash,d"/>
    <w:basedOn w:val="Normal"/>
    <w:next w:val="Normal"/>
    <w:link w:val="Ttulo4Car"/>
    <w:uiPriority w:val="9"/>
    <w:unhideWhenUsed/>
    <w:qFormat/>
    <w:pPr>
      <w:keepNext/>
      <w:spacing w:before="240" w:after="60"/>
      <w:outlineLvl w:val="3"/>
    </w:pPr>
    <w:rPr>
      <w:rFonts w:eastAsia="Times New Roman"/>
      <w:b/>
      <w:bCs/>
      <w:sz w:val="28"/>
      <w:szCs w:val="28"/>
      <w:lang w:val="zh-CN" w:eastAsia="zh-CN"/>
    </w:rPr>
  </w:style>
  <w:style w:type="paragraph" w:styleId="Ttulo5">
    <w:name w:val="heading 5"/>
    <w:aliases w:val="AL Título 5,Título 5 AL"/>
    <w:basedOn w:val="Normal"/>
    <w:next w:val="Normal"/>
    <w:link w:val="Ttulo5Car"/>
    <w:uiPriority w:val="9"/>
    <w:unhideWhenUsed/>
    <w:qFormat/>
    <w:pPr>
      <w:keepNext/>
      <w:keepLines/>
      <w:widowControl w:val="0"/>
      <w:suppressAutoHyphens/>
      <w:autoSpaceDN w:val="0"/>
      <w:spacing w:before="200" w:after="0" w:line="240" w:lineRule="auto"/>
      <w:textAlignment w:val="baseline"/>
      <w:outlineLvl w:val="4"/>
    </w:pPr>
    <w:rPr>
      <w:rFonts w:ascii="Cambria" w:eastAsia="Times New Roman" w:hAnsi="Cambria" w:cs="Mangal"/>
      <w:color w:val="243F60"/>
      <w:kern w:val="3"/>
      <w:sz w:val="24"/>
      <w:szCs w:val="21"/>
      <w:lang w:eastAsia="zh-CN" w:bidi="hi-IN"/>
    </w:rPr>
  </w:style>
  <w:style w:type="paragraph" w:styleId="Ttulo6">
    <w:name w:val="heading 6"/>
    <w:basedOn w:val="Normal"/>
    <w:next w:val="Normal"/>
    <w:link w:val="Ttulo6Car"/>
    <w:uiPriority w:val="9"/>
    <w:unhideWhenUsed/>
    <w:qFormat/>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aliases w:val="AL Título 7,Título 7 AL,'"/>
    <w:basedOn w:val="Normal"/>
    <w:next w:val="Normal"/>
    <w:link w:val="Ttulo7Car"/>
    <w:uiPriority w:val="9"/>
    <w:unhideWhenUsed/>
    <w:qFormat/>
    <w:pPr>
      <w:spacing w:before="240" w:after="60"/>
      <w:outlineLvl w:val="6"/>
    </w:pPr>
    <w:rPr>
      <w:rFonts w:eastAsia="Times New Roman"/>
      <w:sz w:val="24"/>
      <w:szCs w:val="24"/>
      <w:lang w:val="zh-CN" w:eastAsia="zh-CN"/>
    </w:rPr>
  </w:style>
  <w:style w:type="paragraph" w:styleId="Ttulo8">
    <w:name w:val="heading 8"/>
    <w:aliases w:val="AL Título 8,Título 8 AL"/>
    <w:basedOn w:val="Normal"/>
    <w:next w:val="Normal"/>
    <w:link w:val="Ttulo8Car"/>
    <w:uiPriority w:val="9"/>
    <w:qFormat/>
    <w:pPr>
      <w:keepNext/>
      <w:spacing w:after="0" w:line="240" w:lineRule="auto"/>
      <w:jc w:val="center"/>
      <w:outlineLvl w:val="7"/>
    </w:pPr>
    <w:rPr>
      <w:rFonts w:ascii="Arial" w:eastAsia="Times New Roman" w:hAnsi="Arial"/>
      <w:b/>
      <w:sz w:val="28"/>
      <w:szCs w:val="20"/>
      <w:lang w:val="zh-CN" w:eastAsia="es-ES"/>
    </w:rPr>
  </w:style>
  <w:style w:type="paragraph" w:styleId="Ttulo9">
    <w:name w:val="heading 9"/>
    <w:basedOn w:val="Normal"/>
    <w:next w:val="Normal"/>
    <w:link w:val="Ttulo9Car"/>
    <w:uiPriority w:val="9"/>
    <w:unhideWhenUsed/>
    <w:qFormat/>
    <w:pPr>
      <w:spacing w:before="240" w:after="60"/>
      <w:outlineLvl w:val="8"/>
    </w:pPr>
    <w:rPr>
      <w:rFonts w:ascii="Cambria" w:eastAsia="Times New Roman" w:hAnsi="Cambria"/>
      <w:sz w:val="20"/>
      <w:szCs w:val="20"/>
      <w:lang w:val="zh-CN"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rPr>
      <w:vertAlign w:val="superscript"/>
    </w:rPr>
  </w:style>
  <w:style w:type="character" w:styleId="Nmerodelnea">
    <w:name w:val="line number"/>
    <w:uiPriority w:val="99"/>
    <w:semiHidden/>
    <w:unhideWhenUsed/>
  </w:style>
  <w:style w:type="character" w:styleId="Refdecomentario">
    <w:name w:val="annotation reference"/>
    <w:unhideWhenUsed/>
    <w:qFormat/>
    <w:rPr>
      <w:sz w:val="16"/>
      <w:szCs w:val="16"/>
    </w:rPr>
  </w:style>
  <w:style w:type="character" w:styleId="Refdenotaalpie">
    <w:name w:val="footnote reference"/>
    <w:aliases w:val="Texto de nota al pie,Footnotes refss,Appel note de bas de page,referencia nota al pie,Footnote number,BVI fnr,Ref. de nota al pie 2,Nota de pie,Texto nota al pie,Pie de Página,FC,4_G,16 Point,Superscript 6 Point,Texto de nota al pi,R"/>
    <w:qFormat/>
    <w:rPr>
      <w:vertAlign w:val="superscript"/>
    </w:rPr>
  </w:style>
  <w:style w:type="character" w:styleId="nfasis">
    <w:name w:val="Emphasis"/>
    <w:aliases w:val="NORMAL"/>
    <w:uiPriority w:val="20"/>
    <w:qFormat/>
    <w:rPr>
      <w:i/>
      <w:iCs/>
    </w:rPr>
  </w:style>
  <w:style w:type="character" w:styleId="Hipervnculo">
    <w:name w:val="Hyperlink"/>
    <w:uiPriority w:val="99"/>
    <w:unhideWhenUsed/>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qFormat/>
  </w:style>
  <w:style w:type="character" w:styleId="Textoennegrita">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ndice1">
    <w:name w:val="index 1"/>
    <w:basedOn w:val="Normal"/>
    <w:next w:val="Normal"/>
    <w:autoRedefine/>
    <w:uiPriority w:val="99"/>
    <w:pPr>
      <w:spacing w:after="0" w:line="360" w:lineRule="auto"/>
      <w:ind w:left="238" w:hanging="238"/>
    </w:pPr>
    <w:rPr>
      <w:rFonts w:ascii="Arial" w:eastAsia="Times New Roman" w:hAnsi="Arial"/>
      <w:szCs w:val="24"/>
      <w:lang w:val="es-ES" w:eastAsia="es-ES"/>
    </w:rPr>
  </w:style>
  <w:style w:type="paragraph" w:styleId="TDC3">
    <w:name w:val="toc 3"/>
    <w:basedOn w:val="Normal"/>
    <w:next w:val="Normal"/>
    <w:autoRedefine/>
    <w:uiPriority w:val="39"/>
    <w:unhideWhenUsed/>
    <w:qFormat/>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nhideWhenUsed/>
    <w:qFormat/>
    <w:rPr>
      <w:sz w:val="20"/>
      <w:szCs w:val="20"/>
      <w:lang w:val="es-ES"/>
    </w:rPr>
  </w:style>
  <w:style w:type="paragraph" w:styleId="Descripcin">
    <w:name w:val="caption"/>
    <w:aliases w:val="Epígrafe,caption"/>
    <w:basedOn w:val="Normal"/>
    <w:next w:val="Normal"/>
    <w:uiPriority w:val="99"/>
    <w:qFormat/>
    <w:pPr>
      <w:spacing w:after="0" w:line="240" w:lineRule="auto"/>
      <w:jc w:val="center"/>
    </w:pPr>
    <w:rPr>
      <w:rFonts w:ascii="Arial" w:eastAsia="Times New Roman" w:hAnsi="Arial"/>
      <w:b/>
      <w:sz w:val="28"/>
      <w:szCs w:val="20"/>
      <w:lang w:eastAsia="es-ES"/>
    </w:rPr>
  </w:style>
  <w:style w:type="paragraph" w:styleId="TDC1">
    <w:name w:val="toc 1"/>
    <w:basedOn w:val="Normal"/>
    <w:next w:val="Normal"/>
    <w:autoRedefine/>
    <w:uiPriority w:val="39"/>
    <w:unhideWhenUsed/>
    <w:qFormat/>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styleId="Mapadeldocumento">
    <w:name w:val="Document Map"/>
    <w:basedOn w:val="Normal"/>
    <w:link w:val="MapadeldocumentoCar"/>
    <w:pPr>
      <w:shd w:val="clear" w:color="auto" w:fill="000080"/>
      <w:spacing w:after="0" w:line="240" w:lineRule="auto"/>
    </w:pPr>
    <w:rPr>
      <w:rFonts w:ascii="Tahoma" w:eastAsia="Times New Roman" w:hAnsi="Tahoma"/>
      <w:sz w:val="20"/>
      <w:szCs w:val="20"/>
      <w:lang w:val="zh-CN" w:eastAsia="es-ES"/>
    </w:rPr>
  </w:style>
  <w:style w:type="paragraph" w:styleId="TDC8">
    <w:name w:val="toc 8"/>
    <w:basedOn w:val="Normal"/>
    <w:next w:val="Normal"/>
    <w:autoRedefine/>
    <w:pPr>
      <w:spacing w:after="0" w:line="240" w:lineRule="auto"/>
    </w:pPr>
    <w:rPr>
      <w:rFonts w:ascii="Times New Roman" w:eastAsia="Batang" w:hAnsi="Times New Roman"/>
    </w:rPr>
  </w:style>
  <w:style w:type="paragraph" w:styleId="TDC2">
    <w:name w:val="toc 2"/>
    <w:basedOn w:val="Normal"/>
    <w:next w:val="Normal"/>
    <w:autoRedefine/>
    <w:uiPriority w:val="39"/>
    <w:unhideWhenUsed/>
    <w:qFormat/>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rPr>
  </w:style>
  <w:style w:type="paragraph" w:styleId="Textonotaalfinal">
    <w:name w:val="endnote text"/>
    <w:basedOn w:val="Normal"/>
    <w:link w:val="TextonotaalfinalCar"/>
    <w:uiPriority w:val="99"/>
    <w:unhideWhenUsed/>
    <w:pPr>
      <w:spacing w:after="0" w:line="240" w:lineRule="auto"/>
    </w:pPr>
    <w:rPr>
      <w:rFonts w:ascii="Times New Roman" w:eastAsia="Times New Roman" w:hAnsi="Times New Roman"/>
      <w:sz w:val="20"/>
      <w:szCs w:val="20"/>
      <w:lang w:val="zh-CN" w:eastAsia="es-ES"/>
    </w:rPr>
  </w:style>
  <w:style w:type="paragraph" w:styleId="Continuarlista3">
    <w:name w:val="List Continue 3"/>
    <w:basedOn w:val="Normal"/>
    <w:unhideWhenUsed/>
    <w:qFormat/>
    <w:pPr>
      <w:spacing w:after="120"/>
      <w:ind w:left="849"/>
      <w:contextualSpacing/>
    </w:pPr>
  </w:style>
  <w:style w:type="paragraph" w:styleId="Asuntodelcomentario">
    <w:name w:val="annotation subject"/>
    <w:basedOn w:val="Textocomentario"/>
    <w:next w:val="Textocomentario"/>
    <w:link w:val="AsuntodelcomentarioCar"/>
    <w:uiPriority w:val="99"/>
    <w:unhideWhenUsed/>
    <w:qFormat/>
    <w:pPr>
      <w:spacing w:after="200" w:line="276" w:lineRule="auto"/>
    </w:pPr>
    <w:rPr>
      <w:b/>
      <w:bCs/>
    </w:rPr>
  </w:style>
  <w:style w:type="paragraph" w:styleId="Textocomentario">
    <w:name w:val="annotation text"/>
    <w:basedOn w:val="Normal"/>
    <w:link w:val="TextocomentarioCar"/>
    <w:uiPriority w:val="99"/>
    <w:qFormat/>
    <w:pPr>
      <w:spacing w:after="0" w:line="240" w:lineRule="auto"/>
    </w:pPr>
    <w:rPr>
      <w:rFonts w:ascii="Times New Roman" w:eastAsia="Times New Roman" w:hAnsi="Times New Roman"/>
      <w:sz w:val="24"/>
      <w:szCs w:val="20"/>
      <w:lang w:val="zh-CN" w:eastAsia="es-ES"/>
    </w:rPr>
  </w:style>
  <w:style w:type="paragraph" w:styleId="Textodeglobo">
    <w:name w:val="Balloon Text"/>
    <w:basedOn w:val="Normal"/>
    <w:link w:val="TextodegloboCar"/>
    <w:uiPriority w:val="99"/>
    <w:unhideWhenUsed/>
    <w:qFormat/>
    <w:pPr>
      <w:spacing w:after="0" w:line="240" w:lineRule="auto"/>
    </w:pPr>
    <w:rPr>
      <w:rFonts w:ascii="Tahoma" w:hAnsi="Tahoma"/>
      <w:sz w:val="16"/>
      <w:szCs w:val="16"/>
      <w:lang w:val="zh-CN" w:eastAsia="zh-CN"/>
    </w:rPr>
  </w:style>
  <w:style w:type="paragraph" w:styleId="Cierre">
    <w:name w:val="Closing"/>
    <w:basedOn w:val="Normal"/>
    <w:link w:val="CierreCar"/>
    <w:unhideWhenUsed/>
    <w:qFormat/>
    <w:pPr>
      <w:ind w:left="4252"/>
    </w:pPr>
  </w:style>
  <w:style w:type="paragraph" w:styleId="TDC5">
    <w:name w:val="toc 5"/>
    <w:basedOn w:val="Normal"/>
    <w:next w:val="Normal"/>
    <w:autoRedefine/>
    <w:pPr>
      <w:spacing w:after="0" w:line="240" w:lineRule="auto"/>
      <w:jc w:val="both"/>
    </w:pPr>
    <w:rPr>
      <w:rFonts w:ascii="Arial" w:eastAsia="Times New Roman" w:hAnsi="Arial"/>
      <w:sz w:val="24"/>
      <w:szCs w:val="24"/>
      <w:lang w:val="es-ES" w:eastAsia="es-ES"/>
    </w:rPr>
  </w:style>
  <w:style w:type="paragraph" w:styleId="Tabladeilustraciones">
    <w:name w:val="table of figures"/>
    <w:basedOn w:val="Normal"/>
    <w:next w:val="Normal"/>
    <w:autoRedefine/>
    <w:pPr>
      <w:spacing w:before="480" w:after="480" w:line="360" w:lineRule="auto"/>
    </w:pPr>
    <w:rPr>
      <w:rFonts w:ascii="Arial" w:eastAsia="Times New Roman" w:hAnsi="Arial"/>
      <w:sz w:val="20"/>
      <w:szCs w:val="24"/>
      <w:lang w:val="es-ES" w:eastAsia="es-ES"/>
    </w:rPr>
  </w:style>
  <w:style w:type="paragraph" w:styleId="TDC4">
    <w:name w:val="toc 4"/>
    <w:basedOn w:val="Normal"/>
    <w:next w:val="Normal"/>
    <w:autoRedefine/>
    <w:uiPriority w:val="39"/>
    <w:pPr>
      <w:spacing w:after="0" w:line="360" w:lineRule="auto"/>
      <w:jc w:val="both"/>
    </w:pPr>
    <w:rPr>
      <w:rFonts w:ascii="Arial" w:eastAsia="Times New Roman" w:hAnsi="Arial"/>
      <w:sz w:val="24"/>
      <w:szCs w:val="24"/>
      <w:lang w:val="es-ES" w:eastAsia="es-ES"/>
    </w:rPr>
  </w:style>
  <w:style w:type="paragraph" w:styleId="Continuarlista">
    <w:name w:val="List Continue"/>
    <w:basedOn w:val="Normal"/>
    <w:uiPriority w:val="99"/>
    <w:unhideWhenUsed/>
    <w:qFormat/>
    <w:pPr>
      <w:spacing w:after="120"/>
      <w:ind w:left="283"/>
      <w:contextualSpacing/>
    </w:pPr>
  </w:style>
  <w:style w:type="paragraph" w:styleId="Continuarlista4">
    <w:name w:val="List Continue 4"/>
    <w:basedOn w:val="Normal"/>
    <w:pPr>
      <w:spacing w:after="120" w:line="240" w:lineRule="auto"/>
      <w:ind w:left="1132"/>
      <w:contextualSpacing/>
    </w:pPr>
    <w:rPr>
      <w:rFonts w:ascii="Times New Roman" w:eastAsia="Times New Roman" w:hAnsi="Times New Roman"/>
      <w:sz w:val="20"/>
      <w:szCs w:val="20"/>
      <w:lang w:val="es-ES" w:eastAsia="es-ES"/>
    </w:rPr>
  </w:style>
  <w:style w:type="paragraph" w:styleId="Textoindependiente2">
    <w:name w:val="Body Text 2"/>
    <w:basedOn w:val="Normal"/>
    <w:link w:val="Textoindependiente2Car"/>
    <w:unhideWhenUsed/>
    <w:qFormat/>
    <w:pPr>
      <w:spacing w:after="120" w:line="480" w:lineRule="auto"/>
    </w:pPr>
    <w:rPr>
      <w:sz w:val="20"/>
      <w:szCs w:val="20"/>
      <w:lang w:val="zh-CN" w:eastAsia="zh-CN"/>
    </w:rPr>
  </w:style>
  <w:style w:type="paragraph" w:styleId="Lista3">
    <w:name w:val="List 3"/>
    <w:basedOn w:val="Normal"/>
    <w:unhideWhenUsed/>
    <w:qFormat/>
    <w:pPr>
      <w:ind w:left="849" w:hanging="283"/>
      <w:contextualSpacing/>
    </w:pPr>
  </w:style>
  <w:style w:type="paragraph" w:styleId="Continuarlista5">
    <w:name w:val="List Continue 5"/>
    <w:basedOn w:val="Normal"/>
    <w:pPr>
      <w:spacing w:after="120" w:line="240" w:lineRule="auto"/>
      <w:ind w:left="1415"/>
      <w:contextualSpacing/>
    </w:pPr>
    <w:rPr>
      <w:rFonts w:ascii="Times New Roman" w:eastAsia="Times New Roman" w:hAnsi="Times New Roman"/>
      <w:sz w:val="20"/>
      <w:szCs w:val="20"/>
      <w:lang w:val="es-ES" w:eastAsia="es-ES"/>
    </w:rPr>
  </w:style>
  <w:style w:type="paragraph" w:styleId="Listaconnmeros2">
    <w:name w:val="List Number 2"/>
    <w:basedOn w:val="Normal"/>
    <w:uiPriority w:val="99"/>
    <w:pPr>
      <w:spacing w:after="0" w:line="240" w:lineRule="auto"/>
      <w:ind w:left="360" w:hanging="360"/>
    </w:pPr>
    <w:rPr>
      <w:rFonts w:ascii="Times New Roman" w:eastAsia="MS Mincho" w:hAnsi="Times New Roman"/>
      <w:sz w:val="24"/>
      <w:szCs w:val="24"/>
      <w:lang w:eastAsia="es-ES"/>
    </w:rPr>
  </w:style>
  <w:style w:type="paragraph" w:styleId="Encabezado">
    <w:name w:val="header"/>
    <w:aliases w:val="AL Encabezado,Encabezado AL,h,h8,h9,h10,h18,encabezado,Encabezado1,Encabezado 1,En-tête 1.1,Tit 1, Car, Car14,Car14"/>
    <w:basedOn w:val="Normal"/>
    <w:link w:val="EncabezadoCar"/>
    <w:unhideWhenUsed/>
    <w:qFormat/>
    <w:pPr>
      <w:tabs>
        <w:tab w:val="center" w:pos="4419"/>
        <w:tab w:val="right" w:pos="8838"/>
      </w:tabs>
      <w:spacing w:after="0" w:line="240" w:lineRule="auto"/>
    </w:pPr>
    <w:rPr>
      <w:sz w:val="20"/>
      <w:szCs w:val="20"/>
      <w:lang w:eastAsia="zh-CN"/>
    </w:rPr>
  </w:style>
  <w:style w:type="paragraph" w:styleId="Sangra3detindependiente">
    <w:name w:val="Body Text Indent 3"/>
    <w:basedOn w:val="Normal"/>
    <w:link w:val="Sangra3detindependienteCar"/>
    <w:unhideWhenUsed/>
    <w:qFormat/>
    <w:pPr>
      <w:spacing w:after="120" w:line="240" w:lineRule="auto"/>
      <w:ind w:left="283"/>
    </w:pPr>
    <w:rPr>
      <w:rFonts w:ascii="Times New Roman" w:eastAsia="Times New Roman" w:hAnsi="Times New Roman"/>
      <w:sz w:val="16"/>
      <w:szCs w:val="16"/>
      <w:lang w:val="zh-CN" w:eastAsia="es-ES"/>
    </w:rPr>
  </w:style>
  <w:style w:type="paragraph" w:styleId="Direccinsobre">
    <w:name w:val="envelope address"/>
    <w:basedOn w:val="Normal"/>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styleId="Sangradetextonormal">
    <w:name w:val="Body Text Indent"/>
    <w:aliases w:val="Sangría de t. independiente"/>
    <w:basedOn w:val="Normal"/>
    <w:link w:val="SangradetextonormalCar"/>
    <w:unhideWhenUsed/>
    <w:qFormat/>
    <w:pPr>
      <w:spacing w:after="120"/>
      <w:ind w:left="283"/>
    </w:pPr>
    <w:rPr>
      <w:sz w:val="20"/>
      <w:szCs w:val="20"/>
      <w:lang w:val="zh-CN" w:eastAsia="zh-CN"/>
    </w:rPr>
  </w:style>
  <w:style w:type="paragraph" w:styleId="Lista2">
    <w:name w:val="List 2"/>
    <w:basedOn w:val="Normal"/>
    <w:uiPriority w:val="99"/>
    <w:qFormat/>
    <w:pPr>
      <w:spacing w:after="0" w:line="240" w:lineRule="auto"/>
      <w:ind w:left="566" w:hanging="283"/>
    </w:pPr>
    <w:rPr>
      <w:rFonts w:ascii="Times New Roman" w:eastAsia="Times New Roman" w:hAnsi="Times New Roman"/>
      <w:sz w:val="24"/>
      <w:szCs w:val="20"/>
      <w:lang w:val="es-ES" w:eastAsia="es-ES"/>
    </w:rPr>
  </w:style>
  <w:style w:type="paragraph" w:styleId="Firma">
    <w:name w:val="Signature"/>
    <w:basedOn w:val="Normal"/>
    <w:link w:val="FirmaCar"/>
    <w:pPr>
      <w:spacing w:after="0" w:line="240" w:lineRule="auto"/>
      <w:ind w:left="4320"/>
    </w:pPr>
    <w:rPr>
      <w:rFonts w:ascii="Times New Roman" w:eastAsia="Times New Roman" w:hAnsi="Times New Roman"/>
      <w:sz w:val="20"/>
      <w:szCs w:val="20"/>
      <w:lang w:eastAsia="zh-CN"/>
    </w:rPr>
  </w:style>
  <w:style w:type="paragraph" w:styleId="Listaconvietas3">
    <w:name w:val="List Bullet 3"/>
    <w:basedOn w:val="Normal"/>
    <w:unhideWhenUsed/>
    <w:qFormat/>
    <w:pPr>
      <w:numPr>
        <w:numId w:val="1"/>
      </w:numPr>
      <w:contextualSpacing/>
    </w:pPr>
  </w:style>
  <w:style w:type="paragraph" w:styleId="Encabezadodemensaje">
    <w:name w:val="Message Header"/>
    <w:basedOn w:val="Normal"/>
    <w:link w:val="EncabezadodemensajeCar"/>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sz w:val="24"/>
      <w:szCs w:val="24"/>
    </w:rPr>
  </w:style>
  <w:style w:type="paragraph" w:styleId="Listaconvietas5">
    <w:name w:val="List Bullet 5"/>
    <w:basedOn w:val="Normal"/>
    <w:autoRedefine/>
    <w:pPr>
      <w:tabs>
        <w:tab w:val="left" w:pos="1492"/>
      </w:tabs>
      <w:spacing w:after="0" w:line="240" w:lineRule="auto"/>
      <w:ind w:left="1492" w:hanging="360"/>
    </w:pPr>
    <w:rPr>
      <w:rFonts w:ascii="Times New Roman" w:eastAsia="Times New Roman" w:hAnsi="Times New Roman"/>
      <w:sz w:val="24"/>
      <w:szCs w:val="24"/>
      <w:lang w:val="es-ES" w:eastAsia="es-ES"/>
    </w:rPr>
  </w:style>
  <w:style w:type="paragraph" w:styleId="Fecha">
    <w:name w:val="Date"/>
    <w:basedOn w:val="Normal"/>
    <w:next w:val="Normal"/>
    <w:link w:val="FechaCar"/>
    <w:pPr>
      <w:spacing w:after="0" w:line="240" w:lineRule="auto"/>
    </w:pPr>
    <w:rPr>
      <w:rFonts w:ascii="Times New Roman" w:eastAsia="Times New Roman" w:hAnsi="Times New Roman"/>
      <w:sz w:val="20"/>
      <w:szCs w:val="20"/>
      <w:lang w:val="zh-CN" w:eastAsia="es-ES"/>
    </w:rPr>
  </w:style>
  <w:style w:type="paragraph" w:styleId="Lista5">
    <w:name w:val="List 5"/>
    <w:basedOn w:val="Normal"/>
    <w:pPr>
      <w:spacing w:after="0" w:line="240" w:lineRule="auto"/>
      <w:ind w:left="1415" w:hanging="283"/>
      <w:contextualSpacing/>
    </w:pPr>
    <w:rPr>
      <w:rFonts w:ascii="Times New Roman" w:eastAsia="Times New Roman" w:hAnsi="Times New Roman"/>
      <w:sz w:val="20"/>
      <w:szCs w:val="20"/>
      <w:lang w:val="es-ES" w:eastAsia="es-ES"/>
    </w:rPr>
  </w:style>
  <w:style w:type="paragraph" w:styleId="Lista">
    <w:name w:val="List"/>
    <w:basedOn w:val="Normal"/>
    <w:uiPriority w:val="99"/>
    <w:unhideWhenUsed/>
    <w:qFormat/>
    <w:pPr>
      <w:ind w:left="283" w:hanging="283"/>
      <w:contextualSpacing/>
    </w:pPr>
  </w:style>
  <w:style w:type="paragraph" w:styleId="Lista4">
    <w:name w:val="List 4"/>
    <w:basedOn w:val="Normal"/>
    <w:unhideWhenUsed/>
    <w:qFormat/>
    <w:pPr>
      <w:ind w:left="1132" w:hanging="283"/>
      <w:contextualSpacing/>
    </w:pPr>
  </w:style>
  <w:style w:type="paragraph" w:styleId="Listaconvietas">
    <w:name w:val="List Bullet"/>
    <w:basedOn w:val="Normal"/>
    <w:autoRedefine/>
    <w:qFormat/>
    <w:pPr>
      <w:numPr>
        <w:numId w:val="2"/>
      </w:numPr>
      <w:spacing w:after="0" w:line="240" w:lineRule="auto"/>
    </w:pPr>
    <w:rPr>
      <w:rFonts w:ascii="Times New Roman" w:eastAsia="Times New Roman" w:hAnsi="Times New Roman"/>
      <w:sz w:val="20"/>
      <w:szCs w:val="20"/>
      <w:lang w:eastAsia="es-ES"/>
    </w:rPr>
  </w:style>
  <w:style w:type="paragraph" w:styleId="Listaconvietas2">
    <w:name w:val="List Bullet 2"/>
    <w:basedOn w:val="Normal"/>
    <w:unhideWhenUsed/>
    <w:qFormat/>
    <w:pPr>
      <w:numPr>
        <w:numId w:val="3"/>
      </w:numPr>
      <w:contextualSpacing/>
    </w:pPr>
  </w:style>
  <w:style w:type="paragraph" w:styleId="Listaconvietas4">
    <w:name w:val="List Bullet 4"/>
    <w:basedOn w:val="Normal"/>
    <w:uiPriority w:val="99"/>
    <w:unhideWhenUsed/>
    <w:qFormat/>
    <w:pPr>
      <w:numPr>
        <w:numId w:val="4"/>
      </w:numPr>
      <w:tabs>
        <w:tab w:val="left" w:pos="1209"/>
      </w:tabs>
      <w:ind w:left="1209"/>
      <w:contextualSpacing/>
    </w:p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eastAsia="es-CO"/>
    </w:rPr>
  </w:style>
  <w:style w:type="paragraph" w:styleId="Piedepgina">
    <w:name w:val="footer"/>
    <w:aliases w:val="f,AL Pie de página,Pie de página AL"/>
    <w:basedOn w:val="Normal"/>
    <w:link w:val="PiedepginaCar"/>
    <w:unhideWhenUsed/>
    <w:qFormat/>
    <w:pPr>
      <w:tabs>
        <w:tab w:val="center" w:pos="4419"/>
        <w:tab w:val="right" w:pos="8838"/>
      </w:tabs>
      <w:spacing w:after="0" w:line="240" w:lineRule="auto"/>
    </w:pPr>
    <w:rPr>
      <w:sz w:val="20"/>
      <w:szCs w:val="20"/>
      <w:lang w:eastAsia="zh-CN"/>
    </w:rPr>
  </w:style>
  <w:style w:type="paragraph" w:styleId="Saludo">
    <w:name w:val="Salutation"/>
    <w:basedOn w:val="Normal"/>
    <w:next w:val="Normal"/>
    <w:link w:val="SaludoCar"/>
    <w:unhideWhenUsed/>
    <w:qFormat/>
  </w:style>
  <w:style w:type="paragraph" w:styleId="Sangra2detindependiente">
    <w:name w:val="Body Text Indent 2"/>
    <w:basedOn w:val="Normal"/>
    <w:link w:val="Sangra2detindependienteCar"/>
    <w:uiPriority w:val="99"/>
    <w:unhideWhenUsed/>
    <w:qFormat/>
    <w:pPr>
      <w:spacing w:after="120" w:line="480" w:lineRule="auto"/>
      <w:ind w:left="283"/>
    </w:pPr>
    <w:rPr>
      <w:sz w:val="20"/>
      <w:szCs w:val="20"/>
      <w:lang w:val="zh-CN" w:eastAsia="zh-CN"/>
    </w:rPr>
  </w:style>
  <w:style w:type="paragraph" w:styleId="Sangranormal">
    <w:name w:val="Normal Indent"/>
    <w:basedOn w:val="Normal"/>
    <w:link w:val="SangranormalCar"/>
    <w:qFormat/>
    <w:pPr>
      <w:keepNext/>
      <w:spacing w:after="120" w:line="240" w:lineRule="auto"/>
      <w:ind w:left="708"/>
      <w:jc w:val="both"/>
    </w:pPr>
    <w:rPr>
      <w:rFonts w:ascii="Times New Roman" w:eastAsia="Times New Roman" w:hAnsi="Times New Roman"/>
      <w:sz w:val="24"/>
      <w:szCs w:val="24"/>
      <w:lang w:eastAsia="zh-CN"/>
    </w:rPr>
  </w:style>
  <w:style w:type="paragraph" w:styleId="Subttulo">
    <w:name w:val="Subtitle"/>
    <w:basedOn w:val="Normal"/>
    <w:next w:val="Normal"/>
    <w:link w:val="SubttuloCar"/>
    <w:uiPriority w:val="11"/>
    <w:qFormat/>
    <w:pPr>
      <w:spacing w:after="60"/>
      <w:jc w:val="center"/>
      <w:outlineLvl w:val="1"/>
    </w:pPr>
    <w:rPr>
      <w:rFonts w:ascii="Cambria" w:eastAsia="Times New Roman" w:hAnsi="Cambria"/>
      <w:sz w:val="24"/>
      <w:szCs w:val="24"/>
      <w:lang w:val="zh-CN" w:eastAsia="zh-CN"/>
    </w:rPr>
  </w:style>
  <w:style w:type="paragraph" w:styleId="Textodebloque">
    <w:name w:val="Block Text"/>
    <w:basedOn w:val="Normal"/>
    <w:pPr>
      <w:spacing w:after="0" w:line="240" w:lineRule="auto"/>
      <w:ind w:left="426" w:right="-93" w:hanging="426"/>
      <w:jc w:val="both"/>
    </w:pPr>
    <w:rPr>
      <w:rFonts w:ascii="Arial" w:eastAsia="Times New Roman" w:hAnsi="Arial" w:cs="Arial"/>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pPr>
      <w:spacing w:after="0" w:line="240" w:lineRule="auto"/>
      <w:jc w:val="both"/>
    </w:pPr>
    <w:rPr>
      <w:rFonts w:ascii="Arial" w:eastAsia="Times New Roman" w:hAnsi="Arial"/>
      <w:sz w:val="24"/>
      <w:szCs w:val="20"/>
      <w:lang w:val="zh-CN" w:eastAsia="es-ES"/>
    </w:rPr>
  </w:style>
  <w:style w:type="paragraph" w:styleId="Textoindependiente3">
    <w:name w:val="Body Text 3"/>
    <w:basedOn w:val="Normal"/>
    <w:link w:val="Textoindependiente3Car"/>
    <w:unhideWhenUsed/>
    <w:qFormat/>
    <w:pPr>
      <w:spacing w:after="120"/>
    </w:pPr>
    <w:rPr>
      <w:sz w:val="16"/>
      <w:szCs w:val="16"/>
      <w:lang w:val="zh-CN" w:eastAsia="zh-CN"/>
    </w:rPr>
  </w:style>
  <w:style w:type="paragraph" w:styleId="Textoindependienteprimerasangra">
    <w:name w:val="Body Text First Indent"/>
    <w:basedOn w:val="Textoindependiente"/>
    <w:link w:val="TextoindependienteprimerasangraCar"/>
    <w:pPr>
      <w:spacing w:after="120"/>
      <w:ind w:firstLine="210"/>
      <w:jc w:val="left"/>
    </w:pPr>
    <w:rPr>
      <w:rFonts w:ascii="Arial Narrow" w:hAnsi="Arial Narrow"/>
      <w:szCs w:val="24"/>
    </w:rPr>
  </w:style>
  <w:style w:type="paragraph" w:styleId="Textoindependienteprimerasangra2">
    <w:name w:val="Body Text First Indent 2"/>
    <w:basedOn w:val="Sangradetextonormal"/>
    <w:link w:val="Textoindependienteprimerasangra2Car"/>
    <w:unhideWhenUsed/>
    <w:qFormat/>
    <w:pPr>
      <w:ind w:firstLine="210"/>
    </w:pPr>
    <w:rPr>
      <w:sz w:val="22"/>
      <w:szCs w:val="22"/>
      <w:lang w:val="es-CO" w:eastAsia="en-US"/>
    </w:rPr>
  </w:style>
  <w:style w:type="paragraph" w:styleId="Textosinformato">
    <w:name w:val="Plain Text"/>
    <w:aliases w:val="Car10"/>
    <w:basedOn w:val="Normal"/>
    <w:link w:val="TextosinformatoCar"/>
    <w:qFormat/>
    <w:pPr>
      <w:spacing w:after="0" w:line="240" w:lineRule="auto"/>
    </w:pPr>
    <w:rPr>
      <w:rFonts w:ascii="Courier New" w:eastAsia="Times New Roman" w:hAnsi="Courier New"/>
      <w:sz w:val="20"/>
      <w:szCs w:val="20"/>
      <w:lang w:val="zh-CN" w:eastAsia="es-ES"/>
    </w:rPr>
  </w:style>
  <w:style w:type="paragraph" w:styleId="Ttulo">
    <w:name w:val="Title"/>
    <w:aliases w:val="Puesto,AL Título,Título AL,Títulos Principales sin numeración,TITULO 1,Car Car Car,Título1,Título Car Car Car,Título Car Car Car Car,Título Car Car Car Car Car,Puesto1,Título AL + 9 pt,Sin Negrita + 10 pt,Sin Negrita,Título11"/>
    <w:basedOn w:val="Normal"/>
    <w:link w:val="TtuloCar"/>
    <w:qFormat/>
    <w:pPr>
      <w:spacing w:after="0" w:line="240" w:lineRule="auto"/>
      <w:jc w:val="center"/>
    </w:pPr>
    <w:rPr>
      <w:rFonts w:ascii="Arial" w:eastAsia="Times New Roman" w:hAnsi="Arial"/>
      <w:b/>
      <w:sz w:val="20"/>
      <w:szCs w:val="20"/>
      <w:lang w:val="zh-CN" w:eastAsia="es-ES"/>
    </w:rPr>
  </w:style>
  <w:style w:type="table" w:styleId="Tablaconcuadrcula">
    <w:name w:val="Table Grid"/>
    <w:basedOn w:val="Tablanormal"/>
    <w:uiPriority w:val="3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AL Título 1 Car,Title1 Car,Title1 AL Car,Gesamzüberschrift Car,h1 Car,Nombre Proyecto Car,l1 Car,Head 1 (Chapter heading) Car,Head 1 Car,Head 11 Car,Head 12 Car,Head 111 Car,Head 13 Car,g Car"/>
    <w:link w:val="Ttulo1"/>
    <w:uiPriority w:val="9"/>
    <w:rPr>
      <w:rFonts w:ascii="Cambria" w:eastAsia="Times New Roman" w:hAnsi="Cambria" w:cs="Times New Roman"/>
      <w:b/>
      <w:bCs/>
      <w:kern w:val="32"/>
      <w:sz w:val="32"/>
      <w:szCs w:val="32"/>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link w:val="Ttulo2"/>
    <w:qFormat/>
    <w:rPr>
      <w:rFonts w:ascii="Arial Narrow" w:eastAsia="Times New Roman" w:hAnsi="Arial Narrow" w:cs="Times New Roman"/>
      <w:sz w:val="24"/>
      <w:szCs w:val="20"/>
      <w:lang w:eastAsia="es-ES"/>
    </w:rPr>
  </w:style>
  <w:style w:type="character" w:customStyle="1" w:styleId="Ttulo3Car">
    <w:name w:val="Título 3 Car"/>
    <w:aliases w:val="Edgar 3 Car,AL Título 3 Car,Title3 Car,Title3 AL Car,alltoc Car,Heading 3 - old Car,Section Header3 Car,TITULO3 Car"/>
    <w:link w:val="Ttulo3"/>
    <w:uiPriority w:val="9"/>
    <w:qFormat/>
    <w:rPr>
      <w:rFonts w:ascii="Cambria" w:eastAsia="Times New Roman" w:hAnsi="Cambria" w:cs="Times New Roman"/>
      <w:b/>
      <w:bCs/>
      <w:sz w:val="26"/>
      <w:szCs w:val="26"/>
    </w:rPr>
  </w:style>
  <w:style w:type="character" w:customStyle="1" w:styleId="Ttulo4Car">
    <w:name w:val="Título 4 Car"/>
    <w:aliases w:val="Edgar 4 Car,AL Título 4 Car,Título 4 AL Car,Map Title Car,Título 4 - BCN Car1,4 dash Car1,d Car1"/>
    <w:link w:val="Ttulo4"/>
    <w:uiPriority w:val="9"/>
    <w:qFormat/>
    <w:rPr>
      <w:rFonts w:ascii="Calibri" w:eastAsia="Times New Roman" w:hAnsi="Calibri" w:cs="Times New Roman"/>
      <w:b/>
      <w:bCs/>
      <w:sz w:val="28"/>
      <w:szCs w:val="28"/>
    </w:rPr>
  </w:style>
  <w:style w:type="character" w:customStyle="1" w:styleId="Ttulo7Car">
    <w:name w:val="Título 7 Car"/>
    <w:aliases w:val="AL Título 7 Car,Título 7 AL Car,' Car"/>
    <w:link w:val="Ttulo7"/>
    <w:uiPriority w:val="9"/>
    <w:qFormat/>
    <w:rPr>
      <w:rFonts w:ascii="Calibri" w:eastAsia="Times New Roman" w:hAnsi="Calibri" w:cs="Times New Roman"/>
      <w:sz w:val="24"/>
      <w:szCs w:val="24"/>
    </w:rPr>
  </w:style>
  <w:style w:type="character" w:customStyle="1" w:styleId="Ttulo8Car">
    <w:name w:val="Título 8 Car"/>
    <w:aliases w:val="AL Título 8 Car,Título 8 AL Car"/>
    <w:link w:val="Ttulo8"/>
    <w:uiPriority w:val="9"/>
    <w:qFormat/>
    <w:rPr>
      <w:rFonts w:ascii="Arial" w:eastAsia="Times New Roman" w:hAnsi="Arial" w:cs="Times New Roman"/>
      <w:b/>
      <w:sz w:val="28"/>
      <w:szCs w:val="20"/>
      <w:lang w:eastAsia="es-ES"/>
    </w:rPr>
  </w:style>
  <w:style w:type="character" w:customStyle="1" w:styleId="Ttulo9Car">
    <w:name w:val="Título 9 Car"/>
    <w:link w:val="Ttulo9"/>
    <w:uiPriority w:val="9"/>
    <w:qFormat/>
    <w:rPr>
      <w:rFonts w:ascii="Cambria" w:eastAsia="Times New Roman" w:hAnsi="Cambria" w:cs="Times New Roman"/>
    </w:rPr>
  </w:style>
  <w:style w:type="paragraph" w:styleId="Prrafodelista">
    <w:name w:val="List Paragraph"/>
    <w:aliases w:val="Lista vistosa - Énfasis 13,Cuadrícula media 1 - Énfasis 21,Scitum normal,List Paragraph,Foot,列出段落,列出段落1,Bulletr List Paragraph,リスト段落1,Cuadrícula clara - Énfasis 31,List Paragraph11,COLEGIO,Bolita,H,HOJA,BOLADEF,BOLA,Bullet List,Elabora"/>
    <w:basedOn w:val="Normal"/>
    <w:link w:val="PrrafodelistaCar"/>
    <w:uiPriority w:val="34"/>
    <w:qFormat/>
    <w:pPr>
      <w:ind w:left="720"/>
      <w:contextualSpacing/>
    </w:pPr>
    <w:rPr>
      <w:lang w:val="zh-C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qFormat/>
    <w:rPr>
      <w:rFonts w:ascii="Arial" w:eastAsia="Times New Roman" w:hAnsi="Arial" w:cs="Times New Roman"/>
      <w:sz w:val="24"/>
      <w:szCs w:val="20"/>
      <w:lang w:eastAsia="es-ES"/>
    </w:rPr>
  </w:style>
  <w:style w:type="character" w:customStyle="1" w:styleId="TextoindependienteCar">
    <w:name w:val="Texto independiente Car"/>
    <w:aliases w:val="Texto de cuerpo1 Car,Body3 Car,Bod Car"/>
    <w:uiPriority w:val="1"/>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Encabezado1 Car,Encabezado 1 Car,En-tête 1.1 Car,Tit 1 Car, Car Car, Car14 Car,Car14 Car"/>
    <w:link w:val="Encabezado"/>
    <w:uiPriority w:val="99"/>
    <w:qFormat/>
    <w:rPr>
      <w:rFonts w:ascii="Calibri" w:eastAsia="Calibri" w:hAnsi="Calibri" w:cs="Times New Roman"/>
      <w:lang w:val="es-CO"/>
    </w:rPr>
  </w:style>
  <w:style w:type="character" w:customStyle="1" w:styleId="PiedepginaCar">
    <w:name w:val="Pie de página Car"/>
    <w:aliases w:val="f Car,AL Pie de página Car,Pie de página AL Car"/>
    <w:link w:val="Piedepgina"/>
    <w:qFormat/>
    <w:rPr>
      <w:rFonts w:ascii="Calibri" w:eastAsia="Calibri" w:hAnsi="Calibri" w:cs="Times New Roman"/>
      <w:lang w:val="es-CO"/>
    </w:rPr>
  </w:style>
  <w:style w:type="character" w:customStyle="1" w:styleId="TextodegloboCar">
    <w:name w:val="Texto de globo Car"/>
    <w:link w:val="Textodeglobo"/>
    <w:uiPriority w:val="99"/>
    <w:qFormat/>
    <w:rPr>
      <w:rFonts w:ascii="Tahoma" w:eastAsia="Calibri" w:hAnsi="Tahoma" w:cs="Times New Roman"/>
      <w:sz w:val="16"/>
      <w:szCs w:val="16"/>
    </w:rPr>
  </w:style>
  <w:style w:type="paragraph" w:customStyle="1" w:styleId="Tibitoc">
    <w:name w:val="Tibitoc"/>
    <w:basedOn w:val="Normal"/>
    <w:uiPriority w:val="99"/>
    <w:qFormat/>
    <w:pPr>
      <w:spacing w:after="0" w:line="240" w:lineRule="auto"/>
      <w:jc w:val="center"/>
    </w:pPr>
    <w:rPr>
      <w:rFonts w:ascii="Arial" w:eastAsia="Times New Roman" w:hAnsi="Arial"/>
      <w:b/>
      <w:szCs w:val="20"/>
      <w:lang w:eastAsia="es-ES"/>
    </w:rPr>
  </w:style>
  <w:style w:type="paragraph" w:customStyle="1" w:styleId="Car">
    <w:name w:val="Car"/>
    <w:basedOn w:val="Normal"/>
    <w:uiPriority w:val="99"/>
    <w:qFormat/>
    <w:pPr>
      <w:widowControl w:val="0"/>
      <w:spacing w:after="0" w:line="240" w:lineRule="auto"/>
      <w:jc w:val="both"/>
    </w:pPr>
    <w:rPr>
      <w:rFonts w:ascii="Times New Roman" w:eastAsia="Times New Roman" w:hAnsi="Times New Roman"/>
      <w:sz w:val="20"/>
      <w:szCs w:val="20"/>
      <w:lang w:val="es-ES" w:eastAsia="es-ES"/>
    </w:rPr>
  </w:style>
  <w:style w:type="character" w:customStyle="1" w:styleId="SangradetextonormalCar">
    <w:name w:val="Sangría de texto normal Car"/>
    <w:aliases w:val="Sangría de t. independiente Car"/>
    <w:link w:val="Sangradetextonormal"/>
    <w:qFormat/>
    <w:rPr>
      <w:rFonts w:ascii="Calibri" w:eastAsia="Calibri" w:hAnsi="Calibri" w:cs="Times New Roman"/>
    </w:rPr>
  </w:style>
  <w:style w:type="character" w:customStyle="1" w:styleId="Textoindependiente2Car">
    <w:name w:val="Texto independiente 2 Car"/>
    <w:link w:val="Textoindependiente2"/>
    <w:qFormat/>
    <w:rPr>
      <w:rFonts w:ascii="Calibri" w:eastAsia="Calibri" w:hAnsi="Calibri" w:cs="Times New Roman"/>
    </w:rPr>
  </w:style>
  <w:style w:type="character" w:customStyle="1" w:styleId="Textoindependiente3Car">
    <w:name w:val="Texto independiente 3 Car"/>
    <w:link w:val="Textoindependiente3"/>
    <w:qFormat/>
    <w:rPr>
      <w:rFonts w:ascii="Calibri" w:eastAsia="Calibri" w:hAnsi="Calibri" w:cs="Times New Roman"/>
      <w:sz w:val="16"/>
      <w:szCs w:val="16"/>
    </w:rPr>
  </w:style>
  <w:style w:type="character" w:customStyle="1" w:styleId="TextocomentarioCar">
    <w:name w:val="Texto comentario Car"/>
    <w:link w:val="Textocomentario"/>
    <w:uiPriority w:val="99"/>
    <w:qFormat/>
    <w:rPr>
      <w:rFonts w:ascii="Times New Roman" w:eastAsia="Times New Roman" w:hAnsi="Times New Roman" w:cs="Times New Roman"/>
      <w:sz w:val="24"/>
      <w:szCs w:val="20"/>
      <w:lang w:eastAsia="es-ES"/>
    </w:rPr>
  </w:style>
  <w:style w:type="paragraph" w:customStyle="1" w:styleId="Subttulo2">
    <w:name w:val="Subtítulo 2"/>
    <w:basedOn w:val="Textodeglobo"/>
    <w:next w:val="Normal"/>
    <w:uiPriority w:val="99"/>
    <w:qFormat/>
  </w:style>
  <w:style w:type="character" w:customStyle="1" w:styleId="SubttuloCar">
    <w:name w:val="Subtítulo Car"/>
    <w:link w:val="Subttulo"/>
    <w:uiPriority w:val="11"/>
    <w:qFormat/>
    <w:rPr>
      <w:rFonts w:ascii="Cambria" w:eastAsia="Times New Roman" w:hAnsi="Cambria" w:cs="Times New Roman"/>
      <w:sz w:val="24"/>
      <w:szCs w:val="24"/>
    </w:rPr>
  </w:style>
  <w:style w:type="character" w:customStyle="1" w:styleId="Sangra2detindependienteCar">
    <w:name w:val="Sangría 2 de t. independiente Car"/>
    <w:link w:val="Sangra2detindependiente"/>
    <w:uiPriority w:val="99"/>
    <w:qFormat/>
    <w:rPr>
      <w:rFonts w:ascii="Calibri" w:eastAsia="Calibri" w:hAnsi="Calibri" w:cs="Times New Roman"/>
    </w:rPr>
  </w:style>
  <w:style w:type="character" w:customStyle="1" w:styleId="TextosinformatoCar">
    <w:name w:val="Texto sin formato Car"/>
    <w:aliases w:val="Car10 Car"/>
    <w:link w:val="Textosinformato"/>
    <w:qFormat/>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pPr>
      <w:spacing w:after="0" w:line="240" w:lineRule="auto"/>
      <w:ind w:right="51"/>
      <w:jc w:val="both"/>
    </w:pPr>
    <w:rPr>
      <w:rFonts w:ascii="Arial Narrow" w:eastAsia="Times New Roman" w:hAnsi="Arial Narrow"/>
      <w:sz w:val="24"/>
      <w:szCs w:val="24"/>
      <w:lang w:eastAsia="zh-CN"/>
    </w:rPr>
  </w:style>
  <w:style w:type="paragraph" w:customStyle="1" w:styleId="subcaptulo">
    <w:name w:val="subcaptulo"/>
    <w:basedOn w:val="Normal"/>
    <w:uiPriority w:val="99"/>
    <w:qFormat/>
    <w:pPr>
      <w:autoSpaceDE w:val="0"/>
      <w:autoSpaceDN w:val="0"/>
      <w:spacing w:after="120" w:line="240" w:lineRule="auto"/>
      <w:jc w:val="center"/>
    </w:pPr>
    <w:rPr>
      <w:rFonts w:ascii="Verdana" w:eastAsia="Times New Roman" w:hAnsi="Verdana"/>
      <w:b/>
      <w:bCs/>
      <w:sz w:val="24"/>
      <w:szCs w:val="24"/>
      <w:lang w:val="es-ES" w:eastAsia="es-ES"/>
    </w:rPr>
  </w:style>
  <w:style w:type="character" w:customStyle="1" w:styleId="TtuloCar">
    <w:name w:val="Título Car"/>
    <w:aliases w:val="Puesto Car,AL Título Car,Título AL Car,Títulos Principales sin numeración Car,TITULO 1 Car,Car Car Car Car4,Título1 Car,Título Car Car Car Car1,Título Car Car Car Car Car1,Título Car Car Car Car Car Car,Puesto1 Car,Título AL + 9 pt Car"/>
    <w:link w:val="Ttulo"/>
    <w:uiPriority w:val="10"/>
    <w:qFormat/>
    <w:rPr>
      <w:rFonts w:ascii="Arial" w:eastAsia="Times New Roman" w:hAnsi="Arial" w:cs="Times New Roman"/>
      <w:b/>
      <w:szCs w:val="20"/>
      <w:lang w:eastAsia="es-ES"/>
    </w:rPr>
  </w:style>
  <w:style w:type="paragraph" w:customStyle="1" w:styleId="Subcaptulo0">
    <w:name w:val="Subcapítulo"/>
    <w:basedOn w:val="Normal"/>
    <w:qFormat/>
    <w:pPr>
      <w:tabs>
        <w:tab w:val="left" w:pos="360"/>
        <w:tab w:val="left" w:pos="2160"/>
      </w:tabs>
      <w:autoSpaceDE w:val="0"/>
      <w:autoSpaceDN w:val="0"/>
      <w:spacing w:after="120" w:line="240" w:lineRule="auto"/>
      <w:jc w:val="center"/>
    </w:pPr>
    <w:rPr>
      <w:rFonts w:ascii="Verdana" w:eastAsia="Times New Roman" w:hAnsi="Verdana"/>
      <w:b/>
      <w:sz w:val="24"/>
      <w:szCs w:val="20"/>
      <w:lang w:eastAsia="es-ES"/>
    </w:rPr>
  </w:style>
  <w:style w:type="paragraph" w:customStyle="1" w:styleId="MARITZA4">
    <w:name w:val="MARITZA4"/>
    <w:basedOn w:val="Normal"/>
    <w:uiPriority w:val="99"/>
    <w:qFormat/>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character" w:customStyle="1" w:styleId="AsuntodelcomentarioCar">
    <w:name w:val="Asunto del comentario Car"/>
    <w:link w:val="Asuntodelcomentario"/>
    <w:uiPriority w:val="99"/>
    <w:qFormat/>
    <w:rPr>
      <w:rFonts w:ascii="Times New Roman" w:eastAsia="Times New Roman" w:hAnsi="Times New Roman" w:cs="Times New Roman"/>
      <w:b/>
      <w:bCs/>
      <w:sz w:val="24"/>
      <w:szCs w:val="20"/>
      <w:lang w:eastAsia="es-ES"/>
    </w:rPr>
  </w:style>
  <w:style w:type="paragraph" w:styleId="Sinespaciado">
    <w:name w:val="No Spacing"/>
    <w:aliases w:val="Medium Grid 2,Aries,k,Stinking Styles3,Sin espaciado4,Sin espaciado3,Formato,alejo,Sin espaciado5,Sin espaciado41,espaciado,TRABAJO,Sin espaciado11,No Spacing,Encabezado CCE,Ilustracion,Normal1,B,Cuadrícula media 22,No Spacing_0"/>
    <w:link w:val="SinespaciadoCar"/>
    <w:uiPriority w:val="1"/>
    <w:qFormat/>
    <w:rPr>
      <w:sz w:val="22"/>
      <w:szCs w:val="22"/>
      <w:lang w:eastAsia="en-US"/>
    </w:rPr>
  </w:style>
  <w:style w:type="paragraph" w:customStyle="1" w:styleId="BodyText22">
    <w:name w:val="Body Text 22"/>
    <w:basedOn w:val="Normal"/>
    <w:qFormat/>
    <w:pPr>
      <w:widowControl w:val="0"/>
      <w:spacing w:after="0" w:line="240" w:lineRule="auto"/>
      <w:jc w:val="both"/>
    </w:pPr>
    <w:rPr>
      <w:rFonts w:ascii="Tahoma" w:eastAsia="Times New Roman" w:hAnsi="Tahoma"/>
      <w:sz w:val="24"/>
      <w:szCs w:val="20"/>
      <w:lang w:eastAsia="es-ES"/>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line="240" w:lineRule="auto"/>
      <w:ind w:left="1104" w:hanging="396"/>
      <w:jc w:val="both"/>
    </w:pPr>
    <w:rPr>
      <w:rFonts w:ascii="Verdana" w:eastAsia="Times New Roman" w:hAnsi="Verdana"/>
      <w:b/>
      <w:szCs w:val="20"/>
      <w:lang w:eastAsia="es-ES"/>
    </w:rPr>
  </w:style>
  <w:style w:type="character" w:customStyle="1" w:styleId="PrrafodelistaCar">
    <w:name w:val="Párrafo de lista Car"/>
    <w:aliases w:val="Lista vistosa - Énfasis 13 Car,Cuadrícula media 1 - Énfasis 21 Car,Scitum normal Car,List Paragraph Car,Foot Car,列出段落 Car,列出段落1 Car,Bulletr List Paragraph Car,リスト段落1 Car,Cuadrícula clara - Énfasis 31 Car,List Paragraph11 Car,H Car"/>
    <w:link w:val="Prrafodelista"/>
    <w:uiPriority w:val="34"/>
    <w:qFormat/>
    <w:locked/>
    <w:rPr>
      <w:sz w:val="22"/>
      <w:szCs w:val="22"/>
      <w:lang w:eastAsia="en-US"/>
    </w:rPr>
  </w:style>
  <w:style w:type="paragraph" w:customStyle="1" w:styleId="Revisin1">
    <w:name w:val="Revisión1"/>
    <w:hidden/>
    <w:uiPriority w:val="99"/>
    <w:semiHidden/>
    <w:qFormat/>
    <w:rPr>
      <w:sz w:val="22"/>
      <w:szCs w:val="22"/>
      <w:lang w:eastAsia="en-US"/>
    </w:rPr>
  </w:style>
  <w:style w:type="character" w:customStyle="1" w:styleId="SinespaciadoCar">
    <w:name w:val="Sin espaciado Car"/>
    <w:aliases w:val="Medium Grid 2 Car,Aries Car,k Car,Stinking Styles3 Car,Sin espaciado4 Car,Sin espaciado3 Car,Formato Car,alejo Car,Sin espaciado5 Car,Sin espaciado41 Car,espaciado Car,TRABAJO Car,Sin espaciado11 Car,No Spacing Car,Encabezado CCE Car"/>
    <w:link w:val="Sinespaciado"/>
    <w:uiPriority w:val="1"/>
    <w:qFormat/>
    <w:rPr>
      <w:sz w:val="22"/>
      <w:szCs w:val="22"/>
      <w:lang w:eastAsia="en-US" w:bidi="ar-SA"/>
    </w:rPr>
  </w:style>
  <w:style w:type="character" w:customStyle="1" w:styleId="ArticuloCar">
    <w:name w:val="Articulo Car"/>
    <w:link w:val="Articulo"/>
    <w:qFormat/>
    <w:rPr>
      <w:rFonts w:ascii="Arial Narrow" w:eastAsia="Times New Roman" w:hAnsi="Arial Narrow" w:cs="Arial"/>
      <w:sz w:val="24"/>
      <w:szCs w:val="24"/>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eastAsia="es-ES"/>
    </w:rPr>
  </w:style>
  <w:style w:type="paragraph" w:customStyle="1" w:styleId="MARITZA3">
    <w:name w:val="MARITZA3"/>
    <w:qFormat/>
    <w:pPr>
      <w:tabs>
        <w:tab w:val="left" w:pos="-720"/>
        <w:tab w:val="left" w:pos="0"/>
      </w:tabs>
      <w:jc w:val="both"/>
    </w:pPr>
    <w:rPr>
      <w:rFonts w:ascii="Times New Roman" w:eastAsia="Times New Roman" w:hAnsi="Times New Roman"/>
      <w:sz w:val="24"/>
      <w:lang w:val="en-US" w:eastAsia="es-ES"/>
    </w:rPr>
  </w:style>
  <w:style w:type="paragraph" w:customStyle="1" w:styleId="ui-state-highlight">
    <w:name w:val="ui-state-highlight"/>
    <w:basedOn w:val="Normal"/>
    <w:uiPriority w:val="99"/>
    <w:qFormat/>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z-Principiodelformulario1">
    <w:name w:val="z-Principio del formulario1"/>
    <w:basedOn w:val="Normal"/>
    <w:next w:val="Normal"/>
    <w:link w:val="z-PrincipiodelformularioCar"/>
    <w:unhideWhenUsed/>
    <w:qFormat/>
    <w:pPr>
      <w:pBdr>
        <w:bottom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PrincipiodelformularioCar">
    <w:name w:val="z-Principio del formulario Car"/>
    <w:link w:val="z-Principiodelformulario1"/>
    <w:uiPriority w:val="99"/>
    <w:qFormat/>
    <w:rPr>
      <w:rFonts w:ascii="Arial" w:eastAsia="Times New Roman" w:hAnsi="Arial" w:cs="Arial"/>
      <w:vanish/>
      <w:sz w:val="16"/>
      <w:szCs w:val="16"/>
    </w:rPr>
  </w:style>
  <w:style w:type="paragraph" w:customStyle="1" w:styleId="z-Finaldelformulario1">
    <w:name w:val="z-Final del formulario1"/>
    <w:basedOn w:val="Normal"/>
    <w:next w:val="Normal"/>
    <w:link w:val="z-FinaldelformularioCar"/>
    <w:unhideWhenUsed/>
    <w:qFormat/>
    <w:pPr>
      <w:pBdr>
        <w:top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FinaldelformularioCar">
    <w:name w:val="z-Final del formulario Car"/>
    <w:link w:val="z-Finaldelformulario1"/>
    <w:uiPriority w:val="99"/>
    <w:qFormat/>
    <w:rPr>
      <w:rFonts w:ascii="Arial" w:eastAsia="Times New Roman" w:hAnsi="Arial" w:cs="Arial"/>
      <w:vanish/>
      <w:sz w:val="16"/>
      <w:szCs w:val="16"/>
    </w:rPr>
  </w:style>
  <w:style w:type="paragraph" w:customStyle="1" w:styleId="Standard">
    <w:name w:val="Standard"/>
    <w:uiPriority w:val="99"/>
    <w:qFormat/>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EncabezadodemensajeCar">
    <w:name w:val="Encabezado de mensaje Car"/>
    <w:link w:val="Encabezadodemensaje"/>
    <w:qFormat/>
    <w:rPr>
      <w:rFonts w:ascii="Calibri Light" w:eastAsia="Times New Roman" w:hAnsi="Calibri Light" w:cs="Times New Roman"/>
      <w:sz w:val="24"/>
      <w:szCs w:val="24"/>
      <w:shd w:val="pct20" w:color="auto" w:fill="auto"/>
      <w:lang w:eastAsia="en-US"/>
    </w:rPr>
  </w:style>
  <w:style w:type="character" w:customStyle="1" w:styleId="SaludoCar">
    <w:name w:val="Saludo Car"/>
    <w:link w:val="Saludo"/>
    <w:qFormat/>
    <w:rPr>
      <w:sz w:val="22"/>
      <w:szCs w:val="22"/>
      <w:lang w:eastAsia="en-US"/>
    </w:rPr>
  </w:style>
  <w:style w:type="character" w:customStyle="1" w:styleId="CierreCar">
    <w:name w:val="Cierre Car"/>
    <w:link w:val="Cierre"/>
    <w:qFormat/>
    <w:rPr>
      <w:sz w:val="22"/>
      <w:szCs w:val="22"/>
      <w:lang w:eastAsia="en-US"/>
    </w:rPr>
  </w:style>
  <w:style w:type="paragraph" w:customStyle="1" w:styleId="ListaCC">
    <w:name w:val="Lista CC."/>
    <w:basedOn w:val="Normal"/>
    <w:uiPriority w:val="99"/>
    <w:qFormat/>
  </w:style>
  <w:style w:type="character" w:customStyle="1" w:styleId="Textoindependienteprimerasangra2Car">
    <w:name w:val="Texto independiente primera sangría 2 Car"/>
    <w:link w:val="Textoindependienteprimerasangra2"/>
    <w:qFormat/>
    <w:rPr>
      <w:rFonts w:ascii="Calibri" w:eastAsia="Calibri" w:hAnsi="Calibri" w:cs="Times New Roman"/>
      <w:sz w:val="22"/>
      <w:szCs w:val="22"/>
      <w:lang w:eastAsia="en-U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styleId="Sombreadoclaro-nfasis3">
    <w:name w:val="Light Shading Accent 3"/>
    <w:basedOn w:val="Tablanormal"/>
    <w:uiPriority w:val="60"/>
    <w:qFormat/>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Pr>
      <w:rFonts w:ascii="Times New Roman" w:eastAsia="Times New Roman" w:hAnsi="Times New Roman"/>
      <w:sz w:val="24"/>
      <w:szCs w:val="24"/>
    </w:rPr>
  </w:style>
  <w:style w:type="character" w:customStyle="1" w:styleId="Ttulo5Car">
    <w:name w:val="Título 5 Car"/>
    <w:aliases w:val="AL Título 5 Car,Título 5 AL Car"/>
    <w:link w:val="Ttulo5"/>
    <w:uiPriority w:val="9"/>
    <w:qFormat/>
    <w:rPr>
      <w:rFonts w:ascii="Cambria" w:eastAsia="Times New Roman" w:hAnsi="Cambria" w:cs="Mangal"/>
      <w:color w:val="243F60"/>
      <w:kern w:val="3"/>
      <w:sz w:val="24"/>
      <w:szCs w:val="21"/>
      <w:lang w:eastAsia="zh-CN" w:bidi="hi-IN"/>
    </w:rPr>
  </w:style>
  <w:style w:type="character" w:customStyle="1" w:styleId="Ttulo6Car">
    <w:name w:val="Título 6 Car"/>
    <w:link w:val="Ttulo6"/>
    <w:uiPriority w:val="9"/>
    <w:qFormat/>
    <w:rPr>
      <w:rFonts w:ascii="Cambria" w:eastAsia="Times New Roman" w:hAnsi="Cambria" w:cs="Mangal"/>
      <w:i/>
      <w:iCs/>
      <w:color w:val="243F60"/>
      <w:kern w:val="3"/>
      <w:sz w:val="24"/>
      <w:szCs w:val="21"/>
      <w:lang w:eastAsia="zh-CN" w:bidi="hi-IN"/>
    </w:rPr>
  </w:style>
  <w:style w:type="paragraph" w:customStyle="1" w:styleId="Textbody">
    <w:name w:val="Text body"/>
    <w:basedOn w:val="Standard"/>
    <w:uiPriority w:val="99"/>
    <w:qFormat/>
  </w:style>
  <w:style w:type="character" w:customStyle="1" w:styleId="Mencinsinresolver1">
    <w:name w:val="Mención sin resolver1"/>
    <w:uiPriority w:val="99"/>
    <w:semiHidden/>
    <w:unhideWhenUsed/>
    <w:qFormat/>
    <w:rPr>
      <w:color w:val="605E5C"/>
      <w:shd w:val="clear" w:color="auto" w:fill="E1DFDD"/>
    </w:rPr>
  </w:style>
  <w:style w:type="table" w:customStyle="1" w:styleId="TableGrid">
    <w:name w:val="TableGrid"/>
    <w:qFormat/>
    <w:rPr>
      <w:rFonts w:eastAsia="Times New Roman"/>
      <w:sz w:val="22"/>
      <w:szCs w:val="22"/>
      <w:lang w:val="es-ES" w:eastAsia="es-ES"/>
    </w:rPr>
    <w:tblPr>
      <w:tblCellMar>
        <w:top w:w="0" w:type="dxa"/>
        <w:left w:w="0" w:type="dxa"/>
        <w:bottom w:w="0" w:type="dxa"/>
        <w:right w:w="0" w:type="dxa"/>
      </w:tblCellMar>
    </w:tblPr>
  </w:style>
  <w:style w:type="character" w:customStyle="1" w:styleId="TtuloCar1">
    <w:name w:val="Título Car1"/>
    <w:aliases w:val="AL Título Car1,Título AL Car1,Títulos Principales sin numeración Car1"/>
    <w:uiPriority w:val="10"/>
    <w:qFormat/>
    <w:locked/>
    <w:rPr>
      <w:rFonts w:ascii="Arial" w:eastAsia="Calibri" w:hAnsi="Arial" w:cs="Arial"/>
      <w:b/>
      <w:bCs/>
      <w:sz w:val="24"/>
      <w:szCs w:val="24"/>
    </w:rPr>
  </w:style>
  <w:style w:type="table" w:customStyle="1" w:styleId="Tablaconcuadrcula1">
    <w:name w:val="Tabla con cuadrícula1"/>
    <w:basedOn w:val="Tablanormal"/>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qFormat/>
    <w:rPr>
      <w:lang w:val="es-ES" w:eastAsia="en-US"/>
    </w:rPr>
  </w:style>
  <w:style w:type="paragraph" w:customStyle="1" w:styleId="TtuloTDC1">
    <w:name w:val="Título TDC1"/>
    <w:basedOn w:val="Ttulo1"/>
    <w:next w:val="Normal"/>
    <w:uiPriority w:val="39"/>
    <w:unhideWhenUsed/>
    <w:qFormat/>
    <w:pPr>
      <w:keepLines/>
      <w:spacing w:before="480" w:after="0"/>
      <w:outlineLvl w:val="9"/>
    </w:pPr>
    <w:rPr>
      <w:color w:val="365F91"/>
      <w:kern w:val="0"/>
      <w:sz w:val="28"/>
      <w:szCs w:val="28"/>
      <w:lang w:val="es-CO" w:eastAsia="es-CO"/>
    </w:rPr>
  </w:style>
  <w:style w:type="paragraph" w:customStyle="1" w:styleId="font5">
    <w:name w:val="font5"/>
    <w:basedOn w:val="Normal"/>
    <w:uiPriority w:val="99"/>
    <w:qFormat/>
    <w:pPr>
      <w:spacing w:before="100" w:beforeAutospacing="1" w:after="100" w:afterAutospacing="1" w:line="240" w:lineRule="auto"/>
    </w:pPr>
    <w:rPr>
      <w:rFonts w:ascii="Arial Narrow" w:eastAsia="Times New Roman" w:hAnsi="Arial Narrow"/>
      <w:b/>
      <w:bCs/>
      <w:color w:val="000000"/>
      <w:sz w:val="12"/>
      <w:szCs w:val="12"/>
      <w:lang w:eastAsia="es-CO"/>
    </w:rPr>
  </w:style>
  <w:style w:type="paragraph" w:customStyle="1" w:styleId="font6">
    <w:name w:val="font6"/>
    <w:basedOn w:val="Normal"/>
    <w:uiPriority w:val="99"/>
    <w:qFormat/>
    <w:pPr>
      <w:spacing w:before="100" w:beforeAutospacing="1" w:after="100" w:afterAutospacing="1" w:line="240" w:lineRule="auto"/>
    </w:pPr>
    <w:rPr>
      <w:rFonts w:ascii="Arial Narrow" w:eastAsia="Times New Roman" w:hAnsi="Arial Narrow"/>
      <w:color w:val="000000"/>
      <w:sz w:val="12"/>
      <w:szCs w:val="12"/>
      <w:lang w:eastAsia="es-CO"/>
    </w:rPr>
  </w:style>
  <w:style w:type="paragraph" w:customStyle="1" w:styleId="xl159">
    <w:name w:val="xl159"/>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qFormat/>
    <w:pPr>
      <w:spacing w:before="100" w:beforeAutospacing="1" w:after="100" w:afterAutospacing="1" w:line="240" w:lineRule="auto"/>
    </w:pPr>
    <w:rPr>
      <w:rFonts w:ascii="Arial Narrow" w:eastAsia="Times New Roman" w:hAnsi="Arial Narrow"/>
      <w:sz w:val="16"/>
      <w:szCs w:val="16"/>
      <w:lang w:eastAsia="es-CO"/>
    </w:rPr>
  </w:style>
  <w:style w:type="paragraph" w:customStyle="1" w:styleId="xl161">
    <w:name w:val="xl16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62">
    <w:name w:val="xl162"/>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3">
    <w:name w:val="xl163"/>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4">
    <w:name w:val="xl164"/>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5">
    <w:name w:val="xl165"/>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pPr>
    <w:rPr>
      <w:rFonts w:ascii="Arial Narrow" w:eastAsia="Times New Roman" w:hAnsi="Arial Narrow"/>
      <w:b/>
      <w:bCs/>
      <w:sz w:val="16"/>
      <w:szCs w:val="16"/>
      <w:lang w:eastAsia="es-CO"/>
    </w:rPr>
  </w:style>
  <w:style w:type="paragraph" w:customStyle="1" w:styleId="xl166">
    <w:name w:val="xl166"/>
    <w:basedOn w:val="Normal"/>
    <w:qFormat/>
    <w:pPr>
      <w:pBdr>
        <w:top w:val="dotDash" w:sz="8" w:space="0" w:color="auto"/>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67">
    <w:name w:val="xl167"/>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68">
    <w:name w:val="xl168"/>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69">
    <w:name w:val="xl169"/>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0">
    <w:name w:val="xl170"/>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71">
    <w:name w:val="xl17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2">
    <w:name w:val="xl172"/>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4">
    <w:name w:val="xl174"/>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5">
    <w:name w:val="xl175"/>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7">
    <w:name w:val="xl177"/>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8">
    <w:name w:val="xl178"/>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9">
    <w:name w:val="xl179"/>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1">
    <w:name w:val="xl181"/>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2">
    <w:name w:val="xl182"/>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3">
    <w:name w:val="xl183"/>
    <w:basedOn w:val="Normal"/>
    <w:qFormat/>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184">
    <w:name w:val="xl184"/>
    <w:basedOn w:val="Normal"/>
    <w:qFormat/>
    <w:pPr>
      <w:pBdr>
        <w:top w:val="dotDash" w:sz="8" w:space="0" w:color="auto"/>
        <w:left w:val="dotDash" w:sz="8" w:space="0" w:color="auto"/>
        <w:bottom w:val="dotDash" w:sz="8" w:space="0" w:color="auto"/>
        <w:right w:val="dotDash"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85">
    <w:name w:val="xl185"/>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6">
    <w:name w:val="xl186"/>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7">
    <w:name w:val="xl187"/>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8">
    <w:name w:val="xl188"/>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90">
    <w:name w:val="xl190"/>
    <w:basedOn w:val="Normal"/>
    <w:qFormat/>
    <w:pPr>
      <w:shd w:val="clear" w:color="000000" w:fill="538DD5"/>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3">
    <w:name w:val="xl193"/>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4">
    <w:name w:val="xl194"/>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5">
    <w:name w:val="xl195"/>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6">
    <w:name w:val="xl196"/>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7">
    <w:name w:val="xl197"/>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9">
    <w:name w:val="xl19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2">
    <w:name w:val="xl202"/>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5">
    <w:name w:val="xl205"/>
    <w:basedOn w:val="Normal"/>
    <w:qFormat/>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qFormat/>
    <w:pPr>
      <w:pBdr>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7">
    <w:name w:val="xl207"/>
    <w:basedOn w:val="Normal"/>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8">
    <w:name w:val="xl208"/>
    <w:basedOn w:val="Normal"/>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9">
    <w:name w:val="xl209"/>
    <w:basedOn w:val="Normal"/>
    <w:qFormat/>
    <w:pPr>
      <w:pBdr>
        <w:top w:val="single" w:sz="8" w:space="0" w:color="auto"/>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0">
    <w:name w:val="xl210"/>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2">
    <w:name w:val="xl212"/>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3">
    <w:name w:val="xl213"/>
    <w:basedOn w:val="Normal"/>
    <w:qFormat/>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4">
    <w:name w:val="xl214"/>
    <w:basedOn w:val="Normal"/>
    <w:qFormat/>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5">
    <w:name w:val="xl215"/>
    <w:basedOn w:val="Normal"/>
    <w:qFormat/>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6">
    <w:name w:val="xl216"/>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7">
    <w:name w:val="xl217"/>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8">
    <w:name w:val="xl218"/>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9">
    <w:name w:val="xl21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20">
    <w:name w:val="xl22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22">
    <w:name w:val="xl222"/>
    <w:basedOn w:val="Normal"/>
    <w:qFormat/>
    <w:pPr>
      <w:pBdr>
        <w:top w:val="single" w:sz="8" w:space="0" w:color="auto"/>
        <w:left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3">
    <w:name w:val="xl223"/>
    <w:basedOn w:val="Normal"/>
    <w:qFormat/>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4">
    <w:name w:val="xl224"/>
    <w:basedOn w:val="Normal"/>
    <w:qFormat/>
    <w:pPr>
      <w:pBdr>
        <w:top w:val="single" w:sz="8" w:space="0" w:color="auto"/>
        <w:left w:val="single" w:sz="8"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6">
    <w:name w:val="xl226"/>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7">
    <w:name w:val="xl227"/>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pPr>
      <w:shd w:val="clear" w:color="000000" w:fill="FABF8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9">
    <w:name w:val="xl229"/>
    <w:basedOn w:val="Normal"/>
    <w:qFormat/>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character" w:customStyle="1" w:styleId="Sangra3detindependienteCar">
    <w:name w:val="Sangría 3 de t. independiente Car"/>
    <w:link w:val="Sangra3detindependiente"/>
    <w:uiPriority w:val="99"/>
    <w:qFormat/>
    <w:rPr>
      <w:rFonts w:ascii="Times New Roman" w:eastAsia="Times New Roman" w:hAnsi="Times New Roman"/>
      <w:sz w:val="16"/>
      <w:szCs w:val="16"/>
      <w:lang w:val="zh-CN" w:eastAsia="es-ES"/>
    </w:rPr>
  </w:style>
  <w:style w:type="paragraph" w:customStyle="1" w:styleId="Estilo1">
    <w:name w:val="Estilo1"/>
    <w:basedOn w:val="Normal"/>
    <w:link w:val="Estilo1Car"/>
    <w:qFormat/>
    <w:pPr>
      <w:spacing w:after="0" w:line="220" w:lineRule="atLeast"/>
    </w:pPr>
    <w:rPr>
      <w:rFonts w:ascii="Times New Roman" w:eastAsia="Times New Roman" w:hAnsi="Times New Roman"/>
      <w:sz w:val="20"/>
      <w:szCs w:val="20"/>
      <w:lang w:val="es-MX" w:eastAsia="es-ES"/>
    </w:rPr>
  </w:style>
  <w:style w:type="table" w:customStyle="1" w:styleId="Tablaconcuadrcula2">
    <w:name w:val="Tabla con cuadrícula2"/>
    <w:basedOn w:val="Tablanormal"/>
    <w:uiPriority w:val="59"/>
    <w:qFormat/>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qFormat/>
    <w:pPr>
      <w:suppressAutoHyphens/>
      <w:spacing w:after="0" w:line="240" w:lineRule="auto"/>
      <w:ind w:left="709" w:hanging="1"/>
      <w:jc w:val="both"/>
    </w:pPr>
    <w:rPr>
      <w:rFonts w:ascii="Arial" w:eastAsia="Times New Roman" w:hAnsi="Arial"/>
      <w:sz w:val="24"/>
      <w:szCs w:val="20"/>
      <w:lang w:val="es-ES" w:eastAsia="ar-SA"/>
    </w:rPr>
  </w:style>
  <w:style w:type="paragraph" w:customStyle="1" w:styleId="PARTE">
    <w:name w:val="PARTE"/>
    <w:basedOn w:val="Normal"/>
    <w:qFormat/>
    <w:pPr>
      <w:spacing w:after="0" w:line="240" w:lineRule="auto"/>
      <w:jc w:val="center"/>
    </w:pPr>
    <w:rPr>
      <w:rFonts w:ascii="Arial Narrow" w:eastAsia="Times New Roman" w:hAnsi="Arial Narrow"/>
      <w:b/>
      <w:sz w:val="28"/>
      <w:szCs w:val="28"/>
      <w:lang w:val="es-ES" w:eastAsia="es-ES"/>
    </w:rPr>
  </w:style>
  <w:style w:type="paragraph" w:customStyle="1" w:styleId="Textodebloque1">
    <w:name w:val="Texto de bloque1"/>
    <w:basedOn w:val="Normal"/>
    <w:qFormat/>
    <w:pPr>
      <w:widowControl w:val="0"/>
      <w:spacing w:after="0" w:line="240" w:lineRule="auto"/>
      <w:ind w:left="2835" w:right="50" w:hanging="2835"/>
      <w:jc w:val="both"/>
    </w:pPr>
    <w:rPr>
      <w:rFonts w:ascii="Arial" w:eastAsia="Times New Roman" w:hAnsi="Arial"/>
      <w:sz w:val="24"/>
      <w:szCs w:val="20"/>
      <w:lang w:eastAsia="es-ES"/>
    </w:rPr>
  </w:style>
  <w:style w:type="paragraph" w:customStyle="1" w:styleId="xl35">
    <w:name w:val="xl35"/>
    <w:basedOn w:val="Normal"/>
    <w:uiPriority w:val="99"/>
    <w:qFormat/>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pPr>
      <w:spacing w:after="0" w:line="240" w:lineRule="auto"/>
      <w:jc w:val="both"/>
    </w:pPr>
    <w:rPr>
      <w:rFonts w:ascii="Arial" w:eastAsia="Times New Roman" w:hAnsi="Arial"/>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pPr>
      <w:spacing w:after="160" w:line="240" w:lineRule="exact"/>
    </w:pPr>
    <w:rPr>
      <w:rFonts w:ascii="Times New Roman" w:eastAsia="Times New Roman" w:hAnsi="Times New Roman"/>
      <w:sz w:val="21"/>
      <w:szCs w:val="21"/>
      <w:lang w:val="en-US"/>
    </w:rPr>
  </w:style>
  <w:style w:type="paragraph" w:customStyle="1" w:styleId="CharCarCarCarCarCarCarCarCharCharCar">
    <w:name w:val="Char Car Car Car Car Car Car Car Char Char Car"/>
    <w:basedOn w:val="Normal"/>
    <w:qFormat/>
    <w:pPr>
      <w:spacing w:after="160" w:line="240" w:lineRule="exact"/>
    </w:pPr>
    <w:rPr>
      <w:rFonts w:ascii="Verdana" w:eastAsia="Times New Roman" w:hAnsi="Verdana"/>
      <w:sz w:val="20"/>
      <w:szCs w:val="20"/>
      <w:lang w:val="en-US"/>
    </w:rPr>
  </w:style>
  <w:style w:type="paragraph" w:customStyle="1" w:styleId="E-4delEjrcito">
    <w:name w:val="E-4  del Ejército"/>
    <w:basedOn w:val="Normal"/>
    <w:qFormat/>
    <w:pPr>
      <w:widowControl w:val="0"/>
      <w:tabs>
        <w:tab w:val="left" w:pos="7371"/>
      </w:tabs>
      <w:spacing w:after="0" w:line="240" w:lineRule="auto"/>
      <w:jc w:val="both"/>
    </w:pPr>
    <w:rPr>
      <w:rFonts w:ascii="Times New Roman" w:eastAsia="Times New Roman" w:hAnsi="Times New Roman"/>
      <w:sz w:val="24"/>
      <w:szCs w:val="20"/>
      <w:lang w:eastAsia="es-ES"/>
    </w:rPr>
  </w:style>
  <w:style w:type="paragraph" w:customStyle="1" w:styleId="CM1">
    <w:name w:val="CM1"/>
    <w:basedOn w:val="Normal"/>
    <w:next w:val="Normal"/>
    <w:uiPriority w:val="99"/>
    <w:qFormat/>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pPr>
      <w:tabs>
        <w:tab w:val="left" w:pos="-720"/>
      </w:tabs>
      <w:suppressAutoHyphens/>
    </w:pPr>
    <w:rPr>
      <w:rFonts w:ascii="Courier New" w:eastAsia="Times New Roman" w:hAnsi="Courier New"/>
      <w:b/>
      <w:sz w:val="24"/>
      <w:lang w:val="en-US" w:eastAsia="es-ES"/>
    </w:rPr>
  </w:style>
  <w:style w:type="paragraph" w:customStyle="1" w:styleId="articulo0">
    <w:name w:val="articulo"/>
    <w:basedOn w:val="Normal"/>
    <w:qFormat/>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pPr>
      <w:spacing w:after="0" w:line="240" w:lineRule="auto"/>
    </w:pPr>
    <w:rPr>
      <w:rFonts w:ascii="Arial Narrow" w:eastAsia="Times New Roman" w:hAnsi="Arial Narrow"/>
      <w:b/>
      <w:caps/>
      <w:sz w:val="20"/>
      <w:szCs w:val="20"/>
      <w:lang w:val="zh-CN" w:eastAsia="es-ES"/>
    </w:rPr>
  </w:style>
  <w:style w:type="character" w:customStyle="1" w:styleId="numeralCar">
    <w:name w:val="numeral Car"/>
    <w:link w:val="numeral"/>
    <w:rPr>
      <w:rFonts w:ascii="Arial Narrow" w:eastAsia="Times New Roman" w:hAnsi="Arial Narrow"/>
      <w:b/>
      <w:caps/>
      <w:lang w:val="zh-CN" w:eastAsia="es-ES"/>
    </w:rPr>
  </w:style>
  <w:style w:type="paragraph" w:customStyle="1" w:styleId="Textosinformato1">
    <w:name w:val="Texto sin formato1"/>
    <w:basedOn w:val="Normal"/>
    <w:qFormat/>
    <w:pPr>
      <w:spacing w:after="0" w:line="240" w:lineRule="auto"/>
    </w:pPr>
    <w:rPr>
      <w:rFonts w:ascii="Courier New" w:eastAsia="Times New Roman" w:hAnsi="Courier New"/>
      <w:sz w:val="20"/>
      <w:szCs w:val="20"/>
      <w:lang w:val="es-ES" w:eastAsia="es-ES"/>
    </w:rPr>
  </w:style>
  <w:style w:type="paragraph" w:customStyle="1" w:styleId="1">
    <w:name w:val="1"/>
    <w:basedOn w:val="Normal"/>
    <w:next w:val="Sangradetextonormal"/>
    <w:qFormat/>
    <w:pPr>
      <w:spacing w:after="0" w:line="240" w:lineRule="auto"/>
      <w:ind w:left="360"/>
      <w:jc w:val="both"/>
    </w:pPr>
    <w:rPr>
      <w:rFonts w:ascii="Times New Roman" w:eastAsia="Times New Roman" w:hAnsi="Times New Roman"/>
      <w:sz w:val="28"/>
      <w:szCs w:val="28"/>
      <w:lang w:eastAsia="es-ES"/>
    </w:rPr>
  </w:style>
  <w:style w:type="paragraph" w:customStyle="1" w:styleId="Sangradet">
    <w:name w:val="Sangría de t"/>
    <w:aliases w:val="independiente"/>
    <w:basedOn w:val="Normal"/>
    <w:qFormat/>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BodyText21">
    <w:name w:val="Body Text 21"/>
    <w:basedOn w:val="Normal"/>
    <w:qFormat/>
    <w:pPr>
      <w:spacing w:after="0" w:line="240" w:lineRule="auto"/>
      <w:jc w:val="both"/>
    </w:pPr>
    <w:rPr>
      <w:rFonts w:ascii="Arial" w:eastAsia="Times New Roman" w:hAnsi="Arial"/>
      <w:szCs w:val="20"/>
      <w:lang w:eastAsia="es-ES"/>
    </w:rPr>
  </w:style>
  <w:style w:type="paragraph" w:customStyle="1" w:styleId="Sangradetextonormal1">
    <w:name w:val="Sangría de texto normal1"/>
    <w:basedOn w:val="Normal"/>
    <w:qFormat/>
    <w:pPr>
      <w:widowControl w:val="0"/>
      <w:spacing w:after="120" w:line="240" w:lineRule="auto"/>
      <w:ind w:left="283"/>
    </w:pPr>
    <w:rPr>
      <w:rFonts w:ascii="Courier New" w:eastAsia="Times New Roman" w:hAnsi="Courier New"/>
      <w:snapToGrid w:val="0"/>
      <w:sz w:val="20"/>
      <w:szCs w:val="20"/>
      <w:lang w:eastAsia="es-ES"/>
    </w:rPr>
  </w:style>
  <w:style w:type="character" w:customStyle="1" w:styleId="MapadeldocumentoCar">
    <w:name w:val="Mapa del documento Car"/>
    <w:link w:val="Mapadeldocumento"/>
    <w:rPr>
      <w:rFonts w:ascii="Tahoma" w:eastAsia="Times New Roman" w:hAnsi="Tahoma"/>
      <w:shd w:val="clear" w:color="auto" w:fill="000080"/>
      <w:lang w:val="zh-CN" w:eastAsia="es-ES"/>
    </w:rPr>
  </w:style>
  <w:style w:type="paragraph" w:customStyle="1" w:styleId="xl24">
    <w:name w:val="xl24"/>
    <w:basedOn w:val="Normal"/>
    <w:qFormat/>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7">
    <w:name w:val="xl27"/>
    <w:basedOn w:val="Normal"/>
    <w:qFormat/>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pPr>
      <w:tabs>
        <w:tab w:val="left" w:pos="360"/>
      </w:tabs>
      <w:spacing w:after="0" w:line="240" w:lineRule="auto"/>
    </w:pPr>
    <w:rPr>
      <w:rFonts w:ascii="Arial" w:eastAsia="Times New Roman" w:hAnsi="Arial"/>
      <w:sz w:val="24"/>
      <w:szCs w:val="20"/>
      <w:lang w:val="en-US" w:eastAsia="es-ES"/>
    </w:rPr>
  </w:style>
  <w:style w:type="paragraph" w:customStyle="1" w:styleId="04dot">
    <w:name w:val="04 dot"/>
    <w:basedOn w:val="Normal"/>
    <w:qFormat/>
    <w:pPr>
      <w:tabs>
        <w:tab w:val="left" w:pos="-142"/>
        <w:tab w:val="left" w:pos="284"/>
      </w:tabs>
      <w:spacing w:after="180" w:line="240" w:lineRule="auto"/>
      <w:outlineLvl w:val="8"/>
    </w:pPr>
    <w:rPr>
      <w:rFonts w:ascii="Arial" w:eastAsia="Times New Roman" w:hAnsi="Arial"/>
      <w:sz w:val="24"/>
      <w:szCs w:val="20"/>
      <w:lang w:eastAsia="es-ES"/>
    </w:rPr>
  </w:style>
  <w:style w:type="paragraph" w:customStyle="1" w:styleId="p9">
    <w:name w:val="p9"/>
    <w:basedOn w:val="Normal"/>
    <w:qFormat/>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harChar">
    <w:name w:val="Car Car Car Car Char Char"/>
    <w:basedOn w:val="Normal"/>
    <w:qFormat/>
    <w:pPr>
      <w:spacing w:after="160" w:line="240" w:lineRule="exact"/>
    </w:pPr>
    <w:rPr>
      <w:rFonts w:ascii="Verdana" w:eastAsia="Times New Roman" w:hAnsi="Verdana"/>
      <w:sz w:val="20"/>
      <w:szCs w:val="20"/>
      <w:lang w:val="en-US"/>
    </w:rPr>
  </w:style>
  <w:style w:type="paragraph" w:customStyle="1" w:styleId="PlainText1">
    <w:name w:val="Plain Text1"/>
    <w:basedOn w:val="Normal"/>
    <w:qFormat/>
    <w:pPr>
      <w:spacing w:after="0" w:line="240" w:lineRule="auto"/>
    </w:pPr>
    <w:rPr>
      <w:rFonts w:ascii="Courier New" w:eastAsia="Times New Roman" w:hAnsi="Courier New"/>
      <w:sz w:val="24"/>
      <w:szCs w:val="24"/>
      <w:lang w:val="es-ES"/>
    </w:rPr>
  </w:style>
  <w:style w:type="paragraph" w:customStyle="1" w:styleId="msolistparagraph0">
    <w:name w:val="msolistparagraph"/>
    <w:basedOn w:val="Normal"/>
    <w:qFormat/>
    <w:pPr>
      <w:spacing w:after="0" w:line="240" w:lineRule="auto"/>
      <w:ind w:left="720"/>
    </w:pPr>
    <w:rPr>
      <w:rFonts w:ascii="Times New Roman" w:eastAsia="Times New Roman" w:hAnsi="Times New Roman"/>
      <w:sz w:val="24"/>
      <w:szCs w:val="24"/>
      <w:lang w:val="es-ES" w:eastAsia="es-ES"/>
    </w:rPr>
  </w:style>
  <w:style w:type="paragraph" w:customStyle="1" w:styleId="CarCarCarCar">
    <w:name w:val="Car Car Car Car"/>
    <w:basedOn w:val="Normal"/>
    <w:qFormat/>
    <w:pPr>
      <w:spacing w:after="160" w:line="240" w:lineRule="exact"/>
    </w:pPr>
    <w:rPr>
      <w:rFonts w:ascii="Verdana" w:eastAsia="Times New Roman" w:hAnsi="Verdana"/>
      <w:sz w:val="20"/>
      <w:szCs w:val="20"/>
      <w:lang w:val="en-US"/>
    </w:rPr>
  </w:style>
  <w:style w:type="character" w:customStyle="1" w:styleId="EncabezadodemensajeCar1">
    <w:name w:val="Encabezado de mensaje Car1"/>
    <w:uiPriority w:val="99"/>
    <w:semiHidden/>
    <w:rPr>
      <w:rFonts w:ascii="Cambria" w:eastAsia="Times New Roman" w:hAnsi="Cambria" w:cs="Times New Roman"/>
      <w:sz w:val="24"/>
      <w:szCs w:val="24"/>
      <w:shd w:val="pct20" w:color="auto" w:fill="auto"/>
      <w:lang w:eastAsia="es-ES"/>
    </w:rPr>
  </w:style>
  <w:style w:type="character" w:customStyle="1" w:styleId="CierreCar1">
    <w:name w:val="Cierre Car1"/>
    <w:uiPriority w:val="99"/>
    <w:semiHidden/>
    <w:rPr>
      <w:rFonts w:ascii="Times New Roman" w:eastAsia="Times New Roman" w:hAnsi="Times New Roman" w:cs="Times New Roman"/>
      <w:sz w:val="20"/>
      <w:szCs w:val="20"/>
      <w:lang w:eastAsia="es-ES"/>
    </w:rPr>
  </w:style>
  <w:style w:type="character" w:customStyle="1" w:styleId="SangradetextonormalCar1">
    <w:name w:val="Sangría de texto normal Car1"/>
    <w:aliases w:val="Sangría de t. independiente Car1"/>
    <w:uiPriority w:val="99"/>
    <w:rPr>
      <w:rFonts w:ascii="Times New Roman" w:eastAsia="Times New Roman" w:hAnsi="Times New Roman" w:cs="Times New Roman"/>
      <w:sz w:val="20"/>
      <w:szCs w:val="20"/>
      <w:lang w:eastAsia="es-ES"/>
    </w:rPr>
  </w:style>
  <w:style w:type="character" w:customStyle="1" w:styleId="Textoindependiente3Car1">
    <w:name w:val="Texto independiente 3 Car1"/>
    <w:uiPriority w:val="99"/>
    <w:semiHidden/>
    <w:rPr>
      <w:rFonts w:ascii="Times New Roman" w:eastAsia="Times New Roman" w:hAnsi="Times New Roman" w:cs="Times New Roman"/>
      <w:sz w:val="16"/>
      <w:szCs w:val="16"/>
      <w:lang w:eastAsia="es-ES"/>
    </w:rPr>
  </w:style>
  <w:style w:type="character" w:customStyle="1" w:styleId="SaludoCar1">
    <w:name w:val="Saludo Car1"/>
    <w:uiPriority w:val="99"/>
    <w:semiHidden/>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Pr>
      <w:rFonts w:ascii="Times New Roman" w:eastAsia="Times New Roman" w:hAnsi="Times New Roman" w:cs="Times New Roman"/>
      <w:sz w:val="20"/>
      <w:szCs w:val="20"/>
      <w:lang w:eastAsia="es-ES"/>
    </w:rPr>
  </w:style>
  <w:style w:type="character" w:customStyle="1" w:styleId="TextosinformatoCar1">
    <w:name w:val="Texto sin formato Car1"/>
    <w:uiPriority w:val="99"/>
    <w:semiHidden/>
    <w:rPr>
      <w:rFonts w:ascii="Consolas" w:eastAsia="Times New Roman" w:hAnsi="Consolas" w:cs="Times New Roman"/>
      <w:sz w:val="21"/>
      <w:szCs w:val="21"/>
      <w:lang w:eastAsia="es-ES"/>
    </w:rPr>
  </w:style>
  <w:style w:type="paragraph" w:customStyle="1" w:styleId="xl65">
    <w:name w:val="xl65"/>
    <w:basedOn w:val="Normal"/>
    <w:qFormat/>
    <w:pP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6">
    <w:name w:val="xl66"/>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7">
    <w:name w:val="xl67"/>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8">
    <w:name w:val="xl68"/>
    <w:basedOn w:val="Normal"/>
    <w:qFormat/>
    <w:pPr>
      <w:shd w:val="clear" w:color="000000" w:fill="FFFFFF"/>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0">
    <w:name w:val="xl70"/>
    <w:basedOn w:val="Normal"/>
    <w:qFormat/>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2"/>
      <w:szCs w:val="12"/>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74">
    <w:name w:val="xl7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7">
    <w:name w:val="xl77"/>
    <w:basedOn w:val="Normal"/>
    <w:qFormat/>
    <w:pP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8">
    <w:name w:val="xl78"/>
    <w:basedOn w:val="Normal"/>
    <w:qFormat/>
    <w:pP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2"/>
      <w:szCs w:val="12"/>
      <w:lang w:eastAsia="es-CO"/>
    </w:rPr>
  </w:style>
  <w:style w:type="paragraph" w:customStyle="1" w:styleId="xl87">
    <w:name w:val="xl8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8">
    <w:name w:val="xl88"/>
    <w:basedOn w:val="Normal"/>
    <w:qFormat/>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9">
    <w:name w:val="xl89"/>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2"/>
      <w:szCs w:val="12"/>
      <w:lang w:eastAsia="es-CO"/>
    </w:rPr>
  </w:style>
  <w:style w:type="paragraph" w:customStyle="1" w:styleId="xl92">
    <w:name w:val="xl92"/>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3">
    <w:name w:val="xl93"/>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Text1">
    <w:name w:val="Text1"/>
    <w:basedOn w:val="Ttulo2"/>
    <w:uiPriority w:val="99"/>
    <w:qFormat/>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independiente21">
    <w:name w:val="Texto independiente 21"/>
    <w:basedOn w:val="Normal"/>
    <w:qFormat/>
    <w:pPr>
      <w:widowControl w:val="0"/>
      <w:spacing w:after="0" w:line="240" w:lineRule="auto"/>
      <w:ind w:left="2160" w:hanging="2160"/>
    </w:pPr>
    <w:rPr>
      <w:rFonts w:ascii="Arial" w:eastAsia="Times New Roman" w:hAnsi="Arial"/>
      <w:b/>
      <w:sz w:val="24"/>
      <w:szCs w:val="20"/>
      <w:lang w:eastAsia="es-ES"/>
    </w:rPr>
  </w:style>
  <w:style w:type="character" w:customStyle="1" w:styleId="FechaCar">
    <w:name w:val="Fecha Car"/>
    <w:link w:val="Fecha"/>
    <w:rPr>
      <w:rFonts w:ascii="Times New Roman" w:eastAsia="Times New Roman" w:hAnsi="Times New Roman"/>
      <w:lang w:val="zh-CN" w:eastAsia="es-ES"/>
    </w:rPr>
  </w:style>
  <w:style w:type="paragraph" w:customStyle="1" w:styleId="maritza40">
    <w:name w:val="maritza4"/>
    <w:basedOn w:val="Normal"/>
    <w:qFormat/>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pPr>
      <w:spacing w:after="160" w:line="240" w:lineRule="exact"/>
    </w:pPr>
    <w:rPr>
      <w:rFonts w:ascii="Verdana" w:eastAsia="Times New Roman" w:hAnsi="Verdana"/>
      <w:sz w:val="20"/>
      <w:szCs w:val="20"/>
      <w:lang w:val="en-US"/>
    </w:rPr>
  </w:style>
  <w:style w:type="paragraph" w:customStyle="1" w:styleId="CarCarCarCarCarCar">
    <w:name w:val="Car Car Car Car Car Car"/>
    <w:basedOn w:val="Normal"/>
    <w:qFormat/>
    <w:pPr>
      <w:spacing w:after="160" w:line="240" w:lineRule="exact"/>
    </w:pPr>
    <w:rPr>
      <w:rFonts w:ascii="Verdana" w:eastAsia="Times New Roman" w:hAnsi="Verdana"/>
      <w:sz w:val="20"/>
      <w:szCs w:val="20"/>
      <w:lang w:val="en-US"/>
    </w:rPr>
  </w:style>
  <w:style w:type="paragraph" w:customStyle="1" w:styleId="Direccininterior">
    <w:name w:val="Dirección interior"/>
    <w:basedOn w:val="Normal"/>
    <w:uiPriority w:val="99"/>
    <w:qFormat/>
    <w:pPr>
      <w:spacing w:after="0" w:line="240" w:lineRule="auto"/>
    </w:pPr>
    <w:rPr>
      <w:rFonts w:ascii="Times New Roman" w:eastAsia="Times New Roman" w:hAnsi="Times New Roman"/>
      <w:sz w:val="20"/>
      <w:szCs w:val="20"/>
      <w:lang w:val="es-ES" w:eastAsia="es-ES"/>
    </w:rPr>
  </w:style>
  <w:style w:type="paragraph" w:customStyle="1" w:styleId="Infodocumentosadjuntos">
    <w:name w:val="Info documentos adjuntos"/>
    <w:basedOn w:val="Normal"/>
    <w:qFormat/>
    <w:pPr>
      <w:spacing w:after="0" w:line="240" w:lineRule="auto"/>
    </w:pPr>
    <w:rPr>
      <w:rFonts w:ascii="Times New Roman" w:eastAsia="Times New Roman" w:hAnsi="Times New Roman"/>
      <w:sz w:val="20"/>
      <w:szCs w:val="20"/>
      <w:lang w:val="es-ES" w:eastAsia="es-ES"/>
    </w:rPr>
  </w:style>
  <w:style w:type="paragraph" w:customStyle="1" w:styleId="Lneadereferencia">
    <w:name w:val="Línea de referencia"/>
    <w:basedOn w:val="Textoindependiente"/>
    <w:qFormat/>
  </w:style>
  <w:style w:type="paragraph" w:customStyle="1" w:styleId="Cuerpodetexto">
    <w:name w:val="Cuerpo de texto"/>
    <w:basedOn w:val="Normal"/>
    <w:uiPriority w:val="99"/>
    <w:qFormat/>
    <w:pPr>
      <w:widowControl w:val="0"/>
      <w:tabs>
        <w:tab w:val="left" w:pos="567"/>
      </w:tabs>
      <w:suppressAutoHyphens/>
      <w:spacing w:after="0" w:line="240" w:lineRule="auto"/>
      <w:jc w:val="both"/>
    </w:pPr>
    <w:rPr>
      <w:rFonts w:ascii="Arial" w:eastAsia="Times New Roman" w:hAnsi="Arial"/>
      <w:spacing w:val="-1"/>
      <w:sz w:val="20"/>
      <w:szCs w:val="20"/>
      <w:lang w:val="es-ES" w:eastAsia="es-ES"/>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CarCar15">
    <w:name w:val="Car Car15"/>
    <w:rPr>
      <w:rFonts w:ascii="Arial" w:hAnsi="Arial"/>
      <w:sz w:val="24"/>
      <w:lang w:val="es-CO"/>
    </w:rPr>
  </w:style>
  <w:style w:type="paragraph" w:customStyle="1" w:styleId="WW-Textoindependiente2">
    <w:name w:val="WW-Texto independiente 2"/>
    <w:basedOn w:val="Normal"/>
    <w:qFormat/>
    <w:pPr>
      <w:widowControl w:val="0"/>
      <w:suppressAutoHyphens/>
      <w:spacing w:after="0" w:line="240" w:lineRule="auto"/>
      <w:jc w:val="both"/>
    </w:pPr>
    <w:rPr>
      <w:rFonts w:ascii="Arial" w:eastAsia="Times New Roman" w:hAnsi="Arial"/>
      <w:szCs w:val="20"/>
      <w:lang w:val="es-ES" w:eastAsia="es-ES"/>
    </w:r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sz w:val="20"/>
      <w:szCs w:val="20"/>
      <w:lang w:eastAsia="es-ES"/>
    </w:rPr>
  </w:style>
  <w:style w:type="paragraph" w:customStyle="1" w:styleId="Pa5">
    <w:name w:val="Pa5"/>
    <w:basedOn w:val="Normal"/>
    <w:next w:val="Normal"/>
    <w:qFormat/>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Pr>
      <w:rFonts w:cs="Nokia Standard"/>
      <w:b/>
      <w:bCs/>
      <w:color w:val="000000"/>
      <w:sz w:val="14"/>
      <w:szCs w:val="14"/>
    </w:rPr>
  </w:style>
  <w:style w:type="character" w:customStyle="1" w:styleId="A9">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autoRedefine/>
    <w:qFormat/>
    <w:pPr>
      <w:spacing w:after="160" w:line="240" w:lineRule="exact"/>
    </w:pPr>
    <w:rPr>
      <w:rFonts w:ascii="Times New Roman" w:eastAsia="Times New Roman" w:hAnsi="Times New Roman"/>
      <w:sz w:val="21"/>
      <w:szCs w:val="21"/>
      <w:lang w:val="en-US"/>
    </w:rPr>
  </w:style>
  <w:style w:type="paragraph" w:customStyle="1" w:styleId="Punto">
    <w:name w:val="Punto"/>
    <w:basedOn w:val="Normal"/>
    <w:qFormat/>
    <w:pPr>
      <w:spacing w:after="60" w:line="240" w:lineRule="auto"/>
      <w:jc w:val="both"/>
    </w:pPr>
    <w:rPr>
      <w:rFonts w:ascii="Arial" w:eastAsia="Times New Roman" w:hAnsi="Arial"/>
      <w:sz w:val="24"/>
      <w:szCs w:val="20"/>
      <w:lang w:val="es-ES" w:eastAsia="es-ES"/>
    </w:rPr>
  </w:style>
  <w:style w:type="paragraph" w:customStyle="1" w:styleId="2">
    <w:name w:val="2"/>
    <w:basedOn w:val="Normal"/>
    <w:next w:val="Sangradetextonormal"/>
    <w:qFormat/>
    <w:pPr>
      <w:spacing w:after="0" w:line="240" w:lineRule="auto"/>
      <w:ind w:left="1418"/>
      <w:jc w:val="both"/>
    </w:pPr>
    <w:rPr>
      <w:rFonts w:ascii="Tahoma" w:eastAsia="Times New Roman" w:hAnsi="Tahoma"/>
      <w:b/>
      <w:spacing w:val="-2"/>
      <w:sz w:val="24"/>
      <w:szCs w:val="20"/>
      <w:lang w:val="es-ES" w:eastAsia="es-ES"/>
    </w:rPr>
  </w:style>
  <w:style w:type="paragraph" w:customStyle="1" w:styleId="Textoindependiente0">
    <w:name w:val="Texto independiente(."/>
    <w:basedOn w:val="Normal"/>
    <w:qFormat/>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Narial">
    <w:name w:val="N+arial"/>
    <w:basedOn w:val="Ttulo9"/>
    <w:qFormat/>
    <w:pPr>
      <w:spacing w:line="240" w:lineRule="auto"/>
    </w:pPr>
    <w:rPr>
      <w:rFonts w:ascii="Arial" w:hAnsi="Arial"/>
      <w:b/>
      <w:sz w:val="24"/>
      <w:lang w:eastAsia="es-ES"/>
    </w:rPr>
  </w:style>
  <w:style w:type="paragraph" w:customStyle="1" w:styleId="BodyText23">
    <w:name w:val="Body Text 23"/>
    <w:basedOn w:val="Normal"/>
    <w:uiPriority w:val="99"/>
    <w:qFormat/>
    <w:pPr>
      <w:tabs>
        <w:tab w:val="left" w:pos="0"/>
        <w:tab w:val="left" w:pos="705"/>
      </w:tabs>
      <w:spacing w:after="0" w:line="240" w:lineRule="auto"/>
      <w:jc w:val="both"/>
    </w:pPr>
    <w:rPr>
      <w:rFonts w:ascii="Arial" w:eastAsia="Times New Roman" w:hAnsi="Arial"/>
      <w:sz w:val="24"/>
      <w:szCs w:val="20"/>
      <w:lang w:eastAsia="es-ES"/>
    </w:rPr>
  </w:style>
  <w:style w:type="paragraph" w:customStyle="1" w:styleId="Titulo1">
    <w:name w:val="Titulo 1"/>
    <w:aliases w:val="titulo2,titulo3"/>
    <w:basedOn w:val="Normal"/>
    <w:qFormat/>
    <w:pPr>
      <w:tabs>
        <w:tab w:val="left" w:pos="1146"/>
      </w:tabs>
      <w:spacing w:after="0" w:line="240" w:lineRule="auto"/>
      <w:ind w:left="1146" w:hanging="720"/>
      <w:jc w:val="both"/>
    </w:pPr>
    <w:rPr>
      <w:rFonts w:ascii="Tahoma" w:eastAsia="Times New Roman" w:hAnsi="Tahoma" w:cs="Tahoma"/>
      <w:sz w:val="24"/>
      <w:szCs w:val="24"/>
      <w:lang w:eastAsia="es-ES"/>
    </w:rPr>
  </w:style>
  <w:style w:type="paragraph" w:customStyle="1" w:styleId="toa">
    <w:name w:val="toa"/>
    <w:basedOn w:val="Normal"/>
    <w:qFormat/>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3">
    <w:name w:val="3"/>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Textodenotaalfinal">
    <w:name w:val="Texto de nota al final"/>
    <w:basedOn w:val="Normal"/>
    <w:qFormat/>
    <w:pPr>
      <w:widowControl w:val="0"/>
      <w:overflowPunct w:val="0"/>
      <w:autoSpaceDE w:val="0"/>
      <w:autoSpaceDN w:val="0"/>
      <w:adjustRightInd w:val="0"/>
      <w:spacing w:after="0" w:line="240" w:lineRule="auto"/>
      <w:textAlignment w:val="baseline"/>
    </w:pPr>
    <w:rPr>
      <w:rFonts w:ascii="Courier" w:eastAsia="Times New Roman" w:hAnsi="Courier"/>
      <w:sz w:val="24"/>
      <w:szCs w:val="20"/>
      <w:lang w:eastAsia="es-ES"/>
    </w:rPr>
  </w:style>
  <w:style w:type="paragraph" w:customStyle="1" w:styleId="xl54">
    <w:name w:val="xl54"/>
    <w:basedOn w:val="Normal"/>
    <w:qFormat/>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
    <w:name w:val="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pPr>
      <w:spacing w:after="160" w:line="240" w:lineRule="exact"/>
    </w:pPr>
    <w:rPr>
      <w:rFonts w:ascii="Verdana" w:eastAsia="Times New Roman" w:hAnsi="Verdana"/>
      <w:sz w:val="20"/>
      <w:szCs w:val="24"/>
      <w:lang w:val="en-US"/>
    </w:rPr>
  </w:style>
  <w:style w:type="paragraph" w:customStyle="1" w:styleId="CarCarCarCarCarCarCarCar1CarCarCarCar">
    <w:name w:val="Car Car Car Car Car Car Car Car1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Textoindependiente1">
    <w:name w:val="Texto independiente1"/>
    <w:basedOn w:val="Normal"/>
    <w:qFormat/>
    <w:pPr>
      <w:suppressAutoHyphens/>
      <w:spacing w:after="0" w:line="360" w:lineRule="auto"/>
      <w:jc w:val="both"/>
    </w:pPr>
    <w:rPr>
      <w:rFonts w:ascii="Book Antiqua" w:eastAsia="Times New Roman" w:hAnsi="Book Antiqua"/>
      <w:i/>
      <w:sz w:val="24"/>
      <w:szCs w:val="20"/>
      <w:lang w:eastAsia="ar-SA"/>
    </w:rPr>
  </w:style>
  <w:style w:type="paragraph" w:customStyle="1" w:styleId="normaverdana">
    <w:name w:val="normaverdana"/>
    <w:basedOn w:val="Normal"/>
    <w:qFormat/>
    <w:pPr>
      <w:suppressAutoHyphens/>
      <w:spacing w:after="0" w:line="240" w:lineRule="auto"/>
      <w:jc w:val="both"/>
    </w:pPr>
    <w:rPr>
      <w:rFonts w:ascii="Verdana" w:eastAsia="Times New Roman" w:hAnsi="Verdana"/>
      <w:sz w:val="20"/>
      <w:szCs w:val="20"/>
      <w:lang w:val="es-ES" w:eastAsia="ar-SA"/>
    </w:rPr>
  </w:style>
  <w:style w:type="character" w:customStyle="1" w:styleId="smaller1">
    <w:name w:val="smaller1"/>
    <w:rPr>
      <w:rFonts w:ascii="Arial" w:hAnsi="Arial" w:cs="Arial" w:hint="default"/>
      <w:sz w:val="22"/>
      <w:szCs w:val="22"/>
    </w:rPr>
  </w:style>
  <w:style w:type="paragraph" w:customStyle="1" w:styleId="msonormalcxspmiddle">
    <w:name w:val="msonormal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pPr>
      <w:spacing w:after="160" w:line="240" w:lineRule="exact"/>
      <w:jc w:val="both"/>
    </w:pPr>
    <w:rPr>
      <w:rFonts w:ascii="Arial" w:eastAsia="Times New Roman" w:hAnsi="Arial"/>
      <w:b/>
      <w:sz w:val="24"/>
      <w:szCs w:val="24"/>
      <w:lang w:val="en-US"/>
    </w:rPr>
  </w:style>
  <w:style w:type="paragraph" w:customStyle="1" w:styleId="listadebolas">
    <w:name w:val="listadebolas"/>
    <w:basedOn w:val="Normal"/>
    <w:qFormat/>
    <w:pPr>
      <w:spacing w:before="100" w:after="100" w:line="240" w:lineRule="auto"/>
    </w:pPr>
    <w:rPr>
      <w:rFonts w:ascii="Times New Roman" w:eastAsia="Arial Unicode MS" w:hAnsi="Times New Roman"/>
      <w:sz w:val="24"/>
      <w:szCs w:val="20"/>
      <w:lang w:eastAsia="es-ES"/>
    </w:rPr>
  </w:style>
  <w:style w:type="paragraph" w:customStyle="1" w:styleId="Paragraphe">
    <w:name w:val="Paragraphe"/>
    <w:basedOn w:val="Normal"/>
    <w:qFormat/>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pPr>
      <w:spacing w:before="60" w:after="60" w:line="240" w:lineRule="auto"/>
      <w:ind w:left="0"/>
      <w:jc w:val="both"/>
    </w:pPr>
    <w:rPr>
      <w:rFonts w:ascii="Arial" w:eastAsia="Times New Roman" w:hAnsi="Arial" w:cs="Arial"/>
      <w:b/>
      <w:bCs/>
      <w:color w:val="000000"/>
      <w:szCs w:val="22"/>
      <w:lang w:eastAsia="en-US"/>
    </w:rPr>
  </w:style>
  <w:style w:type="paragraph" w:customStyle="1" w:styleId="BodyText31">
    <w:name w:val="Body Text 31"/>
    <w:basedOn w:val="Normal"/>
    <w:qFormat/>
    <w:pPr>
      <w:spacing w:after="0" w:line="240" w:lineRule="auto"/>
      <w:jc w:val="both"/>
    </w:pPr>
    <w:rPr>
      <w:rFonts w:ascii="Arial" w:eastAsia="Times New Roman" w:hAnsi="Arial"/>
      <w:szCs w:val="24"/>
      <w:lang w:val="es-ES" w:eastAsia="es-ES"/>
    </w:rPr>
  </w:style>
  <w:style w:type="paragraph" w:customStyle="1" w:styleId="TDC-base">
    <w:name w:val="TDC - base"/>
    <w:basedOn w:val="Normal"/>
    <w:qFormat/>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2Car">
    <w:name w:val="Body Text 2 Car"/>
    <w:basedOn w:val="Normal"/>
    <w:uiPriority w:val="99"/>
    <w:qFormat/>
    <w:pPr>
      <w:widowControl w:val="0"/>
      <w:spacing w:after="0" w:line="240" w:lineRule="auto"/>
      <w:ind w:left="851"/>
      <w:jc w:val="both"/>
    </w:pPr>
    <w:rPr>
      <w:rFonts w:ascii="Arial" w:eastAsia="Times New Roman" w:hAnsi="Arial"/>
      <w:szCs w:val="20"/>
      <w:lang w:val="es-ES" w:eastAsia="es-ES"/>
    </w:rPr>
  </w:style>
  <w:style w:type="paragraph" w:customStyle="1" w:styleId="SubtituloII">
    <w:name w:val="Subtitulo II"/>
    <w:basedOn w:val="Normal"/>
    <w:qFormat/>
    <w:pPr>
      <w:spacing w:after="0" w:line="240" w:lineRule="auto"/>
      <w:jc w:val="both"/>
    </w:pPr>
    <w:rPr>
      <w:rFonts w:ascii="Arial" w:eastAsia="Times New Roman" w:hAnsi="Arial" w:cs="Arial"/>
      <w:b/>
      <w:lang w:eastAsia="es-ES"/>
    </w:rPr>
  </w:style>
  <w:style w:type="paragraph" w:customStyle="1" w:styleId="MARITZA2">
    <w:name w:val="MARITZA2"/>
    <w:qFormat/>
    <w:pPr>
      <w:widowControl w:val="0"/>
      <w:jc w:val="both"/>
    </w:pPr>
    <w:rPr>
      <w:rFonts w:ascii="Courier New" w:eastAsia="Times New Roman" w:hAnsi="Courier New"/>
      <w:snapToGrid w:val="0"/>
      <w:lang w:val="es-ES" w:eastAsia="es-ES"/>
    </w:rPr>
  </w:style>
  <w:style w:type="paragraph" w:customStyle="1" w:styleId="CM47">
    <w:name w:val="CM47"/>
    <w:basedOn w:val="Normal"/>
    <w:uiPriority w:val="99"/>
    <w:qFormat/>
    <w:pPr>
      <w:autoSpaceDE w:val="0"/>
      <w:autoSpaceDN w:val="0"/>
      <w:spacing w:after="183" w:line="240" w:lineRule="auto"/>
    </w:pPr>
    <w:rPr>
      <w:rFonts w:ascii="Arial" w:hAnsi="Arial" w:cs="Arial"/>
      <w:sz w:val="24"/>
      <w:szCs w:val="24"/>
      <w:lang w:eastAsia="es-CO"/>
    </w:rPr>
  </w:style>
  <w:style w:type="paragraph" w:customStyle="1" w:styleId="CharChar1">
    <w:name w:val="Char Char1"/>
    <w:basedOn w:val="Normal"/>
    <w:qFormat/>
    <w:pPr>
      <w:spacing w:after="160" w:line="240" w:lineRule="exact"/>
    </w:pPr>
    <w:rPr>
      <w:rFonts w:ascii="Verdana" w:eastAsia="Times New Roman" w:hAnsi="Verdana"/>
      <w:sz w:val="20"/>
      <w:szCs w:val="20"/>
      <w:lang w:val="en-US"/>
    </w:rPr>
  </w:style>
  <w:style w:type="paragraph" w:customStyle="1" w:styleId="Sinespaciado1">
    <w:name w:val="Sin espaciado1"/>
    <w:qFormat/>
    <w:rPr>
      <w:sz w:val="22"/>
      <w:szCs w:val="22"/>
      <w:lang w:eastAsia="en-US"/>
    </w:rPr>
  </w:style>
  <w:style w:type="paragraph" w:customStyle="1" w:styleId="Car1">
    <w:name w:val="Car1"/>
    <w:basedOn w:val="Normal"/>
    <w:qFormat/>
    <w:pPr>
      <w:spacing w:before="60" w:after="160" w:line="240" w:lineRule="exact"/>
    </w:pPr>
    <w:rPr>
      <w:rFonts w:ascii="Verdana" w:eastAsia="MS Mincho" w:hAnsi="Verdana"/>
      <w:color w:val="FF00FF"/>
      <w:sz w:val="20"/>
      <w:szCs w:val="20"/>
      <w:lang w:val="en-US"/>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qFormat/>
    <w:pPr>
      <w:spacing w:before="240" w:after="60" w:line="240" w:lineRule="auto"/>
      <w:jc w:val="both"/>
    </w:pPr>
    <w:rPr>
      <w:rFonts w:ascii="Arial" w:hAnsi="Arial" w:cs="Arial"/>
      <w:color w:val="4A4A4A"/>
      <w:sz w:val="20"/>
      <w:szCs w:val="20"/>
      <w:lang w:eastAsia="es-CO"/>
    </w:rPr>
  </w:style>
  <w:style w:type="paragraph" w:customStyle="1" w:styleId="NoSpacing1">
    <w:name w:val="No Spacing1"/>
    <w:uiPriority w:val="99"/>
    <w:qFormat/>
    <w:rPr>
      <w:sz w:val="22"/>
      <w:szCs w:val="22"/>
      <w:lang w:eastAsia="en-US"/>
    </w:rPr>
  </w:style>
  <w:style w:type="paragraph" w:customStyle="1" w:styleId="ListParagraph2">
    <w:name w:val="List Paragraph2"/>
    <w:basedOn w:val="Normal"/>
    <w:qFormat/>
    <w:pPr>
      <w:ind w:left="720"/>
      <w:contextualSpacing/>
    </w:pPr>
  </w:style>
  <w:style w:type="paragraph" w:customStyle="1" w:styleId="EstiloTtulo3Arial11pt">
    <w:name w:val="Estilo Título 3 + Arial 11 pt"/>
    <w:basedOn w:val="Normal"/>
    <w:uiPriority w:val="99"/>
    <w:qFormat/>
    <w:pPr>
      <w:keepNext/>
      <w:tabs>
        <w:tab w:val="left" w:pos="-1440"/>
      </w:tabs>
      <w:spacing w:before="360" w:after="240" w:line="240" w:lineRule="auto"/>
      <w:jc w:val="both"/>
    </w:pPr>
    <w:rPr>
      <w:rFonts w:ascii="Arial" w:hAnsi="Arial" w:cs="Arial"/>
      <w:b/>
      <w:bCs/>
      <w:smallCaps/>
      <w:sz w:val="28"/>
      <w:szCs w:val="28"/>
      <w:u w:val="single"/>
      <w:lang w:eastAsia="es-CO"/>
    </w:rPr>
  </w:style>
  <w:style w:type="paragraph" w:customStyle="1" w:styleId="Ttulo21">
    <w:name w:val="Título 21"/>
    <w:basedOn w:val="Normal"/>
    <w:uiPriority w:val="1"/>
    <w:qFormat/>
    <w:pPr>
      <w:spacing w:after="0" w:line="240" w:lineRule="auto"/>
    </w:pPr>
    <w:rPr>
      <w:lang w:eastAsia="es-CO"/>
    </w:rPr>
  </w:style>
  <w:style w:type="paragraph" w:customStyle="1" w:styleId="Ttulo61">
    <w:name w:val="Título 61"/>
    <w:basedOn w:val="Normal"/>
    <w:uiPriority w:val="1"/>
    <w:qFormat/>
    <w:pPr>
      <w:tabs>
        <w:tab w:val="left" w:pos="1152"/>
      </w:tabs>
      <w:spacing w:after="0" w:line="240" w:lineRule="auto"/>
    </w:pPr>
    <w:rPr>
      <w:lang w:eastAsia="es-CO"/>
    </w:rPr>
  </w:style>
  <w:style w:type="paragraph" w:customStyle="1" w:styleId="Ttulo81">
    <w:name w:val="Título 81"/>
    <w:basedOn w:val="Normal"/>
    <w:uiPriority w:val="1"/>
    <w:qFormat/>
    <w:pPr>
      <w:tabs>
        <w:tab w:val="left" w:pos="1440"/>
      </w:tabs>
      <w:spacing w:after="0" w:line="240" w:lineRule="auto"/>
    </w:pPr>
    <w:rPr>
      <w:lang w:eastAsia="es-CO"/>
    </w:rPr>
  </w:style>
  <w:style w:type="paragraph" w:customStyle="1" w:styleId="Ttulo91">
    <w:name w:val="Título 91"/>
    <w:basedOn w:val="Normal"/>
    <w:qFormat/>
    <w:pPr>
      <w:tabs>
        <w:tab w:val="left" w:pos="1584"/>
      </w:tabs>
      <w:spacing w:after="0" w:line="240" w:lineRule="auto"/>
    </w:pPr>
    <w:rPr>
      <w:lang w:eastAsia="es-CO"/>
    </w:rPr>
  </w:style>
  <w:style w:type="paragraph" w:customStyle="1" w:styleId="Pa8">
    <w:name w:val="Pa8"/>
    <w:basedOn w:val="Default"/>
    <w:next w:val="Default"/>
    <w:uiPriority w:val="99"/>
    <w:qFormat/>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Pr>
      <w:rFonts w:ascii="Arial" w:hAnsi="Arial" w:cs="Arial"/>
      <w:color w:val="auto"/>
      <w:sz w:val="20"/>
      <w:szCs w:val="20"/>
    </w:rPr>
  </w:style>
  <w:style w:type="character" w:customStyle="1" w:styleId="google-src-text1">
    <w:name w:val="google-src-text1"/>
    <w:rPr>
      <w:vanish/>
    </w:rPr>
  </w:style>
  <w:style w:type="character" w:customStyle="1" w:styleId="google-src-text2">
    <w:name w:val="google-src-text2"/>
    <w:rPr>
      <w:rFonts w:ascii="Arial Narrow" w:hAnsi="Arial Narrow" w:hint="default"/>
      <w:vanish/>
      <w:color w:val="002B52"/>
      <w:sz w:val="34"/>
      <w:szCs w:val="34"/>
    </w:rPr>
  </w:style>
  <w:style w:type="paragraph" w:customStyle="1" w:styleId="Text">
    <w:name w:val="Text"/>
    <w:aliases w:val="t"/>
    <w:basedOn w:val="Normal"/>
    <w:link w:val="Text0"/>
    <w:qFormat/>
    <w:pPr>
      <w:tabs>
        <w:tab w:val="left" w:pos="0"/>
      </w:tabs>
      <w:spacing w:before="80" w:after="80" w:line="240" w:lineRule="auto"/>
      <w:jc w:val="both"/>
    </w:pPr>
    <w:rPr>
      <w:rFonts w:ascii="Helvetica" w:eastAsia="Times New Roman" w:hAnsi="Helvetica"/>
      <w:sz w:val="24"/>
      <w:szCs w:val="20"/>
      <w:lang w:val="zh-CN" w:eastAsia="es-ES"/>
    </w:rPr>
  </w:style>
  <w:style w:type="character" w:customStyle="1" w:styleId="CarCar2">
    <w:name w:val="Car Car2"/>
    <w:uiPriority w:val="99"/>
    <w:rPr>
      <w:rFonts w:ascii="Arial" w:hAnsi="Arial" w:cs="Arial"/>
      <w:bCs/>
      <w:sz w:val="24"/>
      <w:szCs w:val="24"/>
      <w:lang w:val="es-ES" w:eastAsia="es-ES" w:bidi="ar-SA"/>
    </w:rPr>
  </w:style>
  <w:style w:type="character" w:customStyle="1" w:styleId="CarCar1">
    <w:name w:val="Car Car1"/>
    <w:uiPriority w:val="99"/>
    <w:rPr>
      <w:rFonts w:ascii="Arial" w:hAnsi="Arial" w:cs="Arial"/>
      <w:bCs/>
      <w:sz w:val="24"/>
      <w:szCs w:val="24"/>
      <w:lang w:val="es-ES" w:eastAsia="es-ES" w:bidi="ar-SA"/>
    </w:rPr>
  </w:style>
  <w:style w:type="paragraph" w:customStyle="1" w:styleId="Logro">
    <w:name w:val="Logro"/>
    <w:basedOn w:val="Normal"/>
    <w:qFormat/>
    <w:pPr>
      <w:tabs>
        <w:tab w:val="left" w:pos="360"/>
      </w:tabs>
      <w:spacing w:after="0" w:line="240" w:lineRule="auto"/>
      <w:ind w:left="245" w:hanging="245"/>
      <w:jc w:val="both"/>
    </w:pPr>
    <w:rPr>
      <w:rFonts w:ascii="Arial" w:eastAsia="Times New Roman" w:hAnsi="Arial"/>
      <w:sz w:val="24"/>
      <w:szCs w:val="24"/>
      <w:lang w:val="es-ES" w:eastAsia="es-ES"/>
    </w:rPr>
  </w:style>
  <w:style w:type="paragraph" w:customStyle="1" w:styleId="Textoindependiente32">
    <w:name w:val="Texto independiente 32"/>
    <w:basedOn w:val="Normal"/>
    <w:uiPriority w:val="99"/>
    <w:qFormat/>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pPr>
      <w:spacing w:after="0" w:line="240" w:lineRule="auto"/>
    </w:pPr>
    <w:rPr>
      <w:rFonts w:ascii="Courier New" w:eastAsia="Times New Roman" w:hAnsi="Courier New"/>
      <w:sz w:val="24"/>
      <w:szCs w:val="24"/>
    </w:rPr>
  </w:style>
  <w:style w:type="paragraph" w:customStyle="1" w:styleId="Sangra2detindependiente2">
    <w:name w:val="Sangría 2 de t. independiente2"/>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independiente22">
    <w:name w:val="Texto independiente 22"/>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sinformato3">
    <w:name w:val="Texto sin formato3"/>
    <w:basedOn w:val="Normal"/>
    <w:qFormat/>
    <w:pPr>
      <w:spacing w:after="0" w:line="240" w:lineRule="auto"/>
    </w:pPr>
    <w:rPr>
      <w:rFonts w:ascii="Courier New" w:eastAsia="Times New Roman" w:hAnsi="Courier New"/>
      <w:sz w:val="24"/>
      <w:szCs w:val="24"/>
    </w:rPr>
  </w:style>
  <w:style w:type="paragraph" w:customStyle="1" w:styleId="Textodebloque2">
    <w:name w:val="Texto de bloque2"/>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95">
    <w:name w:val="xl95"/>
    <w:basedOn w:val="Normal"/>
    <w:qFormat/>
    <w:pPr>
      <w:pBdr>
        <w:top w:val="single" w:sz="8" w:space="0" w:color="auto"/>
        <w:left w:val="single" w:sz="4"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96">
    <w:name w:val="xl9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8">
    <w:name w:val="xl98"/>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9">
    <w:name w:val="xl99"/>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2">
    <w:name w:val="xl102"/>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04">
    <w:name w:val="xl104"/>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6">
    <w:name w:val="xl10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qFormat/>
    <w:pPr>
      <w:pBdr>
        <w:top w:val="single" w:sz="8" w:space="0" w:color="auto"/>
        <w:left w:val="single" w:sz="4" w:space="0" w:color="auto"/>
        <w:bottom w:val="single" w:sz="4" w:space="0" w:color="auto"/>
        <w:right w:val="single" w:sz="8"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09">
    <w:name w:val="xl109"/>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2">
    <w:name w:val="xl11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3">
    <w:name w:val="xl113"/>
    <w:basedOn w:val="Normal"/>
    <w:qFormat/>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6">
    <w:name w:val="xl116"/>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Textoindependiente23">
    <w:name w:val="Texto independiente 23"/>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independiente33">
    <w:name w:val="Texto independiente 33"/>
    <w:basedOn w:val="Normal"/>
    <w:uiPriority w:val="99"/>
    <w:qFormat/>
    <w:pPr>
      <w:spacing w:after="0" w:line="240" w:lineRule="auto"/>
      <w:jc w:val="both"/>
    </w:pPr>
    <w:rPr>
      <w:rFonts w:ascii="Arial" w:eastAsia="Times New Roman" w:hAnsi="Arial"/>
      <w:szCs w:val="24"/>
      <w:lang w:eastAsia="es-ES"/>
    </w:rPr>
  </w:style>
  <w:style w:type="paragraph" w:customStyle="1" w:styleId="Textosinformato4">
    <w:name w:val="Texto sin formato4"/>
    <w:basedOn w:val="Normal"/>
    <w:qFormat/>
    <w:pPr>
      <w:spacing w:after="0" w:line="240" w:lineRule="auto"/>
    </w:pPr>
    <w:rPr>
      <w:rFonts w:ascii="Courier New" w:eastAsia="Times New Roman" w:hAnsi="Courier New"/>
      <w:sz w:val="24"/>
      <w:szCs w:val="24"/>
    </w:rPr>
  </w:style>
  <w:style w:type="paragraph" w:customStyle="1" w:styleId="Textodebloque3">
    <w:name w:val="Texto de bloque3"/>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angra2detindependiente3">
    <w:name w:val="Sangría 2 de t. independiente3"/>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section1">
    <w:name w:val="section1"/>
    <w:basedOn w:val="Normal"/>
    <w:qFormat/>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uiPriority w:val="99"/>
    <w:qFormat/>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qFormat/>
    <w:pPr>
      <w:spacing w:after="240"/>
      <w:jc w:val="center"/>
    </w:pPr>
    <w:rPr>
      <w:rFonts w:ascii="Times New Roman" w:eastAsia="Times New Roman" w:hAnsi="Times New Roman" w:cs="Miriam"/>
      <w:spacing w:val="4"/>
      <w:sz w:val="22"/>
      <w:szCs w:val="22"/>
      <w:lang w:val="en-US" w:eastAsia="he-IL" w:bidi="he-IL"/>
    </w:rPr>
  </w:style>
  <w:style w:type="character" w:customStyle="1" w:styleId="GraphicChar">
    <w:name w:val="Graphic Char"/>
    <w:link w:val="Graphic"/>
    <w:locked/>
    <w:rPr>
      <w:rFonts w:ascii="Times New Roman" w:eastAsia="Times New Roman" w:hAnsi="Times New Roman" w:cs="Miriam"/>
      <w:spacing w:val="4"/>
      <w:sz w:val="22"/>
      <w:szCs w:val="22"/>
      <w:lang w:val="en-US" w:eastAsia="he-IL" w:bidi="he-IL"/>
    </w:rPr>
  </w:style>
  <w:style w:type="paragraph" w:customStyle="1" w:styleId="CharCharCarCarCarCarCarCarCharCharCharCharCharCharCharChar">
    <w:name w:val="Char Char Car Car Car Car Car Car Char Char Char Char Char Char Char Char"/>
    <w:basedOn w:val="Normal"/>
    <w:autoRedefine/>
    <w:uiPriority w:val="99"/>
    <w:qFormat/>
    <w:pPr>
      <w:spacing w:after="160" w:line="240" w:lineRule="exact"/>
    </w:pPr>
    <w:rPr>
      <w:rFonts w:ascii="Times New Roman" w:eastAsia="Times New Roman" w:hAnsi="Times New Roman"/>
      <w:sz w:val="21"/>
      <w:szCs w:val="21"/>
      <w:lang w:val="en-U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qFormat/>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qFormat/>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pPr>
      <w:suppressAutoHyphens/>
      <w:autoSpaceDE w:val="0"/>
    </w:pPr>
    <w:rPr>
      <w:rFonts w:ascii="Arial" w:eastAsia="Times New Roman" w:hAnsi="Arial" w:cs="Arial"/>
      <w:color w:val="000000"/>
      <w:sz w:val="24"/>
      <w:szCs w:val="24"/>
      <w:lang w:val="es-ES" w:eastAsia="ar-SA"/>
    </w:rPr>
  </w:style>
  <w:style w:type="paragraph" w:customStyle="1" w:styleId="TableContents">
    <w:name w:val="Table Contents"/>
    <w:basedOn w:val="Normal"/>
    <w:qFormat/>
    <w:pPr>
      <w:suppressLineNumbers/>
      <w:suppressAutoHyphens/>
      <w:spacing w:after="0" w:line="240" w:lineRule="auto"/>
    </w:pPr>
    <w:rPr>
      <w:rFonts w:ascii="Times New Roman" w:eastAsia="Times New Roman" w:hAnsi="Times New Roman"/>
      <w:sz w:val="24"/>
      <w:szCs w:val="24"/>
      <w:lang w:eastAsia="ar-SA"/>
    </w:rPr>
  </w:style>
  <w:style w:type="paragraph" w:customStyle="1" w:styleId="TableHeading">
    <w:name w:val="Table Heading"/>
    <w:basedOn w:val="TableContents"/>
    <w:qFormat/>
    <w:pPr>
      <w:jc w:val="center"/>
    </w:pPr>
    <w:rPr>
      <w:b/>
      <w:bCs/>
      <w:i/>
      <w:iCs/>
    </w:rPr>
  </w:style>
  <w:style w:type="paragraph" w:customStyle="1" w:styleId="Framecontents">
    <w:name w:val="Frame contents"/>
    <w:basedOn w:val="Textoindependiente"/>
    <w:qFormat/>
    <w:pPr>
      <w:suppressAutoHyphens/>
      <w:ind w:right="-92"/>
    </w:pPr>
    <w:rPr>
      <w:b/>
      <w:spacing w:val="-2"/>
      <w:szCs w:val="24"/>
      <w:lang w:val="es-CO" w:eastAsia="ar-SA"/>
    </w:rPr>
  </w:style>
  <w:style w:type="paragraph" w:customStyle="1" w:styleId="Capitulo">
    <w:name w:val="Capitulo"/>
    <w:basedOn w:val="Ttulo1"/>
    <w:autoRedefine/>
    <w:uiPriority w:val="99"/>
    <w:qFormat/>
    <w:pPr>
      <w:autoSpaceDE w:val="0"/>
      <w:autoSpaceDN w:val="0"/>
      <w:spacing w:before="360" w:after="360" w:line="240" w:lineRule="auto"/>
      <w:ind w:left="1134" w:right="1134"/>
      <w:jc w:val="center"/>
    </w:pPr>
    <w:rPr>
      <w:rFonts w:ascii="Tahoma" w:hAnsi="Tahoma" w:cs="Tahoma"/>
      <w:kern w:val="28"/>
      <w:sz w:val="28"/>
      <w:szCs w:val="28"/>
      <w:lang w:val="es-CO" w:eastAsia="es-ES"/>
    </w:rPr>
  </w:style>
  <w:style w:type="paragraph" w:customStyle="1" w:styleId="ListaNumero">
    <w:name w:val="Lista Numero"/>
    <w:basedOn w:val="Normal"/>
    <w:next w:val="Normal"/>
    <w:uiPriority w:val="99"/>
    <w:qFormat/>
    <w:pPr>
      <w:tabs>
        <w:tab w:val="left" w:pos="360"/>
      </w:tabs>
      <w:spacing w:before="120" w:after="60" w:line="240" w:lineRule="auto"/>
      <w:jc w:val="both"/>
    </w:pPr>
    <w:rPr>
      <w:rFonts w:ascii="Arial" w:eastAsia="Times New Roman" w:hAnsi="Arial"/>
      <w:szCs w:val="20"/>
      <w:lang w:eastAsia="es-ES"/>
    </w:rPr>
  </w:style>
  <w:style w:type="paragraph" w:customStyle="1" w:styleId="PMtextNumber">
    <w:name w:val="PMtextNumber"/>
    <w:basedOn w:val="Normal"/>
    <w:uiPriority w:val="99"/>
    <w:qFormat/>
    <w:pPr>
      <w:tabs>
        <w:tab w:val="left" w:pos="-1440"/>
        <w:tab w:val="left" w:pos="-1320"/>
        <w:tab w:val="left" w:pos="-960"/>
        <w:tab w:val="left" w:pos="-840"/>
        <w:tab w:val="left" w:pos="-240"/>
      </w:tabs>
      <w:spacing w:before="120" w:after="120" w:line="240" w:lineRule="auto"/>
      <w:jc w:val="both"/>
    </w:pPr>
    <w:rPr>
      <w:rFonts w:ascii="Helvetica" w:eastAsia="Times New Roman" w:hAnsi="Helvetica"/>
      <w:snapToGrid w:val="0"/>
      <w:spacing w:val="-3"/>
      <w:szCs w:val="20"/>
      <w:lang w:val="en-US"/>
    </w:rPr>
  </w:style>
  <w:style w:type="character" w:customStyle="1" w:styleId="Fuentedeencabezadopredeter">
    <w:name w:val="Fuente de encabezado predeter."/>
  </w:style>
  <w:style w:type="paragraph" w:customStyle="1" w:styleId="Technical8">
    <w:name w:val="Technical 8"/>
    <w:uiPriority w:val="99"/>
    <w:qFormat/>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pPr>
      <w:widowControl w:val="0"/>
      <w:spacing w:after="120" w:line="240" w:lineRule="auto"/>
      <w:ind w:left="566"/>
    </w:pPr>
    <w:rPr>
      <w:rFonts w:ascii="Times New Roman" w:eastAsia="Batang" w:hAnsi="Times New Roman"/>
      <w:sz w:val="20"/>
      <w:szCs w:val="20"/>
    </w:rPr>
  </w:style>
  <w:style w:type="paragraph" w:customStyle="1" w:styleId="Instruccionesenvocorreo">
    <w:name w:val="Instrucciones envío correo"/>
    <w:basedOn w:val="Normal"/>
    <w:uiPriority w:val="99"/>
    <w:qFormat/>
    <w:pPr>
      <w:widowControl w:val="0"/>
      <w:spacing w:after="0" w:line="240" w:lineRule="auto"/>
    </w:pPr>
    <w:rPr>
      <w:rFonts w:ascii="Courier New" w:eastAsia="Batang" w:hAnsi="Courier New"/>
      <w:snapToGrid w:val="0"/>
      <w:sz w:val="24"/>
      <w:szCs w:val="20"/>
      <w:lang w:eastAsia="es-ES"/>
    </w:rPr>
  </w:style>
  <w:style w:type="paragraph" w:customStyle="1" w:styleId="epgrafe">
    <w:name w:val="epígrafe"/>
    <w:basedOn w:val="Normal"/>
    <w:uiPriority w:val="99"/>
    <w:qFormat/>
    <w:pPr>
      <w:widowControl w:val="0"/>
      <w:spacing w:after="0" w:line="240" w:lineRule="auto"/>
    </w:pPr>
    <w:rPr>
      <w:rFonts w:ascii="Courier" w:eastAsia="Times New Roman" w:hAnsi="Courier"/>
      <w:sz w:val="24"/>
      <w:szCs w:val="20"/>
    </w:rPr>
  </w:style>
  <w:style w:type="character" w:customStyle="1" w:styleId="Documento7">
    <w:name w:val="Documento 7"/>
  </w:style>
  <w:style w:type="paragraph" w:customStyle="1" w:styleId="BodyTextIndent31">
    <w:name w:val="Body Text Indent 31"/>
    <w:basedOn w:val="Normal"/>
    <w:uiPriority w:val="99"/>
    <w:qFormat/>
    <w:pPr>
      <w:widowControl w:val="0"/>
      <w:tabs>
        <w:tab w:val="left" w:pos="-720"/>
        <w:tab w:val="left" w:pos="0"/>
      </w:tabs>
      <w:spacing w:after="120" w:line="240" w:lineRule="auto"/>
      <w:ind w:hanging="11"/>
      <w:jc w:val="both"/>
    </w:pPr>
    <w:rPr>
      <w:rFonts w:ascii="Times New Roman" w:eastAsia="Times New Roman" w:hAnsi="Times New Roman"/>
      <w:spacing w:val="2"/>
      <w:kern w:val="16"/>
      <w:position w:val="2"/>
      <w:sz w:val="24"/>
      <w:szCs w:val="24"/>
      <w:lang w:eastAsia="es-ES"/>
    </w:rPr>
  </w:style>
  <w:style w:type="paragraph" w:customStyle="1" w:styleId="BodyTextIndent23">
    <w:name w:val="Body Text Indent 23"/>
    <w:basedOn w:val="Normal"/>
    <w:uiPriority w:val="99"/>
    <w:qFormat/>
    <w:pPr>
      <w:widowControl w:val="0"/>
      <w:spacing w:after="0" w:line="240" w:lineRule="auto"/>
      <w:ind w:left="1134"/>
      <w:jc w:val="both"/>
    </w:pPr>
    <w:rPr>
      <w:rFonts w:ascii="Arial" w:eastAsia="Times New Roman" w:hAnsi="Arial"/>
      <w:sz w:val="24"/>
      <w:szCs w:val="20"/>
      <w:lang w:eastAsia="es-CO"/>
    </w:rPr>
  </w:style>
  <w:style w:type="paragraph" w:customStyle="1" w:styleId="claudia">
    <w:name w:val="claudia"/>
    <w:basedOn w:val="Normal"/>
    <w:uiPriority w:val="99"/>
    <w:qFormat/>
    <w:pPr>
      <w:spacing w:after="0" w:line="480" w:lineRule="auto"/>
      <w:jc w:val="both"/>
    </w:pPr>
    <w:rPr>
      <w:rFonts w:ascii="Arial" w:eastAsia="Times New Roman" w:hAnsi="Arial"/>
      <w:sz w:val="24"/>
      <w:szCs w:val="20"/>
      <w:lang w:eastAsia="es-ES"/>
    </w:rPr>
  </w:style>
  <w:style w:type="paragraph" w:customStyle="1" w:styleId="BodyTextIndent21">
    <w:name w:val="Body Text Indent 21"/>
    <w:basedOn w:val="Normal"/>
    <w:uiPriority w:val="99"/>
    <w:qFormat/>
    <w:pPr>
      <w:widowControl w:val="0"/>
      <w:spacing w:after="0" w:line="240" w:lineRule="auto"/>
      <w:ind w:left="1134"/>
      <w:jc w:val="both"/>
    </w:pPr>
    <w:rPr>
      <w:rFonts w:ascii="Arial" w:eastAsia="Times New Roman" w:hAnsi="Arial"/>
      <w:sz w:val="24"/>
      <w:szCs w:val="20"/>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uiPriority w:val="99"/>
    <w:qFormat/>
    <w:pPr>
      <w:widowControl w:val="0"/>
      <w:overflowPunct w:val="0"/>
      <w:autoSpaceDE w:val="0"/>
      <w:autoSpaceDN w:val="0"/>
      <w:adjustRightInd w:val="0"/>
      <w:textAlignment w:val="baseline"/>
    </w:pPr>
    <w:rPr>
      <w:rFonts w:ascii="Arial" w:eastAsia="Times New Roman" w:hAnsi="Arial"/>
      <w:sz w:val="24"/>
      <w:lang w:val="es-ES" w:eastAsia="en-US"/>
    </w:rPr>
  </w:style>
  <w:style w:type="paragraph" w:customStyle="1" w:styleId="propuesta">
    <w:name w:val="propuesta"/>
    <w:basedOn w:val="Normal"/>
    <w:uiPriority w:val="99"/>
    <w:qFormat/>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sz w:val="24"/>
      <w:szCs w:val="20"/>
    </w:rPr>
  </w:style>
  <w:style w:type="paragraph" w:customStyle="1" w:styleId="Level1">
    <w:name w:val="Level 1"/>
    <w:uiPriority w:val="99"/>
    <w:qFormat/>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pPr>
      <w:spacing w:after="0" w:line="240" w:lineRule="auto"/>
    </w:pPr>
    <w:rPr>
      <w:rFonts w:ascii="Courier New" w:eastAsia="Times New Roman" w:hAnsi="Courier New"/>
      <w:sz w:val="20"/>
      <w:szCs w:val="20"/>
      <w:lang w:eastAsia="es-ES"/>
    </w:rPr>
  </w:style>
  <w:style w:type="paragraph" w:customStyle="1" w:styleId="PEDROSANCHEZ">
    <w:name w:val="PEDRO SANCHEZ"/>
    <w:basedOn w:val="Normal"/>
    <w:uiPriority w:val="99"/>
    <w:qFormat/>
    <w:pPr>
      <w:tabs>
        <w:tab w:val="left" w:pos="-1440"/>
        <w:tab w:val="left" w:pos="-1320"/>
        <w:tab w:val="left" w:pos="-960"/>
        <w:tab w:val="left" w:pos="-840"/>
        <w:tab w:val="left" w:pos="-240"/>
        <w:tab w:val="left" w:pos="2160"/>
      </w:tabs>
      <w:spacing w:before="120" w:after="0" w:line="240" w:lineRule="auto"/>
      <w:ind w:left="1728" w:hanging="648"/>
      <w:jc w:val="both"/>
    </w:pPr>
    <w:rPr>
      <w:rFonts w:ascii="Arial" w:eastAsia="Times New Roman" w:hAnsi="Arial"/>
      <w:snapToGrid w:val="0"/>
      <w:spacing w:val="-3"/>
      <w:sz w:val="24"/>
      <w:szCs w:val="20"/>
      <w:lang w:val="en-US"/>
    </w:rPr>
  </w:style>
  <w:style w:type="paragraph" w:customStyle="1" w:styleId="FR2">
    <w:name w:val="FR2"/>
    <w:qFormat/>
    <w:pPr>
      <w:widowControl w:val="0"/>
      <w:autoSpaceDE w:val="0"/>
      <w:autoSpaceDN w:val="0"/>
      <w:adjustRightInd w:val="0"/>
      <w:spacing w:line="340" w:lineRule="auto"/>
      <w:jc w:val="both"/>
    </w:pPr>
    <w:rPr>
      <w:rFonts w:ascii="Arial" w:eastAsia="Times New Roman" w:hAnsi="Arial"/>
      <w:lang w:eastAsia="en-US"/>
    </w:rPr>
  </w:style>
  <w:style w:type="paragraph" w:customStyle="1" w:styleId="cuerpotexto">
    <w:name w:val="cuerpotexto"/>
    <w:basedOn w:val="Normal"/>
    <w:uiPriority w:val="99"/>
    <w:qFormat/>
    <w:pPr>
      <w:spacing w:before="28" w:after="28" w:line="210" w:lineRule="atLeast"/>
      <w:ind w:firstLine="283"/>
      <w:jc w:val="both"/>
    </w:pPr>
    <w:rPr>
      <w:rFonts w:ascii="Times New Roman" w:eastAsia="Times New Roman" w:hAnsi="Times New Roman"/>
      <w:color w:val="000000"/>
      <w:sz w:val="19"/>
      <w:szCs w:val="19"/>
      <w:lang w:val="es-MX" w:eastAsia="es-MX"/>
    </w:rPr>
  </w:style>
  <w:style w:type="character" w:customStyle="1" w:styleId="WW-Fuentedeprrafopredeter11">
    <w:name w:val="WW-Fuente de párrafo predeter.11"/>
  </w:style>
  <w:style w:type="paragraph" w:customStyle="1" w:styleId="staE">
    <w:name w:val="staáE"/>
    <w:basedOn w:val="Normal"/>
    <w:uiPriority w:val="99"/>
    <w:qFormat/>
    <w:pPr>
      <w:spacing w:after="0" w:line="240" w:lineRule="auto"/>
      <w:jc w:val="both"/>
    </w:pPr>
    <w:rPr>
      <w:rFonts w:ascii="Century Gothic" w:eastAsia="Times New Roman" w:hAnsi="Century Gothic"/>
      <w:szCs w:val="20"/>
      <w:lang w:eastAsia="es-ES"/>
    </w:rPr>
  </w:style>
  <w:style w:type="paragraph" w:customStyle="1" w:styleId="sub-caption">
    <w:name w:val="sub-caption"/>
    <w:basedOn w:val="Normal"/>
    <w:uiPriority w:val="99"/>
    <w:qFormat/>
    <w:pPr>
      <w:widowControl w:val="0"/>
      <w:spacing w:after="0" w:line="240" w:lineRule="auto"/>
      <w:jc w:val="center"/>
    </w:pPr>
    <w:rPr>
      <w:rFonts w:ascii="Arial" w:eastAsia="Times New Roman" w:hAnsi="Arial"/>
      <w:sz w:val="20"/>
      <w:szCs w:val="20"/>
      <w:lang w:val="en-US" w:eastAsia="es-ES"/>
    </w:rPr>
  </w:style>
  <w:style w:type="paragraph" w:customStyle="1" w:styleId="Caption1">
    <w:name w:val="Caption1"/>
    <w:basedOn w:val="Normal"/>
    <w:uiPriority w:val="99"/>
    <w:qFormat/>
    <w:pPr>
      <w:widowControl w:val="0"/>
      <w:spacing w:before="240" w:after="0" w:line="240" w:lineRule="auto"/>
      <w:jc w:val="center"/>
    </w:pPr>
    <w:rPr>
      <w:rFonts w:ascii="Arial" w:eastAsia="Times New Roman" w:hAnsi="Arial"/>
      <w:b/>
      <w:sz w:val="20"/>
      <w:szCs w:val="20"/>
      <w:lang w:val="en-US" w:eastAsia="es-ES"/>
    </w:rPr>
  </w:style>
  <w:style w:type="paragraph" w:customStyle="1" w:styleId="ALERGIAN">
    <w:name w:val="ALERGIAN"/>
    <w:basedOn w:val="Normal"/>
    <w:uiPriority w:val="99"/>
    <w:qFormat/>
    <w:pPr>
      <w:spacing w:after="0" w:line="240" w:lineRule="auto"/>
    </w:pPr>
    <w:rPr>
      <w:rFonts w:ascii="Arial" w:eastAsia="Times New Roman" w:hAnsi="Arial"/>
      <w:sz w:val="24"/>
      <w:szCs w:val="20"/>
      <w:lang w:eastAsia="es-ES"/>
    </w:rPr>
  </w:style>
  <w:style w:type="paragraph" w:customStyle="1" w:styleId="WW-Textoindependiente3">
    <w:name w:val="WW-Texto independiente 3"/>
    <w:basedOn w:val="Normal"/>
    <w:uiPriority w:val="99"/>
    <w:qFormat/>
    <w:pPr>
      <w:suppressAutoHyphens/>
      <w:spacing w:after="0" w:line="240" w:lineRule="auto"/>
      <w:jc w:val="both"/>
    </w:pPr>
    <w:rPr>
      <w:rFonts w:ascii="Arial" w:eastAsia="Times New Roman" w:hAnsi="Arial"/>
      <w:sz w:val="24"/>
      <w:szCs w:val="20"/>
      <w:lang w:eastAsia="es-ES"/>
    </w:rPr>
  </w:style>
  <w:style w:type="paragraph" w:customStyle="1" w:styleId="BlockText1">
    <w:name w:val="Block Text1"/>
    <w:basedOn w:val="Normal"/>
    <w:qFormat/>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WW-BodyText3">
    <w:name w:val="WW-Body Text 3"/>
    <w:basedOn w:val="Normal"/>
    <w:uiPriority w:val="99"/>
    <w:qFormat/>
    <w:pPr>
      <w:suppressAutoHyphens/>
      <w:spacing w:after="0" w:line="240" w:lineRule="auto"/>
      <w:jc w:val="both"/>
    </w:pPr>
    <w:rPr>
      <w:rFonts w:ascii="Arial" w:eastAsia="Times New Roman" w:hAnsi="Arial"/>
      <w:szCs w:val="20"/>
      <w:lang w:eastAsia="es-ES"/>
    </w:rPr>
  </w:style>
  <w:style w:type="paragraph" w:customStyle="1" w:styleId="bodytext">
    <w:name w:val="bodytext"/>
    <w:basedOn w:val="Normal"/>
    <w:uiPriority w:val="99"/>
    <w:qFormat/>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uiPriority w:val="99"/>
    <w:qFormat/>
    <w:pPr>
      <w:spacing w:before="60" w:after="0" w:line="240" w:lineRule="auto"/>
      <w:ind w:left="1800"/>
    </w:pPr>
    <w:rPr>
      <w:rFonts w:ascii="Arial" w:eastAsia="Times New Roman" w:hAnsi="Arial"/>
      <w:sz w:val="20"/>
      <w:szCs w:val="20"/>
      <w:lang w:val="en-US"/>
    </w:rPr>
  </w:style>
  <w:style w:type="paragraph" w:customStyle="1" w:styleId="listaconvietas30">
    <w:name w:val="lista con viñetas3"/>
    <w:basedOn w:val="Normal"/>
    <w:uiPriority w:val="99"/>
    <w:qFormat/>
    <w:pPr>
      <w:tabs>
        <w:tab w:val="left" w:pos="360"/>
      </w:tabs>
      <w:spacing w:before="120" w:after="120" w:line="240" w:lineRule="auto"/>
      <w:jc w:val="both"/>
    </w:pPr>
    <w:rPr>
      <w:rFonts w:ascii="Arial" w:eastAsia="Times New Roman" w:hAnsi="Arial"/>
      <w:sz w:val="24"/>
      <w:szCs w:val="20"/>
    </w:rPr>
  </w:style>
  <w:style w:type="paragraph" w:customStyle="1" w:styleId="Heading3NE">
    <w:name w:val="Heading 3NE"/>
    <w:autoRedefine/>
    <w:uiPriority w:val="99"/>
    <w:qFormat/>
    <w:pPr>
      <w:spacing w:before="60" w:after="60"/>
      <w:jc w:val="both"/>
    </w:pPr>
    <w:rPr>
      <w:rFonts w:ascii="Arial" w:eastAsia="Times New Roman" w:hAnsi="Arial" w:cs="Arial"/>
      <w:b/>
      <w:bCs/>
      <w:color w:val="000000"/>
      <w:lang w:eastAsia="es-ES"/>
    </w:rPr>
  </w:style>
  <w:style w:type="paragraph" w:customStyle="1" w:styleId="font7">
    <w:name w:val="font7"/>
    <w:basedOn w:val="Normal"/>
    <w:uiPriority w:val="99"/>
    <w:qFormat/>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8">
    <w:name w:val="font8"/>
    <w:basedOn w:val="Normal"/>
    <w:uiPriority w:val="99"/>
    <w:qFormat/>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9">
    <w:name w:val="font9"/>
    <w:basedOn w:val="Normal"/>
    <w:uiPriority w:val="99"/>
    <w:qFormat/>
    <w:pPr>
      <w:spacing w:before="100" w:beforeAutospacing="1" w:after="100" w:afterAutospacing="1" w:line="240" w:lineRule="auto"/>
    </w:pPr>
    <w:rPr>
      <w:rFonts w:ascii="Arial Unicode MS" w:eastAsia="Arial Unicode MS" w:hAnsi="Arial Unicode MS" w:cs="Arial Unicode MS"/>
      <w:lang w:eastAsia="es-ES"/>
    </w:rPr>
  </w:style>
  <w:style w:type="paragraph" w:customStyle="1" w:styleId="xl49">
    <w:name w:val="xl4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uiPriority w:val="99"/>
    <w:qFormat/>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uiPriority w:val="99"/>
    <w:qFormat/>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uiPriority w:val="99"/>
    <w:qFormat/>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4">
    <w:name w:val="xl64"/>
    <w:basedOn w:val="Normal"/>
    <w:qFormat/>
    <w:pPr>
      <w:spacing w:before="100" w:beforeAutospacing="1" w:after="100" w:afterAutospacing="1" w:line="240" w:lineRule="auto"/>
    </w:pPr>
    <w:rPr>
      <w:rFonts w:ascii="Arial" w:eastAsia="Times New Roman" w:hAnsi="Arial" w:cs="Arial"/>
      <w:lang w:eastAsia="es-E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124">
    <w:name w:val="xl12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lang w:eastAsia="es-ES"/>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0">
    <w:name w:val="xl13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1">
    <w:name w:val="xl13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2">
    <w:name w:val="xl13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5">
    <w:name w:val="xl13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37">
    <w:name w:val="xl13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139">
    <w:name w:val="xl1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0">
    <w:name w:val="xl1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1">
    <w:name w:val="xl1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es-ES"/>
    </w:rPr>
  </w:style>
  <w:style w:type="paragraph" w:customStyle="1" w:styleId="xl142">
    <w:name w:val="xl14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6">
    <w:name w:val="xl146"/>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47">
    <w:name w:val="xl1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es-E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1">
    <w:name w:val="xl15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2">
    <w:name w:val="xl152"/>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3">
    <w:name w:val="xl15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lang w:eastAsia="es-ES"/>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7">
    <w:name w:val="xl15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FF"/>
      <w:sz w:val="24"/>
      <w:szCs w:val="24"/>
      <w:lang w:eastAsia="es-ES"/>
    </w:rPr>
  </w:style>
  <w:style w:type="paragraph" w:customStyle="1" w:styleId="xl158">
    <w:name w:val="xl158"/>
    <w:basedOn w:val="Normal"/>
    <w:qFormat/>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character" w:customStyle="1" w:styleId="Text0">
    <w:name w:val="Text תו"/>
    <w:link w:val="Text"/>
    <w:locked/>
    <w:rPr>
      <w:rFonts w:ascii="Helvetica" w:eastAsia="Times New Roman" w:hAnsi="Helvetica"/>
      <w:sz w:val="24"/>
      <w:lang w:val="zh-CN" w:eastAsia="es-ES"/>
    </w:rPr>
  </w:style>
  <w:style w:type="paragraph" w:customStyle="1" w:styleId="Sombreadovistoso-nfasis11">
    <w:name w:val="Sombreado vistoso - Énfasis 11"/>
    <w:hidden/>
    <w:uiPriority w:val="99"/>
    <w:semiHidden/>
    <w:qFormat/>
    <w:rPr>
      <w:rFonts w:ascii="Times New Roman" w:eastAsia="Times New Roman" w:hAnsi="Times New Roman"/>
      <w:sz w:val="24"/>
      <w:szCs w:val="24"/>
      <w:lang w:eastAsia="es-ES"/>
    </w:rPr>
  </w:style>
  <w:style w:type="character" w:customStyle="1" w:styleId="MapadeldocumentoCar1">
    <w:name w:val="Mapa del documento Car1"/>
    <w:uiPriority w:val="99"/>
    <w:semiHidden/>
    <w:rPr>
      <w:rFonts w:ascii="Tahoma" w:eastAsia="Times New Roman" w:hAnsi="Tahoma" w:cs="Tahoma"/>
      <w:sz w:val="16"/>
      <w:szCs w:val="16"/>
      <w:lang w:val="es-CO"/>
    </w:rPr>
  </w:style>
  <w:style w:type="character" w:customStyle="1" w:styleId="SubttuloCar1">
    <w:name w:val="Subtítulo Car1"/>
    <w:uiPriority w:val="1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Pr>
      <w:rFonts w:ascii="Times New Roman" w:eastAsia="Times New Roman" w:hAnsi="Times New Roman"/>
      <w:sz w:val="24"/>
      <w:szCs w:val="24"/>
      <w:lang w:val="es-CO"/>
    </w:rPr>
  </w:style>
  <w:style w:type="character" w:customStyle="1" w:styleId="AsuntodelcomentarioCar1">
    <w:name w:val="Asunto del comentario Car1"/>
    <w:uiPriority w:val="99"/>
    <w:rPr>
      <w:rFonts w:ascii="Times New Roman" w:eastAsia="Times New Roman" w:hAnsi="Times New Roman"/>
      <w:b/>
      <w:bCs/>
      <w:lang w:val="es-CO"/>
    </w:rPr>
  </w:style>
  <w:style w:type="table" w:styleId="Listaclara-nfasis6">
    <w:name w:val="Light List Accent 6"/>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rrafodelista11">
    <w:name w:val="Párrafo de lista11"/>
    <w:basedOn w:val="Normal"/>
    <w:uiPriority w:val="99"/>
    <w:qFormat/>
    <w:pPr>
      <w:spacing w:after="0" w:line="240" w:lineRule="auto"/>
      <w:ind w:left="708"/>
    </w:pPr>
    <w:rPr>
      <w:rFonts w:ascii="Times New Roman" w:eastAsia="Times New Roman" w:hAnsi="Times New Roman"/>
      <w:sz w:val="24"/>
      <w:szCs w:val="24"/>
      <w:lang w:eastAsia="es-ES"/>
    </w:rPr>
  </w:style>
  <w:style w:type="character" w:customStyle="1" w:styleId="textonavy1">
    <w:name w:val="texto_navy1"/>
    <w:rPr>
      <w:color w:val="000080"/>
    </w:rPr>
  </w:style>
  <w:style w:type="paragraph" w:customStyle="1" w:styleId="CarCarCarCar1">
    <w:name w:val="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ar3">
    <w:name w:val="Car3"/>
    <w:basedOn w:val="Normal"/>
    <w:uiPriority w:val="99"/>
    <w:qFormat/>
    <w:pPr>
      <w:spacing w:after="160" w:line="240" w:lineRule="exact"/>
    </w:pPr>
    <w:rPr>
      <w:rFonts w:ascii="Verdana" w:eastAsia="Times New Roman" w:hAnsi="Verdana"/>
      <w:sz w:val="20"/>
      <w:szCs w:val="20"/>
      <w:lang w:val="en-US"/>
    </w:rPr>
  </w:style>
  <w:style w:type="paragraph" w:customStyle="1" w:styleId="Car2">
    <w:name w:val="Car2"/>
    <w:basedOn w:val="Normal"/>
    <w:qFormat/>
    <w:pPr>
      <w:spacing w:after="160" w:line="240" w:lineRule="exact"/>
    </w:pPr>
    <w:rPr>
      <w:rFonts w:ascii="Verdana" w:eastAsia="Times New Roman" w:hAnsi="Verdana"/>
      <w:sz w:val="20"/>
      <w:szCs w:val="20"/>
      <w:lang w:val="es-ES"/>
    </w:rPr>
  </w:style>
  <w:style w:type="paragraph" w:customStyle="1" w:styleId="CarCarCarCarCarCarCar2">
    <w:name w:val="Car Car Car Car Car Car Car2"/>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2">
    <w:name w:val="Char Car Car Car Car Car Car Car Char Char Car2"/>
    <w:basedOn w:val="Normal"/>
    <w:uiPriority w:val="99"/>
    <w:qFormat/>
    <w:pPr>
      <w:spacing w:after="160" w:line="240" w:lineRule="exact"/>
    </w:pPr>
    <w:rPr>
      <w:rFonts w:ascii="Verdana" w:eastAsia="Times New Roman" w:hAnsi="Verdana"/>
      <w:sz w:val="20"/>
      <w:szCs w:val="20"/>
      <w:lang w:val="en-US"/>
    </w:rPr>
  </w:style>
  <w:style w:type="paragraph" w:customStyle="1" w:styleId="Textoindependiente20">
    <w:name w:val="Texto independiente(.2"/>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uiPriority w:val="99"/>
    <w:rPr>
      <w:rFonts w:ascii="Arial" w:hAnsi="Arial"/>
      <w:sz w:val="24"/>
      <w:lang w:val="es-ES" w:eastAsia="es-ES" w:bidi="ar-SA"/>
    </w:rPr>
  </w:style>
  <w:style w:type="paragraph" w:customStyle="1" w:styleId="Textoindependiente10">
    <w:name w:val="Texto independiente(.1"/>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paragraph" w:customStyle="1" w:styleId="CarCarCarCarCarCarCar1">
    <w:name w:val="Car Car Car 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pPr>
      <w:spacing w:after="160" w:line="240" w:lineRule="exact"/>
    </w:pPr>
    <w:rPr>
      <w:rFonts w:ascii="Verdana" w:eastAsia="Times New Roman" w:hAnsi="Verdana"/>
      <w:sz w:val="20"/>
      <w:szCs w:val="20"/>
      <w:lang w:val="en-US"/>
    </w:rPr>
  </w:style>
  <w:style w:type="paragraph" w:customStyle="1" w:styleId="Textodeglobo1">
    <w:name w:val="Texto de globo1"/>
    <w:basedOn w:val="Normal"/>
    <w:uiPriority w:val="99"/>
    <w:semiHidden/>
    <w:qFormat/>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uiPriority w:val="99"/>
    <w:qFormat/>
    <w:pPr>
      <w:spacing w:after="0" w:line="240" w:lineRule="auto"/>
      <w:jc w:val="both"/>
    </w:pPr>
    <w:rPr>
      <w:rFonts w:ascii="Arial" w:eastAsia="Times New Roman" w:hAnsi="Arial"/>
      <w:szCs w:val="24"/>
      <w:lang w:eastAsia="es-ES"/>
    </w:rPr>
  </w:style>
  <w:style w:type="paragraph" w:customStyle="1" w:styleId="maritza30">
    <w:name w:val="maritza3"/>
    <w:basedOn w:val="Normal"/>
    <w:qFormat/>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redeterminado">
    <w:name w:val="Predeterminado"/>
    <w:uiPriority w:val="99"/>
    <w:qFormat/>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pPr>
      <w:spacing w:after="160" w:line="240" w:lineRule="exact"/>
    </w:pPr>
    <w:rPr>
      <w:rFonts w:ascii="Verdana" w:eastAsia="Times New Roman" w:hAnsi="Verdana"/>
      <w:sz w:val="20"/>
      <w:szCs w:val="20"/>
      <w:lang w:val="en-US"/>
    </w:rPr>
  </w:style>
  <w:style w:type="character" w:customStyle="1" w:styleId="EstiloCorreo32">
    <w:name w:val="EstiloCorreo32"/>
    <w:semiHidden/>
    <w:rPr>
      <w:rFonts w:ascii="Arial" w:hAnsi="Arial" w:cs="Arial"/>
      <w:color w:val="000080"/>
      <w:sz w:val="20"/>
      <w:szCs w:val="20"/>
    </w:rPr>
  </w:style>
  <w:style w:type="paragraph" w:customStyle="1" w:styleId="default0">
    <w:name w:val="default"/>
    <w:basedOn w:val="Normal"/>
    <w:uiPriority w:val="99"/>
    <w:qFormat/>
    <w:pPr>
      <w:autoSpaceDE w:val="0"/>
      <w:autoSpaceDN w:val="0"/>
      <w:spacing w:after="0" w:line="240" w:lineRule="auto"/>
    </w:pPr>
    <w:rPr>
      <w:rFonts w:ascii="Times New Roman" w:eastAsia="Times New Roman" w:hAnsi="Times New Roman"/>
      <w:color w:val="000000"/>
      <w:sz w:val="24"/>
      <w:szCs w:val="24"/>
      <w:lang w:val="es-ES" w:eastAsia="es-ES"/>
    </w:rPr>
  </w:style>
  <w:style w:type="paragraph" w:customStyle="1" w:styleId="EstiloTtulo11pt">
    <w:name w:val="Estilo Título + 11 pt"/>
    <w:basedOn w:val="Ttulo"/>
    <w:autoRedefine/>
    <w:uiPriority w:val="99"/>
    <w:qFormat/>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Pr>
      <w:rFonts w:ascii="Arial" w:hAnsi="Arial" w:cs="Arial"/>
      <w:b/>
      <w:bCs/>
      <w:kern w:val="32"/>
      <w:sz w:val="22"/>
      <w:szCs w:val="22"/>
      <w:lang w:val="es-CO" w:eastAsia="es-ES" w:bidi="ar-SA"/>
    </w:rPr>
  </w:style>
  <w:style w:type="paragraph" w:customStyle="1" w:styleId="subcaptulo00">
    <w:name w:val="subcaptulo0"/>
    <w:basedOn w:val="Normal"/>
    <w:uiPriority w:val="99"/>
    <w:qFormat/>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uiPriority w:val="99"/>
    <w:qFormat/>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13">
    <w:name w:val="Car Car13"/>
    <w:rPr>
      <w:rFonts w:ascii="Arial" w:hAnsi="Arial"/>
      <w:b/>
      <w:sz w:val="22"/>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character" w:customStyle="1" w:styleId="CarCar5">
    <w:name w:val="Car Car5"/>
    <w:rPr>
      <w:sz w:val="24"/>
      <w:szCs w:val="24"/>
      <w:lang w:val="es-CO" w:eastAsia="es-ES" w:bidi="ar-SA"/>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spacing w:val="-3"/>
      <w:sz w:val="24"/>
      <w:szCs w:val="20"/>
      <w:lang w:eastAsia="es-ES"/>
    </w:rPr>
  </w:style>
  <w:style w:type="character" w:customStyle="1" w:styleId="CarCar7">
    <w:name w:val="Car Car7"/>
    <w:uiPriority w:val="9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style>
  <w:style w:type="character" w:customStyle="1" w:styleId="FirmaCar">
    <w:name w:val="Firma Car"/>
    <w:link w:val="Firma"/>
    <w:rPr>
      <w:rFonts w:ascii="Times New Roman" w:eastAsia="Times New Roman" w:hAnsi="Times New Roman"/>
      <w:lang w:eastAsia="zh-CN"/>
    </w:rPr>
  </w:style>
  <w:style w:type="paragraph" w:customStyle="1" w:styleId="Firmaorganizacin">
    <w:name w:val="Firma organización"/>
    <w:basedOn w:val="Firma"/>
    <w:qFormat/>
  </w:style>
  <w:style w:type="character" w:customStyle="1" w:styleId="CarCar4">
    <w:name w:val="Car Car4"/>
    <w:uiPriority w:val="99"/>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uiPriority w:val="99"/>
    <w:qFormat/>
    <w:rPr>
      <w:rFonts w:ascii="Times New Roman" w:eastAsia="Times New Roman" w:hAnsi="Times New Roman"/>
      <w:sz w:val="24"/>
      <w:szCs w:val="24"/>
      <w:lang w:val="es-ES" w:eastAsia="es-ES"/>
    </w:rPr>
  </w:style>
  <w:style w:type="paragraph" w:customStyle="1" w:styleId="xl22">
    <w:name w:val="xl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pPr>
      <w:spacing w:after="0" w:line="240" w:lineRule="auto"/>
      <w:ind w:left="708"/>
    </w:pPr>
    <w:rPr>
      <w:rFonts w:ascii="Times New Roman" w:eastAsia="Times New Roman" w:hAnsi="Times New Roman"/>
      <w:sz w:val="24"/>
      <w:szCs w:val="24"/>
      <w:lang w:val="es-ES" w:eastAsia="es-ES"/>
    </w:rPr>
  </w:style>
  <w:style w:type="paragraph" w:customStyle="1" w:styleId="CM2">
    <w:name w:val="CM2"/>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uiPriority w:val="99"/>
    <w:qFormat/>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uiPriority w:val="99"/>
    <w:qFormat/>
    <w:pPr>
      <w:spacing w:before="100" w:beforeAutospacing="1" w:after="100" w:afterAutospacing="1" w:line="240" w:lineRule="auto"/>
    </w:pPr>
    <w:rPr>
      <w:rFonts w:ascii="Verdana" w:eastAsia="Times New Roman" w:hAnsi="Verdana"/>
      <w:color w:val="666666"/>
      <w:sz w:val="17"/>
      <w:szCs w:val="17"/>
      <w:lang w:val="es-ES" w:eastAsia="es-ES"/>
    </w:rPr>
  </w:style>
  <w:style w:type="paragraph" w:customStyle="1" w:styleId="Pa0">
    <w:name w:val="Pa0"/>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Lneadeasunto">
    <w:name w:val="Línea de asunto"/>
    <w:basedOn w:val="Normal"/>
    <w:uiPriority w:val="99"/>
    <w:qFormat/>
    <w:pPr>
      <w:spacing w:after="0" w:line="240" w:lineRule="auto"/>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Pr>
      <w:rFonts w:ascii="Arial Narrow" w:eastAsia="Times New Roman" w:hAnsi="Arial Narrow" w:cs="Times New Roman"/>
      <w:sz w:val="24"/>
      <w:szCs w:val="24"/>
      <w:lang w:eastAsia="es-ES"/>
    </w:rPr>
  </w:style>
  <w:style w:type="character" w:customStyle="1" w:styleId="st1">
    <w:name w:val="st1"/>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ecxmsonormal">
    <w:name w:val="ecxmsonormal"/>
    <w:basedOn w:val="Normal"/>
    <w:qFormat/>
    <w:pPr>
      <w:spacing w:after="324" w:line="240" w:lineRule="auto"/>
    </w:pPr>
    <w:rPr>
      <w:rFonts w:ascii="Times New Roman" w:eastAsia="Times New Roman" w:hAnsi="Times New Roman"/>
      <w:sz w:val="24"/>
      <w:szCs w:val="24"/>
      <w:lang w:eastAsia="es-CO"/>
    </w:rPr>
  </w:style>
  <w:style w:type="paragraph" w:customStyle="1" w:styleId="Sangra2detindependiente5">
    <w:name w:val="Sangría 2 de t. independiente5"/>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Pa2">
    <w:name w:val="Pa2"/>
    <w:basedOn w:val="Normal"/>
    <w:next w:val="Normal"/>
    <w:uiPriority w:val="99"/>
    <w:qFormat/>
    <w:pPr>
      <w:autoSpaceDE w:val="0"/>
      <w:autoSpaceDN w:val="0"/>
      <w:adjustRightInd w:val="0"/>
      <w:spacing w:after="0" w:line="151" w:lineRule="atLeast"/>
    </w:pPr>
    <w:rPr>
      <w:rFonts w:ascii="Univers 45 Light" w:eastAsia="Times New Roman" w:hAnsi="Univers 45 Light"/>
      <w:sz w:val="24"/>
      <w:szCs w:val="24"/>
      <w:lang w:eastAsia="es-CO"/>
    </w:rPr>
  </w:style>
  <w:style w:type="paragraph" w:customStyle="1" w:styleId="font10">
    <w:name w:val="font10"/>
    <w:basedOn w:val="Normal"/>
    <w:qFormat/>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Pa16">
    <w:name w:val="Pa16"/>
    <w:basedOn w:val="Normal"/>
    <w:next w:val="Normal"/>
    <w:qFormat/>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style>
  <w:style w:type="character" w:customStyle="1" w:styleId="hps">
    <w:name w:val="hps"/>
  </w:style>
  <w:style w:type="paragraph" w:customStyle="1" w:styleId="Style6">
    <w:name w:val="Style6"/>
    <w:basedOn w:val="Normal"/>
    <w:uiPriority w:val="99"/>
    <w:qFormat/>
    <w:pPr>
      <w:widowControl w:val="0"/>
      <w:autoSpaceDE w:val="0"/>
      <w:autoSpaceDN w:val="0"/>
      <w:adjustRightInd w:val="0"/>
      <w:spacing w:after="0" w:line="275" w:lineRule="exact"/>
      <w:jc w:val="both"/>
    </w:pPr>
    <w:rPr>
      <w:rFonts w:ascii="Arial Narrow" w:eastAsia="Times New Roman" w:hAnsi="Arial Narrow"/>
      <w:sz w:val="24"/>
      <w:szCs w:val="24"/>
      <w:lang w:val="es-ES" w:eastAsia="es-ES"/>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uiPriority w:val="99"/>
    <w:qFormat/>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character" w:customStyle="1" w:styleId="textonoticia1">
    <w:name w:val="texto_noticia1"/>
    <w:rPr>
      <w:rFonts w:ascii="Arial" w:hAnsi="Arial" w:cs="Arial" w:hint="default"/>
      <w:color w:val="033333"/>
    </w:rPr>
  </w:style>
  <w:style w:type="paragraph" w:customStyle="1" w:styleId="estilo10">
    <w:name w:val="estilo1"/>
    <w:basedOn w:val="Normal"/>
    <w:uiPriority w:val="99"/>
    <w:qFormat/>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Cuadrculamedia21">
    <w:name w:val="Cuadrícula media 21"/>
    <w:link w:val="Cuadrculamediana2Car"/>
    <w:uiPriority w:val="1"/>
    <w:qFormat/>
    <w:rPr>
      <w:rFonts w:ascii="Times New Roman" w:eastAsia="Times New Roman" w:hAnsi="Times New Roman"/>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uiPriority w:val="99"/>
    <w:qFormat/>
    <w:pPr>
      <w:spacing w:after="0" w:line="240" w:lineRule="auto"/>
      <w:jc w:val="both"/>
    </w:pPr>
    <w:rPr>
      <w:rFonts w:ascii="Arial" w:eastAsia="Times New Roman" w:hAnsi="Arial"/>
      <w:szCs w:val="20"/>
      <w:lang w:eastAsia="es-ES"/>
    </w:rPr>
  </w:style>
  <w:style w:type="paragraph" w:customStyle="1" w:styleId="csi1">
    <w:name w:val="csi 1"/>
    <w:basedOn w:val="Normal"/>
    <w:uiPriority w:val="99"/>
    <w:qFormat/>
    <w:pPr>
      <w:widowControl w:val="0"/>
      <w:tabs>
        <w:tab w:val="left" w:pos="912"/>
      </w:tabs>
      <w:autoSpaceDE w:val="0"/>
      <w:autoSpaceDN w:val="0"/>
      <w:adjustRightInd w:val="0"/>
      <w:spacing w:after="0" w:line="240" w:lineRule="auto"/>
    </w:pPr>
    <w:rPr>
      <w:rFonts w:ascii="Times New Roman" w:eastAsia="SimSun" w:hAnsi="Times New Roman"/>
      <w:b/>
      <w:bCs/>
      <w:caps/>
      <w:color w:val="000000"/>
      <w:lang w:val="en-US" w:eastAsia="zh-CN"/>
    </w:rPr>
  </w:style>
  <w:style w:type="paragraph" w:customStyle="1" w:styleId="csi4">
    <w:name w:val="csi 4"/>
    <w:basedOn w:val="Normal"/>
    <w:uiPriority w:val="99"/>
    <w:qFormat/>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olor w:val="000000"/>
      <w:lang w:val="en-US" w:eastAsia="zh-CN"/>
    </w:rPr>
  </w:style>
  <w:style w:type="paragraph" w:customStyle="1" w:styleId="PR1">
    <w:name w:val="PR1"/>
    <w:basedOn w:val="Normal"/>
    <w:uiPriority w:val="99"/>
    <w:qFormat/>
    <w:pPr>
      <w:tabs>
        <w:tab w:val="left" w:pos="1143"/>
      </w:tabs>
      <w:suppressAutoHyphens/>
      <w:spacing w:before="240" w:after="0" w:line="240" w:lineRule="auto"/>
      <w:ind w:left="1143" w:hanging="576"/>
      <w:outlineLvl w:val="2"/>
    </w:pPr>
    <w:rPr>
      <w:rFonts w:ascii="Times New Roman" w:eastAsia="Times New Roman" w:hAnsi="Times New Roman"/>
      <w:szCs w:val="20"/>
      <w:lang w:val="en-US"/>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uiPriority w:val="99"/>
    <w:qFormat/>
    <w:pPr>
      <w:spacing w:after="150" w:line="240" w:lineRule="auto"/>
    </w:pPr>
    <w:rPr>
      <w:rFonts w:ascii="Verdana" w:eastAsia="Times New Roman" w:hAnsi="Verdana"/>
      <w:sz w:val="18"/>
      <w:szCs w:val="18"/>
      <w:lang w:val="es-MX" w:eastAsia="es-MX"/>
    </w:rPr>
  </w:style>
  <w:style w:type="character" w:customStyle="1" w:styleId="normal21">
    <w:name w:val="normal21"/>
    <w:rPr>
      <w:rFonts w:ascii="Verdana" w:hAnsi="Verdana" w:hint="default"/>
      <w:color w:val="333333"/>
      <w:sz w:val="18"/>
      <w:szCs w:val="18"/>
      <w:u w:val="none"/>
    </w:rPr>
  </w:style>
  <w:style w:type="paragraph" w:customStyle="1" w:styleId="CharChar">
    <w:name w:val="Char Char"/>
    <w:basedOn w:val="Normal"/>
    <w:qFormat/>
    <w:pPr>
      <w:spacing w:after="160" w:line="240" w:lineRule="exact"/>
    </w:pPr>
    <w:rPr>
      <w:rFonts w:ascii="Verdana" w:eastAsia="Times New Roman" w:hAnsi="Verdana"/>
      <w:sz w:val="20"/>
      <w:szCs w:val="20"/>
      <w:lang w:val="en-US"/>
    </w:rPr>
  </w:style>
  <w:style w:type="table" w:customStyle="1" w:styleId="Tablaconcuadrcula3">
    <w:name w:val="Tabla con cuadrícula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normalCar">
    <w:name w:val="Sangría normal Car"/>
    <w:link w:val="Sangranormal"/>
    <w:rPr>
      <w:rFonts w:ascii="Times New Roman" w:eastAsia="Times New Roman" w:hAnsi="Times New Roman"/>
      <w:sz w:val="24"/>
      <w:szCs w:val="24"/>
      <w:lang w:eastAsia="zh-CN"/>
    </w:rPr>
  </w:style>
  <w:style w:type="paragraph" w:customStyle="1" w:styleId="Sangra2detindependiente6">
    <w:name w:val="Sangría 2 de t. independiente6"/>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6">
    <w:name w:val="Sangría de texto normal6"/>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CharCarCarCarCarCarCarCarCharCharCar3">
    <w:name w:val="Char Car Car Car Car Car Car Car Char Char Car3"/>
    <w:basedOn w:val="Normal"/>
    <w:uiPriority w:val="99"/>
    <w:qFormat/>
    <w:pPr>
      <w:spacing w:after="160" w:line="240" w:lineRule="exact"/>
    </w:pPr>
    <w:rPr>
      <w:rFonts w:ascii="Verdana" w:eastAsia="Times New Roman" w:hAnsi="Verdana"/>
      <w:sz w:val="20"/>
      <w:szCs w:val="20"/>
      <w:lang w:val="en-US"/>
    </w:rPr>
  </w:style>
  <w:style w:type="paragraph" w:customStyle="1" w:styleId="CarCarCarCar2">
    <w:name w:val="Car Car Car Car2"/>
    <w:basedOn w:val="Normal"/>
    <w:uiPriority w:val="99"/>
    <w:qFormat/>
    <w:pPr>
      <w:spacing w:after="160" w:line="240" w:lineRule="exact"/>
    </w:pPr>
    <w:rPr>
      <w:rFonts w:ascii="Verdana" w:eastAsia="Times New Roman" w:hAnsi="Verdana"/>
      <w:sz w:val="20"/>
      <w:szCs w:val="20"/>
      <w:lang w:val="en-US"/>
    </w:rPr>
  </w:style>
  <w:style w:type="table" w:customStyle="1" w:styleId="Tablaconcuadrcula5">
    <w:name w:val="Tabla con cuadrícula5"/>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uiPriority w:val="99"/>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inusone">
    <w:name w:val="minusone"/>
    <w:basedOn w:val="Normal"/>
    <w:uiPriority w:val="99"/>
    <w:qFormat/>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Pr>
      <w:rFonts w:ascii="Arial" w:hAnsi="Arial" w:cs="Arial"/>
      <w:color w:val="auto"/>
      <w:sz w:val="20"/>
      <w:szCs w:val="20"/>
    </w:rPr>
  </w:style>
  <w:style w:type="character" w:customStyle="1" w:styleId="TextonotaalfinalCar">
    <w:name w:val="Texto nota al final Car"/>
    <w:link w:val="Textonotaalfinal"/>
    <w:uiPriority w:val="99"/>
    <w:rPr>
      <w:rFonts w:ascii="Times New Roman" w:eastAsia="Times New Roman" w:hAnsi="Times New Roman"/>
      <w:lang w:val="zh-CN" w:eastAsia="es-ES"/>
    </w:rPr>
  </w:style>
  <w:style w:type="character" w:customStyle="1" w:styleId="Cuadrculamediana2Car">
    <w:name w:val="Cuadrícula mediana 2 Car"/>
    <w:link w:val="Cuadrculamedia21"/>
    <w:uiPriority w:val="1"/>
    <w:rPr>
      <w:rFonts w:ascii="Times New Roman" w:eastAsia="Times New Roman" w:hAnsi="Times New Roman"/>
      <w:lang w:val="es-ES" w:eastAsia="es-ES"/>
    </w:rPr>
  </w:style>
  <w:style w:type="table" w:customStyle="1" w:styleId="Tablaconcuadrcula6">
    <w:name w:val="Tabla con cuadrícula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style>
  <w:style w:type="table" w:styleId="Sombreadoclaro-nfasis4">
    <w:name w:val="Light Shading Accent 4"/>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
    <w:name w:val="Tabla con cuadrícula7"/>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0">
    <w:name w:val="xl230"/>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1">
    <w:name w:val="xl231"/>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2">
    <w:name w:val="xl232"/>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35">
    <w:name w:val="xl235"/>
    <w:basedOn w:val="Normal"/>
    <w:qFormat/>
    <w:pPr>
      <w:shd w:val="clear" w:color="000000" w:fill="76933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6">
    <w:name w:val="xl236"/>
    <w:basedOn w:val="Normal"/>
    <w:qFormat/>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7">
    <w:name w:val="xl237"/>
    <w:basedOn w:val="Normal"/>
    <w:qFormat/>
    <w:pPr>
      <w:pBdr>
        <w:top w:val="single" w:sz="4" w:space="0" w:color="auto"/>
        <w:left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8">
    <w:name w:val="xl238"/>
    <w:basedOn w:val="Normal"/>
    <w:qFormat/>
    <w:pPr>
      <w:pBdr>
        <w:top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9">
    <w:name w:val="xl239"/>
    <w:basedOn w:val="Normal"/>
    <w:qFormat/>
    <w:pPr>
      <w:pBdr>
        <w:top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textoindependiente4">
    <w:name w:val="textoindependiente"/>
    <w:basedOn w:val="Normal"/>
    <w:qFormat/>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after="0" w:line="240" w:lineRule="auto"/>
    </w:pPr>
    <w:rPr>
      <w:lang w:val="en-US"/>
    </w:rPr>
  </w:style>
  <w:style w:type="table" w:customStyle="1" w:styleId="Tablaconcuadrcula10">
    <w:name w:val="Tabla con cuadrícula10"/>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uiPriority w:val="99"/>
    <w:qFormat/>
    <w:pPr>
      <w:spacing w:after="0" w:line="240" w:lineRule="auto"/>
      <w:jc w:val="center"/>
    </w:pPr>
    <w:rPr>
      <w:rFonts w:ascii="Arial" w:eastAsia="Times New Roman" w:hAnsi="Arial"/>
      <w:b/>
      <w:sz w:val="20"/>
      <w:szCs w:val="20"/>
      <w:lang w:val="zh-CN" w:eastAsia="es-ES"/>
    </w:rPr>
  </w:style>
  <w:style w:type="table" w:customStyle="1" w:styleId="Tablaconcuadrcula9">
    <w:name w:val="Tabla con cuadrícula9"/>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Pr>
      <w:rFonts w:eastAsia="Times New Roman"/>
      <w:sz w:val="22"/>
      <w:szCs w:val="22"/>
      <w:lang w:val="es-ES" w:eastAsia="es-ES"/>
    </w:rPr>
    <w:tblPr>
      <w:tblCellMar>
        <w:top w:w="0" w:type="dxa"/>
        <w:left w:w="0" w:type="dxa"/>
        <w:bottom w:w="0" w:type="dxa"/>
        <w:right w:w="0" w:type="dxa"/>
      </w:tblCellMar>
    </w:tblPr>
  </w:style>
  <w:style w:type="table" w:customStyle="1" w:styleId="Tablaconcuadrcula11">
    <w:name w:val="Tabla con cuadrícula11"/>
    <w:basedOn w:val="Tablanormal"/>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
    <w:name w:val="Tabla con cuadrícula12"/>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
    <w:name w:val="Tabla con cuadrícula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
    <w:name w:val="Tabla con cuadrícula7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baj1">
    <w:name w:val="b_aj1"/>
    <w:rPr>
      <w:b/>
      <w:bCs/>
      <w:color w:val="000000"/>
    </w:rPr>
  </w:style>
  <w:style w:type="paragraph" w:customStyle="1" w:styleId="paragraph">
    <w:name w:val="paragraph"/>
    <w:basedOn w:val="Normal"/>
    <w:qFormat/>
    <w:pPr>
      <w:spacing w:after="0"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customStyle="1" w:styleId="CharChar2">
    <w:name w:val="Char Char2"/>
    <w:basedOn w:val="Normal"/>
    <w:qFormat/>
    <w:pPr>
      <w:spacing w:after="160" w:line="240" w:lineRule="exact"/>
    </w:pPr>
    <w:rPr>
      <w:rFonts w:ascii="Verdana" w:eastAsia="Times New Roman" w:hAnsi="Verdana"/>
      <w:sz w:val="20"/>
      <w:szCs w:val="20"/>
      <w:lang w:val="en-US"/>
    </w:rPr>
  </w:style>
  <w:style w:type="paragraph" w:customStyle="1" w:styleId="MAYUS">
    <w:name w:val="MAYUS"/>
    <w:basedOn w:val="Ttulo4"/>
    <w:uiPriority w:val="99"/>
    <w:qFormat/>
    <w:pPr>
      <w:overflowPunct w:val="0"/>
      <w:autoSpaceDE w:val="0"/>
      <w:autoSpaceDN w:val="0"/>
      <w:adjustRightInd w:val="0"/>
      <w:spacing w:before="0" w:after="0" w:line="240" w:lineRule="auto"/>
      <w:textAlignment w:val="baseline"/>
    </w:pPr>
    <w:rPr>
      <w:rFonts w:ascii="Arial Narrow" w:hAnsi="Arial Narrow"/>
      <w:bCs w:val="0"/>
      <w:caps/>
      <w:sz w:val="22"/>
      <w:szCs w:val="22"/>
      <w:lang w:val="es-ES" w:eastAsia="es-ES"/>
    </w:rPr>
  </w:style>
  <w:style w:type="paragraph" w:customStyle="1" w:styleId="s4-wptoptable1">
    <w:name w:val="s4-wptoptable1"/>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11">
    <w:name w:val="Cuadrícula media 11"/>
    <w:uiPriority w:val="99"/>
    <w:semiHidden/>
    <w:rPr>
      <w:color w:val="808080"/>
    </w:rPr>
  </w:style>
  <w:style w:type="table" w:customStyle="1" w:styleId="Tablaconcuadrcula13">
    <w:name w:val="Tabla con cuadrícula1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40">
    <w:name w:val="xl240"/>
    <w:basedOn w:val="Normal"/>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41">
    <w:name w:val="xl241"/>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2">
    <w:name w:val="xl242"/>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3">
    <w:name w:val="xl243"/>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4">
    <w:name w:val="xl244"/>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5">
    <w:name w:val="xl245"/>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6">
    <w:name w:val="xl24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7">
    <w:name w:val="xl247"/>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8">
    <w:name w:val="xl248"/>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9">
    <w:name w:val="xl249"/>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50">
    <w:name w:val="xl25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1">
    <w:name w:val="xl25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2">
    <w:name w:val="xl25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6">
    <w:name w:val="xl25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7">
    <w:name w:val="xl257"/>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8">
    <w:name w:val="xl25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9">
    <w:name w:val="xl25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0">
    <w:name w:val="xl26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1">
    <w:name w:val="xl26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2">
    <w:name w:val="xl26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3">
    <w:name w:val="xl26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4">
    <w:name w:val="xl26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5">
    <w:name w:val="xl26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6">
    <w:name w:val="xl26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7">
    <w:name w:val="xl267"/>
    <w:basedOn w:val="Normal"/>
    <w:uiPriority w:val="99"/>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8">
    <w:name w:val="xl268"/>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9">
    <w:name w:val="xl26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70">
    <w:name w:val="xl270"/>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uiPriority w:val="99"/>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uiPriority w:val="99"/>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uiPriority w:val="99"/>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uiPriority w:val="99"/>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table" w:customStyle="1" w:styleId="Tablaconcuadrcula15">
    <w:name w:val="Tabla con cuadrícula15"/>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
    <w:name w:val="intro"/>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2">
    <w:name w:val="Tabla con cuadrícula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4">
    <w:name w:val="xl8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table" w:customStyle="1" w:styleId="Tablaconcuadrcula111">
    <w:name w:val="Tabla con cuadrícula111"/>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5">
    <w:name w:val="xl80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table" w:customStyle="1" w:styleId="Tablaconcuadrcula1111">
    <w:name w:val="Tabla con cuadrícula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9">
    <w:name w:val="xl8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nospacing10">
    <w:name w:val="nospacing1"/>
    <w:basedOn w:val="Normal"/>
    <w:uiPriority w:val="99"/>
    <w:qFormat/>
    <w:pPr>
      <w:spacing w:after="0" w:line="240" w:lineRule="auto"/>
    </w:pPr>
    <w:rPr>
      <w:lang w:eastAsia="es-CO"/>
    </w:rPr>
  </w:style>
  <w:style w:type="character" w:customStyle="1" w:styleId="Ttulo1Car1">
    <w:name w:val="Título 1 Car1"/>
    <w:aliases w:val="Edgar 1 Car1,título 1 Car1,Pregunta Car1"/>
    <w:rPr>
      <w:rFonts w:ascii="Cambria" w:eastAsia="Times New Roman" w:hAnsi="Cambria" w:cs="Times New Roman"/>
      <w:b/>
      <w:bCs/>
      <w:color w:val="365F91"/>
      <w:sz w:val="28"/>
      <w:szCs w:val="28"/>
      <w:lang w:val="es-CO" w:eastAsia="es-ES"/>
    </w:rPr>
  </w:style>
  <w:style w:type="paragraph" w:customStyle="1" w:styleId="CharChar31">
    <w:name w:val="Char Char31"/>
    <w:basedOn w:val="Normal"/>
    <w:qFormat/>
    <w:pPr>
      <w:spacing w:after="160" w:line="240" w:lineRule="exact"/>
    </w:pPr>
    <w:rPr>
      <w:rFonts w:ascii="Verdana" w:eastAsia="Times New Roman" w:hAnsi="Verdana"/>
      <w:sz w:val="20"/>
      <w:szCs w:val="20"/>
      <w:lang w:val="en-US"/>
    </w:rPr>
  </w:style>
  <w:style w:type="character" w:customStyle="1" w:styleId="inplacedisplayid1siteid34">
    <w:name w:val="inplacedisplayid1siteid34"/>
  </w:style>
  <w:style w:type="paragraph" w:customStyle="1" w:styleId="Estilo">
    <w:name w:val="Estilo"/>
    <w:link w:val="EstiloCar"/>
    <w:qFormat/>
    <w:pPr>
      <w:widowControl w:val="0"/>
      <w:autoSpaceDE w:val="0"/>
      <w:autoSpaceDN w:val="0"/>
      <w:adjustRightInd w:val="0"/>
    </w:pPr>
    <w:rPr>
      <w:rFonts w:ascii="Times New Roman" w:eastAsia="Times New Roman" w:hAnsi="Times New Roman"/>
      <w:sz w:val="24"/>
      <w:szCs w:val="24"/>
    </w:rPr>
  </w:style>
  <w:style w:type="character" w:customStyle="1" w:styleId="EstiloCar">
    <w:name w:val="Estilo Car"/>
    <w:link w:val="Estilo"/>
    <w:locked/>
    <w:rPr>
      <w:rFonts w:ascii="Times New Roman" w:eastAsia="Times New Roman" w:hAnsi="Times New Roman"/>
      <w:sz w:val="24"/>
      <w:szCs w:val="24"/>
    </w:rPr>
  </w:style>
  <w:style w:type="character" w:customStyle="1" w:styleId="Estilo1Car">
    <w:name w:val="Estilo1 Car"/>
    <w:link w:val="Estilo1"/>
    <w:locked/>
    <w:rPr>
      <w:rFonts w:ascii="Times New Roman" w:eastAsia="Times New Roman" w:hAnsi="Times New Roman"/>
      <w:lang w:val="es-MX" w:eastAsia="es-ES"/>
    </w:rPr>
  </w:style>
  <w:style w:type="paragraph" w:customStyle="1" w:styleId="CM15">
    <w:name w:val="CM15"/>
    <w:basedOn w:val="Normal"/>
    <w:next w:val="Normal"/>
    <w:qFormat/>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last">
    <w:name w:val="msolistparagraphcxsplast"/>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0">
    <w:name w:val="título"/>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Pr>
      <w:b/>
      <w:bCs/>
      <w:sz w:val="24"/>
      <w:szCs w:val="24"/>
      <w:lang w:val="es-ES" w:eastAsia="es-ES" w:bidi="ar-SA"/>
    </w:rPr>
  </w:style>
  <w:style w:type="paragraph" w:customStyle="1" w:styleId="CM117">
    <w:name w:val="CM117"/>
    <w:basedOn w:val="Default"/>
    <w:next w:val="Default"/>
    <w:uiPriority w:val="99"/>
    <w:qFormat/>
    <w:rPr>
      <w:color w:val="auto"/>
      <w:lang w:val="es-CO" w:eastAsia="es-CO"/>
    </w:rPr>
  </w:style>
  <w:style w:type="paragraph" w:customStyle="1" w:styleId="CM125">
    <w:name w:val="CM125"/>
    <w:basedOn w:val="Default"/>
    <w:next w:val="Default"/>
    <w:uiPriority w:val="99"/>
    <w:qFormat/>
    <w:rPr>
      <w:color w:val="auto"/>
      <w:lang w:val="es-CO" w:eastAsia="es-CO"/>
    </w:rPr>
  </w:style>
  <w:style w:type="paragraph" w:customStyle="1" w:styleId="CM40">
    <w:name w:val="CM40"/>
    <w:basedOn w:val="Default"/>
    <w:next w:val="Default"/>
    <w:uiPriority w:val="99"/>
    <w:qFormat/>
    <w:pPr>
      <w:spacing w:line="273" w:lineRule="atLeast"/>
    </w:pPr>
    <w:rPr>
      <w:color w:val="auto"/>
      <w:lang w:val="es-CO" w:eastAsia="es-CO"/>
    </w:rPr>
  </w:style>
  <w:style w:type="paragraph" w:customStyle="1" w:styleId="tablecontents0">
    <w:name w:val="tablecontents"/>
    <w:basedOn w:val="Normal"/>
    <w:uiPriority w:val="99"/>
    <w:qFormat/>
    <w:pPr>
      <w:spacing w:after="0" w:line="240" w:lineRule="auto"/>
    </w:pPr>
    <w:rPr>
      <w:rFonts w:ascii="Liberation Serif" w:hAnsi="Liberation Serif"/>
      <w:sz w:val="24"/>
      <w:szCs w:val="24"/>
      <w:lang w:eastAsia="es-CO"/>
    </w:rPr>
  </w:style>
  <w:style w:type="paragraph" w:customStyle="1" w:styleId="tibitoc0">
    <w:name w:val="tibitoc"/>
    <w:basedOn w:val="Normal"/>
    <w:uiPriority w:val="99"/>
    <w:qFormat/>
    <w:pPr>
      <w:spacing w:after="0" w:line="240" w:lineRule="auto"/>
      <w:jc w:val="center"/>
    </w:pPr>
    <w:rPr>
      <w:rFonts w:ascii="Arial" w:eastAsia="Arial Unicode MS" w:hAnsi="Arial" w:cs="Arial"/>
      <w:b/>
      <w:bCs/>
      <w:lang w:val="es-ES" w:eastAsia="ko-KR"/>
    </w:rPr>
  </w:style>
  <w:style w:type="paragraph" w:customStyle="1" w:styleId="msochpdefault">
    <w:name w:val="msochpdefault"/>
    <w:basedOn w:val="Normal"/>
    <w:uiPriority w:val="99"/>
    <w:qFormat/>
    <w:pPr>
      <w:spacing w:before="100" w:beforeAutospacing="1" w:after="100" w:afterAutospacing="1" w:line="240" w:lineRule="auto"/>
    </w:pPr>
    <w:rPr>
      <w:sz w:val="24"/>
      <w:szCs w:val="24"/>
      <w:lang w:eastAsia="es-CO"/>
    </w:rPr>
  </w:style>
  <w:style w:type="character" w:customStyle="1" w:styleId="estilocorreo17">
    <w:name w:val="estilocorreo17"/>
    <w:rPr>
      <w:rFonts w:ascii="Calibri" w:hAnsi="Calibri" w:hint="default"/>
      <w:color w:val="auto"/>
    </w:rPr>
  </w:style>
  <w:style w:type="character" w:customStyle="1" w:styleId="DefaultCar">
    <w:name w:val="Default Car"/>
    <w:link w:val="Default"/>
    <w:qFormat/>
    <w:locked/>
    <w:rPr>
      <w:rFonts w:ascii="Arial" w:hAnsi="Arial" w:cs="Arial"/>
      <w:color w:val="000000"/>
      <w:sz w:val="24"/>
      <w:szCs w:val="24"/>
      <w:lang w:val="es-ES" w:eastAsia="es-ES"/>
    </w:rPr>
  </w:style>
  <w:style w:type="character" w:customStyle="1" w:styleId="Ttulo7Car1">
    <w:name w:val="Título 7 Car1"/>
    <w:uiPriority w:val="9"/>
    <w:semiHidden/>
    <w:rPr>
      <w:rFonts w:ascii="Cambria" w:eastAsia="Times New Roman" w:hAnsi="Cambria" w:cs="Times New Roman"/>
      <w:i/>
      <w:iCs/>
      <w:color w:val="404040"/>
      <w:sz w:val="22"/>
      <w:szCs w:val="22"/>
    </w:rPr>
  </w:style>
  <w:style w:type="character" w:customStyle="1" w:styleId="Ttulo8Car1">
    <w:name w:val="Título 8 Car1"/>
    <w:semiHidden/>
    <w:rPr>
      <w:rFonts w:ascii="Cambria" w:eastAsia="Times New Roman" w:hAnsi="Cambria" w:cs="Times New Roman"/>
      <w:color w:val="404040"/>
    </w:rPr>
  </w:style>
  <w:style w:type="character" w:customStyle="1" w:styleId="Ttulo9Car1">
    <w:name w:val="Título 9 Car1"/>
    <w:uiPriority w:val="9"/>
    <w:semiHidden/>
    <w:rPr>
      <w:rFonts w:ascii="Cambria" w:eastAsia="Times New Roman" w:hAnsi="Cambria" w:cs="Times New Roman"/>
      <w:i/>
      <w:iCs/>
      <w:color w:val="404040"/>
    </w:rPr>
  </w:style>
  <w:style w:type="character" w:customStyle="1" w:styleId="TextodegloboCar1">
    <w:name w:val="Texto de globo Car1"/>
    <w:uiPriority w:val="99"/>
    <w:semiHidden/>
    <w:rPr>
      <w:rFonts w:ascii="Tahoma" w:hAnsi="Tahoma" w:cs="Tahoma"/>
      <w:sz w:val="16"/>
      <w:szCs w:val="16"/>
    </w:rPr>
  </w:style>
  <w:style w:type="character" w:customStyle="1" w:styleId="nfasisintenso1">
    <w:name w:val="Énfasis intenso1"/>
    <w:uiPriority w:val="21"/>
    <w:qFormat/>
    <w:rPr>
      <w:b/>
      <w:bCs/>
      <w:i/>
      <w:iCs/>
      <w:color w:val="4F81BD"/>
    </w:rPr>
  </w:style>
  <w:style w:type="character" w:customStyle="1" w:styleId="Sombreadomedio1-nfasis1Car">
    <w:name w:val="Sombreado medio 1 - Énfasis 1 Car"/>
    <w:uiPriority w:val="1"/>
    <w:locked/>
    <w:rPr>
      <w:sz w:val="22"/>
      <w:szCs w:val="22"/>
      <w:lang w:val="es-ES" w:eastAsia="en-US" w:bidi="ar-SA"/>
    </w:rPr>
  </w:style>
  <w:style w:type="table" w:styleId="Sombreadomedio2-nfasis4">
    <w:name w:val="Medium Shading 2 Accent 4"/>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pPr>
      <w:keepLines/>
      <w:spacing w:before="480" w:after="0"/>
      <w:outlineLvl w:val="9"/>
    </w:pPr>
    <w:rPr>
      <w:color w:val="365F91"/>
      <w:kern w:val="0"/>
      <w:sz w:val="28"/>
      <w:szCs w:val="28"/>
      <w:lang w:val="es-CO" w:eastAsia="es-CO"/>
    </w:rPr>
  </w:style>
  <w:style w:type="table" w:styleId="Sombreadomedio2-nfasis5">
    <w:name w:val="Medium Shading 2 Accent 5"/>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haupttext">
    <w:name w:val="haupttext"/>
  </w:style>
  <w:style w:type="paragraph" w:customStyle="1" w:styleId="xl286">
    <w:name w:val="xl286"/>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uiPriority w:val="99"/>
    <w:qFormat/>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uiPriority w:val="99"/>
    <w:qFormat/>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uiPriority w:val="99"/>
    <w:qFormat/>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uiPriority w:val="99"/>
    <w:qFormat/>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uiPriority w:val="99"/>
    <w:qFormat/>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uiPriority w:val="99"/>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uiPriority w:val="99"/>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uiPriority w:val="1"/>
    <w:rPr>
      <w:sz w:val="22"/>
      <w:szCs w:val="22"/>
      <w:lang w:val="es-ES" w:eastAsia="en-US"/>
    </w:rPr>
    <w:tblPr>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Bibliografa1">
    <w:name w:val="Bibliografía1"/>
    <w:basedOn w:val="Normal"/>
    <w:next w:val="Normal"/>
    <w:uiPriority w:val="37"/>
    <w:semiHidden/>
    <w:unhideWhenUsed/>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Pr>
      <w:rFonts w:ascii="Cambria" w:eastAsia="Times New Roman" w:hAnsi="Cambria" w:cs="Mangal"/>
      <w:b/>
      <w:bCs/>
      <w:color w:val="4F81BD"/>
      <w:kern w:val="3"/>
      <w:sz w:val="26"/>
      <w:szCs w:val="23"/>
      <w:lang w:eastAsia="zh-CN" w:bidi="hi-IN"/>
    </w:rPr>
  </w:style>
  <w:style w:type="character" w:customStyle="1" w:styleId="Ttulo3Car1">
    <w:name w:val="Título 3 Car1"/>
    <w:aliases w:val="alltoc Car1,Heading 3 - old Car1"/>
    <w:semiHidden/>
    <w:rPr>
      <w:rFonts w:ascii="Cambria" w:eastAsia="Times New Roman" w:hAnsi="Cambria" w:cs="Mangal"/>
      <w:b/>
      <w:bCs/>
      <w:color w:val="4F81BD"/>
      <w:kern w:val="3"/>
      <w:sz w:val="24"/>
      <w:szCs w:val="21"/>
      <w:lang w:eastAsia="zh-CN" w:bidi="hi-IN"/>
    </w:rPr>
  </w:style>
  <w:style w:type="character" w:customStyle="1" w:styleId="Ttulo4Car1">
    <w:name w:val="Título 4 Car1"/>
    <w:uiPriority w:val="9"/>
    <w:semiHidden/>
    <w:rPr>
      <w:rFonts w:ascii="Cambria" w:eastAsia="Times New Roman" w:hAnsi="Cambria" w:cs="Mangal"/>
      <w:b/>
      <w:bCs/>
      <w:i/>
      <w:iCs/>
      <w:color w:val="4F81BD"/>
      <w:kern w:val="3"/>
      <w:sz w:val="24"/>
      <w:szCs w:val="21"/>
      <w:lang w:eastAsia="zh-CN" w:bidi="hi-IN"/>
    </w:rPr>
  </w:style>
  <w:style w:type="character" w:customStyle="1" w:styleId="Ttulo5Car1">
    <w:name w:val="Título 5 Car1"/>
    <w:uiPriority w:val="9"/>
    <w:semiHidden/>
    <w:rPr>
      <w:rFonts w:ascii="Cambria" w:eastAsia="Times New Roman" w:hAnsi="Cambria" w:cs="Mangal"/>
      <w:color w:val="243F60"/>
      <w:kern w:val="3"/>
      <w:sz w:val="24"/>
      <w:szCs w:val="21"/>
      <w:lang w:eastAsia="zh-CN" w:bidi="hi-IN"/>
    </w:rPr>
  </w:style>
  <w:style w:type="character" w:customStyle="1" w:styleId="Ttulo6Car1">
    <w:name w:val="Título 6 Car1"/>
    <w:uiPriority w:val="9"/>
    <w:semiHidden/>
    <w:rPr>
      <w:rFonts w:ascii="Cambria" w:eastAsia="Times New Roman" w:hAnsi="Cambria" w:cs="Mangal"/>
      <w:i/>
      <w:iCs/>
      <w:color w:val="243F60"/>
      <w:kern w:val="3"/>
      <w:sz w:val="24"/>
      <w:szCs w:val="21"/>
      <w:lang w:eastAsia="zh-CN" w:bidi="hi-IN"/>
    </w:rPr>
  </w:style>
  <w:style w:type="character" w:customStyle="1" w:styleId="FirmaCar1">
    <w:name w:val="Firma Car1"/>
    <w:semiHidden/>
    <w:rPr>
      <w:rFonts w:ascii="Times New Roman" w:eastAsia="SimSun" w:hAnsi="Times New Roman" w:cs="Mangal"/>
      <w:kern w:val="3"/>
      <w:sz w:val="24"/>
      <w:szCs w:val="21"/>
      <w:lang w:eastAsia="zh-CN" w:bidi="hi-IN"/>
    </w:rPr>
  </w:style>
  <w:style w:type="character" w:customStyle="1" w:styleId="TextonotapieCar1">
    <w:name w:val="Texto nota pie Car1"/>
    <w:semiHidden/>
    <w:rPr>
      <w:rFonts w:ascii="Times New Roman" w:eastAsia="SimSun" w:hAnsi="Times New Roman" w:cs="Mangal"/>
      <w:kern w:val="3"/>
      <w:szCs w:val="18"/>
      <w:lang w:eastAsia="zh-CN" w:bidi="hi-IN"/>
    </w:rPr>
  </w:style>
  <w:style w:type="character" w:customStyle="1" w:styleId="Sangra3detindependienteCar1">
    <w:name w:val="Sangría 3 de t. independiente Car1"/>
    <w:uiPriority w:val="99"/>
    <w:semiHidden/>
    <w:rPr>
      <w:rFonts w:ascii="Times New Roman" w:eastAsia="SimSun" w:hAnsi="Times New Roman" w:cs="Mangal"/>
      <w:kern w:val="3"/>
      <w:sz w:val="16"/>
      <w:szCs w:val="14"/>
      <w:lang w:eastAsia="zh-CN" w:bidi="hi-IN"/>
    </w:rPr>
  </w:style>
  <w:style w:type="character" w:customStyle="1" w:styleId="Sangra2detindependienteCar1">
    <w:name w:val="Sangría 2 de t. independiente Car1"/>
    <w:uiPriority w:val="99"/>
    <w:semiHidden/>
    <w:rPr>
      <w:rFonts w:ascii="Times New Roman" w:eastAsia="SimSun" w:hAnsi="Times New Roman" w:cs="Mangal"/>
      <w:kern w:val="3"/>
      <w:sz w:val="24"/>
      <w:szCs w:val="21"/>
      <w:lang w:eastAsia="zh-CN" w:bidi="hi-IN"/>
    </w:rPr>
  </w:style>
  <w:style w:type="character" w:customStyle="1" w:styleId="FechaCar1">
    <w:name w:val="Fecha Car1"/>
    <w:semiHidden/>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rPr>
      <w:rFonts w:ascii="Times New Roman" w:eastAsia="SimSun" w:hAnsi="Times New Roman" w:cs="Mangal"/>
      <w:kern w:val="3"/>
      <w:szCs w:val="18"/>
      <w:lang w:eastAsia="zh-CN" w:bidi="hi-IN"/>
    </w:rPr>
  </w:style>
  <w:style w:type="character" w:customStyle="1" w:styleId="Cuadrculamedia2Car1">
    <w:name w:val="Cuadrícula media 2 Car1"/>
    <w:uiPriority w:val="1"/>
    <w:rPr>
      <w:sz w:val="22"/>
      <w:szCs w:val="22"/>
      <w:lang w:eastAsia="en-US" w:bidi="ar-SA"/>
    </w:rPr>
  </w:style>
  <w:style w:type="table" w:styleId="Cuadrculamedia2">
    <w:name w:val="Medium Grid 2"/>
    <w:basedOn w:val="Tablanormal"/>
    <w:uiPriority w:val="1"/>
    <w:rPr>
      <w:sz w:val="22"/>
      <w:szCs w:val="22"/>
      <w:lang w:eastAsia="en-U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7">
    <w:name w:val="Tabla con cuadrícula1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9">
    <w:name w:val="Tabla con cuadrícula29"/>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uiPriority w:val="99"/>
    <w:qFormat/>
    <w:pPr>
      <w:spacing w:after="0" w:line="240" w:lineRule="auto"/>
    </w:pPr>
    <w:rPr>
      <w:rFonts w:ascii="Times New Roman" w:hAnsi="Times New Roman"/>
      <w:sz w:val="24"/>
      <w:szCs w:val="24"/>
      <w:lang w:eastAsia="es-CO"/>
    </w:rPr>
  </w:style>
  <w:style w:type="paragraph" w:customStyle="1" w:styleId="cm70">
    <w:name w:val="cm7"/>
    <w:basedOn w:val="Normal"/>
    <w:uiPriority w:val="99"/>
    <w:qFormat/>
    <w:pPr>
      <w:spacing w:after="0" w:line="240" w:lineRule="auto"/>
    </w:pPr>
    <w:rPr>
      <w:rFonts w:ascii="Times New Roman" w:hAnsi="Times New Roman"/>
      <w:sz w:val="24"/>
      <w:szCs w:val="24"/>
      <w:lang w:eastAsia="es-CO"/>
    </w:rPr>
  </w:style>
  <w:style w:type="paragraph" w:customStyle="1" w:styleId="cm20">
    <w:name w:val="cm2"/>
    <w:basedOn w:val="Normal"/>
    <w:uiPriority w:val="99"/>
    <w:qFormat/>
    <w:pPr>
      <w:spacing w:after="0" w:line="240" w:lineRule="auto"/>
    </w:pPr>
    <w:rPr>
      <w:rFonts w:ascii="Times New Roman" w:hAnsi="Times New Roman"/>
      <w:sz w:val="24"/>
      <w:szCs w:val="24"/>
      <w:lang w:eastAsia="es-CO"/>
    </w:rPr>
  </w:style>
  <w:style w:type="paragraph" w:customStyle="1" w:styleId="xl335">
    <w:name w:val="xl33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6">
    <w:name w:val="xl336"/>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7">
    <w:name w:val="xl3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38">
    <w:name w:val="xl338"/>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39">
    <w:name w:val="xl339"/>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40">
    <w:name w:val="xl340"/>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1">
    <w:name w:val="xl341"/>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2">
    <w:name w:val="xl342"/>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3">
    <w:name w:val="xl343"/>
    <w:basedOn w:val="Normal"/>
    <w:uiPriority w:val="99"/>
    <w:qFormat/>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4">
    <w:name w:val="xl34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5">
    <w:name w:val="xl345"/>
    <w:basedOn w:val="Normal"/>
    <w:uiPriority w:val="99"/>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46">
    <w:name w:val="xl346"/>
    <w:basedOn w:val="Normal"/>
    <w:uiPriority w:val="99"/>
    <w:qFormat/>
    <w:pPr>
      <w:pBdr>
        <w:top w:val="single" w:sz="4" w:space="0" w:color="auto"/>
        <w:left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47">
    <w:name w:val="xl34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8">
    <w:name w:val="xl348"/>
    <w:basedOn w:val="Normal"/>
    <w:uiPriority w:val="99"/>
    <w:qFormat/>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9">
    <w:name w:val="xl349"/>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0">
    <w:name w:val="xl350"/>
    <w:basedOn w:val="Normal"/>
    <w:uiPriority w:val="99"/>
    <w:qFormat/>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51">
    <w:name w:val="xl35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52">
    <w:name w:val="xl3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3">
    <w:name w:val="xl3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4">
    <w:name w:val="xl3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4"/>
      <w:szCs w:val="14"/>
      <w:lang w:eastAsia="es-CO"/>
    </w:rPr>
  </w:style>
  <w:style w:type="paragraph" w:customStyle="1" w:styleId="xl355">
    <w:name w:val="xl355"/>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56">
    <w:name w:val="xl356"/>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sz w:val="14"/>
      <w:szCs w:val="14"/>
      <w:lang w:eastAsia="es-CO"/>
    </w:rPr>
  </w:style>
  <w:style w:type="paragraph" w:customStyle="1" w:styleId="xl357">
    <w:name w:val="xl357"/>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8">
    <w:name w:val="xl358"/>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9">
    <w:name w:val="xl359"/>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60">
    <w:name w:val="xl360"/>
    <w:basedOn w:val="Normal"/>
    <w:uiPriority w:val="99"/>
    <w:qFormat/>
    <w:pPr>
      <w:spacing w:before="100" w:beforeAutospacing="1" w:after="100" w:afterAutospacing="1" w:line="240" w:lineRule="auto"/>
      <w:jc w:val="both"/>
      <w:textAlignment w:val="center"/>
    </w:pPr>
    <w:rPr>
      <w:rFonts w:ascii="Arial Narrow" w:eastAsia="Times New Roman" w:hAnsi="Arial Narrow"/>
      <w:color w:val="000000"/>
      <w:sz w:val="14"/>
      <w:szCs w:val="14"/>
      <w:lang w:eastAsia="es-CO"/>
    </w:rPr>
  </w:style>
  <w:style w:type="paragraph" w:customStyle="1" w:styleId="xl361">
    <w:name w:val="xl361"/>
    <w:basedOn w:val="Normal"/>
    <w:uiPriority w:val="99"/>
    <w:qFormat/>
    <w:pP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62">
    <w:name w:val="xl362"/>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3">
    <w:name w:val="xl363"/>
    <w:basedOn w:val="Normal"/>
    <w:uiPriority w:val="99"/>
    <w:qFormat/>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4">
    <w:name w:val="xl364"/>
    <w:basedOn w:val="Normal"/>
    <w:uiPriority w:val="99"/>
    <w:qFormat/>
    <w:pPr>
      <w:shd w:val="clear" w:color="000000" w:fill="FFFFFF"/>
      <w:spacing w:before="100" w:beforeAutospacing="1" w:after="100" w:afterAutospacing="1" w:line="240" w:lineRule="auto"/>
      <w:jc w:val="both"/>
      <w:textAlignment w:val="center"/>
    </w:pPr>
    <w:rPr>
      <w:rFonts w:ascii="Arial Narrow" w:eastAsia="Times New Roman" w:hAnsi="Arial Narrow"/>
      <w:sz w:val="14"/>
      <w:szCs w:val="14"/>
      <w:lang w:eastAsia="es-CO"/>
    </w:rPr>
  </w:style>
  <w:style w:type="paragraph" w:customStyle="1" w:styleId="xl365">
    <w:name w:val="xl365"/>
    <w:basedOn w:val="Normal"/>
    <w:uiPriority w:val="99"/>
    <w:qFormat/>
    <w:pP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66">
    <w:name w:val="xl366"/>
    <w:basedOn w:val="Normal"/>
    <w:uiPriority w:val="99"/>
    <w:qFormat/>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67">
    <w:name w:val="xl367"/>
    <w:basedOn w:val="Normal"/>
    <w:uiPriority w:val="99"/>
    <w:qFormat/>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8">
    <w:name w:val="xl368"/>
    <w:basedOn w:val="Normal"/>
    <w:uiPriority w:val="99"/>
    <w:qFormat/>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9">
    <w:name w:val="xl369"/>
    <w:basedOn w:val="Normal"/>
    <w:uiPriority w:val="99"/>
    <w:qFormat/>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0">
    <w:name w:val="xl370"/>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1">
    <w:name w:val="xl3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4"/>
      <w:szCs w:val="14"/>
      <w:lang w:eastAsia="es-CO"/>
    </w:rPr>
  </w:style>
  <w:style w:type="paragraph" w:customStyle="1" w:styleId="xl372">
    <w:name w:val="xl37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3">
    <w:name w:val="xl373"/>
    <w:basedOn w:val="Normal"/>
    <w:uiPriority w:val="99"/>
    <w:qFormat/>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74">
    <w:name w:val="xl374"/>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5">
    <w:name w:val="xl375"/>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6">
    <w:name w:val="xl376"/>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7">
    <w:name w:val="xl377"/>
    <w:basedOn w:val="Normal"/>
    <w:uiPriority w:val="99"/>
    <w:qFormat/>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8">
    <w:name w:val="xl378"/>
    <w:basedOn w:val="Normal"/>
    <w:uiPriority w:val="99"/>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9">
    <w:name w:val="xl37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0">
    <w:name w:val="xl38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1">
    <w:name w:val="xl38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82">
    <w:name w:val="xl3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3">
    <w:name w:val="xl38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es-CO"/>
    </w:rPr>
  </w:style>
  <w:style w:type="paragraph" w:customStyle="1" w:styleId="xl384">
    <w:name w:val="xl384"/>
    <w:basedOn w:val="Normal"/>
    <w:uiPriority w:val="99"/>
    <w:qFormat/>
    <w:pPr>
      <w:pBdr>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5">
    <w:name w:val="xl385"/>
    <w:basedOn w:val="Normal"/>
    <w:uiPriority w:val="99"/>
    <w:qFormat/>
    <w:pPr>
      <w:pBdr>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6">
    <w:name w:val="xl386"/>
    <w:basedOn w:val="Normal"/>
    <w:uiPriority w:val="99"/>
    <w:qFormat/>
    <w:pPr>
      <w:pBdr>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7">
    <w:name w:val="xl387"/>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8">
    <w:name w:val="xl38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9">
    <w:name w:val="xl389"/>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0">
    <w:name w:val="xl390"/>
    <w:basedOn w:val="Normal"/>
    <w:uiPriority w:val="99"/>
    <w:qFormat/>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91">
    <w:name w:val="xl3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2">
    <w:name w:val="xl39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3">
    <w:name w:val="xl39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4">
    <w:name w:val="xl394"/>
    <w:basedOn w:val="Normal"/>
    <w:uiPriority w:val="99"/>
    <w:qFormat/>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textAlignment w:val="center"/>
    </w:pPr>
    <w:rPr>
      <w:rFonts w:ascii="Arial Narrow" w:eastAsia="Times New Roman" w:hAnsi="Arial Narrow"/>
      <w:b/>
      <w:bCs/>
      <w:color w:val="FFFFFF"/>
      <w:sz w:val="14"/>
      <w:szCs w:val="14"/>
      <w:lang w:eastAsia="es-CO"/>
    </w:rPr>
  </w:style>
  <w:style w:type="paragraph" w:customStyle="1" w:styleId="xl395">
    <w:name w:val="xl3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6">
    <w:name w:val="xl3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97">
    <w:name w:val="xl397"/>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8">
    <w:name w:val="xl398"/>
    <w:basedOn w:val="Normal"/>
    <w:uiPriority w:val="99"/>
    <w:qFormat/>
    <w:pPr>
      <w:pBdr>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9">
    <w:name w:val="xl399"/>
    <w:basedOn w:val="Normal"/>
    <w:uiPriority w:val="99"/>
    <w:qFormat/>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400">
    <w:name w:val="xl400"/>
    <w:basedOn w:val="Normal"/>
    <w:uiPriority w:val="99"/>
    <w:qFormat/>
    <w:pPr>
      <w:pBdr>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1">
    <w:name w:val="xl401"/>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2">
    <w:name w:val="xl402"/>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3">
    <w:name w:val="xl403"/>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4">
    <w:name w:val="xl404"/>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5">
    <w:name w:val="xl405"/>
    <w:basedOn w:val="Normal"/>
    <w:uiPriority w:val="99"/>
    <w:qFormat/>
    <w:pP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406">
    <w:name w:val="xl406"/>
    <w:basedOn w:val="Normal"/>
    <w:uiPriority w:val="99"/>
    <w:qFormat/>
    <w:pP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7">
    <w:name w:val="xl407"/>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408">
    <w:name w:val="xl408"/>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9">
    <w:name w:val="xl409"/>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0">
    <w:name w:val="xl410"/>
    <w:basedOn w:val="Normal"/>
    <w:uiPriority w:val="99"/>
    <w:qFormat/>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1">
    <w:name w:val="xl411"/>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2">
    <w:name w:val="xl412"/>
    <w:basedOn w:val="Normal"/>
    <w:uiPriority w:val="99"/>
    <w:qFormat/>
    <w:pP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3">
    <w:name w:val="xl413"/>
    <w:basedOn w:val="Normal"/>
    <w:uiPriority w:val="99"/>
    <w:qFormat/>
    <w:pPr>
      <w:pBdr>
        <w:left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4">
    <w:name w:val="xl414"/>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5">
    <w:name w:val="xl415"/>
    <w:basedOn w:val="Normal"/>
    <w:uiPriority w:val="99"/>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16">
    <w:name w:val="xl416"/>
    <w:basedOn w:val="Normal"/>
    <w:uiPriority w:val="99"/>
    <w:qFormat/>
    <w:pPr>
      <w:pBdr>
        <w:bottom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7">
    <w:name w:val="xl417"/>
    <w:basedOn w:val="Normal"/>
    <w:uiPriority w:val="99"/>
    <w:qFormat/>
    <w:pPr>
      <w:pBdr>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18">
    <w:name w:val="xl418"/>
    <w:basedOn w:val="Normal"/>
    <w:uiPriority w:val="99"/>
    <w:qFormat/>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9">
    <w:name w:val="xl419"/>
    <w:basedOn w:val="Normal"/>
    <w:uiPriority w:val="99"/>
    <w:qFormat/>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0">
    <w:name w:val="xl42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1">
    <w:name w:val="xl42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2">
    <w:name w:val="xl422"/>
    <w:basedOn w:val="Normal"/>
    <w:uiPriority w:val="99"/>
    <w:qFormat/>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3">
    <w:name w:val="xl423"/>
    <w:basedOn w:val="Normal"/>
    <w:uiPriority w:val="99"/>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4">
    <w:name w:val="xl42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5">
    <w:name w:val="xl425"/>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6">
    <w:name w:val="xl426"/>
    <w:basedOn w:val="Normal"/>
    <w:uiPriority w:val="99"/>
    <w:qFormat/>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7">
    <w:name w:val="xl42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28">
    <w:name w:val="xl4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29">
    <w:name w:val="xl42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8">
    <w:name w:val="xl438"/>
    <w:basedOn w:val="Normal"/>
    <w:uiPriority w:val="99"/>
    <w:qFormat/>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9">
    <w:name w:val="xl439"/>
    <w:basedOn w:val="Normal"/>
    <w:uiPriority w:val="99"/>
    <w:qFormat/>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uiPriority w:val="99"/>
    <w:qFormat/>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uiPriority w:val="99"/>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uiPriority w:val="99"/>
    <w:qFormat/>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uiPriority w:val="99"/>
    <w:qFormat/>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uiPriority w:val="99"/>
    <w:qFormat/>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uiPriority w:val="99"/>
    <w:qFormat/>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uiPriority w:val="99"/>
    <w:qFormat/>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uiPriority w:val="99"/>
    <w:qFormat/>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uiPriority w:val="99"/>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1">
    <w:name w:val="xl541"/>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2">
    <w:name w:val="xl542"/>
    <w:basedOn w:val="Normal"/>
    <w:uiPriority w:val="99"/>
    <w:qFormat/>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3">
    <w:name w:val="xl543"/>
    <w:basedOn w:val="Normal"/>
    <w:uiPriority w:val="99"/>
    <w:qFormat/>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uiPriority w:val="99"/>
    <w:qFormat/>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uiPriority w:val="99"/>
    <w:qFormat/>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uiPriority w:val="99"/>
    <w:qFormat/>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table" w:customStyle="1" w:styleId="Tablaconcuadrcula30">
    <w:name w:val="Tabla con cuadrícula30"/>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1"/>
    <w:uiPriority w:val="1"/>
    <w:locked/>
    <w:rPr>
      <w:rFonts w:ascii="Calibri" w:eastAsia="Calibri" w:hAnsi="Calibri" w:cs="Times New Roman"/>
      <w:lang w:val="es-ES"/>
    </w:rPr>
  </w:style>
  <w:style w:type="paragraph" w:customStyle="1" w:styleId="Cuadrculamedia211">
    <w:name w:val="Cuadrícula media 211"/>
    <w:link w:val="Cuadrculamedia2Car"/>
    <w:uiPriority w:val="1"/>
    <w:qFormat/>
    <w:rPr>
      <w:lang w:val="es-ES"/>
    </w:rPr>
  </w:style>
  <w:style w:type="table" w:styleId="Cuadrculamedia2-nfasis1">
    <w:name w:val="Medium Grid 2 Accent 1"/>
    <w:basedOn w:val="Tablanormal"/>
    <w:uiPriority w:val="1"/>
    <w:rPr>
      <w:lang w:val="es-ES"/>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tuloCar2">
    <w:name w:val="Título Car2"/>
    <w:uiPriority w:val="10"/>
    <w:rPr>
      <w:rFonts w:ascii="Cambria" w:eastAsia="Times New Roman" w:hAnsi="Cambria" w:cs="Mangal"/>
      <w:color w:val="17365D"/>
      <w:spacing w:val="5"/>
      <w:kern w:val="28"/>
      <w:sz w:val="52"/>
      <w:szCs w:val="47"/>
      <w:lang w:eastAsia="zh-CN" w:bidi="hi-IN"/>
    </w:rPr>
  </w:style>
  <w:style w:type="paragraph" w:customStyle="1" w:styleId="xl765">
    <w:name w:val="xl7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6">
    <w:name w:val="xl766"/>
    <w:basedOn w:val="Normal"/>
    <w:uiPriority w:val="99"/>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7">
    <w:name w:val="xl767"/>
    <w:basedOn w:val="Normal"/>
    <w:uiPriority w:val="99"/>
    <w:qFormat/>
    <w:pPr>
      <w:spacing w:before="100" w:beforeAutospacing="1" w:after="100" w:afterAutospacing="1" w:line="240" w:lineRule="auto"/>
      <w:textAlignment w:val="top"/>
    </w:pPr>
    <w:rPr>
      <w:rFonts w:ascii="Arial Narrow" w:eastAsia="Times New Roman" w:hAnsi="Arial Narrow"/>
      <w:b/>
      <w:bCs/>
      <w:sz w:val="20"/>
      <w:szCs w:val="20"/>
      <w:u w:val="single"/>
      <w:lang w:eastAsia="es-CO"/>
    </w:rPr>
  </w:style>
  <w:style w:type="paragraph" w:customStyle="1" w:styleId="xl768">
    <w:name w:val="xl768"/>
    <w:basedOn w:val="Normal"/>
    <w:uiPriority w:val="99"/>
    <w:qFormat/>
    <w:pPr>
      <w:spacing w:before="100" w:beforeAutospacing="1" w:after="100" w:afterAutospacing="1" w:line="240" w:lineRule="auto"/>
      <w:jc w:val="center"/>
      <w:textAlignment w:val="top"/>
    </w:pPr>
    <w:rPr>
      <w:rFonts w:ascii="Arial Narrow" w:eastAsia="Times New Roman" w:hAnsi="Arial Narrow"/>
      <w:sz w:val="20"/>
      <w:szCs w:val="20"/>
      <w:lang w:eastAsia="es-CO"/>
    </w:rPr>
  </w:style>
  <w:style w:type="paragraph" w:customStyle="1" w:styleId="xl769">
    <w:name w:val="xl769"/>
    <w:basedOn w:val="Normal"/>
    <w:uiPriority w:val="99"/>
    <w:qFormat/>
    <w:pP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770">
    <w:name w:val="xl770"/>
    <w:basedOn w:val="Normal"/>
    <w:uiPriority w:val="99"/>
    <w:qFormat/>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71">
    <w:name w:val="xl771"/>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2">
    <w:name w:val="xl772"/>
    <w:basedOn w:val="Normal"/>
    <w:uiPriority w:val="99"/>
    <w:qFormat/>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3">
    <w:name w:val="xl773"/>
    <w:basedOn w:val="Normal"/>
    <w:uiPriority w:val="99"/>
    <w:qFormat/>
    <w:pPr>
      <w:pBdr>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4">
    <w:name w:val="xl7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5">
    <w:name w:val="xl7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6">
    <w:name w:val="xl77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77">
    <w:name w:val="xl77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8">
    <w:name w:val="xl778"/>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9">
    <w:name w:val="xl779"/>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0">
    <w:name w:val="xl780"/>
    <w:basedOn w:val="Normal"/>
    <w:uiPriority w:val="99"/>
    <w:qFormat/>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1">
    <w:name w:val="xl78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3">
    <w:name w:val="xl7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4">
    <w:name w:val="xl784"/>
    <w:basedOn w:val="Normal"/>
    <w:uiPriority w:val="99"/>
    <w:qFormat/>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85">
    <w:name w:val="xl7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6">
    <w:name w:val="xl78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7">
    <w:name w:val="xl7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788">
    <w:name w:val="xl78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89">
    <w:name w:val="xl78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90">
    <w:name w:val="xl790"/>
    <w:basedOn w:val="Normal"/>
    <w:uiPriority w:val="99"/>
    <w:qFormat/>
    <w:pP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1">
    <w:name w:val="xl791"/>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2">
    <w:name w:val="xl792"/>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3">
    <w:name w:val="xl793"/>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4">
    <w:name w:val="xl794"/>
    <w:basedOn w:val="Normal"/>
    <w:uiPriority w:val="99"/>
    <w:qFormat/>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5">
    <w:name w:val="xl795"/>
    <w:basedOn w:val="Normal"/>
    <w:uiPriority w:val="99"/>
    <w:qFormat/>
    <w:pPr>
      <w:pBdr>
        <w:top w:val="single" w:sz="4" w:space="0" w:color="auto"/>
        <w:lef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6">
    <w:name w:val="xl796"/>
    <w:basedOn w:val="Normal"/>
    <w:uiPriority w:val="99"/>
    <w:qFormat/>
    <w:pPr>
      <w:pBdr>
        <w:top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7">
    <w:name w:val="xl7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798">
    <w:name w:val="xl7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99">
    <w:name w:val="xl799"/>
    <w:basedOn w:val="Normal"/>
    <w:uiPriority w:val="99"/>
    <w:qFormat/>
    <w:pPr>
      <w:shd w:val="clear" w:color="000000" w:fill="DA969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0">
    <w:name w:val="xl8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1">
    <w:name w:val="xl8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802">
    <w:name w:val="xl802"/>
    <w:basedOn w:val="Normal"/>
    <w:uiPriority w:val="99"/>
    <w:qFormat/>
    <w:pPr>
      <w:shd w:val="clear" w:color="000000" w:fill="DA969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64">
    <w:name w:val="xl764"/>
    <w:basedOn w:val="Normal"/>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3">
    <w:name w:val="xl8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8">
    <w:name w:val="8"/>
    <w:basedOn w:val="Normal"/>
    <w:next w:val="Ttulo"/>
    <w:uiPriority w:val="10"/>
    <w:qFormat/>
    <w:pPr>
      <w:spacing w:after="0" w:line="240" w:lineRule="auto"/>
      <w:jc w:val="center"/>
    </w:pPr>
    <w:rPr>
      <w:rFonts w:ascii="Arial" w:eastAsia="Times New Roman" w:hAnsi="Arial"/>
      <w:b/>
      <w:sz w:val="20"/>
      <w:szCs w:val="20"/>
      <w:lang w:val="zh-CN" w:eastAsia="es-ES"/>
    </w:rPr>
  </w:style>
  <w:style w:type="paragraph" w:customStyle="1" w:styleId="7">
    <w:name w:val="7"/>
    <w:basedOn w:val="Normal"/>
    <w:next w:val="Ttulo"/>
    <w:uiPriority w:val="10"/>
    <w:qFormat/>
    <w:pPr>
      <w:spacing w:after="0" w:line="240" w:lineRule="auto"/>
      <w:jc w:val="center"/>
    </w:pPr>
    <w:rPr>
      <w:rFonts w:ascii="Arial" w:eastAsia="Times New Roman" w:hAnsi="Arial"/>
      <w:b/>
      <w:sz w:val="20"/>
      <w:szCs w:val="20"/>
      <w:lang w:val="zh-CN" w:eastAsia="es-ES"/>
    </w:rPr>
  </w:style>
  <w:style w:type="table" w:customStyle="1" w:styleId="Tablaconcuadrcula32">
    <w:name w:val="Tabla con cuadrícula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1">
    <w:name w:val="xl81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210">
    <w:name w:val="Tabla con cuadrícula210"/>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2">
    <w:name w:val="xl81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Sombreadomedio1-nfasis52">
    <w:name w:val="Sombreado medio 1 - Énfasis 5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14">
    <w:name w:val="xl8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91">
    <w:name w:val="Tabla con cuadrícula9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
    <w:name w:val="Tabla con cuadrícula10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15">
    <w:name w:val="xl81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table" w:customStyle="1" w:styleId="Tablaconcuadrcula121">
    <w:name w:val="Tabla con cuadrícula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9">
    <w:name w:val="xl81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Textodecuerpo31">
    <w:name w:val="Texto de cuerpo 31"/>
    <w:basedOn w:val="Normal"/>
    <w:uiPriority w:val="99"/>
    <w:qFormat/>
    <w:pPr>
      <w:tabs>
        <w:tab w:val="left" w:pos="2268"/>
      </w:tabs>
      <w:spacing w:after="0" w:line="240" w:lineRule="auto"/>
      <w:jc w:val="both"/>
    </w:pPr>
    <w:rPr>
      <w:rFonts w:ascii="Arial" w:eastAsia="Times New Roman" w:hAnsi="Arial"/>
      <w:sz w:val="24"/>
      <w:szCs w:val="20"/>
      <w:lang w:eastAsia="es-ES"/>
    </w:rPr>
  </w:style>
  <w:style w:type="paragraph" w:customStyle="1" w:styleId="Textodecuerpo21">
    <w:name w:val="Texto de cuerpo 21"/>
    <w:basedOn w:val="Normal"/>
    <w:uiPriority w:val="99"/>
    <w:qFormat/>
    <w:pPr>
      <w:tabs>
        <w:tab w:val="left" w:pos="2268"/>
      </w:tabs>
      <w:spacing w:after="0" w:line="240" w:lineRule="auto"/>
      <w:jc w:val="both"/>
    </w:pPr>
    <w:rPr>
      <w:rFonts w:ascii="Arial" w:eastAsia="Times New Roman" w:hAnsi="Arial"/>
      <w:sz w:val="20"/>
      <w:szCs w:val="20"/>
      <w:lang w:eastAsia="es-ES"/>
    </w:rPr>
  </w:style>
  <w:style w:type="paragraph" w:customStyle="1" w:styleId="Sangradetdecuerpo1">
    <w:name w:val="Sangría de t. de cuerpo1"/>
    <w:basedOn w:val="Normal"/>
    <w:uiPriority w:val="99"/>
    <w:qFormat/>
    <w:pPr>
      <w:spacing w:after="120" w:line="240" w:lineRule="auto"/>
      <w:ind w:left="283"/>
    </w:pPr>
    <w:rPr>
      <w:rFonts w:ascii="Times New Roman" w:eastAsia="Times New Roman" w:hAnsi="Times New Roman"/>
      <w:sz w:val="20"/>
      <w:szCs w:val="20"/>
      <w:lang w:eastAsia="es-ES"/>
    </w:rPr>
  </w:style>
  <w:style w:type="paragraph" w:customStyle="1" w:styleId="Textodecuerpo1sangra21">
    <w:name w:val="Texto de cuerpo 1ª sangría 21"/>
    <w:basedOn w:val="Sangradetdecuerpo1"/>
    <w:uiPriority w:val="99"/>
    <w:qFormat/>
    <w:pPr>
      <w:ind w:firstLine="210"/>
    </w:pPr>
    <w:rPr>
      <w:lang w:val="es-ES"/>
    </w:rPr>
  </w:style>
  <w:style w:type="character" w:customStyle="1" w:styleId="Cuadrculamedia111">
    <w:name w:val="Cuadrícula media 111"/>
    <w:uiPriority w:val="99"/>
    <w:semiHidden/>
    <w:rPr>
      <w:color w:val="808080"/>
    </w:rPr>
  </w:style>
  <w:style w:type="character" w:customStyle="1" w:styleId="EstiloParrafoComicSansMS11pt">
    <w:name w:val="Estilo Parrafo Comic Sans MS 11 pt"/>
    <w:rPr>
      <w:rFonts w:ascii="Comic Sans MS" w:hAnsi="Comic Sans MS" w:hint="default"/>
      <w:spacing w:val="-2"/>
      <w:sz w:val="22"/>
    </w:rPr>
  </w:style>
  <w:style w:type="character" w:customStyle="1" w:styleId="iaj">
    <w:name w:val="i_aj"/>
  </w:style>
  <w:style w:type="paragraph" w:customStyle="1" w:styleId="Ttulo11">
    <w:name w:val="Título 11"/>
    <w:basedOn w:val="Normal"/>
    <w:uiPriority w:val="1"/>
    <w:qFormat/>
    <w:pPr>
      <w:widowControl w:val="0"/>
      <w:spacing w:after="0" w:line="240" w:lineRule="auto"/>
      <w:ind w:left="117"/>
      <w:outlineLvl w:val="1"/>
    </w:pPr>
    <w:rPr>
      <w:rFonts w:cs="Calibri"/>
      <w:sz w:val="26"/>
      <w:szCs w:val="26"/>
      <w:lang w:val="en-US"/>
    </w:rPr>
  </w:style>
  <w:style w:type="paragraph" w:customStyle="1" w:styleId="Ttulo31">
    <w:name w:val="Título 31"/>
    <w:basedOn w:val="Normal"/>
    <w:uiPriority w:val="1"/>
    <w:qFormat/>
    <w:pPr>
      <w:widowControl w:val="0"/>
      <w:spacing w:after="0" w:line="240" w:lineRule="auto"/>
      <w:jc w:val="center"/>
      <w:outlineLvl w:val="3"/>
    </w:pPr>
    <w:rPr>
      <w:rFonts w:ascii="Arial" w:eastAsia="Arial" w:hAnsi="Arial" w:cs="Arial"/>
      <w:sz w:val="23"/>
      <w:szCs w:val="23"/>
      <w:lang w:val="en-US"/>
    </w:rPr>
  </w:style>
  <w:style w:type="paragraph" w:customStyle="1" w:styleId="Ttulo41">
    <w:name w:val="Título 41"/>
    <w:basedOn w:val="Normal"/>
    <w:uiPriority w:val="1"/>
    <w:qFormat/>
    <w:pPr>
      <w:widowControl w:val="0"/>
      <w:spacing w:after="0" w:line="254" w:lineRule="exact"/>
      <w:jc w:val="center"/>
      <w:outlineLvl w:val="4"/>
    </w:pPr>
    <w:rPr>
      <w:rFonts w:ascii="Arial" w:eastAsia="Arial" w:hAnsi="Arial" w:cs="Arial"/>
      <w:i/>
      <w:sz w:val="23"/>
      <w:szCs w:val="23"/>
      <w:lang w:val="en-US"/>
    </w:rPr>
  </w:style>
  <w:style w:type="table" w:customStyle="1" w:styleId="Tablaconcuadrcula112">
    <w:name w:val="Tabla con cuadrícula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uiPriority w:val="1"/>
    <w:qFormat/>
    <w:pPr>
      <w:widowControl w:val="0"/>
      <w:spacing w:after="0" w:line="240" w:lineRule="auto"/>
      <w:outlineLvl w:val="5"/>
    </w:pPr>
    <w:rPr>
      <w:rFonts w:ascii="Arial" w:eastAsia="Arial" w:hAnsi="Arial" w:cs="Arial"/>
      <w:sz w:val="24"/>
      <w:szCs w:val="24"/>
      <w:lang w:val="en-US"/>
    </w:rPr>
  </w:style>
  <w:style w:type="paragraph" w:customStyle="1" w:styleId="Ttulo71">
    <w:name w:val="Título 71"/>
    <w:basedOn w:val="Normal"/>
    <w:uiPriority w:val="1"/>
    <w:qFormat/>
    <w:pPr>
      <w:widowControl w:val="0"/>
      <w:spacing w:after="0" w:line="244" w:lineRule="exact"/>
      <w:jc w:val="both"/>
      <w:outlineLvl w:val="7"/>
    </w:pPr>
    <w:rPr>
      <w:rFonts w:ascii="Arial" w:eastAsia="Arial" w:hAnsi="Arial" w:cs="Arial"/>
      <w:sz w:val="23"/>
      <w:szCs w:val="23"/>
      <w:lang w:val="en-US"/>
    </w:rPr>
  </w:style>
  <w:style w:type="character" w:customStyle="1" w:styleId="TextodecuerpoCar1">
    <w:name w:val="Texto de cuerpo Car1"/>
    <w:uiPriority w:val="99"/>
    <w:semiHidden/>
    <w:rPr>
      <w:rFonts w:ascii="Times New Roman" w:eastAsia="Times New Roman" w:hAnsi="Times New Roman" w:cs="Times New Roman"/>
      <w:lang w:val="es-ES"/>
    </w:rPr>
  </w:style>
  <w:style w:type="paragraph" w:customStyle="1" w:styleId="xl820">
    <w:name w:val="xl8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011">
    <w:name w:val="Tabla con cuadrícula10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
    <w:name w:val="Cuadrícula media 1 - Énfasis 5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21">
    <w:name w:val="xl821"/>
    <w:basedOn w:val="Normal"/>
    <w:uiPriority w:val="99"/>
    <w:qFormat/>
    <w:pPr>
      <w:spacing w:before="100" w:beforeAutospacing="1" w:after="100" w:afterAutospacing="1" w:line="240" w:lineRule="auto"/>
    </w:pPr>
    <w:rPr>
      <w:rFonts w:ascii="Arial" w:eastAsia="Times New Roman" w:hAnsi="Arial" w:cs="Arial"/>
      <w:sz w:val="20"/>
      <w:szCs w:val="20"/>
      <w:lang w:eastAsia="es-CO"/>
    </w:rPr>
  </w:style>
  <w:style w:type="paragraph" w:customStyle="1" w:styleId="xl822">
    <w:name w:val="xl8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51">
    <w:name w:val="Tabla con cuadrícula1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Pr>
      <w:rFonts w:cs="Helvetica Neue LT Std"/>
      <w:color w:val="000000"/>
      <w:sz w:val="22"/>
      <w:szCs w:val="22"/>
    </w:rPr>
  </w:style>
  <w:style w:type="table" w:customStyle="1" w:styleId="Tablaconcuadrcula271">
    <w:name w:val="Tabla con cuadrícula2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3">
    <w:name w:val="xl823"/>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lang w:eastAsia="es-CO"/>
    </w:rPr>
  </w:style>
  <w:style w:type="table" w:customStyle="1" w:styleId="Tablaconcuadrcula110">
    <w:name w:val="Tabla con cuadrícula1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4">
    <w:name w:val="xl82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5">
    <w:name w:val="xl82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26">
    <w:name w:val="xl82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7">
    <w:name w:val="xl8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121">
    <w:name w:val="Tabla con cuadrícula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8">
    <w:name w:val="xl8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9">
    <w:name w:val="xl829"/>
    <w:basedOn w:val="Normal"/>
    <w:uiPriority w:val="99"/>
    <w:qFormat/>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30">
    <w:name w:val="xl830"/>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511">
    <w:name w:val="Tabla con cuadrícula15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1">
    <w:name w:val="xl831"/>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611">
    <w:name w:val="Tabla con cuadrícula16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2">
    <w:name w:val="xl8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711">
    <w:name w:val="Tabla con cuadrícula17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3">
    <w:name w:val="xl833"/>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1111">
    <w:name w:val="Tabla con cuadrícula1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4">
    <w:name w:val="xl834"/>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5">
    <w:name w:val="xl8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6">
    <w:name w:val="xl8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7">
    <w:name w:val="xl837"/>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8">
    <w:name w:val="xl838"/>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1111">
    <w:name w:val="Tabla con cuadrícula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9">
    <w:name w:val="xl839"/>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111">
    <w:name w:val="Tabla con cuadrícula15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0">
    <w:name w:val="xl840"/>
    <w:basedOn w:val="Normal"/>
    <w:uiPriority w:val="99"/>
    <w:qFormat/>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2811">
    <w:name w:val="Tabla con cuadrícula28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1">
    <w:name w:val="xl841"/>
    <w:basedOn w:val="Normal"/>
    <w:uiPriority w:val="99"/>
    <w:qFormat/>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01">
    <w:name w:val="Tabla con cuadrícula110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1">
    <w:name w:val="Tabla con cuadrícula29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2">
    <w:name w:val="xl84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11211">
    <w:name w:val="Tabla con cuadrícula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3">
    <w:name w:val="xl843"/>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4">
    <w:name w:val="xl844"/>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5">
    <w:name w:val="xl845"/>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6">
    <w:name w:val="xl846"/>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112">
    <w:name w:val="Tabla con cuadrícula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7">
    <w:name w:val="xl8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8">
    <w:name w:val="xl84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2">
    <w:name w:val="Tabla con cuadrícula1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9">
    <w:name w:val="xl849"/>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0">
    <w:name w:val="xl8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51">
    <w:name w:val="xl851"/>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34">
    <w:name w:val="Tabla con cuadrícula34"/>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52">
    <w:name w:val="xl852"/>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114">
    <w:name w:val="Tabla con cuadrícula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3">
    <w:name w:val="xl853"/>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Sombreadomedio1-nfasis521">
    <w:name w:val="Sombreado medio 1 - Énfasis 52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54">
    <w:name w:val="xl85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6">
    <w:name w:val="xl856"/>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7">
    <w:name w:val="xl857"/>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02">
    <w:name w:val="Tabla con cuadrícula10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
    <w:name w:val="Cuadrícula media 1 - Énfasis 51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58">
    <w:name w:val="xl858"/>
    <w:basedOn w:val="Normal"/>
    <w:uiPriority w:val="99"/>
    <w:qFormat/>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222">
    <w:name w:val="Tabla con cuadrícula2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9">
    <w:name w:val="xl859"/>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860">
    <w:name w:val="xl860"/>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1">
    <w:name w:val="xl8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2">
    <w:name w:val="xl8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3">
    <w:name w:val="xl86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4">
    <w:name w:val="xl86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122">
    <w:name w:val="Tabla con cuadrícula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5">
    <w:name w:val="xl86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6">
    <w:name w:val="xl86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7">
    <w:name w:val="xl86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character" w:styleId="Textodelmarcadordeposicin">
    <w:name w:val="Placeholder Text"/>
    <w:uiPriority w:val="99"/>
    <w:semiHidden/>
    <w:rPr>
      <w:color w:val="808080"/>
    </w:rPr>
  </w:style>
  <w:style w:type="table" w:customStyle="1" w:styleId="Tablaconcuadrcula11112">
    <w:name w:val="Tabla con cuadrícula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72">
    <w:name w:val="estilocorreo72"/>
    <w:semiHidden/>
    <w:rPr>
      <w:rFonts w:ascii="Calibri" w:hAnsi="Calibri" w:cs="Calibri" w:hint="default"/>
      <w:color w:val="auto"/>
    </w:rPr>
  </w:style>
  <w:style w:type="paragraph" w:customStyle="1" w:styleId="TEXTO">
    <w:name w:val="TEXTO"/>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table" w:customStyle="1" w:styleId="Tablaconcuadrcula111112">
    <w:name w:val="Tabla con cuadrícula11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86">
    <w:name w:val="xl8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7">
    <w:name w:val="xl887"/>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xl888">
    <w:name w:val="xl8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89">
    <w:name w:val="xl8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0">
    <w:name w:val="xl890"/>
    <w:basedOn w:val="Normal"/>
    <w:pPr>
      <w:spacing w:before="100" w:beforeAutospacing="1" w:after="100" w:afterAutospacing="1" w:line="240" w:lineRule="auto"/>
    </w:pPr>
    <w:rPr>
      <w:rFonts w:ascii="Arial" w:eastAsia="Times New Roman" w:hAnsi="Arial" w:cs="Arial"/>
      <w:sz w:val="18"/>
      <w:szCs w:val="18"/>
      <w:lang w:eastAsia="es-CO"/>
    </w:rPr>
  </w:style>
  <w:style w:type="table" w:customStyle="1" w:styleId="Tablaconcuadrcula11212">
    <w:name w:val="Tabla con cuadrícula112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1">
    <w:name w:val="xl891"/>
    <w:basedOn w:val="Normal"/>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2">
    <w:name w:val="xl89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16"/>
      <w:szCs w:val="16"/>
      <w:lang w:eastAsia="es-CO"/>
    </w:rPr>
  </w:style>
  <w:style w:type="paragraph" w:customStyle="1" w:styleId="xl893">
    <w:name w:val="xl8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4">
    <w:name w:val="xl8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5">
    <w:name w:val="xl895"/>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6">
    <w:name w:val="xl896"/>
    <w:basedOn w:val="Normal"/>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7">
    <w:name w:val="xl897"/>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Tablaconcuadrcula322">
    <w:name w:val="Tabla con cuadrícula3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98">
    <w:name w:val="xl898"/>
    <w:basedOn w:val="Normal"/>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table" w:customStyle="1" w:styleId="Tablaconcuadrcula2101">
    <w:name w:val="Tabla con cuadrícula210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9">
    <w:name w:val="xl899"/>
    <w:basedOn w:val="Normal"/>
    <w:pPr>
      <w:pBdr>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0">
    <w:name w:val="xl900"/>
    <w:basedOn w:val="Normal"/>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1">
    <w:name w:val="xl90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2">
    <w:name w:val="xl90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3">
    <w:name w:val="xl903"/>
    <w:basedOn w:val="Normal"/>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4">
    <w:name w:val="xl904"/>
    <w:basedOn w:val="Normal"/>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5">
    <w:name w:val="xl905"/>
    <w:basedOn w:val="Normal"/>
    <w:pPr>
      <w:spacing w:before="100" w:beforeAutospacing="1" w:after="100" w:afterAutospacing="1" w:line="240" w:lineRule="auto"/>
      <w:jc w:val="center"/>
    </w:pPr>
    <w:rPr>
      <w:rFonts w:ascii="Arial" w:eastAsia="Times New Roman" w:hAnsi="Arial" w:cs="Arial"/>
      <w:sz w:val="18"/>
      <w:szCs w:val="18"/>
      <w:lang w:eastAsia="es-CO"/>
    </w:rPr>
  </w:style>
  <w:style w:type="table" w:customStyle="1" w:styleId="Tablaconcuadrcula123">
    <w:name w:val="Tabla con cuadrícula12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6">
    <w:name w:val="xl9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table" w:customStyle="1" w:styleId="Sombreadoclaro-nfasis32">
    <w:name w:val="Sombreado claro - Énfasis 32"/>
    <w:basedOn w:val="Tabla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7">
    <w:name w:val="xl9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908">
    <w:name w:val="xl9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9">
    <w:name w:val="xl90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884">
    <w:name w:val="xl8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5">
    <w:name w:val="xl885"/>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pa160">
    <w:name w:val="pa16"/>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MINUTAS">
    <w:name w:val="MINUTAS"/>
    <w:uiPriority w:val="99"/>
    <w:pPr>
      <w:autoSpaceDE w:val="0"/>
      <w:autoSpaceDN w:val="0"/>
      <w:spacing w:before="170"/>
      <w:ind w:left="170" w:right="170"/>
      <w:jc w:val="both"/>
    </w:pPr>
    <w:rPr>
      <w:rFonts w:ascii="Helvetica" w:eastAsia="Times New Roman" w:hAnsi="Helvetica" w:cs="Arial Black"/>
      <w:lang w:val="en-US" w:eastAsia="es-ES"/>
    </w:rPr>
  </w:style>
  <w:style w:type="paragraph" w:customStyle="1" w:styleId="CarCarCar1Car">
    <w:name w:val="Car Car Car1 Car"/>
    <w:basedOn w:val="Normal"/>
    <w:pPr>
      <w:spacing w:after="160" w:line="240" w:lineRule="exact"/>
    </w:pPr>
    <w:rPr>
      <w:rFonts w:ascii="Verdana" w:eastAsia="Times New Roman" w:hAnsi="Verdana" w:cs="Verdana"/>
      <w:sz w:val="20"/>
      <w:szCs w:val="20"/>
    </w:rPr>
  </w:style>
  <w:style w:type="table" w:customStyle="1" w:styleId="Tablaconcuadrcula1111111">
    <w:name w:val="Tabla con cuadrícula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aria">
    <w:name w:val="Normal.maria"/>
    <w:uiPriority w:val="99"/>
    <w:pPr>
      <w:widowControl w:val="0"/>
      <w:autoSpaceDE w:val="0"/>
      <w:autoSpaceDN w:val="0"/>
    </w:pPr>
    <w:rPr>
      <w:rFonts w:ascii="Times New Roman" w:eastAsia="Times New Roman" w:hAnsi="Times New Roman"/>
      <w:i/>
      <w:iCs/>
      <w:kern w:val="16"/>
      <w:position w:val="-6"/>
      <w:sz w:val="24"/>
      <w:szCs w:val="24"/>
      <w:lang w:eastAsia="es-ES"/>
    </w:rPr>
  </w:style>
  <w:style w:type="table" w:customStyle="1" w:styleId="Tablaconcuadrcula1131">
    <w:name w:val="Tabla con cuadrícula113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2">
    <w:name w:val="Car Car Car1 Car2"/>
    <w:basedOn w:val="Normal"/>
    <w:uiPriority w:val="99"/>
    <w:pPr>
      <w:spacing w:after="160" w:line="240" w:lineRule="exact"/>
    </w:pPr>
    <w:rPr>
      <w:rFonts w:ascii="Verdana" w:eastAsia="Times New Roman" w:hAnsi="Verdana" w:cs="Verdana"/>
      <w:sz w:val="20"/>
      <w:szCs w:val="20"/>
    </w:rPr>
  </w:style>
  <w:style w:type="table" w:customStyle="1" w:styleId="Tablaconcuadrcula11131">
    <w:name w:val="Tabla con cuadrícula1113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uiPriority w:val="99"/>
    <w:semiHidden/>
    <w:locked/>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Pr>
      <w:rFonts w:ascii="Times New Roman" w:hAnsi="Times New Roman" w:cs="Times New Roman"/>
      <w:sz w:val="20"/>
      <w:szCs w:val="20"/>
      <w:lang w:val="es-ES" w:eastAsia="es-ES"/>
    </w:rPr>
  </w:style>
  <w:style w:type="paragraph" w:customStyle="1" w:styleId="pa39">
    <w:name w:val="pa39"/>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ES"/>
    </w:rPr>
  </w:style>
  <w:style w:type="character" w:customStyle="1" w:styleId="a90">
    <w:name w:val="a9"/>
    <w:uiPriority w:val="99"/>
  </w:style>
  <w:style w:type="paragraph" w:customStyle="1" w:styleId="CarCarCar1Car1">
    <w:name w:val="Car Car Car1 Car1"/>
    <w:basedOn w:val="Normal"/>
    <w:uiPriority w:val="99"/>
    <w:pPr>
      <w:spacing w:after="160"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table" w:customStyle="1" w:styleId="Tablaconcuadrcula11221">
    <w:name w:val="Tabla con cuadrícula112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3">
    <w:name w:val="Car Car Car1 Car3"/>
    <w:basedOn w:val="Normal"/>
    <w:uiPriority w:val="99"/>
    <w:pPr>
      <w:spacing w:after="160"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4"/>
      <w:lang w:eastAsia="es-ES"/>
    </w:rPr>
  </w:style>
  <w:style w:type="table" w:customStyle="1" w:styleId="Tablaconcuadrcula111121">
    <w:name w:val="Tabla con cuadrícula111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uiPriority w:val="99"/>
    <w:pPr>
      <w:spacing w:after="160"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pPr>
      <w:spacing w:after="160" w:line="240" w:lineRule="exact"/>
    </w:pPr>
    <w:rPr>
      <w:rFonts w:ascii="Verdana" w:eastAsia="Times New Roman" w:hAnsi="Verdana" w:cs="Verdana"/>
      <w:sz w:val="20"/>
      <w:szCs w:val="20"/>
    </w:rPr>
  </w:style>
  <w:style w:type="character" w:customStyle="1" w:styleId="Ttulo4-BCNCar">
    <w:name w:val="Título 4 - BCN Car"/>
    <w:aliases w:val="4 dash Car,d Car,3 Car Car"/>
    <w:uiPriority w:val="99"/>
    <w:locked/>
    <w:rPr>
      <w:rFonts w:eastAsia="MS Mincho"/>
      <w:b/>
      <w:bCs/>
      <w:sz w:val="28"/>
      <w:szCs w:val="28"/>
      <w:lang w:val="es-ES" w:eastAsia="es-ES"/>
    </w:rPr>
  </w:style>
  <w:style w:type="table" w:customStyle="1" w:styleId="Tablaconcuadrcula3221">
    <w:name w:val="Tabla con cuadrícula3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rPr>
      <w:rFonts w:eastAsia="Times New Roman"/>
      <w:sz w:val="22"/>
      <w:szCs w:val="22"/>
    </w:rPr>
    <w:tblPr>
      <w:tblCellMar>
        <w:top w:w="0" w:type="dxa"/>
        <w:left w:w="0" w:type="dxa"/>
        <w:bottom w:w="0" w:type="dxa"/>
        <w:right w:w="0" w:type="dxa"/>
      </w:tblCellMar>
    </w:tblPr>
  </w:style>
  <w:style w:type="table" w:customStyle="1" w:styleId="Tablaconcuadrcula115">
    <w:name w:val="Tabla con cuadrícula11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
    <w:name w:val="Tabla con cuadrícula39"/>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
    <w:name w:val="Tabla con cuadrícula7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
    <w:name w:val="Tabla con cuadrícula9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
    <w:name w:val="Tabla con cuadrícula103"/>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Pr>
      <w:rFonts w:eastAsia="Times New Roman"/>
      <w:sz w:val="22"/>
      <w:szCs w:val="22"/>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1">
    <w:name w:val="Lista clara - Énfasis 61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131">
    <w:name w:val="Tabla con cuadrícula1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pPr>
      <w:spacing w:after="0" w:line="240" w:lineRule="auto"/>
      <w:ind w:left="708"/>
    </w:pPr>
    <w:rPr>
      <w:rFonts w:ascii="Times New Roman" w:eastAsia="Times New Roman" w:hAnsi="Times New Roman"/>
      <w:sz w:val="20"/>
      <w:szCs w:val="20"/>
      <w:lang w:eastAsia="es-ES"/>
    </w:rPr>
  </w:style>
  <w:style w:type="paragraph" w:customStyle="1" w:styleId="CM46">
    <w:name w:val="CM46"/>
    <w:basedOn w:val="Default"/>
    <w:next w:val="Default"/>
    <w:uiPriority w:val="99"/>
    <w:qFormat/>
    <w:rPr>
      <w:rFonts w:eastAsia="Times New Roman"/>
      <w:color w:val="auto"/>
      <w:lang w:val="es-CO" w:eastAsia="es-CO"/>
    </w:rPr>
  </w:style>
  <w:style w:type="table" w:customStyle="1" w:styleId="Tablaconcuadrcula40">
    <w:name w:val="Tabla con cuadrícula40"/>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style>
  <w:style w:type="paragraph" w:customStyle="1" w:styleId="CUERPOTEXTO0">
    <w:name w:val="CUERPO TEXTO"/>
    <w:qFormat/>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qFormat/>
    <w:rPr>
      <w:color w:val="auto"/>
      <w:lang w:val="es-CO" w:eastAsia="en-US"/>
    </w:rPr>
  </w:style>
  <w:style w:type="paragraph" w:customStyle="1" w:styleId="ecxmsolistparagraph">
    <w:name w:val="ecxmsolistparagraph"/>
    <w:basedOn w:val="Normal"/>
    <w:qFormat/>
    <w:pPr>
      <w:spacing w:after="324" w:line="240" w:lineRule="auto"/>
    </w:pPr>
    <w:rPr>
      <w:rFonts w:ascii="Times New Roman" w:eastAsia="Times New Roman" w:hAnsi="Times New Roman"/>
      <w:sz w:val="24"/>
      <w:szCs w:val="24"/>
      <w:lang w:eastAsia="es-CO"/>
    </w:rPr>
  </w:style>
  <w:style w:type="paragraph" w:customStyle="1" w:styleId="Textoindependiente35">
    <w:name w:val="Texto independiente 35"/>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46">
    <w:name w:val="Tabla con cuadrícula4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17">
    <w:name w:val="Tabla con cuadrícula117"/>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3">
    <w:name w:val="Sombreado claro - Énfasis 33"/>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tulodeparte">
    <w:name w:val="Título de parte"/>
    <w:basedOn w:val="Normal"/>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eastAsia="es-ES"/>
    </w:rPr>
  </w:style>
  <w:style w:type="table" w:customStyle="1" w:styleId="TableGrid3">
    <w:name w:val="TableGrid3"/>
    <w:rPr>
      <w:rFonts w:eastAsia="Times New Roman"/>
      <w:sz w:val="22"/>
      <w:szCs w:val="22"/>
      <w:lang w:val="es-ES" w:eastAsia="es-ES"/>
    </w:rPr>
    <w:tblPr>
      <w:tblCellMar>
        <w:top w:w="0" w:type="dxa"/>
        <w:left w:w="0" w:type="dxa"/>
        <w:bottom w:w="0" w:type="dxa"/>
        <w:right w:w="0" w:type="dxa"/>
      </w:tblCellMar>
    </w:tblPr>
  </w:style>
  <w:style w:type="table" w:customStyle="1" w:styleId="Tablaconcuadrcula118">
    <w:name w:val="Tabla con cuadrícula118"/>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0">
    <w:name w:val="Tabla con cuadrícula3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pPr>
      <w:spacing w:after="0" w:line="240" w:lineRule="auto"/>
      <w:ind w:left="708"/>
    </w:pPr>
    <w:rPr>
      <w:rFonts w:ascii="Arial" w:eastAsia="Times New Roman" w:hAnsi="Arial"/>
      <w:sz w:val="24"/>
      <w:szCs w:val="20"/>
      <w:lang w:eastAsia="es-ES"/>
    </w:rPr>
  </w:style>
  <w:style w:type="table" w:customStyle="1" w:styleId="Tablaconcuadrcula63">
    <w:name w:val="Tabla con cuadrícula6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3">
    <w:name w:val="Sombreado claro - Énfasis 43"/>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3">
    <w:name w:val="Sombreado claro - Énfasis 53"/>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3">
    <w:name w:val="Sombreado claro - Énfasis 13"/>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4">
    <w:name w:val="Sombreado medio 1 - Énfasis 54"/>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4">
    <w:name w:val="Sombreado medio 1 - Énfasis 24"/>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3">
    <w:name w:val="Cuadrícula media 1 - Énfasis 53"/>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3">
    <w:name w:val="Tabla con cuadrícula7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Pr>
      <w:rFonts w:ascii="Arial" w:hAnsi="Arial" w:cs="Times New Roman"/>
      <w:sz w:val="24"/>
      <w:lang w:eastAsia="es-ES" w:bidi="ar-SA"/>
    </w:rPr>
  </w:style>
  <w:style w:type="table" w:customStyle="1" w:styleId="Tablaconcuadrcula83">
    <w:name w:val="Tabla con cuadrícula8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MessageHeaderChar">
    <w:name w:val="Message Header Char"/>
    <w:locked/>
    <w:rPr>
      <w:rFonts w:ascii="Arial" w:eastAsia="MS Mincho" w:hAnsi="Arial" w:cs="Times New Roman"/>
      <w:sz w:val="24"/>
      <w:szCs w:val="24"/>
      <w:lang w:eastAsia="es-ES" w:bidi="ar-SA"/>
    </w:rPr>
  </w:style>
  <w:style w:type="paragraph" w:customStyle="1" w:styleId="Textoindependiente36">
    <w:name w:val="Texto independiente 36"/>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104">
    <w:name w:val="Tabla con cuadrícula10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Pr>
      <w:rFonts w:eastAsia="Times New Roman"/>
      <w:sz w:val="22"/>
      <w:szCs w:val="22"/>
      <w:lang w:val="es-ES" w:eastAsia="es-ES"/>
    </w:rPr>
    <w:tblPr>
      <w:tblCellMar>
        <w:top w:w="0" w:type="dxa"/>
        <w:left w:w="0" w:type="dxa"/>
        <w:bottom w:w="0" w:type="dxa"/>
        <w:right w:w="0" w:type="dxa"/>
      </w:tblCellMar>
    </w:tblPr>
  </w:style>
  <w:style w:type="table" w:customStyle="1" w:styleId="Tablaconcuadrcula1115">
    <w:name w:val="Tabla con cuadrícula1115"/>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4">
    <w:name w:val="Tabla con cuadrícula12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2">
    <w:name w:val="Tabla con cuadrícula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4">
    <w:name w:val="Cuadrícula media 1 - Énfasis 514"/>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2">
    <w:name w:val="Tabla con cuadrícula7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extoindependiente26">
    <w:name w:val="Texto independiente 26"/>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32">
    <w:name w:val="Tabla con cuadrícula13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
    <w:name w:val="Tabla con cuadrícula15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pPr>
      <w:spacing w:after="0" w:line="240" w:lineRule="auto"/>
      <w:ind w:left="708"/>
    </w:pPr>
    <w:rPr>
      <w:rFonts w:ascii="Arial" w:eastAsia="Times New Roman" w:hAnsi="Arial"/>
      <w:sz w:val="24"/>
      <w:szCs w:val="20"/>
      <w:lang w:eastAsia="es-ES"/>
    </w:rPr>
  </w:style>
  <w:style w:type="table" w:customStyle="1" w:styleId="Tablaconcuadrcula1102">
    <w:name w:val="Tabla con cuadrícula110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3">
    <w:name w:val="Tabla con cuadrícula293"/>
    <w:basedOn w:val="Tablanormal"/>
    <w:uiPriority w:val="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rPr>
      <w:rFonts w:eastAsia="Times New Roman"/>
      <w:sz w:val="22"/>
      <w:szCs w:val="22"/>
      <w:lang w:val="es-ES" w:eastAsia="es-ES"/>
    </w:rPr>
  </w:style>
  <w:style w:type="paragraph" w:customStyle="1" w:styleId="xl912">
    <w:name w:val="xl91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13">
    <w:name w:val="xl91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23">
    <w:name w:val="Tabla con cuadrícula112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5">
    <w:name w:val="xl915"/>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512">
    <w:name w:val="Tabla con cuadrícula15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6">
    <w:name w:val="xl916"/>
    <w:basedOn w:val="Normal"/>
    <w:uiPriority w:val="99"/>
    <w:pPr>
      <w:spacing w:before="100" w:beforeAutospacing="1" w:after="100" w:afterAutospacing="1" w:line="240" w:lineRule="auto"/>
      <w:textAlignment w:val="center"/>
    </w:pPr>
    <w:rPr>
      <w:rFonts w:ascii="Arial Narrow" w:eastAsia="Times New Roman" w:hAnsi="Arial Narrow"/>
      <w:sz w:val="24"/>
      <w:szCs w:val="24"/>
      <w:lang w:eastAsia="es-CO"/>
    </w:rPr>
  </w:style>
  <w:style w:type="table" w:customStyle="1" w:styleId="Tablaconcuadrcula1612">
    <w:name w:val="Tabla con cuadrícula16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7">
    <w:name w:val="xl917"/>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712">
    <w:name w:val="Tabla con cuadrícula17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8">
    <w:name w:val="xl918"/>
    <w:basedOn w:val="Normal"/>
    <w:uiPriority w:val="99"/>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table" w:customStyle="1" w:styleId="Tablaconcuadrcula1812">
    <w:name w:val="Tabla con cuadrícula18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9">
    <w:name w:val="xl919"/>
    <w:basedOn w:val="Normal"/>
    <w:uiPriority w:val="99"/>
    <w:pP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113">
    <w:name w:val="Tabla con cuadrícula111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0">
    <w:name w:val="xl920"/>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1">
    <w:name w:val="xl921"/>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922">
    <w:name w:val="xl92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3">
    <w:name w:val="xl92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24">
    <w:name w:val="xl92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table" w:customStyle="1" w:styleId="Tablaconcuadrcula111113">
    <w:name w:val="Tabla con cuadrícula11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5">
    <w:name w:val="xl925"/>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26">
    <w:name w:val="xl926"/>
    <w:basedOn w:val="Normal"/>
    <w:uiPriority w:val="99"/>
    <w:pPr>
      <w:spacing w:before="100" w:beforeAutospacing="1" w:after="100" w:afterAutospacing="1" w:line="240" w:lineRule="auto"/>
      <w:textAlignment w:val="center"/>
    </w:pPr>
    <w:rPr>
      <w:rFonts w:ascii="Times New Roman" w:eastAsia="Times New Roman" w:hAnsi="Times New Roman"/>
      <w:sz w:val="24"/>
      <w:szCs w:val="24"/>
      <w:lang w:eastAsia="es-CO"/>
    </w:rPr>
  </w:style>
  <w:style w:type="table" w:customStyle="1" w:styleId="Tablaconcuadrcula15112">
    <w:name w:val="Tabla con cuadrícula15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7">
    <w:name w:val="xl927"/>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table" w:customStyle="1" w:styleId="Tablaconcuadrcula2812">
    <w:name w:val="Tabla con cuadrícula28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2">
    <w:name w:val="Tabla con cuadrícula29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AL Encabezado Car1,Encabezado AL Car1,h Car1,h8 Car1,h9 Car1,h10 Car1,h18 Car1"/>
    <w:uiPriority w:val="99"/>
    <w:semiHidden/>
    <w:rPr>
      <w:rFonts w:ascii="Times New Roman" w:eastAsia="SimSun" w:hAnsi="Times New Roman" w:cs="Mangal"/>
      <w:kern w:val="3"/>
      <w:sz w:val="24"/>
      <w:szCs w:val="21"/>
      <w:lang w:eastAsia="zh-CN" w:bidi="hi-IN"/>
    </w:rPr>
  </w:style>
  <w:style w:type="table" w:customStyle="1" w:styleId="Tablaconcuadrcula11213">
    <w:name w:val="Tabla con cuadrícula112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81">
    <w:name w:val="o81"/>
    <w:rPr>
      <w:rFonts w:ascii="Arial" w:hAnsi="Arial" w:cs="Arial" w:hint="default"/>
      <w:color w:val="666666"/>
      <w:sz w:val="18"/>
      <w:szCs w:val="18"/>
      <w:vertAlign w:val="baseline"/>
    </w:rPr>
  </w:style>
  <w:style w:type="paragraph" w:customStyle="1" w:styleId="CharChar3">
    <w:name w:val="Char Char3"/>
    <w:basedOn w:val="Normal"/>
    <w:pPr>
      <w:spacing w:after="160" w:line="240" w:lineRule="exact"/>
    </w:pPr>
    <w:rPr>
      <w:rFonts w:ascii="Verdana" w:eastAsia="Times New Roman" w:hAnsi="Verdana"/>
      <w:sz w:val="20"/>
      <w:szCs w:val="20"/>
      <w:lang w:val="en-US"/>
    </w:rPr>
  </w:style>
  <w:style w:type="table" w:customStyle="1" w:styleId="Tablaconcuadrcula11121">
    <w:name w:val="Tabla con cuadrícula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pPr>
      <w:overflowPunct w:val="0"/>
      <w:autoSpaceDE w:val="0"/>
      <w:autoSpaceDN w:val="0"/>
      <w:adjustRightInd w:val="0"/>
      <w:spacing w:after="0" w:line="240" w:lineRule="auto"/>
      <w:jc w:val="both"/>
    </w:pPr>
    <w:rPr>
      <w:rFonts w:ascii="Arial" w:eastAsia="Times New Roman" w:hAnsi="Arial" w:cs="Arial"/>
      <w:lang w:eastAsia="es-MX"/>
    </w:rPr>
  </w:style>
  <w:style w:type="table" w:customStyle="1" w:styleId="Tablaconcuadrcula1521">
    <w:name w:val="Tabla con cuadrícula15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3">
    <w:name w:val="xl573"/>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574">
    <w:name w:val="xl574"/>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61">
    <w:name w:val="Tabla con cuadrícula3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5">
    <w:name w:val="xl575"/>
    <w:basedOn w:val="Normal"/>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table" w:customStyle="1" w:styleId="Tablaconcuadrcula422">
    <w:name w:val="Tabla con cuadrícula4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6">
    <w:name w:val="xl576"/>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table" w:customStyle="1" w:styleId="Sombreadomedio1-nfasis522">
    <w:name w:val="Sombreado medio 1 - Énfasis 52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2">
    <w:name w:val="Sombreado medio 1 - Énfasis 2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912">
    <w:name w:val="Tabla con cuadrícula9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2">
    <w:name w:val="Cuadrícula media 1 - Énfasis 5112"/>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2">
    <w:name w:val="Tabla con cuadrícula1012"/>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
    <w:name w:val="Tabla con cuadrícula11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7">
    <w:name w:val="xl577"/>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ES"/>
    </w:rPr>
  </w:style>
  <w:style w:type="paragraph" w:customStyle="1" w:styleId="xl578">
    <w:name w:val="xl578"/>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212">
    <w:name w:val="Tabla con cuadrícula1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9">
    <w:name w:val="xl57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2212">
    <w:name w:val="Tabla con cuadrícula2212"/>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0">
    <w:name w:val="xl580"/>
    <w:basedOn w:val="Normal"/>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4">
    <w:name w:val="xl584"/>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table" w:customStyle="1" w:styleId="Tablaconcuadrcula11222">
    <w:name w:val="Tabla con cuadrícula11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5">
    <w:name w:val="xl585"/>
    <w:basedOn w:val="Normal"/>
    <w:pP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table" w:customStyle="1" w:styleId="Tablaconcuadrcula10111">
    <w:name w:val="Tabla con cuadrícula10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
    <w:name w:val="Tabla con cuadrícula11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1">
    <w:name w:val="Cuadrícula media 1 - Énfasis 51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586">
    <w:name w:val="xl586"/>
    <w:basedOn w:val="Normal"/>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22111">
    <w:name w:val="Tabla con cuadrícula22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7">
    <w:name w:val="xl58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2112">
    <w:name w:val="Tabla con cuadrícula112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8">
    <w:name w:val="xl588"/>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89">
    <w:name w:val="xl5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0">
    <w:name w:val="xl59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1111112">
    <w:name w:val="Tabla con cuadrícula11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1">
    <w:name w:val="xl5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2">
    <w:name w:val="xl5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111111">
    <w:name w:val="Tabla con cuadrícula1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3">
    <w:name w:val="xl5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4">
    <w:name w:val="xl5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1121111">
    <w:name w:val="Tabla con cuadrícula112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5">
    <w:name w:val="xl595"/>
    <w:basedOn w:val="Normal"/>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6">
    <w:name w:val="xl596"/>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ES"/>
    </w:rPr>
  </w:style>
  <w:style w:type="table" w:customStyle="1" w:styleId="Tablaconcuadrcula33111">
    <w:name w:val="Tabla con cuadrícula33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7">
    <w:name w:val="xl59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paragraph" w:customStyle="1" w:styleId="xl598">
    <w:name w:val="xl598"/>
    <w:basedOn w:val="Normal"/>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412">
    <w:name w:val="Tabla con cuadrícula34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5211">
    <w:name w:val="Sombreado medio 1 - Énfasis 52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1">
    <w:name w:val="Sombreado medio 1 - Énfasis 2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599">
    <w:name w:val="xl59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021">
    <w:name w:val="Tabla con cuadrícula10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
    <w:name w:val="Tabla con cuadrícula1113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1">
    <w:name w:val="Cuadrícula media 1 - Énfasis 51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0">
    <w:name w:val="xl60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601">
    <w:name w:val="xl601"/>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2221">
    <w:name w:val="Tabla con cuadrícula2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2">
    <w:name w:val="xl602"/>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ES"/>
    </w:rPr>
  </w:style>
  <w:style w:type="table" w:customStyle="1" w:styleId="Tablaconcuadrcula112211">
    <w:name w:val="Tabla con cuadrícula1122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3">
    <w:name w:val="xl603"/>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ES"/>
    </w:rPr>
  </w:style>
  <w:style w:type="paragraph" w:customStyle="1" w:styleId="xl604">
    <w:name w:val="xl604"/>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605">
    <w:name w:val="xl605"/>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111211">
    <w:name w:val="Tabla con cuadrícula11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1">
    <w:name w:val="Tabla con cuadrícula11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1">
    <w:name w:val="Tabla con cuadrícula112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Grid21"/>
    <w:rPr>
      <w:rFonts w:eastAsia="Times New Roman"/>
      <w:sz w:val="22"/>
      <w:szCs w:val="22"/>
    </w:rPr>
    <w:tblPr>
      <w:tblCellMar>
        <w:top w:w="0" w:type="dxa"/>
        <w:left w:w="0" w:type="dxa"/>
        <w:bottom w:w="0" w:type="dxa"/>
        <w:right w:w="0" w:type="dxa"/>
      </w:tblCellMar>
    </w:tblPr>
  </w:style>
  <w:style w:type="table" w:customStyle="1" w:styleId="Tablaconcuadrcula1151">
    <w:name w:val="Tabla con cuadrícula11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1">
    <w:name w:val="Tabla con cuadrícula39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1">
    <w:name w:val="Sombreado claro - Énfasis 42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1">
    <w:name w:val="Sombreado claro - Énfasis 52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1">
    <w:name w:val="Sombreado claro - Énfasis 12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1">
    <w:name w:val="Sombreado medio 1 - Énfasis 53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1">
    <w:name w:val="Sombreado medio 1 - Énfasis 23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1">
    <w:name w:val="Cuadrícula media 1 - Énfasis 5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1">
    <w:name w:val="Tabla con cuadrícula7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1">
    <w:name w:val="Tabla con cuadrícula9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1">
    <w:name w:val="Cuadrícula media 1 - Énfasis 513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1">
    <w:name w:val="Tabla con cuadrícula103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rsid w:val="00760AD7"/>
  </w:style>
  <w:style w:type="character" w:customStyle="1" w:styleId="Listamulticolor-nfasis1Car">
    <w:name w:val="Lista multicolor - Énfasis 1 Car"/>
    <w:aliases w:val="Bullet List Car,FooterText Car,numbered Car,List Paragraph1 Car,Paragraphe de liste1 Car,lp1 Car,Lista multicolor - Énfasis 11 Car,Lista vistosa - Énfasis 11 Car,titulo 3 Car,Cuadrícula mediana 1 - Énfasis 21 Car"/>
    <w:uiPriority w:val="34"/>
    <w:locked/>
    <w:rsid w:val="00B31693"/>
    <w:rPr>
      <w:rFonts w:ascii="Times New Roman" w:eastAsia="Times New Roman" w:hAnsi="Times New Roman" w:cs="Times New Roman"/>
      <w:sz w:val="20"/>
      <w:szCs w:val="20"/>
    </w:rPr>
  </w:style>
  <w:style w:type="paragraph" w:styleId="z-Principiodelformulario">
    <w:name w:val="HTML Top of Form"/>
    <w:basedOn w:val="Normal"/>
    <w:next w:val="Normal"/>
    <w:hidden/>
    <w:uiPriority w:val="99"/>
    <w:semiHidden/>
    <w:unhideWhenUsed/>
    <w:rsid w:val="00B31693"/>
    <w:pPr>
      <w:pBdr>
        <w:bottom w:val="single" w:sz="6" w:space="1" w:color="auto"/>
      </w:pBdr>
      <w:spacing w:after="0" w:line="240" w:lineRule="auto"/>
      <w:jc w:val="center"/>
    </w:pPr>
    <w:rPr>
      <w:rFonts w:ascii="Arial" w:eastAsia="Times New Roman" w:hAnsi="Arial"/>
      <w:vanish/>
      <w:sz w:val="16"/>
      <w:szCs w:val="16"/>
      <w:lang w:val="es-ES" w:eastAsia="x-none"/>
    </w:rPr>
  </w:style>
  <w:style w:type="character" w:customStyle="1" w:styleId="z-PrincipiodelformularioCar1">
    <w:name w:val="z-Principio del formulario Car1"/>
    <w:basedOn w:val="Fuentedeprrafopredeter"/>
    <w:uiPriority w:val="99"/>
    <w:semiHidden/>
    <w:rsid w:val="00B31693"/>
    <w:rPr>
      <w:rFonts w:ascii="Arial" w:hAnsi="Arial" w:cs="Arial"/>
      <w:vanish/>
      <w:sz w:val="16"/>
      <w:szCs w:val="16"/>
      <w:lang w:eastAsia="en-US"/>
    </w:rPr>
  </w:style>
  <w:style w:type="paragraph" w:styleId="z-Finaldelformulario">
    <w:name w:val="HTML Bottom of Form"/>
    <w:basedOn w:val="Normal"/>
    <w:next w:val="Normal"/>
    <w:hidden/>
    <w:uiPriority w:val="99"/>
    <w:unhideWhenUsed/>
    <w:rsid w:val="00B31693"/>
    <w:pPr>
      <w:pBdr>
        <w:top w:val="single" w:sz="6" w:space="1" w:color="auto"/>
      </w:pBdr>
      <w:spacing w:after="0" w:line="240" w:lineRule="auto"/>
      <w:jc w:val="center"/>
    </w:pPr>
    <w:rPr>
      <w:rFonts w:ascii="Arial" w:eastAsia="Times New Roman" w:hAnsi="Arial"/>
      <w:vanish/>
      <w:sz w:val="16"/>
      <w:szCs w:val="16"/>
      <w:lang w:val="es-ES" w:eastAsia="x-none"/>
    </w:rPr>
  </w:style>
  <w:style w:type="character" w:customStyle="1" w:styleId="z-FinaldelformularioCar1">
    <w:name w:val="z-Final del formulario Car1"/>
    <w:basedOn w:val="Fuentedeprrafopredeter"/>
    <w:uiPriority w:val="99"/>
    <w:semiHidden/>
    <w:rsid w:val="00B31693"/>
    <w:rPr>
      <w:rFonts w:ascii="Arial" w:hAnsi="Arial" w:cs="Arial"/>
      <w:vanish/>
      <w:sz w:val="16"/>
      <w:szCs w:val="16"/>
      <w:lang w:eastAsia="en-US"/>
    </w:rPr>
  </w:style>
  <w:style w:type="numbering" w:customStyle="1" w:styleId="WW8Num50">
    <w:name w:val="WW8Num50"/>
    <w:basedOn w:val="Sinlista"/>
    <w:rsid w:val="00B31693"/>
  </w:style>
  <w:style w:type="numbering" w:customStyle="1" w:styleId="Sinlista1">
    <w:name w:val="Sin lista1"/>
    <w:next w:val="Sinlista"/>
    <w:uiPriority w:val="99"/>
    <w:semiHidden/>
    <w:unhideWhenUsed/>
    <w:rsid w:val="00B31693"/>
  </w:style>
  <w:style w:type="numbering" w:customStyle="1" w:styleId="WW8Num501">
    <w:name w:val="WW8Num501"/>
    <w:basedOn w:val="Sinlista"/>
    <w:rsid w:val="00B31693"/>
  </w:style>
  <w:style w:type="numbering" w:customStyle="1" w:styleId="WW8Num5011">
    <w:name w:val="WW8Num5011"/>
    <w:basedOn w:val="Sinlista"/>
    <w:rsid w:val="00B31693"/>
    <w:pPr>
      <w:numPr>
        <w:numId w:val="39"/>
      </w:numPr>
    </w:pPr>
  </w:style>
  <w:style w:type="numbering" w:customStyle="1" w:styleId="Sinlista11">
    <w:name w:val="Sin lista11"/>
    <w:next w:val="Sinlista"/>
    <w:uiPriority w:val="99"/>
    <w:semiHidden/>
    <w:unhideWhenUsed/>
    <w:rsid w:val="00B31693"/>
  </w:style>
  <w:style w:type="numbering" w:customStyle="1" w:styleId="WW8Num502">
    <w:name w:val="WW8Num502"/>
    <w:basedOn w:val="Sinlista"/>
    <w:rsid w:val="00B31693"/>
    <w:pPr>
      <w:numPr>
        <w:numId w:val="34"/>
      </w:numPr>
    </w:pPr>
  </w:style>
  <w:style w:type="numbering" w:customStyle="1" w:styleId="Sinlista2">
    <w:name w:val="Sin lista2"/>
    <w:next w:val="Sinlista"/>
    <w:uiPriority w:val="99"/>
    <w:semiHidden/>
    <w:unhideWhenUsed/>
    <w:rsid w:val="00B31693"/>
  </w:style>
  <w:style w:type="numbering" w:customStyle="1" w:styleId="WW8Num503">
    <w:name w:val="WW8Num503"/>
    <w:basedOn w:val="Sinlista"/>
    <w:rsid w:val="00B31693"/>
  </w:style>
  <w:style w:type="character" w:customStyle="1" w:styleId="PuestoCar1">
    <w:name w:val="Puesto Car1"/>
    <w:uiPriority w:val="10"/>
    <w:rsid w:val="00B31693"/>
    <w:rPr>
      <w:rFonts w:ascii="Cambria" w:eastAsia="MS Gothic" w:hAnsi="Cambria" w:cs="Mangal"/>
      <w:spacing w:val="-10"/>
      <w:kern w:val="28"/>
      <w:sz w:val="56"/>
      <w:szCs w:val="50"/>
      <w:lang w:eastAsia="zh-CN" w:bidi="hi-IN"/>
    </w:rPr>
  </w:style>
  <w:style w:type="numbering" w:customStyle="1" w:styleId="WW8Num5012">
    <w:name w:val="WW8Num5012"/>
    <w:basedOn w:val="Sinlista"/>
    <w:rsid w:val="00B31693"/>
    <w:pPr>
      <w:numPr>
        <w:numId w:val="33"/>
      </w:numPr>
    </w:pPr>
  </w:style>
  <w:style w:type="numbering" w:customStyle="1" w:styleId="Sinlista3">
    <w:name w:val="Sin lista3"/>
    <w:next w:val="Sinlista"/>
    <w:uiPriority w:val="99"/>
    <w:semiHidden/>
    <w:unhideWhenUsed/>
    <w:rsid w:val="00B31693"/>
  </w:style>
  <w:style w:type="numbering" w:customStyle="1" w:styleId="WW8Num42">
    <w:name w:val="WW8Num42"/>
    <w:rsid w:val="00B31693"/>
  </w:style>
  <w:style w:type="paragraph" w:styleId="Revisin">
    <w:name w:val="Revision"/>
    <w:hidden/>
    <w:uiPriority w:val="99"/>
    <w:semiHidden/>
    <w:rsid w:val="00B31693"/>
    <w:rPr>
      <w:rFonts w:ascii="Times New Roman" w:eastAsia="Times New Roman" w:hAnsi="Times New Roman"/>
      <w:sz w:val="24"/>
      <w:szCs w:val="24"/>
      <w:lang w:val="es-ES" w:eastAsia="es-ES"/>
    </w:rPr>
  </w:style>
  <w:style w:type="paragraph" w:customStyle="1" w:styleId="Prrafodelista1">
    <w:name w:val="Párrafo de lista1"/>
    <w:basedOn w:val="Normal"/>
    <w:qFormat/>
    <w:rsid w:val="00B31693"/>
    <w:pPr>
      <w:ind w:left="720"/>
      <w:contextualSpacing/>
    </w:pPr>
  </w:style>
  <w:style w:type="numbering" w:customStyle="1" w:styleId="WW8Num56">
    <w:name w:val="WW8Num56"/>
    <w:basedOn w:val="Sinlista"/>
    <w:rsid w:val="00B31693"/>
    <w:pPr>
      <w:numPr>
        <w:numId w:val="36"/>
      </w:numPr>
    </w:pPr>
  </w:style>
  <w:style w:type="numbering" w:customStyle="1" w:styleId="WW8Num504">
    <w:name w:val="WW8Num504"/>
    <w:rsid w:val="00B31693"/>
    <w:pPr>
      <w:numPr>
        <w:numId w:val="37"/>
      </w:numPr>
    </w:pPr>
  </w:style>
  <w:style w:type="numbering" w:customStyle="1" w:styleId="WW8Num505">
    <w:name w:val="WW8Num505"/>
    <w:basedOn w:val="Sinlista"/>
    <w:rsid w:val="00B31693"/>
  </w:style>
  <w:style w:type="numbering" w:customStyle="1" w:styleId="WW8Num506">
    <w:name w:val="WW8Num506"/>
    <w:basedOn w:val="Sinlista"/>
    <w:rsid w:val="00B31693"/>
  </w:style>
  <w:style w:type="numbering" w:customStyle="1" w:styleId="Sinlista111">
    <w:name w:val="Sin lista111"/>
    <w:next w:val="Sinlista"/>
    <w:uiPriority w:val="99"/>
    <w:semiHidden/>
    <w:rsid w:val="00B31693"/>
  </w:style>
  <w:style w:type="numbering" w:customStyle="1" w:styleId="Sinlista21">
    <w:name w:val="Sin lista21"/>
    <w:next w:val="Sinlista"/>
    <w:uiPriority w:val="99"/>
    <w:semiHidden/>
    <w:unhideWhenUsed/>
    <w:rsid w:val="00B31693"/>
  </w:style>
  <w:style w:type="numbering" w:customStyle="1" w:styleId="Sinlista31">
    <w:name w:val="Sin lista31"/>
    <w:next w:val="Sinlista"/>
    <w:uiPriority w:val="99"/>
    <w:semiHidden/>
    <w:unhideWhenUsed/>
    <w:rsid w:val="00B31693"/>
  </w:style>
  <w:style w:type="numbering" w:customStyle="1" w:styleId="Sinlista12">
    <w:name w:val="Sin lista12"/>
    <w:next w:val="Sinlista"/>
    <w:uiPriority w:val="99"/>
    <w:semiHidden/>
    <w:rsid w:val="00B31693"/>
  </w:style>
  <w:style w:type="numbering" w:customStyle="1" w:styleId="Sinlista211">
    <w:name w:val="Sin lista211"/>
    <w:next w:val="Sinlista"/>
    <w:uiPriority w:val="99"/>
    <w:semiHidden/>
    <w:unhideWhenUsed/>
    <w:rsid w:val="00B31693"/>
  </w:style>
  <w:style w:type="numbering" w:customStyle="1" w:styleId="Sinlista4">
    <w:name w:val="Sin lista4"/>
    <w:next w:val="Sinlista"/>
    <w:uiPriority w:val="99"/>
    <w:semiHidden/>
    <w:unhideWhenUsed/>
    <w:rsid w:val="00B31693"/>
  </w:style>
  <w:style w:type="numbering" w:customStyle="1" w:styleId="Sinlista13">
    <w:name w:val="Sin lista13"/>
    <w:next w:val="Sinlista"/>
    <w:uiPriority w:val="99"/>
    <w:semiHidden/>
    <w:rsid w:val="00B31693"/>
  </w:style>
  <w:style w:type="numbering" w:customStyle="1" w:styleId="Sinlista22">
    <w:name w:val="Sin lista22"/>
    <w:next w:val="Sinlista"/>
    <w:uiPriority w:val="99"/>
    <w:semiHidden/>
    <w:unhideWhenUsed/>
    <w:rsid w:val="00B31693"/>
  </w:style>
  <w:style w:type="numbering" w:customStyle="1" w:styleId="Sinlista32">
    <w:name w:val="Sin lista32"/>
    <w:next w:val="Sinlista"/>
    <w:uiPriority w:val="99"/>
    <w:semiHidden/>
    <w:unhideWhenUsed/>
    <w:rsid w:val="00B31693"/>
  </w:style>
  <w:style w:type="numbering" w:customStyle="1" w:styleId="Sinlista112">
    <w:name w:val="Sin lista112"/>
    <w:next w:val="Sinlista"/>
    <w:uiPriority w:val="99"/>
    <w:semiHidden/>
    <w:unhideWhenUsed/>
    <w:rsid w:val="00B31693"/>
  </w:style>
  <w:style w:type="numbering" w:customStyle="1" w:styleId="Sinlista1111">
    <w:name w:val="Sin lista1111"/>
    <w:next w:val="Sinlista"/>
    <w:uiPriority w:val="99"/>
    <w:semiHidden/>
    <w:rsid w:val="00B31693"/>
  </w:style>
  <w:style w:type="numbering" w:customStyle="1" w:styleId="Sinlista212">
    <w:name w:val="Sin lista212"/>
    <w:next w:val="Sinlista"/>
    <w:uiPriority w:val="99"/>
    <w:semiHidden/>
    <w:unhideWhenUsed/>
    <w:rsid w:val="00B31693"/>
  </w:style>
  <w:style w:type="numbering" w:customStyle="1" w:styleId="Sinlista311">
    <w:name w:val="Sin lista311"/>
    <w:next w:val="Sinlista"/>
    <w:uiPriority w:val="99"/>
    <w:semiHidden/>
    <w:unhideWhenUsed/>
    <w:rsid w:val="00B31693"/>
  </w:style>
  <w:style w:type="numbering" w:customStyle="1" w:styleId="WW8Num50111">
    <w:name w:val="WW8Num50111"/>
    <w:basedOn w:val="Sinlista"/>
    <w:rsid w:val="00B31693"/>
    <w:pPr>
      <w:numPr>
        <w:numId w:val="38"/>
      </w:numPr>
    </w:pPr>
  </w:style>
  <w:style w:type="numbering" w:customStyle="1" w:styleId="Sinlista121">
    <w:name w:val="Sin lista121"/>
    <w:next w:val="Sinlista"/>
    <w:uiPriority w:val="99"/>
    <w:semiHidden/>
    <w:rsid w:val="00B31693"/>
  </w:style>
  <w:style w:type="numbering" w:customStyle="1" w:styleId="Sinlista2111">
    <w:name w:val="Sin lista2111"/>
    <w:next w:val="Sinlista"/>
    <w:uiPriority w:val="99"/>
    <w:semiHidden/>
    <w:unhideWhenUsed/>
    <w:rsid w:val="00B31693"/>
  </w:style>
  <w:style w:type="paragraph" w:customStyle="1" w:styleId="xl606">
    <w:name w:val="xl606"/>
    <w:basedOn w:val="Normal"/>
    <w:rsid w:val="00B31693"/>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B3169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8">
    <w:name w:val="xl608"/>
    <w:basedOn w:val="Normal"/>
    <w:rsid w:val="00B31693"/>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9">
    <w:name w:val="xl609"/>
    <w:basedOn w:val="Normal"/>
    <w:rsid w:val="00B31693"/>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0">
    <w:name w:val="xl610"/>
    <w:basedOn w:val="Normal"/>
    <w:rsid w:val="00B31693"/>
    <w:pP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11">
    <w:name w:val="xl611"/>
    <w:basedOn w:val="Normal"/>
    <w:rsid w:val="00B31693"/>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12">
    <w:name w:val="xl612"/>
    <w:basedOn w:val="Normal"/>
    <w:rsid w:val="00B31693"/>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3">
    <w:name w:val="xl613"/>
    <w:basedOn w:val="Normal"/>
    <w:rsid w:val="00B31693"/>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4">
    <w:name w:val="xl614"/>
    <w:basedOn w:val="Normal"/>
    <w:rsid w:val="00B3169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15">
    <w:name w:val="xl615"/>
    <w:basedOn w:val="Normal"/>
    <w:rsid w:val="00B3169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B31693"/>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17">
    <w:name w:val="xl617"/>
    <w:basedOn w:val="Normal"/>
    <w:rsid w:val="00B31693"/>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8">
    <w:name w:val="xl618"/>
    <w:basedOn w:val="Normal"/>
    <w:rsid w:val="00B31693"/>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9">
    <w:name w:val="xl619"/>
    <w:basedOn w:val="Normal"/>
    <w:rsid w:val="00B31693"/>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20">
    <w:name w:val="xl620"/>
    <w:basedOn w:val="Normal"/>
    <w:rsid w:val="00B31693"/>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21">
    <w:name w:val="xl621"/>
    <w:basedOn w:val="Normal"/>
    <w:rsid w:val="00B31693"/>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22">
    <w:name w:val="xl622"/>
    <w:basedOn w:val="Normal"/>
    <w:rsid w:val="00B31693"/>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val="es-ES" w:eastAsia="es-ES"/>
    </w:rPr>
  </w:style>
  <w:style w:type="paragraph" w:customStyle="1" w:styleId="xl623">
    <w:name w:val="xl623"/>
    <w:basedOn w:val="Normal"/>
    <w:rsid w:val="00B3169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val="es-ES" w:eastAsia="es-ES"/>
    </w:rPr>
  </w:style>
  <w:style w:type="paragraph" w:customStyle="1" w:styleId="xl624">
    <w:name w:val="xl624"/>
    <w:basedOn w:val="Normal"/>
    <w:rsid w:val="00B31693"/>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5">
    <w:name w:val="xl625"/>
    <w:basedOn w:val="Normal"/>
    <w:rsid w:val="00B31693"/>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6">
    <w:name w:val="xl626"/>
    <w:basedOn w:val="Normal"/>
    <w:rsid w:val="00B31693"/>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7">
    <w:name w:val="xl627"/>
    <w:basedOn w:val="Normal"/>
    <w:rsid w:val="00B3169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8">
    <w:name w:val="xl628"/>
    <w:basedOn w:val="Normal"/>
    <w:rsid w:val="00B3169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B3169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0">
    <w:name w:val="xl630"/>
    <w:basedOn w:val="Normal"/>
    <w:rsid w:val="00B31693"/>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1">
    <w:name w:val="xl631"/>
    <w:basedOn w:val="Normal"/>
    <w:rsid w:val="00B31693"/>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2">
    <w:name w:val="xl632"/>
    <w:basedOn w:val="Normal"/>
    <w:rsid w:val="00B3169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3">
    <w:name w:val="xl633"/>
    <w:basedOn w:val="Normal"/>
    <w:rsid w:val="00B31693"/>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34">
    <w:name w:val="xl634"/>
    <w:basedOn w:val="Normal"/>
    <w:rsid w:val="00B31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35">
    <w:name w:val="xl635"/>
    <w:basedOn w:val="Normal"/>
    <w:rsid w:val="00B31693"/>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36">
    <w:name w:val="xl636"/>
    <w:basedOn w:val="Normal"/>
    <w:rsid w:val="00B31693"/>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7">
    <w:name w:val="xl637"/>
    <w:basedOn w:val="Normal"/>
    <w:rsid w:val="00B31693"/>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B31693"/>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39">
    <w:name w:val="xl639"/>
    <w:basedOn w:val="Normal"/>
    <w:rsid w:val="00B31693"/>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0">
    <w:name w:val="xl640"/>
    <w:basedOn w:val="Normal"/>
    <w:rsid w:val="00B3169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1">
    <w:name w:val="xl641"/>
    <w:basedOn w:val="Normal"/>
    <w:rsid w:val="00B31693"/>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2">
    <w:name w:val="xl642"/>
    <w:basedOn w:val="Normal"/>
    <w:rsid w:val="00B31693"/>
    <w:pP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43">
    <w:name w:val="xl643"/>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44">
    <w:name w:val="xl644"/>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5">
    <w:name w:val="xl645"/>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46">
    <w:name w:val="xl646"/>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7">
    <w:name w:val="xl647"/>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8">
    <w:name w:val="xl648"/>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49">
    <w:name w:val="xl649"/>
    <w:basedOn w:val="Normal"/>
    <w:rsid w:val="00B31693"/>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B31693"/>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B31693"/>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2">
    <w:name w:val="xl652"/>
    <w:basedOn w:val="Normal"/>
    <w:rsid w:val="00B31693"/>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3">
    <w:name w:val="xl653"/>
    <w:basedOn w:val="Normal"/>
    <w:rsid w:val="00B31693"/>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54">
    <w:name w:val="xl654"/>
    <w:basedOn w:val="Normal"/>
    <w:rsid w:val="00B31693"/>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55">
    <w:name w:val="xl655"/>
    <w:basedOn w:val="Normal"/>
    <w:rsid w:val="00B31693"/>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56">
    <w:name w:val="xl656"/>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7">
    <w:name w:val="xl657"/>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8">
    <w:name w:val="xl658"/>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59">
    <w:name w:val="xl659"/>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0">
    <w:name w:val="xl660"/>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1">
    <w:name w:val="xl661"/>
    <w:basedOn w:val="Normal"/>
    <w:rsid w:val="00B316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2">
    <w:name w:val="xl662"/>
    <w:basedOn w:val="Normal"/>
    <w:rsid w:val="00B31693"/>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B31693"/>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4">
    <w:name w:val="xl664"/>
    <w:basedOn w:val="Normal"/>
    <w:rsid w:val="00B31693"/>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65">
    <w:name w:val="xl665"/>
    <w:basedOn w:val="Normal"/>
    <w:rsid w:val="00B31693"/>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66">
    <w:name w:val="xl666"/>
    <w:basedOn w:val="Normal"/>
    <w:rsid w:val="00B31693"/>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B31693"/>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8">
    <w:name w:val="xl668"/>
    <w:basedOn w:val="Normal"/>
    <w:rsid w:val="00B31693"/>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9">
    <w:name w:val="xl669"/>
    <w:basedOn w:val="Normal"/>
    <w:rsid w:val="00B31693"/>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0">
    <w:name w:val="xl670"/>
    <w:basedOn w:val="Normal"/>
    <w:rsid w:val="00B31693"/>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1">
    <w:name w:val="xl671"/>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2">
    <w:name w:val="xl672"/>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3">
    <w:name w:val="xl673"/>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4">
    <w:name w:val="xl674"/>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75">
    <w:name w:val="xl675"/>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6">
    <w:name w:val="xl676"/>
    <w:basedOn w:val="Normal"/>
    <w:rsid w:val="00B3169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7">
    <w:name w:val="xl677"/>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8">
    <w:name w:val="xl678"/>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9">
    <w:name w:val="xl679"/>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0">
    <w:name w:val="xl680"/>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1">
    <w:name w:val="xl681"/>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2">
    <w:name w:val="xl682"/>
    <w:basedOn w:val="Normal"/>
    <w:rsid w:val="00B31693"/>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B3169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4">
    <w:name w:val="xl684"/>
    <w:basedOn w:val="Normal"/>
    <w:rsid w:val="00B3169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5">
    <w:name w:val="xl685"/>
    <w:basedOn w:val="Normal"/>
    <w:rsid w:val="00B3169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86">
    <w:name w:val="xl686"/>
    <w:basedOn w:val="Normal"/>
    <w:rsid w:val="00B3169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7">
    <w:name w:val="xl687"/>
    <w:basedOn w:val="Normal"/>
    <w:rsid w:val="00B31693"/>
    <w:pPr>
      <w:pBdr>
        <w:bottom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88">
    <w:name w:val="xl688"/>
    <w:basedOn w:val="Normal"/>
    <w:rsid w:val="00B31693"/>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89">
    <w:name w:val="xl689"/>
    <w:basedOn w:val="Normal"/>
    <w:rsid w:val="00B31693"/>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0">
    <w:name w:val="xl690"/>
    <w:basedOn w:val="Normal"/>
    <w:rsid w:val="00B31693"/>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91">
    <w:name w:val="xl691"/>
    <w:basedOn w:val="Normal"/>
    <w:rsid w:val="00B31693"/>
    <w:pPr>
      <w:pBdr>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2">
    <w:name w:val="xl692"/>
    <w:basedOn w:val="Normal"/>
    <w:rsid w:val="00B3169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3">
    <w:name w:val="xl693"/>
    <w:basedOn w:val="Normal"/>
    <w:rsid w:val="00B3169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4">
    <w:name w:val="xl694"/>
    <w:basedOn w:val="Normal"/>
    <w:rsid w:val="00B3169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5">
    <w:name w:val="xl695"/>
    <w:basedOn w:val="Normal"/>
    <w:rsid w:val="00B3169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6">
    <w:name w:val="xl696"/>
    <w:basedOn w:val="Normal"/>
    <w:rsid w:val="00B3169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97">
    <w:name w:val="xl697"/>
    <w:basedOn w:val="Normal"/>
    <w:rsid w:val="00B3169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98">
    <w:name w:val="xl698"/>
    <w:basedOn w:val="Normal"/>
    <w:rsid w:val="00B31693"/>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699">
    <w:name w:val="xl699"/>
    <w:basedOn w:val="Normal"/>
    <w:rsid w:val="00B31693"/>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700">
    <w:name w:val="xl700"/>
    <w:basedOn w:val="Normal"/>
    <w:rsid w:val="00B3169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01">
    <w:name w:val="xl701"/>
    <w:basedOn w:val="Normal"/>
    <w:rsid w:val="00B3169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CM490">
    <w:name w:val="CM49"/>
    <w:basedOn w:val="Default"/>
    <w:next w:val="Default"/>
    <w:rsid w:val="00B31693"/>
    <w:pPr>
      <w:widowControl w:val="0"/>
      <w:spacing w:after="268"/>
    </w:pPr>
    <w:rPr>
      <w:rFonts w:ascii="Times New Roman" w:eastAsia="Times New Roman" w:hAnsi="Times New Roman" w:cs="Times New Roman"/>
      <w:color w:val="auto"/>
    </w:rPr>
  </w:style>
  <w:style w:type="paragraph" w:customStyle="1" w:styleId="ecxtextoindependiente">
    <w:name w:val="ecxtextoindependiente"/>
    <w:basedOn w:val="Normal"/>
    <w:rsid w:val="00B31693"/>
    <w:pPr>
      <w:spacing w:after="324" w:line="240" w:lineRule="auto"/>
    </w:pPr>
    <w:rPr>
      <w:rFonts w:ascii="Times New Roman" w:eastAsia="Times New Roman" w:hAnsi="Times New Roman"/>
      <w:sz w:val="24"/>
      <w:szCs w:val="24"/>
      <w:lang w:val="es-ES" w:eastAsia="es-ES"/>
    </w:rPr>
  </w:style>
  <w:style w:type="paragraph" w:customStyle="1" w:styleId="xl702">
    <w:name w:val="xl702"/>
    <w:basedOn w:val="Normal"/>
    <w:rsid w:val="00B31693"/>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3">
    <w:name w:val="xl703"/>
    <w:basedOn w:val="Normal"/>
    <w:rsid w:val="00B31693"/>
    <w:pP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04">
    <w:name w:val="xl704"/>
    <w:basedOn w:val="Normal"/>
    <w:rsid w:val="00B31693"/>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5">
    <w:name w:val="xl705"/>
    <w:basedOn w:val="Normal"/>
    <w:rsid w:val="00B31693"/>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B31693"/>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07">
    <w:name w:val="xl707"/>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B31693"/>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9">
    <w:name w:val="xl709"/>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10">
    <w:name w:val="xl710"/>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1">
    <w:name w:val="xl711"/>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2">
    <w:name w:val="xl712"/>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4">
    <w:name w:val="xl714"/>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15">
    <w:name w:val="xl715"/>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16">
    <w:name w:val="xl716"/>
    <w:basedOn w:val="Normal"/>
    <w:rsid w:val="00B3169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B3169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18">
    <w:name w:val="xl718"/>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19">
    <w:name w:val="xl719"/>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20">
    <w:name w:val="xl720"/>
    <w:basedOn w:val="Normal"/>
    <w:rsid w:val="00B31693"/>
    <w:pPr>
      <w:shd w:val="clear" w:color="000000" w:fill="A6A6A6"/>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721">
    <w:name w:val="xl721"/>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2">
    <w:name w:val="xl722"/>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23">
    <w:name w:val="xl723"/>
    <w:basedOn w:val="Normal"/>
    <w:rsid w:val="00B31693"/>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724">
    <w:name w:val="xl724"/>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B31693"/>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7">
    <w:name w:val="xl727"/>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8">
    <w:name w:val="xl728"/>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29">
    <w:name w:val="xl729"/>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B31693"/>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1">
    <w:name w:val="xl731"/>
    <w:basedOn w:val="Normal"/>
    <w:rsid w:val="00B31693"/>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2">
    <w:name w:val="xl732"/>
    <w:basedOn w:val="Normal"/>
    <w:rsid w:val="00B31693"/>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3">
    <w:name w:val="xl733"/>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4">
    <w:name w:val="xl734"/>
    <w:basedOn w:val="Normal"/>
    <w:rsid w:val="00B31693"/>
    <w:pPr>
      <w:shd w:val="clear" w:color="000000" w:fill="A6A6A6"/>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735">
    <w:name w:val="xl735"/>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36">
    <w:name w:val="xl736"/>
    <w:basedOn w:val="Normal"/>
    <w:rsid w:val="00B31693"/>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38">
    <w:name w:val="xl738"/>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739">
    <w:name w:val="xl739"/>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740">
    <w:name w:val="xl740"/>
    <w:basedOn w:val="Normal"/>
    <w:rsid w:val="00B3169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1">
    <w:name w:val="xl741"/>
    <w:basedOn w:val="Normal"/>
    <w:rsid w:val="00B3169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42">
    <w:name w:val="xl742"/>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3">
    <w:name w:val="xl743"/>
    <w:basedOn w:val="Normal"/>
    <w:rsid w:val="00B31693"/>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4">
    <w:name w:val="xl744"/>
    <w:basedOn w:val="Normal"/>
    <w:rsid w:val="00B3169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5">
    <w:name w:val="xl745"/>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B31693"/>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47">
    <w:name w:val="xl747"/>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8">
    <w:name w:val="xl748"/>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9">
    <w:name w:val="xl749"/>
    <w:basedOn w:val="Normal"/>
    <w:rsid w:val="00B31693"/>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50">
    <w:name w:val="xl750"/>
    <w:basedOn w:val="Normal"/>
    <w:rsid w:val="00B3169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B3169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2">
    <w:name w:val="xl752"/>
    <w:basedOn w:val="Normal"/>
    <w:rsid w:val="00B3169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53">
    <w:name w:val="xl753"/>
    <w:basedOn w:val="Normal"/>
    <w:rsid w:val="00B31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B31693"/>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5">
    <w:name w:val="xl755"/>
    <w:basedOn w:val="Normal"/>
    <w:rsid w:val="00B31693"/>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756">
    <w:name w:val="xl756"/>
    <w:basedOn w:val="Normal"/>
    <w:rsid w:val="00B3169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7">
    <w:name w:val="xl757"/>
    <w:basedOn w:val="Normal"/>
    <w:rsid w:val="00B3169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8">
    <w:name w:val="xl758"/>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9">
    <w:name w:val="xl759"/>
    <w:basedOn w:val="Normal"/>
    <w:rsid w:val="00B31693"/>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60">
    <w:name w:val="xl760"/>
    <w:basedOn w:val="Normal"/>
    <w:rsid w:val="00B31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61">
    <w:name w:val="xl761"/>
    <w:basedOn w:val="Normal"/>
    <w:rsid w:val="00B31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62">
    <w:name w:val="xl762"/>
    <w:basedOn w:val="Normal"/>
    <w:rsid w:val="00B316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63">
    <w:name w:val="xl763"/>
    <w:basedOn w:val="Normal"/>
    <w:rsid w:val="00B316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character" w:customStyle="1" w:styleId="WW8Num9z3">
    <w:name w:val="WW8Num9z3"/>
    <w:rsid w:val="00B31693"/>
    <w:rPr>
      <w:rFonts w:ascii="Symbol" w:hAnsi="Symbol"/>
    </w:rPr>
  </w:style>
  <w:style w:type="paragraph" w:customStyle="1" w:styleId="xmsonormal">
    <w:name w:val="x_msonormal"/>
    <w:basedOn w:val="Normal"/>
    <w:qFormat/>
    <w:rsid w:val="00B31693"/>
    <w:pPr>
      <w:autoSpaceDN w:val="0"/>
      <w:spacing w:after="0" w:line="240" w:lineRule="auto"/>
    </w:pPr>
    <w:rPr>
      <w:rFonts w:ascii="Times New Roman" w:hAnsi="Times New Roman"/>
      <w:sz w:val="24"/>
      <w:szCs w:val="24"/>
      <w:lang w:eastAsia="es-CO"/>
    </w:rPr>
  </w:style>
  <w:style w:type="paragraph" w:customStyle="1" w:styleId="BodyCopy">
    <w:name w:val="Body Copy"/>
    <w:basedOn w:val="Normal"/>
    <w:rsid w:val="00B31693"/>
    <w:pPr>
      <w:spacing w:after="120" w:line="264" w:lineRule="auto"/>
    </w:pPr>
    <w:rPr>
      <w:rFonts w:eastAsia="Times New Roman"/>
      <w:color w:val="4D4D4D"/>
      <w:kern w:val="28"/>
      <w:sz w:val="16"/>
      <w:szCs w:val="16"/>
      <w:lang w:eastAsia="es-CO"/>
    </w:rPr>
  </w:style>
  <w:style w:type="paragraph" w:customStyle="1" w:styleId="SidebarStory">
    <w:name w:val="Sidebar Story"/>
    <w:basedOn w:val="Normal"/>
    <w:rsid w:val="00B31693"/>
    <w:pPr>
      <w:spacing w:after="120" w:line="333" w:lineRule="auto"/>
    </w:pPr>
    <w:rPr>
      <w:rFonts w:eastAsia="Times New Roman"/>
      <w:color w:val="676A55"/>
      <w:kern w:val="28"/>
      <w:sz w:val="15"/>
      <w:szCs w:val="16"/>
      <w:lang w:eastAsia="es-CO"/>
    </w:rPr>
  </w:style>
  <w:style w:type="paragraph" w:customStyle="1" w:styleId="unknownstyle">
    <w:name w:val="unknown style"/>
    <w:basedOn w:val="Normal"/>
    <w:rsid w:val="00B31693"/>
    <w:pPr>
      <w:spacing w:after="120" w:line="240" w:lineRule="auto"/>
    </w:pPr>
    <w:rPr>
      <w:rFonts w:ascii="Cambria" w:eastAsia="Times New Roman" w:hAnsi="Cambria"/>
      <w:color w:val="006699"/>
      <w:kern w:val="28"/>
      <w:sz w:val="16"/>
      <w:szCs w:val="16"/>
      <w:lang w:eastAsia="es-CO"/>
    </w:rPr>
  </w:style>
  <w:style w:type="paragraph" w:customStyle="1" w:styleId="cajastexto">
    <w:name w:val="cajas_texto"/>
    <w:basedOn w:val="Normal"/>
    <w:rsid w:val="00B31693"/>
    <w:pPr>
      <w:spacing w:before="100" w:beforeAutospacing="1" w:after="100" w:afterAutospacing="1" w:line="240" w:lineRule="auto"/>
    </w:pPr>
    <w:rPr>
      <w:rFonts w:ascii="Verdana" w:hAnsi="Verdana"/>
      <w:color w:val="000033"/>
      <w:sz w:val="18"/>
      <w:szCs w:val="18"/>
      <w:lang w:eastAsia="es-CO"/>
    </w:rPr>
  </w:style>
  <w:style w:type="paragraph" w:customStyle="1" w:styleId="rvps3">
    <w:name w:val="rvps3"/>
    <w:basedOn w:val="Normal"/>
    <w:rsid w:val="00B31693"/>
    <w:pPr>
      <w:spacing w:after="0" w:line="240" w:lineRule="auto"/>
      <w:jc w:val="both"/>
      <w:textAlignment w:val="top"/>
    </w:pPr>
    <w:rPr>
      <w:rFonts w:ascii="Times New Roman" w:eastAsia="Times New Roman" w:hAnsi="Times New Roman"/>
      <w:color w:val="000000"/>
      <w:sz w:val="20"/>
      <w:szCs w:val="20"/>
      <w:lang w:eastAsia="es-CO"/>
    </w:rPr>
  </w:style>
  <w:style w:type="character" w:customStyle="1" w:styleId="WW8Num8z0">
    <w:name w:val="WW8Num8z0"/>
    <w:rsid w:val="00B31693"/>
    <w:rPr>
      <w:rFonts w:ascii="Arial Negrita" w:hAnsi="Arial Negrita"/>
      <w:b/>
    </w:rPr>
  </w:style>
  <w:style w:type="paragraph" w:customStyle="1" w:styleId="CarCarCar1">
    <w:name w:val="Car Car Car1"/>
    <w:basedOn w:val="Normal"/>
    <w:rsid w:val="00B31693"/>
    <w:pPr>
      <w:spacing w:after="160" w:line="240" w:lineRule="exact"/>
    </w:pPr>
    <w:rPr>
      <w:rFonts w:ascii="Verdana" w:eastAsia="Times New Roman" w:hAnsi="Verdana"/>
      <w:sz w:val="20"/>
      <w:szCs w:val="20"/>
      <w:lang w:val="en-US"/>
    </w:rPr>
  </w:style>
  <w:style w:type="paragraph" w:customStyle="1" w:styleId="texto0">
    <w:name w:val="texto"/>
    <w:basedOn w:val="Normal"/>
    <w:rsid w:val="00B31693"/>
    <w:pPr>
      <w:snapToGrid w:val="0"/>
      <w:spacing w:after="0" w:line="240" w:lineRule="auto"/>
      <w:ind w:left="567"/>
      <w:jc w:val="both"/>
    </w:pPr>
    <w:rPr>
      <w:rFonts w:ascii="Arial Narrow" w:eastAsiaTheme="minorHAnsi" w:hAnsi="Arial Narrow"/>
      <w:sz w:val="20"/>
      <w:szCs w:val="20"/>
      <w:lang w:eastAsia="es-CO"/>
    </w:rPr>
  </w:style>
  <w:style w:type="paragraph" w:customStyle="1" w:styleId="subtitulos">
    <w:name w:val="subtitulos"/>
    <w:basedOn w:val="Normal"/>
    <w:rsid w:val="00B31693"/>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iedepginaCar1">
    <w:name w:val="Pie de página Car1"/>
    <w:aliases w:val="f Car1,AL Pie de página Car1,Pie de página AL Car1"/>
    <w:basedOn w:val="Fuentedeprrafopredeter"/>
    <w:uiPriority w:val="99"/>
    <w:semiHidden/>
    <w:rsid w:val="00B31693"/>
    <w:rPr>
      <w:rFonts w:ascii="Times New Roman" w:eastAsia="Times New Roman" w:hAnsi="Times New Roman" w:cs="Times New Roman"/>
      <w:lang w:val="es-ES"/>
    </w:rPr>
  </w:style>
  <w:style w:type="character" w:customStyle="1" w:styleId="Textoindependiente2Car1">
    <w:name w:val="Texto independiente 2 Car1"/>
    <w:basedOn w:val="Fuentedeprrafopredeter"/>
    <w:semiHidden/>
    <w:rsid w:val="00B31693"/>
    <w:rPr>
      <w:rFonts w:ascii="Times New Roman" w:eastAsia="Times New Roman" w:hAnsi="Times New Roman" w:cs="Times New Roman"/>
      <w:lang w:val="es-ES"/>
    </w:rPr>
  </w:style>
  <w:style w:type="paragraph" w:styleId="TtuloTDC">
    <w:name w:val="TOC Heading"/>
    <w:basedOn w:val="Ttulo1"/>
    <w:next w:val="Normal"/>
    <w:uiPriority w:val="39"/>
    <w:unhideWhenUsed/>
    <w:qFormat/>
    <w:rsid w:val="00B31693"/>
    <w:pPr>
      <w:keepLines/>
      <w:spacing w:after="0" w:line="259" w:lineRule="auto"/>
      <w:outlineLvl w:val="9"/>
    </w:pPr>
    <w:rPr>
      <w:rFonts w:asciiTheme="majorHAnsi" w:eastAsiaTheme="majorEastAsia" w:hAnsiTheme="majorHAnsi" w:cstheme="majorBidi"/>
      <w:b w:val="0"/>
      <w:bCs w:val="0"/>
      <w:color w:val="2F5496" w:themeColor="accent1" w:themeShade="BF"/>
      <w:kern w:val="0"/>
      <w:lang w:val="es-MX" w:eastAsia="es-MX"/>
    </w:rPr>
  </w:style>
  <w:style w:type="paragraph" w:customStyle="1" w:styleId="Estilo2">
    <w:name w:val="Estilo2"/>
    <w:basedOn w:val="Ttulo1"/>
    <w:qFormat/>
    <w:rsid w:val="00B31693"/>
    <w:pPr>
      <w:spacing w:line="240" w:lineRule="auto"/>
    </w:pPr>
    <w:rPr>
      <w:rFonts w:ascii="Arial Narrow" w:hAnsi="Arial Narrow"/>
      <w:sz w:val="28"/>
      <w:lang w:val="es-CO" w:eastAsia="x-none"/>
    </w:rPr>
  </w:style>
  <w:style w:type="paragraph" w:customStyle="1" w:styleId="Estilo3">
    <w:name w:val="Estilo3"/>
    <w:basedOn w:val="Ttulo1"/>
    <w:autoRedefine/>
    <w:qFormat/>
    <w:rsid w:val="00B31693"/>
    <w:pPr>
      <w:spacing w:line="240" w:lineRule="auto"/>
    </w:pPr>
    <w:rPr>
      <w:rFonts w:ascii="Arial Narrow" w:hAnsi="Arial Narrow"/>
      <w:sz w:val="24"/>
      <w:lang w:val="es-CO" w:eastAsia="x-none"/>
    </w:rPr>
  </w:style>
  <w:style w:type="numbering" w:customStyle="1" w:styleId="WW8Num502231">
    <w:name w:val="WW8Num502231"/>
    <w:rsid w:val="00B31693"/>
    <w:pPr>
      <w:numPr>
        <w:numId w:val="44"/>
      </w:numPr>
    </w:pPr>
  </w:style>
  <w:style w:type="character" w:customStyle="1" w:styleId="author">
    <w:name w:val="author"/>
    <w:rsid w:val="00B31693"/>
  </w:style>
  <w:style w:type="numbering" w:customStyle="1" w:styleId="WW8Num501511">
    <w:name w:val="WW8Num501511"/>
    <w:basedOn w:val="Sinlista"/>
    <w:rsid w:val="00B31693"/>
    <w:pPr>
      <w:numPr>
        <w:numId w:val="49"/>
      </w:numPr>
    </w:pPr>
  </w:style>
  <w:style w:type="numbering" w:customStyle="1" w:styleId="WW8Num506111">
    <w:name w:val="WW8Num506111"/>
    <w:basedOn w:val="Sinlista"/>
    <w:rsid w:val="00B31693"/>
  </w:style>
  <w:style w:type="numbering" w:customStyle="1" w:styleId="WW8Num50211211">
    <w:name w:val="WW8Num50211211"/>
    <w:basedOn w:val="Sinlista"/>
    <w:rsid w:val="00B31693"/>
  </w:style>
  <w:style w:type="numbering" w:customStyle="1" w:styleId="Estilo12242">
    <w:name w:val="Estilo12242"/>
    <w:rsid w:val="00B31693"/>
    <w:pPr>
      <w:numPr>
        <w:numId w:val="47"/>
      </w:numPr>
    </w:pPr>
  </w:style>
  <w:style w:type="character" w:styleId="Mencinsinresolver">
    <w:name w:val="Unresolved Mention"/>
    <w:basedOn w:val="Fuentedeprrafopredeter"/>
    <w:uiPriority w:val="99"/>
    <w:semiHidden/>
    <w:unhideWhenUsed/>
    <w:rsid w:val="00B31693"/>
    <w:rPr>
      <w:color w:val="605E5C"/>
      <w:shd w:val="clear" w:color="auto" w:fill="E1DFDD"/>
    </w:rPr>
  </w:style>
  <w:style w:type="paragraph" w:customStyle="1" w:styleId="font11">
    <w:name w:val="font11"/>
    <w:basedOn w:val="Normal"/>
    <w:rsid w:val="00B31693"/>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12">
    <w:name w:val="font12"/>
    <w:basedOn w:val="Normal"/>
    <w:rsid w:val="00B31693"/>
    <w:pPr>
      <w:spacing w:before="100" w:beforeAutospacing="1" w:after="100" w:afterAutospacing="1" w:line="240" w:lineRule="auto"/>
    </w:pPr>
    <w:rPr>
      <w:rFonts w:ascii="Times New Roman" w:eastAsia="Times New Roman" w:hAnsi="Times New Roman"/>
      <w:color w:val="000000"/>
      <w:sz w:val="14"/>
      <w:szCs w:val="14"/>
      <w:lang w:eastAsia="es-CO"/>
    </w:rPr>
  </w:style>
  <w:style w:type="paragraph" w:customStyle="1" w:styleId="font13">
    <w:name w:val="font13"/>
    <w:basedOn w:val="Normal"/>
    <w:rsid w:val="00B31693"/>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mt-3">
    <w:name w:val="mt-3"/>
    <w:basedOn w:val="Normal"/>
    <w:rsid w:val="00B31693"/>
    <w:pPr>
      <w:spacing w:before="100" w:beforeAutospacing="1" w:after="100" w:afterAutospacing="1" w:line="240" w:lineRule="auto"/>
    </w:pPr>
    <w:rPr>
      <w:rFonts w:ascii="Times New Roman" w:eastAsia="Times New Roman" w:hAnsi="Times New Roman"/>
      <w:sz w:val="24"/>
      <w:szCs w:val="24"/>
      <w:lang w:val="en-US"/>
    </w:rPr>
  </w:style>
  <w:style w:type="table" w:styleId="Tablaconcuadrcula1clara">
    <w:name w:val="Grid Table 1 Light"/>
    <w:basedOn w:val="Tablanormal"/>
    <w:uiPriority w:val="46"/>
    <w:rsid w:val="00B31693"/>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paragraph" w:customStyle="1" w:styleId="StinkingStyles">
    <w:name w:val="Stinking Styles"/>
    <w:qFormat/>
    <w:rsid w:val="00B31693"/>
    <w:rPr>
      <w:rFonts w:ascii="Times New Roman" w:eastAsia="Times New Roman" w:hAnsi="Times New Roman"/>
      <w:sz w:val="24"/>
      <w:szCs w:val="24"/>
      <w:lang w:val="es-ES" w:eastAsia="es-ES"/>
    </w:rPr>
  </w:style>
  <w:style w:type="numbering" w:customStyle="1" w:styleId="WW8Num50221121">
    <w:name w:val="WW8Num50221121"/>
    <w:basedOn w:val="Sinlista"/>
    <w:rsid w:val="00B31693"/>
  </w:style>
  <w:style w:type="numbering" w:customStyle="1" w:styleId="WW8Num5021212">
    <w:name w:val="WW8Num5021212"/>
    <w:basedOn w:val="Sinlista"/>
    <w:rsid w:val="00B31693"/>
  </w:style>
  <w:style w:type="table" w:styleId="Tablanormal3">
    <w:name w:val="Plain Table 3"/>
    <w:basedOn w:val="Tablanormal"/>
    <w:uiPriority w:val="43"/>
    <w:rsid w:val="00B31693"/>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B316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100">
    <w:name w:val="CM100"/>
    <w:basedOn w:val="Default"/>
    <w:next w:val="Default"/>
    <w:uiPriority w:val="99"/>
    <w:qFormat/>
    <w:rsid w:val="00B31693"/>
    <w:rPr>
      <w:rFonts w:eastAsia="Times New Roman"/>
      <w:color w:val="auto"/>
      <w:lang w:val="es-CO" w:eastAsia="es-CO"/>
    </w:rPr>
  </w:style>
  <w:style w:type="character" w:customStyle="1" w:styleId="xcontentpasted0">
    <w:name w:val="x_contentpasted0"/>
    <w:basedOn w:val="Fuentedeprrafopredeter"/>
    <w:rsid w:val="00B31693"/>
  </w:style>
  <w:style w:type="character" w:customStyle="1" w:styleId="xmark0lvbxhfkz">
    <w:name w:val="x_mark0lvbxhfkz"/>
    <w:basedOn w:val="Fuentedeprrafopredeter"/>
    <w:rsid w:val="00B31693"/>
  </w:style>
  <w:style w:type="numbering" w:customStyle="1" w:styleId="WW8Num5011213">
    <w:name w:val="WW8Num5011213"/>
    <w:basedOn w:val="Sinlista"/>
    <w:rsid w:val="00B31693"/>
    <w:pPr>
      <w:numPr>
        <w:numId w:val="34"/>
      </w:numPr>
    </w:pPr>
  </w:style>
  <w:style w:type="numbering" w:customStyle="1" w:styleId="WW8Num5021">
    <w:name w:val="WW8Num5021"/>
    <w:basedOn w:val="Sinlista"/>
    <w:rsid w:val="00B31693"/>
    <w:pPr>
      <w:numPr>
        <w:numId w:val="35"/>
      </w:numPr>
    </w:pPr>
  </w:style>
  <w:style w:type="numbering" w:customStyle="1" w:styleId="WW8Num502211">
    <w:name w:val="WW8Num502211"/>
    <w:rsid w:val="00B31693"/>
  </w:style>
  <w:style w:type="paragraph" w:customStyle="1" w:styleId="pdq2pgselectionanchorcontainer">
    <w:name w:val="pdq2pg_selectionanchorcontainer"/>
    <w:basedOn w:val="Normal"/>
    <w:rsid w:val="00B31693"/>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6concolores">
    <w:name w:val="Grid Table 6 Colorful"/>
    <w:basedOn w:val="Tablanormal"/>
    <w:uiPriority w:val="51"/>
    <w:rsid w:val="00B31693"/>
    <w:rPr>
      <w:rFonts w:ascii="Times New Roman" w:eastAsia="Times New Roman" w:hAnsi="Times New Roman"/>
      <w:color w:val="000000"/>
      <w:sz w:val="24"/>
      <w:szCs w:val="24"/>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4" w:space="0" w:color="66666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table" w:styleId="Tablaconcuadrcula1clara-nfasis5">
    <w:name w:val="Grid Table 1 Light Accent 5"/>
    <w:basedOn w:val="Tablanormal"/>
    <w:uiPriority w:val="46"/>
    <w:rsid w:val="00B31693"/>
    <w:tblPr>
      <w:tblStyleRowBandSize w:val="1"/>
      <w:tblStyleColBandSize w:val="1"/>
      <w:tblBorders>
        <w:top w:val="single" w:sz="4" w:space="0" w:color="E59EDC"/>
        <w:left w:val="single" w:sz="4" w:space="0" w:color="E59EDC"/>
        <w:bottom w:val="single" w:sz="4" w:space="0" w:color="E59EDC"/>
        <w:right w:val="single" w:sz="4" w:space="0" w:color="E59EDC"/>
        <w:insideH w:val="single" w:sz="4" w:space="0" w:color="E59EDC"/>
        <w:insideV w:val="single" w:sz="4" w:space="0" w:color="E59EDC"/>
      </w:tblBorders>
    </w:tblPr>
    <w:tblStylePr w:type="firstRow">
      <w:rPr>
        <w:b/>
        <w:bCs/>
      </w:rPr>
      <w:tblPr/>
      <w:tcPr>
        <w:tcBorders>
          <w:bottom w:val="single" w:sz="12" w:space="0" w:color="D86DCB"/>
        </w:tcBorders>
      </w:tcPr>
    </w:tblStylePr>
    <w:tblStylePr w:type="lastRow">
      <w:rPr>
        <w:b/>
        <w:bCs/>
      </w:rPr>
      <w:tblPr/>
      <w:tcPr>
        <w:tcBorders>
          <w:top w:val="double" w:sz="2" w:space="0" w:color="D86DCB"/>
        </w:tcBorders>
      </w:tcPr>
    </w:tblStylePr>
    <w:tblStylePr w:type="firstCol">
      <w:rPr>
        <w:b/>
        <w:bCs/>
      </w:rPr>
    </w:tblStylePr>
    <w:tblStylePr w:type="lastCol">
      <w:rPr>
        <w:b/>
        <w:bCs/>
      </w:rPr>
    </w:tblStylePr>
  </w:style>
  <w:style w:type="character" w:customStyle="1" w:styleId="a-size-large">
    <w:name w:val="a-size-large"/>
    <w:rsid w:val="00B31693"/>
    <w:rPr>
      <w:rFonts w:cs="Times New Roman"/>
    </w:rPr>
  </w:style>
  <w:style w:type="paragraph" w:customStyle="1" w:styleId="ui-pdp-family--regular">
    <w:name w:val="ui-pdp-family--regular"/>
    <w:basedOn w:val="Normal"/>
    <w:rsid w:val="00B3169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i-pdp-color--black">
    <w:name w:val="ui-pdp-color--black"/>
    <w:rsid w:val="00B31693"/>
    <w:rPr>
      <w:rFonts w:cs="Times New Roman"/>
    </w:rPr>
  </w:style>
  <w:style w:type="paragraph" w:customStyle="1" w:styleId="ui-pdp-descriptioncontent">
    <w:name w:val="ui-pdp-description__content"/>
    <w:basedOn w:val="Normal"/>
    <w:rsid w:val="00B3169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0">
    <w:name w:val="TableNormal"/>
    <w:rsid w:val="00B31693"/>
    <w:rPr>
      <w:rFonts w:ascii="Times New Roman" w:eastAsia="Times New Roman" w:hAnsi="Times New Roman"/>
      <w:sz w:val="24"/>
      <w:szCs w:val="24"/>
    </w:rPr>
    <w:tblPr>
      <w:tblCellMar>
        <w:top w:w="100" w:type="dxa"/>
        <w:left w:w="100" w:type="dxa"/>
        <w:bottom w:w="100" w:type="dxa"/>
        <w:right w:w="100" w:type="dxa"/>
      </w:tblCellMar>
    </w:tblPr>
  </w:style>
  <w:style w:type="paragraph" w:customStyle="1" w:styleId="pf0">
    <w:name w:val="pf0"/>
    <w:basedOn w:val="Normal"/>
    <w:rsid w:val="00B3169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f01">
    <w:name w:val="cf01"/>
    <w:basedOn w:val="Fuentedeprrafopredeter"/>
    <w:rsid w:val="00B31693"/>
    <w:rPr>
      <w:rFonts w:ascii="Segoe UI" w:hAnsi="Segoe UI" w:cs="Segoe UI" w:hint="default"/>
      <w:sz w:val="18"/>
      <w:szCs w:val="18"/>
    </w:rPr>
  </w:style>
  <w:style w:type="numbering" w:customStyle="1" w:styleId="WW8Num50141">
    <w:name w:val="WW8Num50141"/>
    <w:basedOn w:val="Sinlista"/>
    <w:rsid w:val="00B31693"/>
    <w:pPr>
      <w:numPr>
        <w:numId w:val="8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jercito.mil.co/politicas-de-seguridad-de-la-informacion-del-sitio-web-y-proteccion-de-datos-personale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42"/>
    <customShpInfo spid="_x0000_s1041"/>
    <customShpInfo spid="_x0000_s104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77C6E5-CDB5-4785-94D8-5DFB1E8FA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56</Pages>
  <Words>21454</Words>
  <Characters>118001</Characters>
  <Application>Microsoft Office Word</Application>
  <DocSecurity>0</DocSecurity>
  <Lines>983</Lines>
  <Paragraphs>278</Paragraphs>
  <ScaleCrop>false</ScaleCrop>
  <Company>personal</Company>
  <LinksUpToDate>false</LinksUpToDate>
  <CharactersWithSpaces>139177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kareng</dc:creator>
  <cp:lastModifiedBy>Dayris Argote Bayona</cp:lastModifiedBy>
  <cp:revision>138</cp:revision>
  <cp:lastPrinted>2023-08-23T21:59:00Z</cp:lastPrinted>
  <dcterms:created xsi:type="dcterms:W3CDTF">2023-09-06T17:37:00Z</dcterms:created>
  <dcterms:modified xsi:type="dcterms:W3CDTF">2026-10-23T00:30:00Z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159CF509B4E54C03A989612ACB4D35E7_12</vt:lpwstr>
  </property>
</Properties>
</file>